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3.6.0 -->
  <w:body>
    <w:tbl>
      <w:tblPr>
        <w:tblW w:w="0" w:type="auto"/>
        <w:tblLayout w:type="fixed"/>
        <w:tblLook w:val="04A0"/>
      </w:tblPr>
      <w:tblGrid>
        <w:gridCol w:w="7900"/>
        <w:gridCol w:w="3720"/>
        <w:gridCol w:w="40"/>
      </w:tblGrid>
      <w:tr w14:paraId="412AFBEE" w14:textId="77777777">
        <w:tblPrEx>
          <w:tblW w:w="0" w:type="auto"/>
          <w:tblLayout w:type="fixed"/>
          <w:tblLook w:val="04A0"/>
        </w:tblPrEx>
        <w:tc>
          <w:tcPr>
            <w:tcW w:w="7900" w:type="dxa"/>
            <w:tcMar>
              <w:top w:w="0" w:type="dxa"/>
              <w:left w:w="0" w:type="dxa"/>
              <w:bottom w:w="0" w:type="dxa"/>
              <w:right w:w="0" w:type="dxa"/>
            </w:tcMar>
          </w:tcPr>
          <w:p w:rsidR="00C27E99" w14:paraId="6ECBC561" w14:textId="77777777">
            <w:pPr>
              <w:rPr>
                <w:sz w:val="2"/>
              </w:rPr>
            </w:pPr>
          </w:p>
        </w:tc>
        <w:tc>
          <w:tcPr>
            <w:tcW w:w="3720" w:type="dxa"/>
            <w:tcMar>
              <w:top w:w="0" w:type="dxa"/>
              <w:left w:w="0" w:type="dxa"/>
              <w:bottom w:w="0" w:type="dxa"/>
              <w:right w:w="0" w:type="dxa"/>
            </w:tcMar>
          </w:tcPr>
          <w:p w:rsidR="00C27E99" w14:paraId="1A600D1B" w14:textId="77777777">
            <w:pPr>
              <w:rPr>
                <w:sz w:val="2"/>
              </w:rPr>
            </w:pPr>
          </w:p>
        </w:tc>
        <w:tc>
          <w:tcPr>
            <w:tcW w:w="40" w:type="dxa"/>
            <w:tcMar>
              <w:top w:w="0" w:type="dxa"/>
              <w:left w:w="0" w:type="dxa"/>
              <w:bottom w:w="0" w:type="dxa"/>
              <w:right w:w="0" w:type="dxa"/>
            </w:tcMar>
          </w:tcPr>
          <w:p w:rsidR="00C27E99" w14:paraId="71E389D1" w14:textId="77777777">
            <w:pPr>
              <w:pStyle w:val="NormalNoContent"/>
            </w:pPr>
          </w:p>
        </w:tc>
      </w:tr>
      <w:tr w14:paraId="725EE7C1" w14:textId="77777777">
        <w:tblPrEx>
          <w:tblW w:w="0" w:type="auto"/>
          <w:tblLayout w:type="fixed"/>
          <w:tblLook w:val="04A0"/>
        </w:tblPrEx>
        <w:trPr>
          <w:trHeight w:val="245"/>
        </w:trPr>
        <w:tc>
          <w:tcPr>
            <w:tcW w:w="7900" w:type="dxa"/>
            <w:vMerge w:val="restart"/>
            <w:tcMar>
              <w:top w:w="0" w:type="dxa"/>
              <w:left w:w="0" w:type="dxa"/>
              <w:bottom w:w="0" w:type="dxa"/>
              <w:right w:w="0" w:type="dxa"/>
            </w:tcMar>
          </w:tcPr>
          <w:tbl>
            <w:tblPr>
              <w:tblW w:w="0" w:type="auto"/>
              <w:tblLayout w:type="fixed"/>
              <w:tblLook w:val="04A0"/>
            </w:tblPr>
            <w:tblGrid>
              <w:gridCol w:w="20"/>
              <w:gridCol w:w="1099"/>
              <w:gridCol w:w="941"/>
              <w:gridCol w:w="5819"/>
            </w:tblGrid>
            <w:tr w14:paraId="3513BDA4" w14:textId="77777777">
              <w:tblPrEx>
                <w:tblW w:w="0" w:type="auto"/>
                <w:tblLayout w:type="fixed"/>
                <w:tblLook w:val="04A0"/>
              </w:tblPrEx>
              <w:trPr>
                <w:gridAfter w:val="1"/>
                <w:wAfter w:w="5802" w:type="dxa"/>
                <w:trHeight w:val="207"/>
              </w:trPr>
              <w:tc>
                <w:tcPr>
                  <w:tcW w:w="1" w:type="dxa"/>
                  <w:vMerge w:val="restart"/>
                  <w:tcMar>
                    <w:top w:w="0" w:type="dxa"/>
                    <w:left w:w="0" w:type="dxa"/>
                    <w:bottom w:w="0" w:type="dxa"/>
                    <w:right w:w="0" w:type="dxa"/>
                  </w:tcMar>
                </w:tcPr>
                <w:p w:rsidR="00C27E99" w14:paraId="290FAD9B" w14:textId="77777777">
                  <w:pPr>
                    <w:jc w:val="both"/>
                    <w:rPr>
                      <w:rFonts w:ascii="Arial" w:eastAsia="Arial" w:hAnsi="Arial" w:cs="Arial"/>
                      <w:color w:val="232323"/>
                      <w:sz w:val="18"/>
                      <w:lang w:val="fr-FR"/>
                    </w:rPr>
                  </w:pPr>
                  <w:bookmarkStart w:id="0" w:name="COVER_START"/>
                  <w:bookmarkEnd w:id="0"/>
                </w:p>
              </w:tc>
              <w:tc>
                <w:tcPr>
                  <w:tcW w:w="2040" w:type="dxa"/>
                  <w:gridSpan w:val="2"/>
                  <w:vMerge w:val="restart"/>
                  <w:tcMar>
                    <w:top w:w="0" w:type="dxa"/>
                    <w:left w:w="0" w:type="dxa"/>
                    <w:bottom w:w="0" w:type="dxa"/>
                    <w:right w:w="0" w:type="dxa"/>
                  </w:tcMar>
                </w:tcPr>
                <w:p w:rsidR="00C27E99" w14:paraId="5983EC79" w14:textId="77777777">
                  <w:pPr>
                    <w:pStyle w:val="NormalNoContent"/>
                  </w:pPr>
                </w:p>
              </w:tc>
            </w:tr>
            <w:tr w14:paraId="558BA266" w14:textId="77777777">
              <w:tblPrEx>
                <w:tblW w:w="0" w:type="auto"/>
                <w:tblLayout w:type="fixed"/>
                <w:tblLook w:val="04A0"/>
              </w:tblPrEx>
              <w:trPr>
                <w:gridAfter w:val="1"/>
                <w:wAfter w:w="5802" w:type="dxa"/>
                <w:trHeight w:val="985"/>
              </w:trPr>
              <w:tc>
                <w:tcPr>
                  <w:tcW w:w="1" w:type="dxa"/>
                  <w:vMerge/>
                  <w:tcMar>
                    <w:top w:w="0" w:type="dxa"/>
                    <w:left w:w="0" w:type="dxa"/>
                    <w:bottom w:w="0" w:type="dxa"/>
                    <w:right w:w="0" w:type="dxa"/>
                  </w:tcMar>
                </w:tcPr>
                <w:p w:rsidR="00C27E99" w14:paraId="515F14B1" w14:textId="77777777">
                  <w:pPr>
                    <w:pStyle w:val="NormalNoContent"/>
                  </w:pPr>
                </w:p>
              </w:tc>
              <w:tc>
                <w:tcPr>
                  <w:tcW w:w="2040" w:type="dxa"/>
                  <w:gridSpan w:val="2"/>
                  <w:vMerge/>
                  <w:tcMar>
                    <w:top w:w="0" w:type="dxa"/>
                    <w:left w:w="0" w:type="dxa"/>
                    <w:bottom w:w="0" w:type="dxa"/>
                    <w:right w:w="0" w:type="dxa"/>
                  </w:tcMar>
                </w:tcPr>
                <w:p w:rsidR="00C27E99" w14:paraId="47A9BB84" w14:textId="77777777">
                  <w:pPr>
                    <w:pStyle w:val="NormalNoContent"/>
                  </w:pPr>
                </w:p>
              </w:tc>
            </w:tr>
            <w:tr w14:paraId="53B44DE3" w14:textId="77777777">
              <w:tblPrEx>
                <w:tblW w:w="0" w:type="auto"/>
                <w:tblLayout w:type="fixed"/>
                <w:tblLook w:val="04A0"/>
              </w:tblPrEx>
              <w:trPr>
                <w:trHeight w:val="2825"/>
              </w:trPr>
              <w:tc>
                <w:tcPr>
                  <w:tcW w:w="1100" w:type="dxa"/>
                  <w:gridSpan w:val="2"/>
                  <w:tcMar>
                    <w:top w:w="0" w:type="dxa"/>
                    <w:left w:w="0" w:type="dxa"/>
                    <w:bottom w:w="0" w:type="dxa"/>
                    <w:right w:w="0" w:type="dxa"/>
                  </w:tcMar>
                </w:tcPr>
                <w:p w:rsidR="00C27E99" w14:paraId="68E20F06" w14:textId="77777777">
                  <w:pPr>
                    <w:pStyle w:val="NormalNoContent"/>
                  </w:pPr>
                </w:p>
              </w:tc>
              <w:tc>
                <w:tcPr>
                  <w:tcW w:w="6760" w:type="dxa"/>
                  <w:gridSpan w:val="2"/>
                  <w:vMerge w:val="restart"/>
                  <w:tcMar>
                    <w:top w:w="0" w:type="dxa"/>
                    <w:left w:w="0" w:type="dxa"/>
                    <w:bottom w:w="0" w:type="dxa"/>
                    <w:right w:w="0" w:type="dxa"/>
                  </w:tcMar>
                </w:tcPr>
                <w:p w:rsidR="00C27E99" w14:paraId="43674F91" w14:textId="77777777">
                  <w:pPr>
                    <w:pStyle w:val="NormalNoContentNoContent"/>
                    <w:spacing w:line="240" w:lineRule="exact"/>
                    <w:rPr>
                      <w:sz w:val="24"/>
                    </w:rPr>
                  </w:pPr>
                </w:p>
                <w:p w:rsidR="00C27E99" w14:paraId="6D644736" w14:textId="77777777">
                  <w:pPr>
                    <w:pStyle w:val="NormalNoContentNoContent"/>
                    <w:spacing w:after="570" w:line="240" w:lineRule="exact"/>
                    <w:rPr>
                      <w:sz w:val="24"/>
                    </w:rPr>
                  </w:pPr>
                </w:p>
                <w:p w:rsidR="00C27E99" w14:paraId="3B0CE525" w14:textId="77777777">
                  <w:pPr>
                    <w:pStyle w:val="CoverTitle"/>
                    <w:spacing w:before="540"/>
                    <w:rPr>
                      <w:lang w:val="fr-FR"/>
                    </w:rPr>
                  </w:pPr>
                  <w:r>
                    <w:rPr>
                      <w:lang w:val="fr-FR"/>
                    </w:rPr>
                    <w:t>CPR CROISSANCE REACTIVE</w:t>
                  </w:r>
                </w:p>
                <w:p w:rsidR="00C27E99" w14:paraId="78BF8019" w14:textId="77777777">
                  <w:pPr>
                    <w:pStyle w:val="CoverSubTitle"/>
                    <w:spacing w:line="391" w:lineRule="exact"/>
                    <w:rPr>
                      <w:lang w:val="fr-FR"/>
                    </w:rPr>
                  </w:pPr>
                  <w:r>
                    <w:rPr>
                      <w:lang w:val="fr-FR"/>
                    </w:rPr>
                    <w:t xml:space="preserve">OPCVM relevant de la Directive 2009/65/CE </w:t>
                  </w:r>
                </w:p>
                <w:p w:rsidR="00C27E99" w14:paraId="65A2401B" w14:textId="77777777">
                  <w:pPr>
                    <w:pStyle w:val="CoverSubTitle"/>
                    <w:spacing w:after="330" w:line="391" w:lineRule="exact"/>
                    <w:rPr>
                      <w:lang w:val="fr-FR"/>
                    </w:rPr>
                  </w:pPr>
                  <w:r>
                    <w:rPr>
                      <w:lang w:val="fr-FR"/>
                    </w:rPr>
                    <w:t>FCP de droit français</w:t>
                  </w:r>
                </w:p>
                <w:tbl>
                  <w:tblPr>
                    <w:tblW w:w="0" w:type="auto"/>
                    <w:tblLayout w:type="fixed"/>
                    <w:tblLook w:val="04A0"/>
                  </w:tblPr>
                  <w:tblGrid>
                    <w:gridCol w:w="1500"/>
                  </w:tblGrid>
                  <w:tr w14:paraId="4C746EBA" w14:textId="77777777">
                    <w:tblPrEx>
                      <w:tblW w:w="0" w:type="auto"/>
                      <w:tblLayout w:type="fixed"/>
                      <w:tblLook w:val="04A0"/>
                    </w:tblPrEx>
                    <w:trPr>
                      <w:trHeight w:hRule="exact" w:val="65"/>
                    </w:trPr>
                    <w:tc>
                      <w:tcPr>
                        <w:tcW w:w="1500" w:type="dxa"/>
                        <w:shd w:val="clear" w:color="009EE0" w:fill="009EE0"/>
                        <w:tcMar>
                          <w:top w:w="0" w:type="dxa"/>
                          <w:left w:w="0" w:type="dxa"/>
                          <w:bottom w:w="0" w:type="dxa"/>
                          <w:right w:w="0" w:type="dxa"/>
                        </w:tcMar>
                      </w:tcPr>
                      <w:p w:rsidR="00C27E99" w:rsidRPr="0074489B" w14:paraId="1C8243EC" w14:textId="77777777">
                        <w:pPr>
                          <w:pStyle w:val="NormalNoContent"/>
                          <w:rPr>
                            <w:lang w:val="fr-FR"/>
                          </w:rPr>
                        </w:pPr>
                      </w:p>
                    </w:tc>
                  </w:tr>
                </w:tbl>
                <w:p w:rsidR="00C27E99" w:rsidRPr="0074489B" w14:paraId="29C8C60A" w14:textId="77777777">
                  <w:pPr>
                    <w:spacing w:line="165" w:lineRule="exact"/>
                    <w:rPr>
                      <w:sz w:val="17"/>
                      <w:lang w:val="fr-FR"/>
                    </w:rPr>
                  </w:pPr>
                  <w:r w:rsidRPr="0074489B">
                    <w:rPr>
                      <w:lang w:val="fr-FR"/>
                    </w:rPr>
                    <w:t xml:space="preserve"> </w:t>
                  </w:r>
                </w:p>
                <w:p w:rsidR="00C27E99" w14:paraId="166239C3" w14:textId="77777777">
                  <w:pPr>
                    <w:pStyle w:val="CoverReportType"/>
                    <w:rPr>
                      <w:lang w:val="fr-FR"/>
                    </w:rPr>
                  </w:pPr>
                  <w:r>
                    <w:rPr>
                      <w:lang w:val="fr-FR"/>
                    </w:rPr>
                    <w:t>RAPPORT SEMESTRIEL</w:t>
                  </w:r>
                </w:p>
                <w:p w:rsidR="00C27E99" w14:paraId="514EB64B" w14:textId="77777777">
                  <w:pPr>
                    <w:pStyle w:val="CoverDate"/>
                    <w:spacing w:after="60"/>
                    <w:rPr>
                      <w:lang w:val="fr-FR"/>
                    </w:rPr>
                  </w:pPr>
                  <w:r>
                    <w:rPr>
                      <w:lang w:val="fr-FR"/>
                    </w:rPr>
                    <w:t>EXERCICE CLOS LE 30 JUIN 2026</w:t>
                  </w:r>
                </w:p>
              </w:tc>
            </w:tr>
            <w:tr w14:paraId="4EF92825" w14:textId="77777777">
              <w:tblPrEx>
                <w:tblW w:w="0" w:type="auto"/>
                <w:tblLayout w:type="fixed"/>
                <w:tblLook w:val="04A0"/>
              </w:tblPrEx>
              <w:tc>
                <w:tcPr>
                  <w:tcW w:w="1100" w:type="dxa"/>
                  <w:gridSpan w:val="2"/>
                  <w:tcMar>
                    <w:top w:w="0" w:type="dxa"/>
                    <w:left w:w="0" w:type="dxa"/>
                    <w:bottom w:w="0" w:type="dxa"/>
                    <w:right w:w="0" w:type="dxa"/>
                  </w:tcMar>
                </w:tcPr>
                <w:p w:rsidR="00C27E99" w14:paraId="471CD3DB" w14:textId="77777777">
                  <w:pPr>
                    <w:pStyle w:val="NormalNoContent"/>
                  </w:pPr>
                </w:p>
              </w:tc>
              <w:tc>
                <w:tcPr>
                  <w:tcW w:w="6760" w:type="dxa"/>
                  <w:gridSpan w:val="2"/>
                  <w:vMerge/>
                  <w:tcMar>
                    <w:top w:w="0" w:type="dxa"/>
                    <w:left w:w="0" w:type="dxa"/>
                    <w:bottom w:w="0" w:type="dxa"/>
                    <w:right w:w="0" w:type="dxa"/>
                  </w:tcMar>
                </w:tcPr>
                <w:p w:rsidR="00C27E99" w14:paraId="37F862F5" w14:textId="77777777">
                  <w:pPr>
                    <w:pStyle w:val="NormalNoContent"/>
                  </w:pPr>
                </w:p>
              </w:tc>
            </w:tr>
          </w:tbl>
          <w:p w:rsidR="00C27E99" w14:paraId="4785F6CC" w14:textId="77777777">
            <w:pPr>
              <w:rPr>
                <w:sz w:val="2"/>
              </w:rPr>
            </w:pPr>
          </w:p>
        </w:tc>
        <w:tc>
          <w:tcPr>
            <w:tcW w:w="3720" w:type="dxa"/>
            <w:tcMar>
              <w:top w:w="0" w:type="dxa"/>
              <w:left w:w="0" w:type="dxa"/>
              <w:bottom w:w="0" w:type="dxa"/>
              <w:right w:w="0" w:type="dxa"/>
            </w:tcMar>
          </w:tcPr>
          <w:p w:rsidR="00C27E99" w14:paraId="7959C467" w14:textId="77777777">
            <w:pPr>
              <w:rPr>
                <w:sz w:val="2"/>
              </w:rPr>
            </w:pPr>
          </w:p>
        </w:tc>
        <w:tc>
          <w:tcPr>
            <w:tcW w:w="40" w:type="dxa"/>
            <w:tcMar>
              <w:top w:w="0" w:type="dxa"/>
              <w:left w:w="0" w:type="dxa"/>
              <w:bottom w:w="0" w:type="dxa"/>
              <w:right w:w="0" w:type="dxa"/>
            </w:tcMar>
          </w:tcPr>
          <w:p w:rsidR="00C27E99" w14:paraId="03D08A86" w14:textId="77777777">
            <w:pPr>
              <w:rPr>
                <w:sz w:val="2"/>
              </w:rPr>
            </w:pPr>
          </w:p>
        </w:tc>
      </w:tr>
      <w:tr w14:paraId="51797954" w14:textId="77777777">
        <w:tblPrEx>
          <w:tblW w:w="0" w:type="auto"/>
          <w:tblLayout w:type="fixed"/>
          <w:tblLook w:val="04A0"/>
        </w:tblPrEx>
        <w:tc>
          <w:tcPr>
            <w:tcW w:w="7900" w:type="dxa"/>
            <w:vMerge/>
            <w:tcMar>
              <w:top w:w="0" w:type="dxa"/>
              <w:left w:w="0" w:type="dxa"/>
              <w:bottom w:w="0" w:type="dxa"/>
              <w:right w:w="0" w:type="dxa"/>
            </w:tcMar>
          </w:tcPr>
          <w:p w:rsidR="00C27E99" w14:paraId="3DEDD658" w14:textId="77777777">
            <w:pPr>
              <w:pStyle w:val="NormalNoContent"/>
            </w:pPr>
          </w:p>
        </w:tc>
        <w:tc>
          <w:tcPr>
            <w:tcW w:w="3720" w:type="dxa"/>
            <w:tcMar>
              <w:top w:w="0" w:type="dxa"/>
              <w:left w:w="0" w:type="dxa"/>
              <w:bottom w:w="0" w:type="dxa"/>
              <w:right w:w="0" w:type="dxa"/>
            </w:tcMar>
          </w:tcPr>
          <w:p w:rsidR="00C27E99" w14:paraId="6844B1ED" w14:textId="77777777">
            <w:pPr>
              <w:rPr>
                <w:sz w:val="2"/>
              </w:rPr>
            </w:pPr>
            <w:r>
              <w:rPr>
                <w:noProof/>
              </w:rPr>
              <w:drawing>
                <wp:inline distT="0" distB="0" distL="0" distR="0">
                  <wp:extent cx="2349500" cy="4127500"/>
                  <wp:effectExtent l="0" t="0" r="0" b="0"/>
                  <wp:docPr id="1025" name="Image 1025"/>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a:xfrm>
                            <a:off x="0" y="0"/>
                            <a:ext cx="2349500" cy="4127500"/>
                          </a:xfrm>
                          <a:prstGeom prst="rect">
                            <a:avLst/>
                          </a:prstGeom>
                          <a:noFill/>
                          <a:ln>
                            <a:noFill/>
                          </a:ln>
                        </pic:spPr>
                      </pic:pic>
                    </a:graphicData>
                  </a:graphic>
                </wp:inline>
              </w:drawing>
            </w:r>
          </w:p>
        </w:tc>
        <w:tc>
          <w:tcPr>
            <w:tcW w:w="40" w:type="dxa"/>
            <w:tcMar>
              <w:top w:w="0" w:type="dxa"/>
              <w:left w:w="0" w:type="dxa"/>
              <w:bottom w:w="0" w:type="dxa"/>
              <w:right w:w="0" w:type="dxa"/>
            </w:tcMar>
          </w:tcPr>
          <w:p w:rsidR="00C27E99" w14:paraId="2E6AC7A3" w14:textId="77777777">
            <w:pPr>
              <w:rPr>
                <w:sz w:val="2"/>
              </w:rPr>
            </w:pPr>
          </w:p>
        </w:tc>
      </w:tr>
    </w:tbl>
    <w:p w:rsidR="00C27E99" w14:paraId="3C305F70" w14:textId="77777777">
      <w:pPr>
        <w:rPr>
          <w:sz w:val="2"/>
        </w:rPr>
      </w:pPr>
      <w:r>
        <w:rPr>
          <w:noProof/>
        </w:rPr>
        <w:drawing>
          <wp:inline distT="0" distB="0" distL="0" distR="0">
            <wp:extent cx="7556500" cy="6350000"/>
            <wp:effectExtent l="0" t="0" r="0" b="0"/>
            <wp:docPr id="1026" name="Image 1026"/>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7556500" cy="6350000"/>
                    </a:xfrm>
                    <a:prstGeom prst="rect">
                      <a:avLst/>
                    </a:prstGeom>
                    <a:noFill/>
                    <a:ln>
                      <a:noFill/>
                    </a:ln>
                  </pic:spPr>
                </pic:pic>
              </a:graphicData>
            </a:graphic>
          </wp:inline>
        </w:drawing>
      </w:r>
    </w:p>
    <w:p w:rsidR="00C27E99" w14:paraId="26CA0FF3" w14:textId="77777777">
      <w:pPr>
        <w:ind w:left="10280" w:right="20"/>
        <w:jc w:val="both"/>
        <w:rPr>
          <w:rFonts w:ascii="Arial" w:eastAsia="Arial" w:hAnsi="Arial" w:cs="Arial"/>
          <w:color w:val="232323"/>
          <w:sz w:val="2"/>
          <w:lang w:val="fr-FR"/>
        </w:rPr>
        <w:sectPr>
          <w:headerReference w:type="default" r:id="rId6"/>
          <w:footerReference w:type="default" r:id="rId7"/>
          <w:pgSz w:w="11900" w:h="16840"/>
          <w:pgMar w:top="0" w:right="0" w:bottom="0" w:left="0" w:header="0" w:footer="0" w:gutter="0"/>
          <w:cols w:space="720"/>
          <w:docGrid w:linePitch="360"/>
        </w:sectPr>
      </w:pPr>
      <w:bookmarkStart w:id="1" w:name="COVER_END"/>
      <w:bookmarkEnd w:id="1"/>
    </w:p>
    <w:p w:rsidR="00C27E99" w14:paraId="30D2A2F6" w14:textId="77777777">
      <w:pPr>
        <w:spacing w:line="15" w:lineRule="exact"/>
        <w:rPr>
          <w:sz w:val="2"/>
        </w:rPr>
      </w:pPr>
    </w:p>
    <w:p w:rsidR="00C27E99" w14:paraId="1BC28E5D" w14:textId="77777777">
      <w:pPr>
        <w:pStyle w:val="TechnicalBookmark"/>
        <w:rPr>
          <w:lang w:val="fr-FR"/>
        </w:rPr>
      </w:pPr>
      <w:r>
        <w:rPr>
          <w:lang w:val="fr-FR"/>
        </w:rPr>
        <w:fldChar w:fldCharType="begin"/>
      </w:r>
      <w:r>
        <w:rPr>
          <w:lang w:val="fr-FR"/>
        </w:rPr>
        <w:instrText xml:space="preserve"> SET 2B649D97FD4DA233D26A17558FF02DCE "" </w:instrText>
      </w:r>
      <w:r>
        <w:rPr>
          <w:lang w:val="fr-FR"/>
        </w:rPr>
        <w:fldChar w:fldCharType="separate"/>
      </w:r>
      <w:bookmarkStart w:id="2" w:name="2B649D97FD4DA233D26A17558FF02DCE"/>
      <w:bookmarkEnd w:id="2"/>
      <w:r>
        <w:rPr>
          <w:lang w:val="fr-FR"/>
        </w:rPr>
        <w:fldChar w:fldCharType="end"/>
      </w:r>
    </w:p>
    <w:p w:rsidR="00C27E99" w14:paraId="11DC34D8" w14:textId="77777777">
      <w:pPr>
        <w:pStyle w:val="H1"/>
        <w:rPr>
          <w:lang w:val="fr-FR"/>
        </w:rPr>
      </w:pPr>
      <w:bookmarkStart w:id="3" w:name="Etat_du_patrimoine_en_EUR"/>
      <w:bookmarkEnd w:id="3"/>
      <w:r>
        <w:rPr>
          <w:lang w:val="fr-FR"/>
        </w:rPr>
        <w:t>Etat du patrimoine en EUR</w:t>
      </w:r>
    </w:p>
    <w:p w:rsidR="00C27E99" w14:paraId="47E3F8A4" w14:textId="77777777">
      <w:pPr>
        <w:pStyle w:val="RefToc1"/>
        <w:rPr>
          <w:lang w:val="fr-FR"/>
        </w:rPr>
      </w:pPr>
      <w:bookmarkStart w:id="4" w:name="BK_6B6AB55AD17959C0B12AE6F48CF8C3BA"/>
      <w:bookmarkEnd w:id="4"/>
      <w:r>
        <w:rPr>
          <w:lang w:val="fr-FR"/>
        </w:rPr>
        <w:t>Etat du patrimoine en EUR</w:t>
      </w:r>
    </w:p>
    <w:p w:rsidR="00C27E99" w14:paraId="0FC691EF" w14:textId="77777777">
      <w:pPr>
        <w:pStyle w:val="TechnicalBookmark"/>
        <w:rPr>
          <w:lang w:val="fr-FR"/>
        </w:rPr>
      </w:pPr>
      <w:r>
        <w:rPr>
          <w:lang w:val="fr-FR"/>
        </w:rPr>
        <w:fldChar w:fldCharType="begin"/>
      </w:r>
      <w:r>
        <w:rPr>
          <w:lang w:val="fr-FR"/>
        </w:rPr>
        <w:instrText xml:space="preserve"> SET 026B48EF3E941E1EFBD41D2855457B0F "" </w:instrText>
      </w:r>
      <w:r>
        <w:rPr>
          <w:lang w:val="fr-FR"/>
        </w:rPr>
        <w:fldChar w:fldCharType="separate"/>
      </w:r>
      <w:bookmarkStart w:id="5" w:name="026B48EF3E941E1EFBD41D2855457B0F"/>
      <w:bookmarkEnd w:id="5"/>
      <w:r>
        <w:rPr>
          <w:lang w:val="fr-FR"/>
        </w:rPr>
        <w:fldChar w:fldCharType="end"/>
      </w:r>
    </w:p>
    <w:p w:rsidR="00C27E99" w14:paraId="4FD935F2" w14:textId="77777777">
      <w:pPr>
        <w:pStyle w:val="TechnicalBookmark"/>
        <w:rPr>
          <w:lang w:val="fr-FR"/>
        </w:rPr>
      </w:pPr>
    </w:p>
    <w:tbl>
      <w:tblPr>
        <w:tblW w:w="5000" w:type="pct"/>
        <w:tblLayout w:type="fixed"/>
        <w:tblLook w:val="04A0"/>
      </w:tblPr>
      <w:tblGrid>
        <w:gridCol w:w="7470"/>
        <w:gridCol w:w="2152"/>
      </w:tblGrid>
      <w:tr w14:paraId="1EE1C6AE" w14:textId="77777777">
        <w:tblPrEx>
          <w:tblW w:w="5000" w:type="pct"/>
          <w:tblLayout w:type="fixed"/>
          <w:tblLook w:val="04A0"/>
        </w:tblPrEx>
        <w:trPr>
          <w:trHeight w:val="385"/>
        </w:trPr>
        <w:tc>
          <w:tcPr>
            <w:tcW w:w="75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C27E99" w14:paraId="5AF760A0" w14:textId="77777777">
            <w:pPr>
              <w:pStyle w:val="EnteteTabFirstColBordureCentre"/>
              <w:rPr>
                <w:lang w:val="fr-FR"/>
              </w:rPr>
            </w:pPr>
            <w:r>
              <w:rPr>
                <w:lang w:val="fr-FR"/>
              </w:rPr>
              <w:t>Eléments de l'état du patrimoine</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C27E99" w14:paraId="5F42C08D" w14:textId="77777777">
            <w:pPr>
              <w:pStyle w:val="EnteteTabLastColBordure"/>
              <w:spacing w:line="184" w:lineRule="exact"/>
              <w:rPr>
                <w:lang w:val="fr-FR"/>
              </w:rPr>
            </w:pPr>
            <w:r>
              <w:rPr>
                <w:lang w:val="fr-FR"/>
              </w:rPr>
              <w:t>Montant à l'arrêté périodique (*)</w:t>
            </w:r>
          </w:p>
        </w:tc>
      </w:tr>
      <w:tr w14:paraId="381EF258" w14:textId="77777777">
        <w:tblPrEx>
          <w:tblW w:w="5000" w:type="pct"/>
          <w:tblLayout w:type="fixed"/>
          <w:tblLook w:val="04A0"/>
        </w:tblPrEx>
        <w:trPr>
          <w:trHeight w:val="322"/>
        </w:trPr>
        <w:tc>
          <w:tcPr>
            <w:tcW w:w="7500" w:type="dxa"/>
            <w:tcBorders>
              <w:left w:val="single" w:sz="4" w:space="0" w:color="000000"/>
            </w:tcBorders>
            <w:tcMar>
              <w:top w:w="0" w:type="dxa"/>
              <w:left w:w="0" w:type="dxa"/>
              <w:bottom w:w="22" w:type="dxa"/>
              <w:right w:w="0" w:type="dxa"/>
            </w:tcMar>
            <w:vAlign w:val="center"/>
          </w:tcPr>
          <w:p w:rsidR="00C27E99" w14:paraId="568FB270" w14:textId="77777777">
            <w:pPr>
              <w:pStyle w:val="Tab1FirstColNonGras"/>
              <w:rPr>
                <w:lang w:val="fr-FR"/>
              </w:rPr>
            </w:pPr>
            <w:r>
              <w:rPr>
                <w:lang w:val="fr-FR"/>
              </w:rPr>
              <w:t>a) Titres financiers éligibles mentionnés au 1° du I de l'article L. 214-20 du code monétaire et financier</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61BD597D" w14:textId="77777777">
            <w:pPr>
              <w:pStyle w:val="Tab1LastColNonGras"/>
              <w:rPr>
                <w:lang w:val="fr-FR"/>
              </w:rPr>
            </w:pPr>
            <w:r>
              <w:rPr>
                <w:lang w:val="fr-FR"/>
              </w:rPr>
              <w:t>61 261 268,70</w:t>
            </w:r>
          </w:p>
        </w:tc>
      </w:tr>
      <w:tr w14:paraId="0CBBA4C1" w14:textId="77777777">
        <w:tblPrEx>
          <w:tblW w:w="5000" w:type="pct"/>
          <w:tblLayout w:type="fixed"/>
          <w:tblLook w:val="04A0"/>
        </w:tblPrEx>
        <w:trPr>
          <w:trHeight w:val="322"/>
        </w:trPr>
        <w:tc>
          <w:tcPr>
            <w:tcW w:w="7500" w:type="dxa"/>
            <w:tcBorders>
              <w:left w:val="single" w:sz="4" w:space="0" w:color="000000"/>
            </w:tcBorders>
            <w:tcMar>
              <w:top w:w="0" w:type="dxa"/>
              <w:left w:w="0" w:type="dxa"/>
              <w:bottom w:w="22" w:type="dxa"/>
              <w:right w:w="0" w:type="dxa"/>
            </w:tcMar>
            <w:vAlign w:val="center"/>
          </w:tcPr>
          <w:p w:rsidR="00C27E99" w14:paraId="1643DCF5" w14:textId="77777777">
            <w:pPr>
              <w:pStyle w:val="Tab1FirstColNonGras"/>
              <w:rPr>
                <w:lang w:val="fr-FR"/>
              </w:rPr>
            </w:pPr>
            <w:r>
              <w:rPr>
                <w:lang w:val="fr-FR"/>
              </w:rPr>
              <w:t>b) Avoirs bancaires</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44806551" w14:textId="77777777">
            <w:pPr>
              <w:pStyle w:val="Tab1LastColNonGras"/>
              <w:rPr>
                <w:lang w:val="fr-FR"/>
              </w:rPr>
            </w:pPr>
            <w:r>
              <w:rPr>
                <w:lang w:val="fr-FR"/>
              </w:rPr>
              <w:t>10 001 073,69</w:t>
            </w:r>
          </w:p>
        </w:tc>
      </w:tr>
      <w:tr w14:paraId="652CF92D" w14:textId="77777777">
        <w:tblPrEx>
          <w:tblW w:w="5000" w:type="pct"/>
          <w:tblLayout w:type="fixed"/>
          <w:tblLook w:val="04A0"/>
        </w:tblPrEx>
        <w:trPr>
          <w:trHeight w:val="322"/>
        </w:trPr>
        <w:tc>
          <w:tcPr>
            <w:tcW w:w="7500" w:type="dxa"/>
            <w:tcBorders>
              <w:left w:val="single" w:sz="4" w:space="0" w:color="000000"/>
            </w:tcBorders>
            <w:tcMar>
              <w:top w:w="0" w:type="dxa"/>
              <w:left w:w="0" w:type="dxa"/>
              <w:bottom w:w="22" w:type="dxa"/>
              <w:right w:w="0" w:type="dxa"/>
            </w:tcMar>
            <w:vAlign w:val="center"/>
          </w:tcPr>
          <w:p w:rsidR="00C27E99" w14:paraId="15AC28CD" w14:textId="77777777">
            <w:pPr>
              <w:pStyle w:val="Tab1FirstColNonGras"/>
              <w:rPr>
                <w:lang w:val="fr-FR"/>
              </w:rPr>
            </w:pPr>
            <w:r>
              <w:rPr>
                <w:lang w:val="fr-FR"/>
              </w:rPr>
              <w:t>c) Autres actifs détenus par l'OPC</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08A60C27" w14:textId="77777777">
            <w:pPr>
              <w:pStyle w:val="Tab1LastColNonGras"/>
              <w:rPr>
                <w:lang w:val="fr-FR"/>
              </w:rPr>
            </w:pPr>
            <w:r>
              <w:rPr>
                <w:lang w:val="fr-FR"/>
              </w:rPr>
              <w:t>855 103 261,71</w:t>
            </w:r>
          </w:p>
        </w:tc>
      </w:tr>
      <w:tr w14:paraId="11C6F946" w14:textId="77777777">
        <w:tblPrEx>
          <w:tblW w:w="5000" w:type="pct"/>
          <w:tblLayout w:type="fixed"/>
          <w:tblLook w:val="04A0"/>
        </w:tblPrEx>
        <w:trPr>
          <w:trHeight w:val="322"/>
        </w:trPr>
        <w:tc>
          <w:tcPr>
            <w:tcW w:w="7500" w:type="dxa"/>
            <w:tcBorders>
              <w:left w:val="single" w:sz="4" w:space="0" w:color="000000"/>
            </w:tcBorders>
            <w:tcMar>
              <w:top w:w="0" w:type="dxa"/>
              <w:left w:w="0" w:type="dxa"/>
              <w:bottom w:w="22" w:type="dxa"/>
              <w:right w:w="0" w:type="dxa"/>
            </w:tcMar>
            <w:vAlign w:val="center"/>
          </w:tcPr>
          <w:p w:rsidR="00C27E99" w14:paraId="0960185B" w14:textId="77777777">
            <w:pPr>
              <w:pStyle w:val="Tab1FirstColNonGras"/>
              <w:rPr>
                <w:lang w:val="fr-FR"/>
              </w:rPr>
            </w:pPr>
            <w:r>
              <w:rPr>
                <w:lang w:val="fr-FR"/>
              </w:rPr>
              <w:t>d) Total des actifs détenus par l'OPC (lignes a+b+c)</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469308D7" w14:textId="77777777">
            <w:pPr>
              <w:pStyle w:val="Tab1LastColNonGras"/>
              <w:rPr>
                <w:lang w:val="fr-FR"/>
              </w:rPr>
            </w:pPr>
            <w:r>
              <w:rPr>
                <w:lang w:val="fr-FR"/>
              </w:rPr>
              <w:t>926 365 604,10</w:t>
            </w:r>
          </w:p>
        </w:tc>
      </w:tr>
      <w:tr w14:paraId="5F1C5B80" w14:textId="77777777">
        <w:tblPrEx>
          <w:tblW w:w="5000" w:type="pct"/>
          <w:tblLayout w:type="fixed"/>
          <w:tblLook w:val="04A0"/>
        </w:tblPrEx>
        <w:trPr>
          <w:trHeight w:val="322"/>
        </w:trPr>
        <w:tc>
          <w:tcPr>
            <w:tcW w:w="7500" w:type="dxa"/>
            <w:tcBorders>
              <w:left w:val="single" w:sz="4" w:space="0" w:color="000000"/>
            </w:tcBorders>
            <w:tcMar>
              <w:top w:w="0" w:type="dxa"/>
              <w:left w:w="0" w:type="dxa"/>
              <w:bottom w:w="22" w:type="dxa"/>
              <w:right w:w="0" w:type="dxa"/>
            </w:tcMar>
            <w:vAlign w:val="center"/>
          </w:tcPr>
          <w:p w:rsidR="00C27E99" w14:paraId="1955ABC1" w14:textId="77777777">
            <w:pPr>
              <w:pStyle w:val="Tab1FirstColNonGras"/>
              <w:rPr>
                <w:lang w:val="fr-FR"/>
              </w:rPr>
            </w:pPr>
            <w:r>
              <w:rPr>
                <w:lang w:val="fr-FR"/>
              </w:rPr>
              <w:t>e) Passif</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06AABCDF" w14:textId="77777777">
            <w:pPr>
              <w:pStyle w:val="Tab1LastColNonGras"/>
              <w:rPr>
                <w:lang w:val="fr-FR"/>
              </w:rPr>
            </w:pPr>
            <w:r>
              <w:rPr>
                <w:lang w:val="fr-FR"/>
              </w:rPr>
              <w:t>-20 833 911,42</w:t>
            </w:r>
          </w:p>
        </w:tc>
      </w:tr>
      <w:tr w14:paraId="72554F7C" w14:textId="77777777">
        <w:tblPrEx>
          <w:tblW w:w="5000" w:type="pct"/>
          <w:tblLayout w:type="fixed"/>
          <w:tblLook w:val="04A0"/>
        </w:tblPrEx>
        <w:trPr>
          <w:trHeight w:val="322"/>
        </w:trPr>
        <w:tc>
          <w:tcPr>
            <w:tcW w:w="7500" w:type="dxa"/>
            <w:tcBorders>
              <w:left w:val="single" w:sz="4" w:space="0" w:color="000000"/>
              <w:bottom w:val="single" w:sz="4" w:space="0" w:color="000000"/>
            </w:tcBorders>
            <w:tcMar>
              <w:top w:w="0" w:type="dxa"/>
              <w:left w:w="0" w:type="dxa"/>
              <w:bottom w:w="22" w:type="dxa"/>
              <w:right w:w="0" w:type="dxa"/>
            </w:tcMar>
            <w:vAlign w:val="center"/>
          </w:tcPr>
          <w:p w:rsidR="00C27E99" w14:paraId="5DEF28F2" w14:textId="77777777">
            <w:pPr>
              <w:pStyle w:val="Tab1FirstColNonGrasBordureDown"/>
              <w:rPr>
                <w:lang w:val="fr-FR"/>
              </w:rPr>
            </w:pPr>
            <w:r>
              <w:rPr>
                <w:lang w:val="fr-FR"/>
              </w:rPr>
              <w:t>f) Valeur nette d'inventaire (lignes d+e = actif net de l'OPC)</w:t>
            </w:r>
          </w:p>
        </w:tc>
        <w:tc>
          <w:tcPr>
            <w:tcW w:w="21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3B02B7E3" w14:textId="77777777">
            <w:pPr>
              <w:pStyle w:val="Tab1LastColNonGrasBordureDown"/>
              <w:rPr>
                <w:lang w:val="fr-FR"/>
              </w:rPr>
            </w:pPr>
            <w:r>
              <w:rPr>
                <w:lang w:val="fr-FR"/>
              </w:rPr>
              <w:t>905 531 692,68</w:t>
            </w:r>
          </w:p>
        </w:tc>
      </w:tr>
    </w:tbl>
    <w:p w:rsidR="00C27E99" w14:paraId="4DD747F3" w14:textId="77777777">
      <w:pPr>
        <w:pStyle w:val="TechnicalBookmark"/>
        <w:rPr>
          <w:lang w:val="fr-FR"/>
        </w:rPr>
      </w:pPr>
    </w:p>
    <w:p w:rsidR="00C27E99" w14:paraId="56F01183" w14:textId="77777777">
      <w:pPr>
        <w:pStyle w:val="TableNote"/>
        <w:spacing w:before="100" w:after="30"/>
        <w:rPr>
          <w:lang w:val="fr-FR"/>
        </w:rPr>
      </w:pPr>
      <w:r>
        <w:rPr>
          <w:lang w:val="fr-FR"/>
        </w:rPr>
        <w:t>(*) Les montants sont signés</w:t>
      </w:r>
    </w:p>
    <w:p w:rsidR="00C27E99" w14:paraId="52DCBF6E" w14:textId="77777777">
      <w:pPr>
        <w:pStyle w:val="BreakLine"/>
        <w:rPr>
          <w:lang w:val="fr-FR"/>
        </w:rPr>
      </w:pPr>
      <w:r>
        <w:rPr>
          <w:lang w:val="fr-FR"/>
        </w:rPr>
        <w:t xml:space="preserve"> </w:t>
      </w:r>
    </w:p>
    <w:p w:rsidR="00C27E99" w14:paraId="79A8CDED" w14:textId="77777777">
      <w:pPr>
        <w:pStyle w:val="TechnicalBookmark"/>
        <w:rPr>
          <w:lang w:val="fr-FR"/>
        </w:rPr>
      </w:pPr>
      <w:r>
        <w:rPr>
          <w:lang w:val="fr-FR"/>
        </w:rPr>
        <w:fldChar w:fldCharType="begin"/>
      </w:r>
      <w:r>
        <w:rPr>
          <w:lang w:val="fr-FR"/>
        </w:rPr>
        <w:instrText xml:space="preserve"> SET 2DD47807A31B36C1D223003FC9C9535A "" </w:instrText>
      </w:r>
      <w:r>
        <w:rPr>
          <w:lang w:val="fr-FR"/>
        </w:rPr>
        <w:fldChar w:fldCharType="separate"/>
      </w:r>
      <w:bookmarkStart w:id="6" w:name="2DD47807A31B36C1D223003FC9C9535A"/>
      <w:bookmarkEnd w:id="6"/>
      <w:r>
        <w:rPr>
          <w:lang w:val="fr-FR"/>
        </w:rPr>
        <w:fldChar w:fldCharType="end"/>
      </w:r>
    </w:p>
    <w:p w:rsidR="00C27E99" w14:paraId="5BF0FDAC" w14:textId="77777777">
      <w:pPr>
        <w:pStyle w:val="H1SPACEBEFORE"/>
        <w:ind w:right="2400"/>
        <w:rPr>
          <w:lang w:val="fr-FR"/>
        </w:rPr>
      </w:pPr>
      <w:r>
        <w:rPr>
          <w:lang w:val="fr-FR"/>
        </w:rPr>
        <w:t>|</w:t>
      </w:r>
    </w:p>
    <w:p w:rsidR="00C27E99" w14:paraId="4740A3FF" w14:textId="77777777">
      <w:pPr>
        <w:pStyle w:val="H1"/>
        <w:rPr>
          <w:lang w:val="fr-FR"/>
        </w:rPr>
      </w:pPr>
      <w:bookmarkStart w:id="7" w:name="Nombre_de_parts_en_circulation_et_valeur"/>
      <w:bookmarkEnd w:id="7"/>
      <w:r>
        <w:rPr>
          <w:lang w:val="fr-FR"/>
        </w:rPr>
        <w:t>Nombre de parts en circulation et valeur nette d'inventaire par part</w:t>
      </w:r>
    </w:p>
    <w:p w:rsidR="00C27E99" w14:paraId="15E058C9" w14:textId="77777777">
      <w:pPr>
        <w:pStyle w:val="RefToc1"/>
        <w:rPr>
          <w:lang w:val="fr-FR"/>
        </w:rPr>
      </w:pPr>
      <w:bookmarkStart w:id="8" w:name="BK_5FC29098830DA85CB78F6B7A7A369631"/>
      <w:bookmarkEnd w:id="8"/>
      <w:r>
        <w:rPr>
          <w:lang w:val="fr-FR"/>
        </w:rPr>
        <w:t>Nombre de parts en circulation et valeur nette d'inventaire par part</w:t>
      </w:r>
    </w:p>
    <w:p w:rsidR="00C27E99" w14:paraId="5ABAE71E" w14:textId="77777777">
      <w:pPr>
        <w:pStyle w:val="TechnicalBookmark"/>
        <w:rPr>
          <w:lang w:val="fr-FR"/>
        </w:rPr>
      </w:pPr>
      <w:r>
        <w:rPr>
          <w:lang w:val="fr-FR"/>
        </w:rPr>
        <w:fldChar w:fldCharType="begin"/>
      </w:r>
      <w:r>
        <w:rPr>
          <w:lang w:val="fr-FR"/>
        </w:rPr>
        <w:instrText xml:space="preserve"> SET B15DF63677C9DED3E829CCDD202B3748 "" </w:instrText>
      </w:r>
      <w:r>
        <w:rPr>
          <w:lang w:val="fr-FR"/>
        </w:rPr>
        <w:fldChar w:fldCharType="separate"/>
      </w:r>
      <w:bookmarkStart w:id="9" w:name="B15DF63677C9DED3E829CCDD202B3748"/>
      <w:bookmarkEnd w:id="9"/>
      <w:r>
        <w:rPr>
          <w:lang w:val="fr-FR"/>
        </w:rPr>
        <w:fldChar w:fldCharType="end"/>
      </w:r>
    </w:p>
    <w:p w:rsidR="00C27E99" w14:paraId="4F414A68" w14:textId="77777777">
      <w:pPr>
        <w:pStyle w:val="TechnicalBookmark"/>
        <w:rPr>
          <w:lang w:val="fr-FR"/>
        </w:rPr>
      </w:pPr>
    </w:p>
    <w:tbl>
      <w:tblPr>
        <w:tblW w:w="5000" w:type="pct"/>
        <w:tblLayout w:type="fixed"/>
        <w:tblLook w:val="04A0"/>
      </w:tblPr>
      <w:tblGrid>
        <w:gridCol w:w="3724"/>
        <w:gridCol w:w="1116"/>
        <w:gridCol w:w="1594"/>
        <w:gridCol w:w="1594"/>
        <w:gridCol w:w="1594"/>
      </w:tblGrid>
      <w:tr w14:paraId="07A40387" w14:textId="77777777">
        <w:tblPrEx>
          <w:tblW w:w="5000" w:type="pct"/>
          <w:tblLayout w:type="fixed"/>
          <w:tblLook w:val="04A0"/>
        </w:tblPrEx>
        <w:trPr>
          <w:trHeight w:val="385"/>
        </w:trPr>
        <w:tc>
          <w:tcPr>
            <w:tcW w:w="3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C27E99" w14:paraId="16D04FD3" w14:textId="77777777">
            <w:pPr>
              <w:pStyle w:val="EnteteTabFirstColBordureCentre"/>
              <w:rPr>
                <w:lang w:val="fr-FR"/>
              </w:rPr>
            </w:pPr>
            <w:r>
              <w:rPr>
                <w:lang w:val="fr-FR"/>
              </w:rPr>
              <w:t>Part</w:t>
            </w:r>
          </w:p>
        </w:tc>
        <w:tc>
          <w:tcPr>
            <w:tcW w:w="11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C27E99" w14:paraId="50931589" w14:textId="77777777">
            <w:pPr>
              <w:pStyle w:val="EnteteTabMiddleColBordure"/>
              <w:rPr>
                <w:lang w:val="fr-FR"/>
              </w:rPr>
            </w:pPr>
            <w:r>
              <w:rPr>
                <w:lang w:val="fr-FR"/>
              </w:rPr>
              <w:t>Type de part</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C27E99" w14:paraId="35AE1857" w14:textId="77777777">
            <w:pPr>
              <w:pStyle w:val="EnteteTabMiddleColBordure"/>
              <w:rPr>
                <w:lang w:val="fr-FR"/>
              </w:rPr>
            </w:pPr>
            <w:r>
              <w:rPr>
                <w:lang w:val="fr-FR"/>
              </w:rPr>
              <w:t>Actif net de la part</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C27E99" w14:paraId="72E886D6" w14:textId="77777777">
            <w:pPr>
              <w:pStyle w:val="EnteteTabMiddleColBordure"/>
              <w:spacing w:line="184" w:lineRule="exact"/>
              <w:rPr>
                <w:lang w:val="fr-FR"/>
              </w:rPr>
            </w:pPr>
            <w:r>
              <w:rPr>
                <w:lang w:val="fr-FR"/>
              </w:rPr>
              <w:t>Nombre de parts en circulation</w:t>
            </w:r>
          </w:p>
        </w:tc>
        <w:tc>
          <w:tcPr>
            <w:tcW w:w="16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C27E99" w14:paraId="5D89B9A6" w14:textId="77777777">
            <w:pPr>
              <w:pStyle w:val="EnteteTabLastColBordure"/>
              <w:spacing w:line="184" w:lineRule="exact"/>
              <w:rPr>
                <w:lang w:val="fr-FR"/>
              </w:rPr>
            </w:pPr>
            <w:r>
              <w:rPr>
                <w:lang w:val="fr-FR"/>
              </w:rPr>
              <w:t>Valeur nette d'inventaire par part</w:t>
            </w:r>
          </w:p>
        </w:tc>
      </w:tr>
      <w:tr w14:paraId="1D689CE0" w14:textId="77777777">
        <w:tblPrEx>
          <w:tblW w:w="5000" w:type="pct"/>
          <w:tblLayout w:type="fixed"/>
          <w:tblLook w:val="04A0"/>
        </w:tblPrEx>
        <w:trPr>
          <w:trHeight w:val="362"/>
        </w:trPr>
        <w:tc>
          <w:tcPr>
            <w:tcW w:w="3740" w:type="dxa"/>
            <w:tcBorders>
              <w:left w:val="single" w:sz="4" w:space="0" w:color="000000"/>
              <w:bottom w:val="single" w:sz="4" w:space="0" w:color="000000"/>
            </w:tcBorders>
            <w:tcMar>
              <w:top w:w="0" w:type="dxa"/>
              <w:left w:w="0" w:type="dxa"/>
              <w:bottom w:w="22" w:type="dxa"/>
              <w:right w:w="0" w:type="dxa"/>
            </w:tcMar>
            <w:vAlign w:val="center"/>
          </w:tcPr>
          <w:p w:rsidR="00C27E99" w14:paraId="3A280CF0" w14:textId="77777777">
            <w:pPr>
              <w:pStyle w:val="Tab1FirstColNonGrasBordureDown"/>
              <w:rPr>
                <w:lang w:val="fr-FR"/>
              </w:rPr>
            </w:pPr>
            <w:r>
              <w:rPr>
                <w:lang w:val="fr-FR"/>
              </w:rPr>
              <w:t>CPR CROISSANCE REACTIVE I en EUR</w:t>
            </w:r>
          </w:p>
        </w:tc>
        <w:tc>
          <w:tcPr>
            <w:tcW w:w="11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2D852430" w14:textId="77777777">
            <w:pPr>
              <w:pStyle w:val="Tab1MiddleColNonGrasBordureDownCentre"/>
              <w:rPr>
                <w:lang w:val="fr-FR"/>
              </w:rPr>
            </w:pPr>
            <w:r>
              <w:rPr>
                <w:lang w:val="fr-FR"/>
              </w:rPr>
              <w:t>C</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67CA0679" w14:textId="77777777">
            <w:pPr>
              <w:pStyle w:val="Tab1MiddleColNonGrasBordureDown"/>
              <w:rPr>
                <w:lang w:val="fr-FR"/>
              </w:rPr>
            </w:pPr>
            <w:r>
              <w:rPr>
                <w:lang w:val="fr-FR"/>
              </w:rPr>
              <w:t>24 342 963,13</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4C674345" w14:textId="77777777">
            <w:pPr>
              <w:pStyle w:val="Tab1MiddleColNonGrasBordureDown"/>
              <w:rPr>
                <w:lang w:val="fr-FR"/>
              </w:rPr>
            </w:pPr>
            <w:r>
              <w:rPr>
                <w:lang w:val="fr-FR"/>
              </w:rPr>
              <w:t>112,03213</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308C9CD0" w14:textId="77777777">
            <w:pPr>
              <w:pStyle w:val="Tab1LastColNonGrasBordureDown"/>
              <w:rPr>
                <w:lang w:val="fr-FR"/>
              </w:rPr>
            </w:pPr>
            <w:r>
              <w:rPr>
                <w:lang w:val="fr-FR"/>
              </w:rPr>
              <w:t>217 285,55</w:t>
            </w:r>
          </w:p>
        </w:tc>
      </w:tr>
      <w:tr w14:paraId="1D7D60FC" w14:textId="77777777">
        <w:tblPrEx>
          <w:tblW w:w="5000" w:type="pct"/>
          <w:tblLayout w:type="fixed"/>
          <w:tblLook w:val="04A0"/>
        </w:tblPrEx>
        <w:trPr>
          <w:trHeight w:val="362"/>
        </w:trPr>
        <w:tc>
          <w:tcPr>
            <w:tcW w:w="3740" w:type="dxa"/>
            <w:tcBorders>
              <w:left w:val="single" w:sz="4" w:space="0" w:color="000000"/>
              <w:bottom w:val="single" w:sz="4" w:space="0" w:color="000000"/>
            </w:tcBorders>
            <w:tcMar>
              <w:top w:w="0" w:type="dxa"/>
              <w:left w:w="0" w:type="dxa"/>
              <w:bottom w:w="22" w:type="dxa"/>
              <w:right w:w="0" w:type="dxa"/>
            </w:tcMar>
            <w:vAlign w:val="center"/>
          </w:tcPr>
          <w:p w:rsidR="00C27E99" w14:paraId="5156F186" w14:textId="77777777">
            <w:pPr>
              <w:pStyle w:val="Tab1FirstColNonGrasBordureDown"/>
              <w:rPr>
                <w:lang w:val="fr-FR"/>
              </w:rPr>
            </w:pPr>
            <w:r>
              <w:rPr>
                <w:lang w:val="fr-FR"/>
              </w:rPr>
              <w:t>CPR CROISSANCE REACTIVE L en EUR</w:t>
            </w:r>
          </w:p>
        </w:tc>
        <w:tc>
          <w:tcPr>
            <w:tcW w:w="11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0F7C8BB5" w14:textId="77777777">
            <w:pPr>
              <w:pStyle w:val="Tab1MiddleColNonGrasBordureDownCentre"/>
              <w:rPr>
                <w:lang w:val="fr-FR"/>
              </w:rPr>
            </w:pPr>
            <w:r>
              <w:rPr>
                <w:lang w:val="fr-FR"/>
              </w:rPr>
              <w:t>C</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3808530E" w14:textId="77777777">
            <w:pPr>
              <w:pStyle w:val="Tab1MiddleColNonGrasBordureDown"/>
              <w:rPr>
                <w:lang w:val="fr-FR"/>
              </w:rPr>
            </w:pPr>
            <w:r>
              <w:rPr>
                <w:lang w:val="fr-FR"/>
              </w:rPr>
              <w:t>2 499,46</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326711AF" w14:textId="77777777">
            <w:pPr>
              <w:pStyle w:val="Tab1MiddleColNonGrasBordureDown"/>
              <w:rPr>
                <w:lang w:val="fr-FR"/>
              </w:rPr>
            </w:pPr>
            <w:r>
              <w:rPr>
                <w:lang w:val="fr-FR"/>
              </w:rPr>
              <w:t>20,041</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371E38FF" w14:textId="77777777">
            <w:pPr>
              <w:pStyle w:val="Tab1LastColNonGrasBordureDown"/>
              <w:rPr>
                <w:lang w:val="fr-FR"/>
              </w:rPr>
            </w:pPr>
            <w:r>
              <w:rPr>
                <w:lang w:val="fr-FR"/>
              </w:rPr>
              <w:t>124,71</w:t>
            </w:r>
          </w:p>
        </w:tc>
      </w:tr>
      <w:tr w14:paraId="60889CEA" w14:textId="77777777">
        <w:tblPrEx>
          <w:tblW w:w="5000" w:type="pct"/>
          <w:tblLayout w:type="fixed"/>
          <w:tblLook w:val="04A0"/>
        </w:tblPrEx>
        <w:trPr>
          <w:trHeight w:val="362"/>
        </w:trPr>
        <w:tc>
          <w:tcPr>
            <w:tcW w:w="3740" w:type="dxa"/>
            <w:tcBorders>
              <w:left w:val="single" w:sz="4" w:space="0" w:color="000000"/>
              <w:bottom w:val="single" w:sz="4" w:space="0" w:color="000000"/>
            </w:tcBorders>
            <w:tcMar>
              <w:top w:w="0" w:type="dxa"/>
              <w:left w:w="0" w:type="dxa"/>
              <w:bottom w:w="22" w:type="dxa"/>
              <w:right w:w="0" w:type="dxa"/>
            </w:tcMar>
            <w:vAlign w:val="center"/>
          </w:tcPr>
          <w:p w:rsidR="00C27E99" w14:paraId="6DFE6EEC" w14:textId="77777777">
            <w:pPr>
              <w:pStyle w:val="Tab1FirstColNonGrasBordureDown"/>
              <w:rPr>
                <w:lang w:val="fr-FR"/>
              </w:rPr>
            </w:pPr>
            <w:r>
              <w:rPr>
                <w:lang w:val="fr-FR"/>
              </w:rPr>
              <w:t>CPR CROISSANCE REACTIVE P en EUR</w:t>
            </w:r>
          </w:p>
        </w:tc>
        <w:tc>
          <w:tcPr>
            <w:tcW w:w="11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54F24998" w14:textId="77777777">
            <w:pPr>
              <w:pStyle w:val="Tab1MiddleColNonGrasBordureDownCentre"/>
              <w:rPr>
                <w:lang w:val="fr-FR"/>
              </w:rPr>
            </w:pPr>
            <w:r>
              <w:rPr>
                <w:lang w:val="fr-FR"/>
              </w:rPr>
              <w:t>C</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6DFE41C7" w14:textId="77777777">
            <w:pPr>
              <w:pStyle w:val="Tab1MiddleColNonGrasBordureDown"/>
              <w:rPr>
                <w:lang w:val="fr-FR"/>
              </w:rPr>
            </w:pPr>
            <w:r>
              <w:rPr>
                <w:lang w:val="fr-FR"/>
              </w:rPr>
              <w:t>311 044 887,38</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4E2E6F45" w14:textId="77777777">
            <w:pPr>
              <w:pStyle w:val="Tab1MiddleColNonGrasBordureDown"/>
              <w:rPr>
                <w:lang w:val="fr-FR"/>
              </w:rPr>
            </w:pPr>
            <w:r>
              <w:rPr>
                <w:lang w:val="fr-FR"/>
              </w:rPr>
              <w:t>528 321,87439</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666F8D32" w14:textId="77777777">
            <w:pPr>
              <w:pStyle w:val="Tab1LastColNonGrasBordureDown"/>
              <w:rPr>
                <w:lang w:val="fr-FR"/>
              </w:rPr>
            </w:pPr>
            <w:r>
              <w:rPr>
                <w:lang w:val="fr-FR"/>
              </w:rPr>
              <w:t>588,74</w:t>
            </w:r>
          </w:p>
        </w:tc>
      </w:tr>
      <w:tr w14:paraId="226259E7" w14:textId="77777777">
        <w:tblPrEx>
          <w:tblW w:w="5000" w:type="pct"/>
          <w:tblLayout w:type="fixed"/>
          <w:tblLook w:val="04A0"/>
        </w:tblPrEx>
        <w:trPr>
          <w:trHeight w:val="362"/>
        </w:trPr>
        <w:tc>
          <w:tcPr>
            <w:tcW w:w="3740" w:type="dxa"/>
            <w:tcBorders>
              <w:left w:val="single" w:sz="4" w:space="0" w:color="000000"/>
              <w:bottom w:val="single" w:sz="4" w:space="0" w:color="000000"/>
            </w:tcBorders>
            <w:tcMar>
              <w:top w:w="0" w:type="dxa"/>
              <w:left w:w="0" w:type="dxa"/>
              <w:bottom w:w="22" w:type="dxa"/>
              <w:right w:w="0" w:type="dxa"/>
            </w:tcMar>
            <w:vAlign w:val="center"/>
          </w:tcPr>
          <w:p w:rsidR="00C27E99" w14:paraId="73F8B078" w14:textId="77777777">
            <w:pPr>
              <w:pStyle w:val="Tab1FirstColNonGrasBordureDown"/>
              <w:rPr>
                <w:lang w:val="fr-FR"/>
              </w:rPr>
            </w:pPr>
            <w:r>
              <w:rPr>
                <w:lang w:val="fr-FR"/>
              </w:rPr>
              <w:t>CPR CROISSANCE REACTIVE R en EUR</w:t>
            </w:r>
          </w:p>
        </w:tc>
        <w:tc>
          <w:tcPr>
            <w:tcW w:w="11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2696E847" w14:textId="77777777">
            <w:pPr>
              <w:pStyle w:val="Tab1MiddleColNonGrasBordureDownCentre"/>
              <w:rPr>
                <w:lang w:val="fr-FR"/>
              </w:rPr>
            </w:pPr>
            <w:r>
              <w:rPr>
                <w:lang w:val="fr-FR"/>
              </w:rPr>
              <w:t>C</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0659A8DD" w14:textId="77777777">
            <w:pPr>
              <w:pStyle w:val="Tab1MiddleColNonGrasBordureDown"/>
              <w:rPr>
                <w:lang w:val="fr-FR"/>
              </w:rPr>
            </w:pPr>
            <w:r>
              <w:rPr>
                <w:lang w:val="fr-FR"/>
              </w:rPr>
              <w:t>676 334,72</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38AFDB2F" w14:textId="77777777">
            <w:pPr>
              <w:pStyle w:val="Tab1MiddleColNonGrasBordureDown"/>
              <w:rPr>
                <w:lang w:val="fr-FR"/>
              </w:rPr>
            </w:pPr>
            <w:r>
              <w:rPr>
                <w:lang w:val="fr-FR"/>
              </w:rPr>
              <w:t>5 151,274</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4D787D0E" w14:textId="77777777">
            <w:pPr>
              <w:pStyle w:val="Tab1LastColNonGrasBordureDown"/>
              <w:rPr>
                <w:lang w:val="fr-FR"/>
              </w:rPr>
            </w:pPr>
            <w:r>
              <w:rPr>
                <w:lang w:val="fr-FR"/>
              </w:rPr>
              <w:t>131,29</w:t>
            </w:r>
          </w:p>
        </w:tc>
      </w:tr>
      <w:tr w14:paraId="150F4E39" w14:textId="77777777">
        <w:tblPrEx>
          <w:tblW w:w="5000" w:type="pct"/>
          <w:tblLayout w:type="fixed"/>
          <w:tblLook w:val="04A0"/>
        </w:tblPrEx>
        <w:trPr>
          <w:trHeight w:val="362"/>
        </w:trPr>
        <w:tc>
          <w:tcPr>
            <w:tcW w:w="3740" w:type="dxa"/>
            <w:tcBorders>
              <w:left w:val="single" w:sz="4" w:space="0" w:color="000000"/>
              <w:bottom w:val="single" w:sz="4" w:space="0" w:color="000000"/>
            </w:tcBorders>
            <w:tcMar>
              <w:top w:w="0" w:type="dxa"/>
              <w:left w:w="0" w:type="dxa"/>
              <w:bottom w:w="22" w:type="dxa"/>
              <w:right w:w="0" w:type="dxa"/>
            </w:tcMar>
            <w:vAlign w:val="center"/>
          </w:tcPr>
          <w:p w:rsidR="00C27E99" w14:paraId="321FC843" w14:textId="77777777">
            <w:pPr>
              <w:pStyle w:val="Tab1FirstColNonGrasBordureDown"/>
              <w:rPr>
                <w:lang w:val="fr-FR"/>
              </w:rPr>
            </w:pPr>
            <w:r>
              <w:rPr>
                <w:lang w:val="fr-FR"/>
              </w:rPr>
              <w:t>CPR CROISSANCE REACTIVE T en EUR</w:t>
            </w:r>
          </w:p>
        </w:tc>
        <w:tc>
          <w:tcPr>
            <w:tcW w:w="11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085287E9" w14:textId="13FA6B7A">
            <w:pPr>
              <w:pStyle w:val="Tab1MiddleColNonGrasBordureDownCentre"/>
              <w:rPr>
                <w:lang w:val="fr-FR"/>
              </w:rPr>
            </w:pPr>
            <w:r>
              <w:rPr>
                <w:lang w:val="fr-FR"/>
              </w:rPr>
              <w:t>D</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6134B9C1" w14:textId="77777777">
            <w:pPr>
              <w:pStyle w:val="Tab1MiddleColNonGrasBordureDown"/>
              <w:rPr>
                <w:lang w:val="fr-FR"/>
              </w:rPr>
            </w:pPr>
            <w:r>
              <w:rPr>
                <w:lang w:val="fr-FR"/>
              </w:rPr>
              <w:t>569 465 007,99</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3EC6FF39" w14:textId="77777777">
            <w:pPr>
              <w:pStyle w:val="Tab1MiddleColNonGrasBordureDown"/>
              <w:rPr>
                <w:lang w:val="fr-FR"/>
              </w:rPr>
            </w:pPr>
            <w:r>
              <w:rPr>
                <w:lang w:val="fr-FR"/>
              </w:rPr>
              <w:t>46 258,638</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733A0CF0" w14:textId="77777777">
            <w:pPr>
              <w:pStyle w:val="Tab1LastColNonGrasBordureDown"/>
              <w:rPr>
                <w:lang w:val="fr-FR"/>
              </w:rPr>
            </w:pPr>
            <w:r>
              <w:rPr>
                <w:lang w:val="fr-FR"/>
              </w:rPr>
              <w:t>12 310,45</w:t>
            </w:r>
          </w:p>
        </w:tc>
      </w:tr>
    </w:tbl>
    <w:p w:rsidR="00C27E99" w14:paraId="07389E14" w14:textId="77777777">
      <w:pPr>
        <w:pStyle w:val="TechnicalBookmark"/>
        <w:rPr>
          <w:lang w:val="fr-FR"/>
        </w:rPr>
        <w:sectPr>
          <w:headerReference w:type="default" r:id="rId8"/>
          <w:footerReference w:type="default" r:id="rId9"/>
          <w:pgSz w:w="11900" w:h="16840"/>
          <w:pgMar w:top="2154" w:right="1134" w:bottom="1134" w:left="1134" w:header="400" w:footer="400" w:gutter="0"/>
          <w:cols w:space="720"/>
        </w:sectPr>
      </w:pPr>
    </w:p>
    <w:p w:rsidR="00C27E99" w14:paraId="22150FAD" w14:textId="77777777">
      <w:pPr>
        <w:spacing w:line="15" w:lineRule="exact"/>
        <w:rPr>
          <w:sz w:val="2"/>
        </w:rPr>
      </w:pPr>
    </w:p>
    <w:p w:rsidR="00C27E99" w14:paraId="1D073259" w14:textId="77777777">
      <w:pPr>
        <w:pStyle w:val="TechnicalBookmark"/>
        <w:rPr>
          <w:lang w:val="fr-FR"/>
        </w:rPr>
      </w:pPr>
      <w:r>
        <w:rPr>
          <w:lang w:val="fr-FR"/>
        </w:rPr>
        <w:fldChar w:fldCharType="begin"/>
      </w:r>
      <w:r>
        <w:rPr>
          <w:lang w:val="fr-FR"/>
        </w:rPr>
        <w:instrText xml:space="preserve"> SET B848EF05D311E6B5F43E7D112A8CEC2A "" </w:instrText>
      </w:r>
      <w:r>
        <w:rPr>
          <w:lang w:val="fr-FR"/>
        </w:rPr>
        <w:fldChar w:fldCharType="separate"/>
      </w:r>
      <w:bookmarkStart w:id="10" w:name="B848EF05D311E6B5F43E7D112A8CEC2A"/>
      <w:bookmarkEnd w:id="10"/>
      <w:r>
        <w:rPr>
          <w:lang w:val="fr-FR"/>
        </w:rPr>
        <w:fldChar w:fldCharType="end"/>
      </w:r>
    </w:p>
    <w:p w:rsidR="00C27E99" w14:paraId="38233349" w14:textId="77777777">
      <w:pPr>
        <w:pStyle w:val="H1"/>
        <w:rPr>
          <w:lang w:val="fr-FR"/>
        </w:rPr>
      </w:pPr>
      <w:bookmarkStart w:id="11" w:name="Eléments_du_portefeuille_titres"/>
      <w:bookmarkEnd w:id="11"/>
      <w:r>
        <w:rPr>
          <w:lang w:val="fr-FR"/>
        </w:rPr>
        <w:t>Eléments du portefeuille titres</w:t>
      </w:r>
    </w:p>
    <w:p w:rsidR="00C27E99" w14:paraId="39733EC7" w14:textId="77777777">
      <w:pPr>
        <w:pStyle w:val="RefToc1"/>
        <w:rPr>
          <w:lang w:val="fr-FR"/>
        </w:rPr>
      </w:pPr>
      <w:bookmarkStart w:id="12" w:name="BK_087A59EF53C1FBD2097E123C1ABCE783"/>
      <w:bookmarkEnd w:id="12"/>
      <w:r>
        <w:rPr>
          <w:lang w:val="fr-FR"/>
        </w:rPr>
        <w:t>Eléments du portefeuille titres</w:t>
      </w:r>
    </w:p>
    <w:p w:rsidR="00C27E99" w14:paraId="153C282B" w14:textId="77777777">
      <w:pPr>
        <w:pStyle w:val="TechnicalBookmark"/>
        <w:rPr>
          <w:lang w:val="fr-FR"/>
        </w:rPr>
      </w:pPr>
      <w:r>
        <w:rPr>
          <w:lang w:val="fr-FR"/>
        </w:rPr>
        <w:fldChar w:fldCharType="begin"/>
      </w:r>
      <w:r>
        <w:rPr>
          <w:lang w:val="fr-FR"/>
        </w:rPr>
        <w:instrText xml:space="preserve"> SET FE8367C674F06B9CE2DA05C75BB1C300 "" </w:instrText>
      </w:r>
      <w:r>
        <w:rPr>
          <w:lang w:val="fr-FR"/>
        </w:rPr>
        <w:fldChar w:fldCharType="separate"/>
      </w:r>
      <w:bookmarkStart w:id="13" w:name="FE8367C674F06B9CE2DA05C75BB1C300"/>
      <w:bookmarkEnd w:id="13"/>
      <w:r>
        <w:rPr>
          <w:lang w:val="fr-FR"/>
        </w:rPr>
        <w:fldChar w:fldCharType="end"/>
      </w:r>
    </w:p>
    <w:p w:rsidR="00C27E99" w14:paraId="3FDDC539" w14:textId="77777777">
      <w:pPr>
        <w:pStyle w:val="TechnicalBookmark"/>
        <w:rPr>
          <w:lang w:val="fr-FR"/>
        </w:rPr>
      </w:pPr>
    </w:p>
    <w:tbl>
      <w:tblPr>
        <w:tblW w:w="5000" w:type="pct"/>
        <w:tblLayout w:type="fixed"/>
        <w:tblLook w:val="04A0"/>
      </w:tblPr>
      <w:tblGrid>
        <w:gridCol w:w="5717"/>
        <w:gridCol w:w="1953"/>
        <w:gridCol w:w="1952"/>
      </w:tblGrid>
      <w:tr w14:paraId="52E29413" w14:textId="77777777">
        <w:tblPrEx>
          <w:tblW w:w="5000" w:type="pct"/>
          <w:tblLayout w:type="fixed"/>
          <w:tblLook w:val="04A0"/>
        </w:tblPrEx>
        <w:trPr>
          <w:trHeight w:val="385"/>
        </w:trPr>
        <w:tc>
          <w:tcPr>
            <w:tcW w:w="5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C27E99" w14:paraId="39E4001D" w14:textId="77777777">
            <w:pPr>
              <w:pStyle w:val="EnteteTabFirstColBordureCentre"/>
              <w:rPr>
                <w:lang w:val="fr-FR"/>
              </w:rPr>
            </w:pPr>
            <w:r>
              <w:rPr>
                <w:lang w:val="fr-FR"/>
              </w:rPr>
              <w:t>Eléments du portefeuille titres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C27E99" w14:paraId="7AE51B4B" w14:textId="77777777">
            <w:pPr>
              <w:pStyle w:val="EnteteTabMiddleColBordure"/>
              <w:spacing w:line="184" w:lineRule="exact"/>
              <w:rPr>
                <w:lang w:val="fr-FR"/>
              </w:rPr>
            </w:pPr>
            <w:r>
              <w:rPr>
                <w:lang w:val="fr-FR"/>
              </w:rPr>
              <w:t>Pourcentage actif net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C27E99" w14:paraId="42550661" w14:textId="77777777">
            <w:pPr>
              <w:pStyle w:val="EnteteTabLastColBordure"/>
              <w:spacing w:line="184" w:lineRule="exact"/>
              <w:rPr>
                <w:lang w:val="fr-FR"/>
              </w:rPr>
            </w:pPr>
            <w:r>
              <w:rPr>
                <w:lang w:val="fr-FR"/>
              </w:rPr>
              <w:t>Pourcentage total des actifs (**)</w:t>
            </w:r>
          </w:p>
        </w:tc>
      </w:tr>
      <w:tr w14:paraId="094D72CA" w14:textId="77777777">
        <w:tblPrEx>
          <w:tblW w:w="5000" w:type="pct"/>
          <w:tblLayout w:type="fixed"/>
          <w:tblLook w:val="04A0"/>
        </w:tblPrEx>
        <w:trPr>
          <w:trHeight w:val="562"/>
        </w:trPr>
        <w:tc>
          <w:tcPr>
            <w:tcW w:w="5740" w:type="dxa"/>
            <w:tcBorders>
              <w:left w:val="single" w:sz="4" w:space="0" w:color="000000"/>
            </w:tcBorders>
            <w:tcMar>
              <w:top w:w="0" w:type="dxa"/>
              <w:left w:w="0" w:type="dxa"/>
              <w:bottom w:w="22" w:type="dxa"/>
              <w:right w:w="0" w:type="dxa"/>
            </w:tcMar>
            <w:vAlign w:val="center"/>
          </w:tcPr>
          <w:p w:rsidR="00C27E99" w14:paraId="595778C3" w14:textId="77777777">
            <w:pPr>
              <w:pStyle w:val="Tab1FirstColNonGras"/>
              <w:rPr>
                <w:lang w:val="fr-FR"/>
              </w:rPr>
            </w:pPr>
            <w:r>
              <w:rPr>
                <w:lang w:val="fr-FR"/>
              </w:rPr>
              <w:t>A) Les titres financiers éligibles et les instruments du marché monétaire admis à la négociation sur un marché réglementé au sens de l'article L. 422-1 du code monétaire et financier.</w:t>
            </w:r>
          </w:p>
        </w:tc>
        <w:tc>
          <w:tcPr>
            <w:tcW w:w="1960" w:type="dxa"/>
            <w:tcBorders>
              <w:left w:val="single" w:sz="4" w:space="0" w:color="000000"/>
              <w:right w:val="single" w:sz="4" w:space="0" w:color="000000"/>
            </w:tcBorders>
            <w:tcMar>
              <w:top w:w="0" w:type="dxa"/>
              <w:left w:w="0" w:type="dxa"/>
              <w:bottom w:w="0" w:type="dxa"/>
              <w:right w:w="0" w:type="dxa"/>
            </w:tcMar>
            <w:vAlign w:val="center"/>
          </w:tcPr>
          <w:p w:rsidR="00C27E99" w14:paraId="0BC0C535" w14:textId="77777777">
            <w:pPr>
              <w:pStyle w:val="Tab1MiddleColNonGras"/>
              <w:rPr>
                <w:lang w:val="fr-FR"/>
              </w:rPr>
            </w:pPr>
            <w:r>
              <w:rPr>
                <w:lang w:val="fr-FR"/>
              </w:rPr>
              <w:t>3,78</w:t>
            </w:r>
          </w:p>
        </w:tc>
        <w:tc>
          <w:tcPr>
            <w:tcW w:w="1960" w:type="dxa"/>
            <w:tcBorders>
              <w:left w:val="single" w:sz="4" w:space="0" w:color="000000"/>
              <w:right w:val="single" w:sz="4" w:space="0" w:color="000000"/>
            </w:tcBorders>
            <w:tcMar>
              <w:top w:w="0" w:type="dxa"/>
              <w:left w:w="0" w:type="dxa"/>
              <w:bottom w:w="0" w:type="dxa"/>
              <w:right w:w="0" w:type="dxa"/>
            </w:tcMar>
            <w:vAlign w:val="center"/>
          </w:tcPr>
          <w:p w:rsidR="00C27E99" w14:paraId="7D5A3919" w14:textId="77777777">
            <w:pPr>
              <w:pStyle w:val="Tab1LastColNonGras"/>
              <w:rPr>
                <w:lang w:val="fr-FR"/>
              </w:rPr>
            </w:pPr>
            <w:r>
              <w:rPr>
                <w:lang w:val="fr-FR"/>
              </w:rPr>
              <w:t>3,70</w:t>
            </w:r>
          </w:p>
        </w:tc>
      </w:tr>
      <w:tr w14:paraId="66BAD9DC" w14:textId="77777777">
        <w:tblPrEx>
          <w:tblW w:w="5000" w:type="pct"/>
          <w:tblLayout w:type="fixed"/>
          <w:tblLook w:val="04A0"/>
        </w:tblPrEx>
        <w:trPr>
          <w:trHeight w:hRule="exact" w:val="62"/>
        </w:trPr>
        <w:tc>
          <w:tcPr>
            <w:tcW w:w="5740" w:type="dxa"/>
            <w:tcBorders>
              <w:left w:val="single" w:sz="4" w:space="0" w:color="000000"/>
            </w:tcBorders>
            <w:tcMar>
              <w:top w:w="0" w:type="dxa"/>
              <w:left w:w="0" w:type="dxa"/>
              <w:bottom w:w="22" w:type="dxa"/>
              <w:right w:w="0" w:type="dxa"/>
            </w:tcMar>
            <w:vAlign w:val="center"/>
          </w:tcPr>
          <w:p w:rsidR="00C27E99" w14:paraId="7B3968D9" w14:textId="77777777">
            <w:pPr>
              <w:pStyle w:val="Tab1FirstColNonGras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rsidR="00C27E99" w14:paraId="6478593F" w14:textId="77777777">
            <w:pPr>
              <w:pStyle w:val="Tab1MiddleColNonGras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rsidR="00C27E99" w14:paraId="7804AF02" w14:textId="77777777">
            <w:pPr>
              <w:pStyle w:val="Tab1LastColNonGrasNoContent"/>
              <w:rPr>
                <w:sz w:val="16"/>
                <w:lang w:val="fr-FR"/>
              </w:rPr>
            </w:pPr>
          </w:p>
        </w:tc>
      </w:tr>
      <w:tr w14:paraId="61725D85" w14:textId="77777777">
        <w:tblPrEx>
          <w:tblW w:w="5000" w:type="pct"/>
          <w:tblLayout w:type="fixed"/>
          <w:tblLook w:val="04A0"/>
        </w:tblPrEx>
        <w:trPr>
          <w:trHeight w:val="922"/>
        </w:trPr>
        <w:tc>
          <w:tcPr>
            <w:tcW w:w="5740" w:type="dxa"/>
            <w:tcBorders>
              <w:left w:val="single" w:sz="4" w:space="0" w:color="000000"/>
              <w:bottom w:val="single" w:sz="4" w:space="0" w:color="000000"/>
            </w:tcBorders>
            <w:tcMar>
              <w:top w:w="0" w:type="dxa"/>
              <w:left w:w="0" w:type="dxa"/>
              <w:bottom w:w="22" w:type="dxa"/>
              <w:right w:w="0" w:type="dxa"/>
            </w:tcMar>
            <w:vAlign w:val="center"/>
          </w:tcPr>
          <w:p w:rsidR="00C27E99" w14:paraId="2944A9C2" w14:textId="77777777">
            <w:pPr>
              <w:pStyle w:val="Tab1FirstColNonGrasBordureDown"/>
              <w:rPr>
                <w:lang w:val="fr-FR"/>
              </w:rPr>
            </w:pPr>
            <w:r>
              <w:rPr>
                <w:lang w:val="fr-FR"/>
              </w:rPr>
              <w:t>Et B) Les titres financiers éligibles et les instruments du marché monétaire admis à la négociation sur un autre marché réglementé, en fonctionnement régulier, reconnu, ouvert au public et dont le siège est situé dans un Etat membre de l'Union européenne ou dans un autre Etat partie à l'accord sur l'Espace économique européen.</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4A315357" w14:textId="77777777">
            <w:pPr>
              <w:pStyle w:val="Tab1MiddleColNonGrasBordureDownNoContent"/>
              <w:rPr>
                <w:sz w:val="16"/>
                <w:lang w:val="fr-FR"/>
              </w:rPr>
            </w:pP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6156FE9B" w14:textId="77777777">
            <w:pPr>
              <w:pStyle w:val="Tab1LastColNonGrasBordureDownNoContent"/>
              <w:rPr>
                <w:sz w:val="16"/>
                <w:lang w:val="fr-FR"/>
              </w:rPr>
            </w:pPr>
          </w:p>
        </w:tc>
      </w:tr>
      <w:tr w14:paraId="4300CD11" w14:textId="77777777">
        <w:tblPrEx>
          <w:tblW w:w="5000" w:type="pct"/>
          <w:tblLayout w:type="fixed"/>
          <w:tblLook w:val="04A0"/>
        </w:tblPrEx>
        <w:trPr>
          <w:trHeight w:val="1482"/>
        </w:trPr>
        <w:tc>
          <w:tcPr>
            <w:tcW w:w="5740" w:type="dxa"/>
            <w:tcBorders>
              <w:left w:val="single" w:sz="4" w:space="0" w:color="000000"/>
              <w:bottom w:val="single" w:sz="4" w:space="0" w:color="000000"/>
            </w:tcBorders>
            <w:tcMar>
              <w:top w:w="0" w:type="dxa"/>
              <w:left w:w="0" w:type="dxa"/>
              <w:bottom w:w="22" w:type="dxa"/>
              <w:right w:w="0" w:type="dxa"/>
            </w:tcMar>
            <w:vAlign w:val="center"/>
          </w:tcPr>
          <w:p w:rsidR="00C27E99" w14:paraId="7B7A8FA7" w14:textId="77777777">
            <w:pPr>
              <w:pStyle w:val="Tab1FirstColNonGrasBordureDown"/>
              <w:rPr>
                <w:lang w:val="fr-FR"/>
              </w:rPr>
            </w:pPr>
            <w:r>
              <w:rPr>
                <w:lang w:val="fr-FR"/>
              </w:rPr>
              <w:t>C) Les titres financiers éligibles et les instruments du marché monétaire admis à la cote officielle d'une bourse de valeurs d'un pays tiers ou négociés sur un autre marché d'un pays tiers, réglementé, en fonctionnement régulier, reconnu et ouvert au public, pour autant que cette bourse ou ce marché ne figure pas sur une liste établie par l'Autorité des marchés financiers ou que le choix de cette bourse ou de ce marché soit prévu par la loi ou par le règlement ou les statuts de l'organisme de placement collectif en valeurs mobilières.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27E5FFCB" w14:textId="77777777">
            <w:pPr>
              <w:pStyle w:val="Tab1MiddleColNonGrasBordureDown"/>
              <w:rPr>
                <w:lang w:val="fr-FR"/>
              </w:rPr>
            </w:pPr>
            <w:r>
              <w:rPr>
                <w:lang w:val="fr-FR"/>
              </w:rPr>
              <w:t>0,74</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3D92C79E" w14:textId="77777777">
            <w:pPr>
              <w:pStyle w:val="Tab1LastColNonGrasBordureDown"/>
              <w:rPr>
                <w:lang w:val="fr-FR"/>
              </w:rPr>
            </w:pPr>
            <w:r>
              <w:rPr>
                <w:lang w:val="fr-FR"/>
              </w:rPr>
              <w:t>0,72</w:t>
            </w:r>
          </w:p>
        </w:tc>
      </w:tr>
      <w:tr w14:paraId="7D5C7109" w14:textId="77777777">
        <w:tblPrEx>
          <w:tblW w:w="5000" w:type="pct"/>
          <w:tblLayout w:type="fixed"/>
          <w:tblLook w:val="04A0"/>
        </w:tblPrEx>
        <w:trPr>
          <w:trHeight w:val="462"/>
        </w:trPr>
        <w:tc>
          <w:tcPr>
            <w:tcW w:w="5740" w:type="dxa"/>
            <w:tcBorders>
              <w:left w:val="single" w:sz="4" w:space="0" w:color="000000"/>
              <w:bottom w:val="single" w:sz="4" w:space="0" w:color="000000"/>
            </w:tcBorders>
            <w:tcMar>
              <w:top w:w="0" w:type="dxa"/>
              <w:left w:w="0" w:type="dxa"/>
              <w:bottom w:w="22" w:type="dxa"/>
              <w:right w:w="0" w:type="dxa"/>
            </w:tcMar>
            <w:vAlign w:val="center"/>
          </w:tcPr>
          <w:p w:rsidR="00C27E99" w14:paraId="10C7E8C2" w14:textId="77777777">
            <w:pPr>
              <w:pStyle w:val="Tab1FirstColNonGrasBordureDown"/>
              <w:rPr>
                <w:lang w:val="fr-FR"/>
              </w:rPr>
            </w:pPr>
            <w:r>
              <w:rPr>
                <w:lang w:val="fr-FR"/>
              </w:rPr>
              <w:t>D) Les titres financiers éligibles nouvellement émis mentionnés au 4° du I de l'article R. 214-11 du code monétaire et financier.</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60391D50" w14:textId="77777777">
            <w:pPr>
              <w:pStyle w:val="Tab1MiddleColNonGrasBordureDown"/>
              <w:rPr>
                <w:lang w:val="fr-FR"/>
              </w:rPr>
            </w:pPr>
            <w:r>
              <w:rPr>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0A2660CE" w14:textId="77777777">
            <w:pPr>
              <w:pStyle w:val="Tab1LastColNonGrasBordureDown"/>
              <w:rPr>
                <w:lang w:val="fr-FR"/>
              </w:rPr>
            </w:pPr>
            <w:r>
              <w:rPr>
                <w:lang w:val="fr-FR"/>
              </w:rPr>
              <w:t xml:space="preserve"> </w:t>
            </w:r>
          </w:p>
        </w:tc>
      </w:tr>
      <w:tr w14:paraId="1A63EEA1"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C27E99" w14:paraId="5E695AEE" w14:textId="77777777">
            <w:pPr>
              <w:pStyle w:val="Tab1FirstColNonGrasBordureDown"/>
              <w:rPr>
                <w:lang w:val="fr-FR"/>
              </w:rPr>
            </w:pPr>
            <w:r>
              <w:rPr>
                <w:lang w:val="fr-FR"/>
              </w:rPr>
              <w:t>E) Les autres actifs.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0AD255A0" w14:textId="77777777">
            <w:pPr>
              <w:pStyle w:val="Tab1MiddleColNonGrasBordureDown"/>
              <w:rPr>
                <w:lang w:val="fr-FR"/>
              </w:rPr>
            </w:pPr>
            <w:r>
              <w:rPr>
                <w:lang w:val="fr-FR"/>
              </w:rPr>
              <w:t>91,22</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422B8396" w14:textId="77777777">
            <w:pPr>
              <w:pStyle w:val="Tab1LastColNonGrasBordureDown"/>
              <w:rPr>
                <w:lang w:val="fr-FR"/>
              </w:rPr>
            </w:pPr>
            <w:r>
              <w:rPr>
                <w:lang w:val="fr-FR"/>
              </w:rPr>
              <w:t>89,17</w:t>
            </w:r>
          </w:p>
        </w:tc>
      </w:tr>
    </w:tbl>
    <w:p w:rsidR="00C27E99" w14:paraId="06C667DD" w14:textId="77777777">
      <w:pPr>
        <w:pStyle w:val="TechnicalBookmark"/>
        <w:rPr>
          <w:lang w:val="fr-FR"/>
        </w:rPr>
      </w:pPr>
    </w:p>
    <w:p w:rsidR="00C27E99" w14:paraId="048B46CE" w14:textId="77777777">
      <w:pPr>
        <w:pStyle w:val="TableNote"/>
        <w:spacing w:before="100" w:after="100"/>
        <w:rPr>
          <w:lang w:val="fr-FR"/>
        </w:rPr>
      </w:pPr>
      <w:r>
        <w:rPr>
          <w:lang w:val="fr-FR"/>
        </w:rPr>
        <w:t>(*) Se reporter au f) de l’état du patrimoine</w:t>
      </w:r>
    </w:p>
    <w:p w:rsidR="00C27E99" w14:paraId="6E28052E" w14:textId="77777777">
      <w:pPr>
        <w:pStyle w:val="TableNote"/>
        <w:spacing w:before="100"/>
        <w:rPr>
          <w:lang w:val="fr-FR"/>
        </w:rPr>
        <w:sectPr>
          <w:headerReference w:type="default" r:id="rId10"/>
          <w:footerReference w:type="default" r:id="rId11"/>
          <w:pgSz w:w="11900" w:h="16840"/>
          <w:pgMar w:top="2154" w:right="1134" w:bottom="1134" w:left="1134" w:header="400" w:footer="400" w:gutter="0"/>
          <w:cols w:space="720"/>
        </w:sectPr>
      </w:pPr>
      <w:r>
        <w:rPr>
          <w:lang w:val="fr-FR"/>
        </w:rPr>
        <w:t>(**) Se reporter au d) de l’état du patrimoine</w:t>
      </w:r>
      <w:r>
        <w:rPr>
          <w:lang w:val="fr-FR"/>
        </w:rPr>
        <w:cr/>
      </w:r>
    </w:p>
    <w:p w:rsidR="00C27E99" w:rsidRPr="0074489B" w14:paraId="105BA655" w14:textId="77777777">
      <w:pPr>
        <w:spacing w:line="15" w:lineRule="exact"/>
        <w:rPr>
          <w:sz w:val="2"/>
          <w:lang w:val="fr-FR"/>
        </w:rPr>
      </w:pPr>
    </w:p>
    <w:p w:rsidR="00C27E99" w14:paraId="2708BEA8" w14:textId="77777777">
      <w:pPr>
        <w:pStyle w:val="TechnicalBookmark"/>
        <w:rPr>
          <w:lang w:val="fr-FR"/>
        </w:rPr>
      </w:pPr>
      <w:r>
        <w:rPr>
          <w:lang w:val="fr-FR"/>
        </w:rPr>
        <w:fldChar w:fldCharType="begin"/>
      </w:r>
      <w:r>
        <w:rPr>
          <w:lang w:val="fr-FR"/>
        </w:rPr>
        <w:instrText xml:space="preserve"> SET 1371DF91E182245CBDE01010413EEA9F "" </w:instrText>
      </w:r>
      <w:r>
        <w:rPr>
          <w:lang w:val="fr-FR"/>
        </w:rPr>
        <w:fldChar w:fldCharType="separate"/>
      </w:r>
      <w:bookmarkStart w:id="14" w:name="1371DF91E182245CBDE01010413EEA9F"/>
      <w:bookmarkEnd w:id="14"/>
      <w:r>
        <w:rPr>
          <w:lang w:val="fr-FR"/>
        </w:rPr>
        <w:fldChar w:fldCharType="end"/>
      </w:r>
    </w:p>
    <w:p w:rsidR="00C27E99" w14:paraId="1586FA37" w14:textId="77777777">
      <w:pPr>
        <w:pStyle w:val="H1"/>
        <w:rPr>
          <w:lang w:val="fr-FR"/>
        </w:rPr>
      </w:pPr>
      <w:bookmarkStart w:id="15" w:name="Répartition_des_actifs_du_A),_B),_C),_D)"/>
      <w:bookmarkEnd w:id="15"/>
      <w:r>
        <w:rPr>
          <w:lang w:val="fr-FR"/>
        </w:rPr>
        <w:t>Répartition des actifs du A), B), C), D) du portefeuille titres, par devise</w:t>
      </w:r>
    </w:p>
    <w:p w:rsidR="00C27E99" w14:paraId="7639D8E2" w14:textId="77777777">
      <w:pPr>
        <w:pStyle w:val="RefToc1"/>
        <w:rPr>
          <w:lang w:val="fr-FR"/>
        </w:rPr>
      </w:pPr>
      <w:bookmarkStart w:id="16" w:name="BK_C0543A569821AC9CAD9C71D515083358"/>
      <w:bookmarkEnd w:id="16"/>
      <w:r>
        <w:rPr>
          <w:lang w:val="fr-FR"/>
        </w:rPr>
        <w:t>Répartition des actifs du A), B), C), D) du portefeuille titres, par devise</w:t>
      </w:r>
    </w:p>
    <w:p w:rsidR="00C27E99" w14:paraId="24424C31" w14:textId="77777777">
      <w:pPr>
        <w:pStyle w:val="TechnicalBookmark"/>
        <w:rPr>
          <w:lang w:val="fr-FR"/>
        </w:rPr>
      </w:pPr>
      <w:r>
        <w:rPr>
          <w:lang w:val="fr-FR"/>
        </w:rPr>
        <w:fldChar w:fldCharType="begin"/>
      </w:r>
      <w:r>
        <w:rPr>
          <w:lang w:val="fr-FR"/>
        </w:rPr>
        <w:instrText xml:space="preserve"> SET 37D8CDD787EC44FACB343E342482D789 "" </w:instrText>
      </w:r>
      <w:r>
        <w:rPr>
          <w:lang w:val="fr-FR"/>
        </w:rPr>
        <w:fldChar w:fldCharType="separate"/>
      </w:r>
      <w:bookmarkStart w:id="17" w:name="37D8CDD787EC44FACB343E342482D789"/>
      <w:bookmarkEnd w:id="17"/>
      <w:r>
        <w:rPr>
          <w:lang w:val="fr-FR"/>
        </w:rPr>
        <w:fldChar w:fldCharType="end"/>
      </w:r>
    </w:p>
    <w:p w:rsidR="00C27E99" w14:paraId="1E71B178" w14:textId="77777777">
      <w:pPr>
        <w:pStyle w:val="TechnicalBookmark"/>
        <w:rPr>
          <w:lang w:val="fr-FR"/>
        </w:rPr>
      </w:pPr>
    </w:p>
    <w:tbl>
      <w:tblPr>
        <w:tblW w:w="5000" w:type="pct"/>
        <w:tblLayout w:type="fixed"/>
        <w:tblLook w:val="04A0"/>
      </w:tblPr>
      <w:tblGrid>
        <w:gridCol w:w="3585"/>
        <w:gridCol w:w="917"/>
        <w:gridCol w:w="1574"/>
        <w:gridCol w:w="1594"/>
        <w:gridCol w:w="1952"/>
      </w:tblGrid>
      <w:tr w14:paraId="5BBF2355" w14:textId="77777777">
        <w:tblPrEx>
          <w:tblW w:w="5000" w:type="pct"/>
          <w:tblLayout w:type="fixed"/>
          <w:tblLook w:val="04A0"/>
        </w:tblPrEx>
        <w:trPr>
          <w:trHeight w:val="385"/>
        </w:trPr>
        <w:tc>
          <w:tcPr>
            <w:tcW w:w="36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C27E99" w14:paraId="0AB20EE1" w14:textId="77777777">
            <w:pPr>
              <w:pStyle w:val="EnteteTabFirstColBordureCentre"/>
              <w:rPr>
                <w:lang w:val="fr-FR"/>
              </w:rPr>
            </w:pPr>
            <w:r>
              <w:rPr>
                <w:lang w:val="fr-FR"/>
              </w:rPr>
              <w:t>Titres</w:t>
            </w:r>
          </w:p>
        </w:tc>
        <w:tc>
          <w:tcPr>
            <w:tcW w:w="9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C27E99" w14:paraId="6BF18FBF" w14:textId="77777777">
            <w:pPr>
              <w:pStyle w:val="EnteteTabMiddleColBordure"/>
              <w:rPr>
                <w:lang w:val="fr-FR"/>
              </w:rPr>
            </w:pPr>
            <w:r>
              <w:rPr>
                <w:lang w:val="fr-FR"/>
              </w:rPr>
              <w:t>Devise</w:t>
            </w:r>
          </w:p>
        </w:tc>
        <w:tc>
          <w:tcPr>
            <w:tcW w:w="15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C27E99" w14:paraId="2D249391" w14:textId="77777777">
            <w:pPr>
              <w:pStyle w:val="EnteteTabMiddleColBordure"/>
              <w:rPr>
                <w:lang w:val="fr-FR"/>
              </w:rPr>
            </w:pPr>
            <w:r>
              <w:rPr>
                <w:lang w:val="fr-FR"/>
              </w:rPr>
              <w:t>En montant (EUR)</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C27E99" w14:paraId="6F3DDAD8" w14:textId="77777777">
            <w:pPr>
              <w:pStyle w:val="EnteteTabMiddleColBordure"/>
              <w:spacing w:line="184" w:lineRule="exact"/>
              <w:rPr>
                <w:lang w:val="fr-FR"/>
              </w:rPr>
            </w:pPr>
            <w:r>
              <w:rPr>
                <w:lang w:val="fr-FR"/>
              </w:rPr>
              <w:t>Pourcentage actif net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C27E99" w14:paraId="33018103" w14:textId="77777777">
            <w:pPr>
              <w:pStyle w:val="EnteteTabLastColBordure"/>
              <w:spacing w:line="184" w:lineRule="exact"/>
              <w:rPr>
                <w:lang w:val="fr-FR"/>
              </w:rPr>
            </w:pPr>
            <w:r>
              <w:rPr>
                <w:lang w:val="fr-FR"/>
              </w:rPr>
              <w:t>Pourcentage total des actifs (**)</w:t>
            </w:r>
          </w:p>
        </w:tc>
      </w:tr>
      <w:tr w14:paraId="151372E6" w14:textId="77777777">
        <w:tblPrEx>
          <w:tblW w:w="5000" w:type="pct"/>
          <w:tblLayout w:type="fixed"/>
          <w:tblLook w:val="04A0"/>
        </w:tblPrEx>
        <w:trPr>
          <w:trHeight w:val="362"/>
        </w:trPr>
        <w:tc>
          <w:tcPr>
            <w:tcW w:w="3600" w:type="dxa"/>
            <w:tcBorders>
              <w:left w:val="single" w:sz="4" w:space="0" w:color="000000"/>
              <w:bottom w:val="single" w:sz="4" w:space="0" w:color="000000"/>
            </w:tcBorders>
            <w:tcMar>
              <w:top w:w="0" w:type="dxa"/>
              <w:left w:w="0" w:type="dxa"/>
              <w:bottom w:w="22" w:type="dxa"/>
              <w:right w:w="0" w:type="dxa"/>
            </w:tcMar>
            <w:vAlign w:val="center"/>
          </w:tcPr>
          <w:p w:rsidR="00C27E99" w14:paraId="4EBB6C83" w14:textId="77777777">
            <w:pPr>
              <w:pStyle w:val="Tab1FirstColNonGrasBordureDown"/>
              <w:rPr>
                <w:lang w:val="fr-FR"/>
              </w:rPr>
            </w:pPr>
            <w:r>
              <w:rPr>
                <w:lang w:val="fr-FR"/>
              </w:rPr>
              <w:t>Euro</w:t>
            </w:r>
          </w:p>
        </w:tc>
        <w:tc>
          <w:tcPr>
            <w:tcW w:w="9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073EC85E" w14:textId="77777777">
            <w:pPr>
              <w:pStyle w:val="Tab1MiddleColNonGrasBordureDownCentre"/>
              <w:rPr>
                <w:lang w:val="fr-FR"/>
              </w:rPr>
            </w:pPr>
            <w:r>
              <w:rPr>
                <w:lang w:val="fr-FR"/>
              </w:rPr>
              <w:t>EUR</w:t>
            </w:r>
          </w:p>
        </w:tc>
        <w:tc>
          <w:tcPr>
            <w:tcW w:w="15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0E996B69" w14:textId="77777777">
            <w:pPr>
              <w:pStyle w:val="Tab1MiddleColNonGrasBordureDown"/>
              <w:rPr>
                <w:lang w:val="fr-FR"/>
              </w:rPr>
            </w:pPr>
            <w:r>
              <w:rPr>
                <w:lang w:val="fr-FR"/>
              </w:rPr>
              <w:t>34 255 728,08</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2EBA4388" w14:textId="77777777">
            <w:pPr>
              <w:pStyle w:val="Tab1MiddleColNonGrasBordureDown"/>
              <w:rPr>
                <w:lang w:val="fr-FR"/>
              </w:rPr>
            </w:pPr>
            <w:r>
              <w:rPr>
                <w:lang w:val="fr-FR"/>
              </w:rPr>
              <w:t>3,78</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3ABD8E93" w14:textId="77777777">
            <w:pPr>
              <w:pStyle w:val="Tab1LastColNonGrasBordureDown"/>
              <w:rPr>
                <w:lang w:val="fr-FR"/>
              </w:rPr>
            </w:pPr>
            <w:r>
              <w:rPr>
                <w:lang w:val="fr-FR"/>
              </w:rPr>
              <w:t>3,70</w:t>
            </w:r>
          </w:p>
        </w:tc>
      </w:tr>
      <w:tr w14:paraId="60AB581F" w14:textId="77777777">
        <w:tblPrEx>
          <w:tblW w:w="5000" w:type="pct"/>
          <w:tblLayout w:type="fixed"/>
          <w:tblLook w:val="04A0"/>
        </w:tblPrEx>
        <w:trPr>
          <w:trHeight w:val="362"/>
        </w:trPr>
        <w:tc>
          <w:tcPr>
            <w:tcW w:w="3600" w:type="dxa"/>
            <w:tcBorders>
              <w:left w:val="single" w:sz="4" w:space="0" w:color="000000"/>
              <w:bottom w:val="single" w:sz="4" w:space="0" w:color="000000"/>
            </w:tcBorders>
            <w:tcMar>
              <w:top w:w="0" w:type="dxa"/>
              <w:left w:w="0" w:type="dxa"/>
              <w:bottom w:w="22" w:type="dxa"/>
              <w:right w:w="0" w:type="dxa"/>
            </w:tcMar>
            <w:vAlign w:val="center"/>
          </w:tcPr>
          <w:p w:rsidR="00C27E99" w14:paraId="262B9EB3" w14:textId="77777777">
            <w:pPr>
              <w:pStyle w:val="Tab1FirstColNonGrasBordureDown"/>
              <w:rPr>
                <w:lang w:val="fr-FR"/>
              </w:rPr>
            </w:pPr>
            <w:r>
              <w:rPr>
                <w:lang w:val="fr-FR"/>
              </w:rPr>
              <w:t>Dollar Us</w:t>
            </w:r>
          </w:p>
        </w:tc>
        <w:tc>
          <w:tcPr>
            <w:tcW w:w="9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7273F4E4" w14:textId="77777777">
            <w:pPr>
              <w:pStyle w:val="Tab1MiddleColNonGrasBordureDownCentre"/>
              <w:rPr>
                <w:lang w:val="fr-FR"/>
              </w:rPr>
            </w:pPr>
            <w:r>
              <w:rPr>
                <w:lang w:val="fr-FR"/>
              </w:rPr>
              <w:t>USD</w:t>
            </w:r>
          </w:p>
        </w:tc>
        <w:tc>
          <w:tcPr>
            <w:tcW w:w="15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6586D40C" w14:textId="77777777">
            <w:pPr>
              <w:pStyle w:val="Tab1MiddleColNonGrasBordureDown"/>
              <w:rPr>
                <w:lang w:val="fr-FR"/>
              </w:rPr>
            </w:pPr>
            <w:r>
              <w:rPr>
                <w:lang w:val="fr-FR"/>
              </w:rPr>
              <w:t>6 664 647,82</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0081CF11" w14:textId="77777777">
            <w:pPr>
              <w:pStyle w:val="Tab1MiddleColNonGrasBordureDown"/>
              <w:rPr>
                <w:lang w:val="fr-FR"/>
              </w:rPr>
            </w:pPr>
            <w:r>
              <w:rPr>
                <w:lang w:val="fr-FR"/>
              </w:rPr>
              <w:t>0,74</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0EF17893" w14:textId="77777777">
            <w:pPr>
              <w:pStyle w:val="Tab1LastColNonGrasBordureDown"/>
              <w:rPr>
                <w:lang w:val="fr-FR"/>
              </w:rPr>
            </w:pPr>
            <w:r>
              <w:rPr>
                <w:lang w:val="fr-FR"/>
              </w:rPr>
              <w:t>0,72</w:t>
            </w:r>
          </w:p>
        </w:tc>
      </w:tr>
      <w:tr w14:paraId="38772D7C" w14:textId="77777777">
        <w:tblPrEx>
          <w:tblW w:w="5000" w:type="pct"/>
          <w:tblLayout w:type="fixed"/>
          <w:tblLook w:val="04A0"/>
        </w:tblPrEx>
        <w:trPr>
          <w:trHeight w:val="340"/>
        </w:trPr>
        <w:tc>
          <w:tcPr>
            <w:tcW w:w="3600" w:type="dxa"/>
            <w:tcBorders>
              <w:left w:val="single" w:sz="4" w:space="0" w:color="000000"/>
              <w:bottom w:val="single" w:sz="4" w:space="0" w:color="000000"/>
            </w:tcBorders>
            <w:tcMar>
              <w:top w:w="0" w:type="dxa"/>
              <w:left w:w="0" w:type="dxa"/>
              <w:bottom w:w="45" w:type="dxa"/>
              <w:right w:w="0" w:type="dxa"/>
            </w:tcMar>
            <w:vAlign w:val="center"/>
          </w:tcPr>
          <w:p w:rsidR="00C27E99" w14:paraId="286095DC" w14:textId="77777777">
            <w:pPr>
              <w:pStyle w:val="TotalTabFirstColNoBordureUp"/>
              <w:rPr>
                <w:lang w:val="fr-FR"/>
              </w:rPr>
            </w:pPr>
            <w:r>
              <w:rPr>
                <w:lang w:val="fr-FR"/>
              </w:rPr>
              <w:t>TOTAL</w:t>
            </w:r>
          </w:p>
        </w:tc>
        <w:tc>
          <w:tcPr>
            <w:tcW w:w="9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rsidR="00C27E99" w14:paraId="1C61ECFE" w14:textId="77777777">
            <w:pPr>
              <w:pStyle w:val="TotalTabMiddleColNoBordureUpNonGrasCentreNoContent"/>
              <w:rPr>
                <w:sz w:val="16"/>
                <w:lang w:val="fr-FR"/>
              </w:rPr>
            </w:pPr>
          </w:p>
        </w:tc>
        <w:tc>
          <w:tcPr>
            <w:tcW w:w="158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rsidR="00C27E99" w14:paraId="73CD9E78" w14:textId="77777777">
            <w:pPr>
              <w:pStyle w:val="TotalTabMiddleColNoBordureUp"/>
              <w:rPr>
                <w:lang w:val="fr-FR"/>
              </w:rPr>
            </w:pPr>
            <w:r>
              <w:rPr>
                <w:lang w:val="fr-FR"/>
              </w:rPr>
              <w:t>40 920 375,90</w:t>
            </w:r>
          </w:p>
        </w:tc>
        <w:tc>
          <w:tcPr>
            <w:tcW w:w="160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rsidR="00C27E99" w14:paraId="32454566" w14:textId="77777777">
            <w:pPr>
              <w:pStyle w:val="TotalTabMiddleColNoBordureUp"/>
              <w:rPr>
                <w:lang w:val="fr-FR"/>
              </w:rPr>
            </w:pPr>
            <w:r>
              <w:rPr>
                <w:lang w:val="fr-FR"/>
              </w:rPr>
              <w:t>4,52</w:t>
            </w:r>
          </w:p>
        </w:tc>
        <w:tc>
          <w:tcPr>
            <w:tcW w:w="19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rsidR="00C27E99" w14:paraId="268431CC" w14:textId="77777777">
            <w:pPr>
              <w:pStyle w:val="TotalTabLastColNoBordureUp"/>
              <w:rPr>
                <w:lang w:val="fr-FR"/>
              </w:rPr>
            </w:pPr>
            <w:r>
              <w:rPr>
                <w:lang w:val="fr-FR"/>
              </w:rPr>
              <w:t>4,42</w:t>
            </w:r>
          </w:p>
        </w:tc>
      </w:tr>
    </w:tbl>
    <w:p w:rsidR="00C27E99" w14:paraId="4F18C7BC" w14:textId="77777777">
      <w:pPr>
        <w:pStyle w:val="TechnicalBookmark"/>
        <w:rPr>
          <w:lang w:val="fr-FR"/>
        </w:rPr>
      </w:pPr>
    </w:p>
    <w:p w:rsidR="00C27E99" w14:paraId="04B36166" w14:textId="77777777">
      <w:pPr>
        <w:pStyle w:val="TableNote"/>
        <w:spacing w:before="100" w:after="100"/>
        <w:rPr>
          <w:lang w:val="fr-FR"/>
        </w:rPr>
      </w:pPr>
      <w:r>
        <w:rPr>
          <w:lang w:val="fr-FR"/>
        </w:rPr>
        <w:t>(*) Se reporter au f) de l’état du patrimoine</w:t>
      </w:r>
    </w:p>
    <w:p w:rsidR="00C27E99" w14:paraId="70AC4152" w14:textId="77777777">
      <w:pPr>
        <w:pStyle w:val="TableNote"/>
        <w:spacing w:before="100"/>
        <w:rPr>
          <w:lang w:val="fr-FR"/>
        </w:rPr>
        <w:sectPr>
          <w:headerReference w:type="default" r:id="rId12"/>
          <w:footerReference w:type="default" r:id="rId13"/>
          <w:pgSz w:w="11900" w:h="16840"/>
          <w:pgMar w:top="2154" w:right="1134" w:bottom="1134" w:left="1134" w:header="400" w:footer="400" w:gutter="0"/>
          <w:cols w:space="720"/>
        </w:sectPr>
      </w:pPr>
      <w:r>
        <w:rPr>
          <w:lang w:val="fr-FR"/>
        </w:rPr>
        <w:t>(**) Se reporter au d) de l’état du patrimoine</w:t>
      </w:r>
      <w:r>
        <w:rPr>
          <w:lang w:val="fr-FR"/>
        </w:rPr>
        <w:cr/>
      </w:r>
    </w:p>
    <w:p w:rsidR="00C27E99" w:rsidRPr="0074489B" w14:paraId="1B52DAA1" w14:textId="77777777">
      <w:pPr>
        <w:spacing w:line="15" w:lineRule="exact"/>
        <w:rPr>
          <w:sz w:val="2"/>
          <w:lang w:val="fr-FR"/>
        </w:rPr>
      </w:pPr>
    </w:p>
    <w:p w:rsidR="00C27E99" w14:paraId="549A256F" w14:textId="77777777">
      <w:pPr>
        <w:pStyle w:val="TechnicalBookmark"/>
        <w:rPr>
          <w:lang w:val="fr-FR"/>
        </w:rPr>
      </w:pPr>
      <w:r>
        <w:rPr>
          <w:lang w:val="fr-FR"/>
        </w:rPr>
        <w:fldChar w:fldCharType="begin"/>
      </w:r>
      <w:r>
        <w:rPr>
          <w:lang w:val="fr-FR"/>
        </w:rPr>
        <w:instrText xml:space="preserve"> SET 442AD62489A453FF87DF89A152A2962C "" </w:instrText>
      </w:r>
      <w:r>
        <w:rPr>
          <w:lang w:val="fr-FR"/>
        </w:rPr>
        <w:fldChar w:fldCharType="separate"/>
      </w:r>
      <w:bookmarkStart w:id="18" w:name="442AD62489A453FF87DF89A152A2962C"/>
      <w:bookmarkEnd w:id="18"/>
      <w:r>
        <w:rPr>
          <w:lang w:val="fr-FR"/>
        </w:rPr>
        <w:fldChar w:fldCharType="end"/>
      </w:r>
    </w:p>
    <w:p w:rsidR="00C27E99" w14:paraId="389AF016" w14:textId="77777777">
      <w:pPr>
        <w:pStyle w:val="H1"/>
        <w:rPr>
          <w:lang w:val="fr-FR"/>
        </w:rPr>
      </w:pPr>
      <w:r>
        <w:rPr>
          <w:lang w:val="fr-FR"/>
        </w:rPr>
        <w:t>Répartition des actifs du A), B), C), D) du portefeuille titres, par pays de résidence de l'émetteur</w:t>
      </w:r>
    </w:p>
    <w:p w:rsidR="00C27E99" w14:paraId="2AF950E3" w14:textId="77777777">
      <w:pPr>
        <w:pStyle w:val="RefToc1"/>
        <w:rPr>
          <w:lang w:val="fr-FR"/>
        </w:rPr>
      </w:pPr>
      <w:bookmarkStart w:id="19" w:name="BK_C2DBD419B4AB72CB1D35637D8991C173"/>
      <w:bookmarkEnd w:id="19"/>
      <w:r>
        <w:rPr>
          <w:lang w:val="fr-FR"/>
        </w:rPr>
        <w:t>Répartition des actifs du A), B), C), D) du portefeuille titres, par pays de résidence de l'émetteur</w:t>
      </w:r>
    </w:p>
    <w:p w:rsidR="00C27E99" w14:paraId="39A0E696" w14:textId="77777777">
      <w:pPr>
        <w:pStyle w:val="TechnicalBookmark"/>
        <w:rPr>
          <w:lang w:val="fr-FR"/>
        </w:rPr>
      </w:pPr>
      <w:r>
        <w:rPr>
          <w:lang w:val="fr-FR"/>
        </w:rPr>
        <w:fldChar w:fldCharType="begin"/>
      </w:r>
      <w:r>
        <w:rPr>
          <w:lang w:val="fr-FR"/>
        </w:rPr>
        <w:instrText xml:space="preserve"> SET 2A372867726D7B4FA3582C3577BE54A8 "" </w:instrText>
      </w:r>
      <w:r>
        <w:rPr>
          <w:lang w:val="fr-FR"/>
        </w:rPr>
        <w:fldChar w:fldCharType="separate"/>
      </w:r>
      <w:bookmarkStart w:id="20" w:name="2A372867726D7B4FA3582C3577BE54A8"/>
      <w:bookmarkEnd w:id="20"/>
      <w:r>
        <w:rPr>
          <w:lang w:val="fr-FR"/>
        </w:rPr>
        <w:fldChar w:fldCharType="end"/>
      </w:r>
    </w:p>
    <w:p w:rsidR="00C27E99" w14:paraId="6CBAE553" w14:textId="77777777">
      <w:pPr>
        <w:pStyle w:val="TechnicalBookmark"/>
        <w:rPr>
          <w:lang w:val="fr-FR"/>
        </w:rPr>
      </w:pPr>
    </w:p>
    <w:tbl>
      <w:tblPr>
        <w:tblW w:w="5000" w:type="pct"/>
        <w:tblLayout w:type="fixed"/>
        <w:tblLook w:val="04A0"/>
      </w:tblPr>
      <w:tblGrid>
        <w:gridCol w:w="5717"/>
        <w:gridCol w:w="1953"/>
        <w:gridCol w:w="1952"/>
      </w:tblGrid>
      <w:tr w14:paraId="68C5C3C8" w14:textId="77777777">
        <w:tblPrEx>
          <w:tblW w:w="5000" w:type="pct"/>
          <w:tblLayout w:type="fixed"/>
          <w:tblLook w:val="04A0"/>
        </w:tblPrEx>
        <w:trPr>
          <w:trHeight w:val="385"/>
        </w:trPr>
        <w:tc>
          <w:tcPr>
            <w:tcW w:w="5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C27E99" w14:paraId="58FCA360" w14:textId="77777777">
            <w:pPr>
              <w:pStyle w:val="EnteteTabFirstColBordureCentre"/>
              <w:rPr>
                <w:lang w:val="fr-FR"/>
              </w:rPr>
            </w:pPr>
            <w:r>
              <w:rPr>
                <w:lang w:val="fr-FR"/>
              </w:rPr>
              <w:t>Pays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C27E99" w14:paraId="6F148E63" w14:textId="77777777">
            <w:pPr>
              <w:pStyle w:val="EnteteTabMiddleColBordure"/>
              <w:spacing w:line="184" w:lineRule="exact"/>
              <w:rPr>
                <w:lang w:val="fr-FR"/>
              </w:rPr>
            </w:pPr>
            <w:r>
              <w:rPr>
                <w:lang w:val="fr-FR"/>
              </w:rPr>
              <w:t>Pourcentage actif net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C27E99" w14:paraId="02A7571E" w14:textId="77777777">
            <w:pPr>
              <w:pStyle w:val="EnteteTabLastColBordure"/>
              <w:spacing w:line="184" w:lineRule="exact"/>
              <w:rPr>
                <w:lang w:val="fr-FR"/>
              </w:rPr>
            </w:pPr>
            <w:r>
              <w:rPr>
                <w:lang w:val="fr-FR"/>
              </w:rPr>
              <w:t>Pourcentage total des actifs (**)</w:t>
            </w:r>
          </w:p>
        </w:tc>
      </w:tr>
      <w:tr w14:paraId="0977E747"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C27E99" w14:paraId="05F4BE1B" w14:textId="77777777">
            <w:pPr>
              <w:pStyle w:val="Tab1FirstColNonGrasBordureDown"/>
              <w:rPr>
                <w:lang w:val="fr-FR"/>
              </w:rPr>
            </w:pPr>
            <w:r>
              <w:rPr>
                <w:lang w:val="fr-FR"/>
              </w:rPr>
              <w:t>ROUMANIE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192DD240" w14:textId="77777777">
            <w:pPr>
              <w:pStyle w:val="Tab1MiddleColNonGrasBordureDown"/>
              <w:rPr>
                <w:lang w:val="fr-FR"/>
              </w:rPr>
            </w:pPr>
            <w:r>
              <w:rPr>
                <w:lang w:val="fr-FR"/>
              </w:rPr>
              <w:t>3,78</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0DE79CD2" w14:textId="77777777">
            <w:pPr>
              <w:pStyle w:val="Tab1LastColNonGrasBordureDown"/>
              <w:rPr>
                <w:lang w:val="fr-FR"/>
              </w:rPr>
            </w:pPr>
            <w:r>
              <w:rPr>
                <w:lang w:val="fr-FR"/>
              </w:rPr>
              <w:t>3,70</w:t>
            </w:r>
          </w:p>
        </w:tc>
      </w:tr>
      <w:tr w14:paraId="29897719"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C27E99" w14:paraId="57F0511A" w14:textId="77777777">
            <w:pPr>
              <w:pStyle w:val="Tab1FirstColNonGrasBordureDown"/>
              <w:rPr>
                <w:lang w:val="fr-FR"/>
              </w:rPr>
            </w:pPr>
            <w:r>
              <w:rPr>
                <w:lang w:val="fr-FR"/>
              </w:rPr>
              <w:t>ETATS-UNIS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39644922" w14:textId="77777777">
            <w:pPr>
              <w:pStyle w:val="Tab1MiddleColNonGrasBordureDown"/>
              <w:rPr>
                <w:lang w:val="fr-FR"/>
              </w:rPr>
            </w:pPr>
            <w:r>
              <w:rPr>
                <w:lang w:val="fr-FR"/>
              </w:rPr>
              <w:t>0,74</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57566C66" w14:textId="77777777">
            <w:pPr>
              <w:pStyle w:val="Tab1LastColNonGrasBordureDown"/>
              <w:rPr>
                <w:lang w:val="fr-FR"/>
              </w:rPr>
            </w:pPr>
            <w:r>
              <w:rPr>
                <w:lang w:val="fr-FR"/>
              </w:rPr>
              <w:t>0,72</w:t>
            </w:r>
          </w:p>
        </w:tc>
      </w:tr>
      <w:tr w14:paraId="72B8A6D6" w14:textId="77777777">
        <w:tblPrEx>
          <w:tblW w:w="5000" w:type="pct"/>
          <w:tblLayout w:type="fixed"/>
          <w:tblLook w:val="04A0"/>
        </w:tblPrEx>
        <w:trPr>
          <w:trHeight w:val="281"/>
        </w:trPr>
        <w:tc>
          <w:tcPr>
            <w:tcW w:w="57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C27E99" w14:paraId="19AABF18" w14:textId="77777777">
            <w:pPr>
              <w:pStyle w:val="TotalTabFirstColBordure"/>
              <w:rPr>
                <w:lang w:val="fr-FR"/>
              </w:rPr>
            </w:pPr>
            <w:r>
              <w:rPr>
                <w:lang w:val="fr-FR"/>
              </w:rPr>
              <w:t>TOTAL</w:t>
            </w:r>
          </w:p>
        </w:tc>
        <w:tc>
          <w:tcPr>
            <w:tcW w:w="19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C27E99" w14:paraId="4671BA5C" w14:textId="77777777">
            <w:pPr>
              <w:pStyle w:val="TotalTabMiddleColBordure"/>
              <w:rPr>
                <w:lang w:val="fr-FR"/>
              </w:rPr>
            </w:pPr>
            <w:r>
              <w:rPr>
                <w:lang w:val="fr-FR"/>
              </w:rPr>
              <w:t>4,52</w:t>
            </w:r>
          </w:p>
        </w:tc>
        <w:tc>
          <w:tcPr>
            <w:tcW w:w="19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C27E99" w14:paraId="14072F92" w14:textId="77777777">
            <w:pPr>
              <w:pStyle w:val="TotalTabLastColBordure"/>
              <w:rPr>
                <w:lang w:val="fr-FR"/>
              </w:rPr>
            </w:pPr>
            <w:r>
              <w:rPr>
                <w:lang w:val="fr-FR"/>
              </w:rPr>
              <w:t>4,42</w:t>
            </w:r>
          </w:p>
        </w:tc>
      </w:tr>
    </w:tbl>
    <w:p w:rsidR="00C27E99" w14:paraId="30E565CA" w14:textId="77777777">
      <w:pPr>
        <w:pStyle w:val="TechnicalBookmark"/>
        <w:rPr>
          <w:lang w:val="fr-FR"/>
        </w:rPr>
      </w:pPr>
    </w:p>
    <w:p w:rsidR="00C27E99" w14:paraId="6B7ECE92" w14:textId="77777777">
      <w:pPr>
        <w:pStyle w:val="TableNote"/>
        <w:spacing w:before="100" w:after="100"/>
        <w:rPr>
          <w:lang w:val="fr-FR"/>
        </w:rPr>
      </w:pPr>
      <w:r>
        <w:rPr>
          <w:lang w:val="fr-FR"/>
        </w:rPr>
        <w:t>(*) Se reporter au f) de l’état du patrimoine</w:t>
      </w:r>
    </w:p>
    <w:p w:rsidR="00C27E99" w14:paraId="7AC7AF39" w14:textId="77777777">
      <w:pPr>
        <w:pStyle w:val="TableNote"/>
        <w:spacing w:before="100"/>
        <w:rPr>
          <w:lang w:val="fr-FR"/>
        </w:rPr>
        <w:sectPr>
          <w:headerReference w:type="default" r:id="rId14"/>
          <w:footerReference w:type="default" r:id="rId15"/>
          <w:pgSz w:w="11900" w:h="16840"/>
          <w:pgMar w:top="2154" w:right="1134" w:bottom="1134" w:left="1134" w:header="400" w:footer="400" w:gutter="0"/>
          <w:cols w:space="720"/>
        </w:sectPr>
      </w:pPr>
      <w:r>
        <w:rPr>
          <w:lang w:val="fr-FR"/>
        </w:rPr>
        <w:t>(**) Se reporter au d) de l’état du patrimoine</w:t>
      </w:r>
      <w:r>
        <w:rPr>
          <w:lang w:val="fr-FR"/>
        </w:rPr>
        <w:cr/>
      </w:r>
    </w:p>
    <w:p w:rsidR="00C27E99" w:rsidRPr="0074489B" w14:paraId="599A0508" w14:textId="77777777">
      <w:pPr>
        <w:spacing w:line="15" w:lineRule="exact"/>
        <w:rPr>
          <w:sz w:val="2"/>
          <w:lang w:val="fr-FR"/>
        </w:rPr>
      </w:pPr>
    </w:p>
    <w:p w:rsidR="00C27E99" w14:paraId="04BFF055" w14:textId="77777777">
      <w:pPr>
        <w:pStyle w:val="TechnicalBookmark"/>
        <w:rPr>
          <w:lang w:val="fr-FR"/>
        </w:rPr>
      </w:pPr>
      <w:r>
        <w:rPr>
          <w:lang w:val="fr-FR"/>
        </w:rPr>
        <w:fldChar w:fldCharType="begin"/>
      </w:r>
      <w:r>
        <w:rPr>
          <w:lang w:val="fr-FR"/>
        </w:rPr>
        <w:instrText xml:space="preserve"> SET 68C1E71A76304E68AACBF9BE2AA69ADA "" </w:instrText>
      </w:r>
      <w:r>
        <w:rPr>
          <w:lang w:val="fr-FR"/>
        </w:rPr>
        <w:fldChar w:fldCharType="separate"/>
      </w:r>
      <w:bookmarkStart w:id="21" w:name="68C1E71A76304E68AACBF9BE2AA69ADA"/>
      <w:bookmarkEnd w:id="21"/>
      <w:r>
        <w:rPr>
          <w:lang w:val="fr-FR"/>
        </w:rPr>
        <w:fldChar w:fldCharType="end"/>
      </w:r>
    </w:p>
    <w:p w:rsidR="00C27E99" w14:paraId="527399FC" w14:textId="77777777">
      <w:pPr>
        <w:pStyle w:val="H1"/>
        <w:rPr>
          <w:lang w:val="fr-FR"/>
        </w:rPr>
      </w:pPr>
      <w:bookmarkStart w:id="22" w:name="Répartition_des_autres_actifs_du_E)_du_p"/>
      <w:bookmarkEnd w:id="22"/>
      <w:r>
        <w:rPr>
          <w:lang w:val="fr-FR"/>
        </w:rPr>
        <w:t>Répartition des autres actifs du E) du portefeuille titres, par nature</w:t>
      </w:r>
    </w:p>
    <w:p w:rsidR="00C27E99" w14:paraId="37E73FB9" w14:textId="77777777">
      <w:pPr>
        <w:pStyle w:val="RefToc1"/>
        <w:rPr>
          <w:lang w:val="fr-FR"/>
        </w:rPr>
      </w:pPr>
      <w:bookmarkStart w:id="23" w:name="BK_074E5BC1BB1FAC0B9D91EB8BA3C1F1B7"/>
      <w:bookmarkEnd w:id="23"/>
      <w:r>
        <w:rPr>
          <w:lang w:val="fr-FR"/>
        </w:rPr>
        <w:t>Répartition des autres actifs du E) du portefeuille titres, par nature</w:t>
      </w:r>
    </w:p>
    <w:p w:rsidR="00C27E99" w14:paraId="3D847A9E" w14:textId="77777777">
      <w:pPr>
        <w:pStyle w:val="TechnicalBookmark"/>
        <w:rPr>
          <w:lang w:val="fr-FR"/>
        </w:rPr>
      </w:pPr>
      <w:r>
        <w:rPr>
          <w:lang w:val="fr-FR"/>
        </w:rPr>
        <w:fldChar w:fldCharType="begin"/>
      </w:r>
      <w:r>
        <w:rPr>
          <w:lang w:val="fr-FR"/>
        </w:rPr>
        <w:instrText xml:space="preserve"> SET DFFDCFCC4391CCD8875F047113D524FC "" </w:instrText>
      </w:r>
      <w:r>
        <w:rPr>
          <w:lang w:val="fr-FR"/>
        </w:rPr>
        <w:fldChar w:fldCharType="separate"/>
      </w:r>
      <w:bookmarkStart w:id="24" w:name="DFFDCFCC4391CCD8875F047113D524FC"/>
      <w:bookmarkEnd w:id="24"/>
      <w:r>
        <w:rPr>
          <w:lang w:val="fr-FR"/>
        </w:rPr>
        <w:fldChar w:fldCharType="end"/>
      </w:r>
    </w:p>
    <w:p w:rsidR="00C27E99" w14:paraId="1E60D425" w14:textId="77777777">
      <w:pPr>
        <w:pStyle w:val="TechnicalBookmark"/>
        <w:rPr>
          <w:lang w:val="fr-FR"/>
        </w:rPr>
      </w:pPr>
    </w:p>
    <w:tbl>
      <w:tblPr>
        <w:tblW w:w="5000" w:type="pct"/>
        <w:tblLayout w:type="fixed"/>
        <w:tblLook w:val="04A0"/>
      </w:tblPr>
      <w:tblGrid>
        <w:gridCol w:w="5717"/>
        <w:gridCol w:w="1953"/>
        <w:gridCol w:w="1952"/>
      </w:tblGrid>
      <w:tr w14:paraId="2033FF69" w14:textId="77777777">
        <w:tblPrEx>
          <w:tblW w:w="5000" w:type="pct"/>
          <w:tblLayout w:type="fixed"/>
          <w:tblLook w:val="04A0"/>
        </w:tblPrEx>
        <w:trPr>
          <w:trHeight w:val="385"/>
        </w:trPr>
        <w:tc>
          <w:tcPr>
            <w:tcW w:w="5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C27E99" w14:paraId="03B753A1" w14:textId="77777777">
            <w:pPr>
              <w:pStyle w:val="EnteteTabFirstColBordureCentre"/>
              <w:rPr>
                <w:lang w:val="fr-FR"/>
              </w:rPr>
            </w:pPr>
            <w:r>
              <w:rPr>
                <w:lang w:val="fr-FR"/>
              </w:rPr>
              <w:t>Nature d'actifs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C27E99" w14:paraId="2B100634" w14:textId="77777777">
            <w:pPr>
              <w:pStyle w:val="EnteteTabMiddleColBordure"/>
              <w:spacing w:line="184" w:lineRule="exact"/>
              <w:rPr>
                <w:lang w:val="fr-FR"/>
              </w:rPr>
            </w:pPr>
            <w:r>
              <w:rPr>
                <w:lang w:val="fr-FR"/>
              </w:rPr>
              <w:t>Pourcentage actif net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C27E99" w14:paraId="20CAD401" w14:textId="77777777">
            <w:pPr>
              <w:pStyle w:val="EnteteTabLastColBordure"/>
              <w:spacing w:line="184" w:lineRule="exact"/>
              <w:rPr>
                <w:lang w:val="fr-FR"/>
              </w:rPr>
            </w:pPr>
            <w:r>
              <w:rPr>
                <w:lang w:val="fr-FR"/>
              </w:rPr>
              <w:t>Pourcentage total des actifs (**)</w:t>
            </w:r>
          </w:p>
        </w:tc>
      </w:tr>
      <w:tr w14:paraId="30C6D189"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C27E99" w14:paraId="05DA18D8" w14:textId="77777777">
            <w:pPr>
              <w:pStyle w:val="Tab1FirstColNonGrasBordureDown"/>
              <w:rPr>
                <w:lang w:val="fr-FR"/>
              </w:rPr>
            </w:pPr>
            <w:r>
              <w:rPr>
                <w:lang w:val="fr-FR"/>
              </w:rPr>
              <w:t>OPCVM et équivalents d'autres Etats membres de l'Union Européenne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1AF7C4B4" w14:textId="77777777">
            <w:pPr>
              <w:pStyle w:val="Tab1MiddleColNonGrasBordureDown"/>
              <w:rPr>
                <w:lang w:val="fr-FR"/>
              </w:rPr>
            </w:pPr>
            <w:r>
              <w:rPr>
                <w:lang w:val="fr-FR"/>
              </w:rPr>
              <w:t>88,68</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2E41E3A4" w14:textId="77777777">
            <w:pPr>
              <w:pStyle w:val="Tab1LastColNonGrasBordureDown"/>
              <w:rPr>
                <w:lang w:val="fr-FR"/>
              </w:rPr>
            </w:pPr>
            <w:r>
              <w:rPr>
                <w:lang w:val="fr-FR"/>
              </w:rPr>
              <w:t>86,68</w:t>
            </w:r>
          </w:p>
        </w:tc>
      </w:tr>
      <w:tr w14:paraId="3D27D611"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C27E99" w14:paraId="56614F22" w14:textId="77777777">
            <w:pPr>
              <w:pStyle w:val="Tab1FirstColNonGrasBordureDown"/>
              <w:rPr>
                <w:lang w:val="fr-FR"/>
              </w:rPr>
            </w:pPr>
            <w:r>
              <w:rPr>
                <w:lang w:val="fr-FR"/>
              </w:rPr>
              <w:t>Autres OPC et fonds d'investissements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6E25A770" w14:textId="77777777">
            <w:pPr>
              <w:pStyle w:val="Tab1MiddleColNonGrasBordureDown"/>
              <w:rPr>
                <w:lang w:val="fr-FR"/>
              </w:rPr>
            </w:pPr>
            <w:r>
              <w:rPr>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35955698" w14:textId="77777777">
            <w:pPr>
              <w:pStyle w:val="Tab1LastColNonGrasBordureDown"/>
              <w:rPr>
                <w:lang w:val="fr-FR"/>
              </w:rPr>
            </w:pPr>
            <w:r>
              <w:rPr>
                <w:lang w:val="fr-FR"/>
              </w:rPr>
              <w:t xml:space="preserve"> </w:t>
            </w:r>
          </w:p>
        </w:tc>
      </w:tr>
      <w:tr w14:paraId="4E9B7EAA"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C27E99" w14:paraId="3C4C23A4" w14:textId="77777777">
            <w:pPr>
              <w:pStyle w:val="Tab1FirstColNonGrasBordureDown"/>
              <w:rPr>
                <w:lang w:val="fr-FR"/>
              </w:rPr>
            </w:pPr>
            <w:r>
              <w:rPr>
                <w:lang w:val="fr-FR"/>
              </w:rPr>
              <w:t>FIA et équivalents d'autres Etats membres de l'Union Européenne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50001FC5" w14:textId="77777777">
            <w:pPr>
              <w:pStyle w:val="Tab1MiddleColNonGrasBordureDown"/>
              <w:rPr>
                <w:lang w:val="fr-FR"/>
              </w:rPr>
            </w:pPr>
            <w:r>
              <w:rPr>
                <w:lang w:val="fr-FR"/>
              </w:rPr>
              <w:t>0,29</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2FCFB690" w14:textId="77777777">
            <w:pPr>
              <w:pStyle w:val="Tab1LastColNonGrasBordureDown"/>
              <w:rPr>
                <w:lang w:val="fr-FR"/>
              </w:rPr>
            </w:pPr>
            <w:r>
              <w:rPr>
                <w:lang w:val="fr-FR"/>
              </w:rPr>
              <w:t>0,29</w:t>
            </w:r>
          </w:p>
        </w:tc>
      </w:tr>
      <w:tr w14:paraId="79FDFD1E"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C27E99" w14:paraId="3E571D1E" w14:textId="77777777">
            <w:pPr>
              <w:pStyle w:val="Tab1FirstColNonGrasBordureDown"/>
              <w:rPr>
                <w:lang w:val="fr-FR"/>
              </w:rPr>
            </w:pPr>
            <w:r>
              <w:rPr>
                <w:lang w:val="fr-FR"/>
              </w:rPr>
              <w:t>Autres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2F04EE2D" w14:textId="77777777">
            <w:pPr>
              <w:pStyle w:val="Tab1MiddleColNonGrasBordureDown"/>
              <w:rPr>
                <w:lang w:val="fr-FR"/>
              </w:rPr>
            </w:pPr>
            <w:r>
              <w:rPr>
                <w:lang w:val="fr-FR"/>
              </w:rPr>
              <w:t>2,25</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6B320BDD" w14:textId="77777777">
            <w:pPr>
              <w:pStyle w:val="Tab1LastColNonGrasBordureDown"/>
              <w:rPr>
                <w:lang w:val="fr-FR"/>
              </w:rPr>
            </w:pPr>
            <w:r>
              <w:rPr>
                <w:lang w:val="fr-FR"/>
              </w:rPr>
              <w:t>2,20</w:t>
            </w:r>
          </w:p>
        </w:tc>
      </w:tr>
      <w:tr w14:paraId="5EEEF76F" w14:textId="77777777">
        <w:tblPrEx>
          <w:tblW w:w="5000" w:type="pct"/>
          <w:tblLayout w:type="fixed"/>
          <w:tblLook w:val="04A0"/>
        </w:tblPrEx>
        <w:trPr>
          <w:trHeight w:val="340"/>
        </w:trPr>
        <w:tc>
          <w:tcPr>
            <w:tcW w:w="5740" w:type="dxa"/>
            <w:tcBorders>
              <w:left w:val="single" w:sz="4" w:space="0" w:color="000000"/>
              <w:bottom w:val="single" w:sz="4" w:space="0" w:color="000000"/>
            </w:tcBorders>
            <w:tcMar>
              <w:top w:w="0" w:type="dxa"/>
              <w:left w:w="0" w:type="dxa"/>
              <w:bottom w:w="45" w:type="dxa"/>
              <w:right w:w="0" w:type="dxa"/>
            </w:tcMar>
            <w:vAlign w:val="center"/>
          </w:tcPr>
          <w:p w:rsidR="00C27E99" w14:paraId="1FE44E07" w14:textId="77777777">
            <w:pPr>
              <w:pStyle w:val="TotalTabFirstColNoBordureUp"/>
              <w:rPr>
                <w:lang w:val="fr-FR"/>
              </w:rPr>
            </w:pPr>
            <w:r>
              <w:rPr>
                <w:lang w:val="fr-FR"/>
              </w:rPr>
              <w:t>TOTAL</w:t>
            </w:r>
          </w:p>
        </w:tc>
        <w:tc>
          <w:tcPr>
            <w:tcW w:w="19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rsidR="00C27E99" w14:paraId="14922C33" w14:textId="77777777">
            <w:pPr>
              <w:pStyle w:val="TotalTabMiddleColNoBordureUp"/>
              <w:rPr>
                <w:lang w:val="fr-FR"/>
              </w:rPr>
            </w:pPr>
            <w:r>
              <w:rPr>
                <w:lang w:val="fr-FR"/>
              </w:rPr>
              <w:t>91,22</w:t>
            </w:r>
          </w:p>
        </w:tc>
        <w:tc>
          <w:tcPr>
            <w:tcW w:w="19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rsidR="00C27E99" w14:paraId="46B66935" w14:textId="77777777">
            <w:pPr>
              <w:pStyle w:val="TotalTabLastColNoBordureUp"/>
              <w:rPr>
                <w:lang w:val="fr-FR"/>
              </w:rPr>
            </w:pPr>
            <w:r>
              <w:rPr>
                <w:lang w:val="fr-FR"/>
              </w:rPr>
              <w:t>89,17</w:t>
            </w:r>
          </w:p>
        </w:tc>
      </w:tr>
    </w:tbl>
    <w:p w:rsidR="00C27E99" w14:paraId="10974DB8" w14:textId="77777777">
      <w:pPr>
        <w:pStyle w:val="TechnicalBookmark"/>
        <w:rPr>
          <w:lang w:val="fr-FR"/>
        </w:rPr>
      </w:pPr>
    </w:p>
    <w:p w:rsidR="00C27E99" w14:paraId="178D5101" w14:textId="77777777">
      <w:pPr>
        <w:pStyle w:val="TableNote"/>
        <w:spacing w:before="100" w:after="100"/>
        <w:rPr>
          <w:lang w:val="fr-FR"/>
        </w:rPr>
      </w:pPr>
      <w:r>
        <w:rPr>
          <w:lang w:val="fr-FR"/>
        </w:rPr>
        <w:t>(*) Se reporter au f) de l’état du patrimoine</w:t>
      </w:r>
    </w:p>
    <w:p w:rsidR="00C27E99" w14:paraId="23695FF1" w14:textId="77777777">
      <w:pPr>
        <w:pStyle w:val="TableNote"/>
        <w:spacing w:before="100"/>
        <w:rPr>
          <w:lang w:val="fr-FR"/>
        </w:rPr>
        <w:sectPr>
          <w:headerReference w:type="default" r:id="rId16"/>
          <w:footerReference w:type="default" r:id="rId17"/>
          <w:pgSz w:w="11900" w:h="16840"/>
          <w:pgMar w:top="2154" w:right="1134" w:bottom="1134" w:left="1134" w:header="400" w:footer="400" w:gutter="0"/>
          <w:cols w:space="720"/>
        </w:sectPr>
      </w:pPr>
      <w:r>
        <w:rPr>
          <w:lang w:val="fr-FR"/>
        </w:rPr>
        <w:t>(**) Se reporter au d) de l’état du patrimoine</w:t>
      </w:r>
      <w:r>
        <w:rPr>
          <w:lang w:val="fr-FR"/>
        </w:rPr>
        <w:cr/>
      </w:r>
    </w:p>
    <w:p w:rsidR="00C27E99" w:rsidRPr="0074489B" w14:paraId="1C926C75" w14:textId="77777777">
      <w:pPr>
        <w:spacing w:line="15" w:lineRule="exact"/>
        <w:rPr>
          <w:sz w:val="2"/>
          <w:lang w:val="fr-FR"/>
        </w:rPr>
      </w:pPr>
    </w:p>
    <w:p w:rsidR="00C27E99" w14:paraId="3857780E" w14:textId="77777777">
      <w:pPr>
        <w:pStyle w:val="TechnicalBookmark"/>
        <w:rPr>
          <w:lang w:val="fr-FR"/>
        </w:rPr>
      </w:pPr>
      <w:r>
        <w:rPr>
          <w:lang w:val="fr-FR"/>
        </w:rPr>
        <w:fldChar w:fldCharType="begin"/>
      </w:r>
      <w:r>
        <w:rPr>
          <w:lang w:val="fr-FR"/>
        </w:rPr>
        <w:instrText xml:space="preserve"> SET 1101FE98A21184108CE4F1EDF01FED24 "" </w:instrText>
      </w:r>
      <w:r>
        <w:rPr>
          <w:lang w:val="fr-FR"/>
        </w:rPr>
        <w:fldChar w:fldCharType="separate"/>
      </w:r>
      <w:bookmarkStart w:id="25" w:name="1101FE98A21184108CE4F1EDF01FED24"/>
      <w:bookmarkEnd w:id="25"/>
      <w:r>
        <w:rPr>
          <w:lang w:val="fr-FR"/>
        </w:rPr>
        <w:fldChar w:fldCharType="end"/>
      </w:r>
    </w:p>
    <w:p w:rsidR="00C27E99" w14:paraId="0EA589BB" w14:textId="77777777">
      <w:pPr>
        <w:pStyle w:val="H1"/>
        <w:rPr>
          <w:lang w:val="fr-FR"/>
        </w:rPr>
      </w:pPr>
      <w:bookmarkStart w:id="26" w:name="Mouvements_dans_le_portefeuille_titres_e"/>
      <w:bookmarkEnd w:id="26"/>
      <w:r>
        <w:rPr>
          <w:lang w:val="fr-FR"/>
        </w:rPr>
        <w:t>Mouvements dans le portefeuille titres en cours de période en EUR</w:t>
      </w:r>
    </w:p>
    <w:p w:rsidR="00C27E99" w14:paraId="7FA179D6" w14:textId="77777777">
      <w:pPr>
        <w:pStyle w:val="RefToc1"/>
        <w:rPr>
          <w:lang w:val="fr-FR"/>
        </w:rPr>
      </w:pPr>
      <w:bookmarkStart w:id="27" w:name="BK_88BAB0DB3077DA9204A1C2DDCB25B492"/>
      <w:bookmarkEnd w:id="27"/>
      <w:r>
        <w:rPr>
          <w:lang w:val="fr-FR"/>
        </w:rPr>
        <w:t>Mouvements dans le portefeuille titres en cours de période en EUR</w:t>
      </w:r>
    </w:p>
    <w:p w:rsidR="00C27E99" w14:paraId="70CBFBB4" w14:textId="77777777">
      <w:pPr>
        <w:pStyle w:val="TechnicalBookmark"/>
        <w:rPr>
          <w:lang w:val="fr-FR"/>
        </w:rPr>
      </w:pPr>
      <w:r>
        <w:rPr>
          <w:lang w:val="fr-FR"/>
        </w:rPr>
        <w:fldChar w:fldCharType="begin"/>
      </w:r>
      <w:r>
        <w:rPr>
          <w:lang w:val="fr-FR"/>
        </w:rPr>
        <w:instrText xml:space="preserve"> SET A2E8F72804EFE8E76621246ECA237712 "" </w:instrText>
      </w:r>
      <w:r>
        <w:rPr>
          <w:lang w:val="fr-FR"/>
        </w:rPr>
        <w:fldChar w:fldCharType="separate"/>
      </w:r>
      <w:bookmarkStart w:id="28" w:name="A2E8F72804EFE8E76621246ECA237712"/>
      <w:bookmarkEnd w:id="28"/>
      <w:r>
        <w:rPr>
          <w:lang w:val="fr-FR"/>
        </w:rPr>
        <w:fldChar w:fldCharType="end"/>
      </w:r>
    </w:p>
    <w:p w:rsidR="00C27E99" w14:paraId="5C84170F" w14:textId="77777777">
      <w:pPr>
        <w:pStyle w:val="TechnicalBookmark"/>
        <w:rPr>
          <w:lang w:val="fr-FR"/>
        </w:rPr>
      </w:pPr>
    </w:p>
    <w:tbl>
      <w:tblPr>
        <w:tblW w:w="5000" w:type="pct"/>
        <w:tblLayout w:type="fixed"/>
        <w:tblLook w:val="04A0"/>
      </w:tblPr>
      <w:tblGrid>
        <w:gridCol w:w="6434"/>
        <w:gridCol w:w="1594"/>
        <w:gridCol w:w="1594"/>
      </w:tblGrid>
      <w:tr w14:paraId="6445E103" w14:textId="77777777">
        <w:tblPrEx>
          <w:tblW w:w="5000" w:type="pct"/>
          <w:tblLayout w:type="fixed"/>
          <w:tblLook w:val="04A0"/>
        </w:tblPrEx>
        <w:trPr>
          <w:trHeight w:val="385"/>
        </w:trPr>
        <w:tc>
          <w:tcPr>
            <w:tcW w:w="646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C27E99" w14:paraId="52757F3A" w14:textId="77777777">
            <w:pPr>
              <w:pStyle w:val="EnteteTabFirstColBordureCentre"/>
              <w:rPr>
                <w:lang w:val="fr-FR"/>
              </w:rPr>
            </w:pPr>
            <w:r>
              <w:rPr>
                <w:lang w:val="fr-FR"/>
              </w:rPr>
              <w:t>Eléments du portefeuille titres</w:t>
            </w:r>
          </w:p>
        </w:tc>
        <w:tc>
          <w:tcPr>
            <w:tcW w:w="3200" w:type="dxa"/>
            <w:gridSpan w:val="2"/>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C27E99" w14:paraId="009EB9AD" w14:textId="77777777">
            <w:pPr>
              <w:pStyle w:val="EnteteTabLastColBordure"/>
              <w:rPr>
                <w:lang w:val="fr-FR"/>
              </w:rPr>
            </w:pPr>
            <w:r>
              <w:rPr>
                <w:lang w:val="fr-FR"/>
              </w:rPr>
              <w:t>Mouvements (en montant)</w:t>
            </w:r>
          </w:p>
        </w:tc>
      </w:tr>
      <w:tr w14:paraId="2424634C" w14:textId="77777777">
        <w:tblPrEx>
          <w:tblW w:w="5000" w:type="pct"/>
          <w:tblLayout w:type="fixed"/>
          <w:tblLook w:val="04A0"/>
        </w:tblPrEx>
        <w:trPr>
          <w:trHeight w:val="385"/>
        </w:trPr>
        <w:tc>
          <w:tcPr>
            <w:tcW w:w="646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C27E99" w14:paraId="67D60EA6" w14:textId="77777777">
            <w:pPr>
              <w:pStyle w:val="NormalNoContent"/>
            </w:pPr>
          </w:p>
        </w:tc>
        <w:tc>
          <w:tcPr>
            <w:tcW w:w="16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C27E99" w14:paraId="19FCE474" w14:textId="77777777">
            <w:pPr>
              <w:pStyle w:val="EnteteTabLastColBordure"/>
              <w:rPr>
                <w:lang w:val="fr-FR"/>
              </w:rPr>
            </w:pPr>
            <w:r>
              <w:rPr>
                <w:lang w:val="fr-FR"/>
              </w:rPr>
              <w:t>Acquisitions</w:t>
            </w:r>
          </w:p>
        </w:tc>
        <w:tc>
          <w:tcPr>
            <w:tcW w:w="16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C27E99" w14:paraId="15D4EA12" w14:textId="77777777">
            <w:pPr>
              <w:pStyle w:val="EnteteTabLastColBordure"/>
              <w:rPr>
                <w:lang w:val="fr-FR"/>
              </w:rPr>
            </w:pPr>
            <w:r>
              <w:rPr>
                <w:lang w:val="fr-FR"/>
              </w:rPr>
              <w:t>Cessions</w:t>
            </w:r>
          </w:p>
        </w:tc>
      </w:tr>
      <w:tr w14:paraId="08D1D5B8" w14:textId="77777777">
        <w:tblPrEx>
          <w:tblW w:w="5000" w:type="pct"/>
          <w:tblLayout w:type="fixed"/>
          <w:tblLook w:val="04A0"/>
        </w:tblPrEx>
        <w:trPr>
          <w:trHeight w:val="562"/>
        </w:trPr>
        <w:tc>
          <w:tcPr>
            <w:tcW w:w="6460" w:type="dxa"/>
            <w:tcBorders>
              <w:left w:val="single" w:sz="4" w:space="0" w:color="000000"/>
            </w:tcBorders>
            <w:tcMar>
              <w:top w:w="0" w:type="dxa"/>
              <w:left w:w="0" w:type="dxa"/>
              <w:bottom w:w="22" w:type="dxa"/>
              <w:right w:w="0" w:type="dxa"/>
            </w:tcMar>
            <w:vAlign w:val="center"/>
          </w:tcPr>
          <w:p w:rsidR="00C27E99" w14:paraId="23021B46" w14:textId="77777777">
            <w:pPr>
              <w:pStyle w:val="Tab1FirstColNonGras"/>
              <w:rPr>
                <w:lang w:val="fr-FR"/>
              </w:rPr>
            </w:pPr>
            <w:r>
              <w:rPr>
                <w:lang w:val="fr-FR"/>
              </w:rPr>
              <w:t>A) Les titres financiers éligibles et les instruments du marché monétaire admis à la négociation sur un marché réglementé au sens de l'article L. 422-1 du code monétaire et financier.</w:t>
            </w:r>
          </w:p>
        </w:tc>
        <w:tc>
          <w:tcPr>
            <w:tcW w:w="1600" w:type="dxa"/>
            <w:tcBorders>
              <w:left w:val="single" w:sz="4" w:space="0" w:color="000000"/>
              <w:right w:val="single" w:sz="4" w:space="0" w:color="000000"/>
            </w:tcBorders>
            <w:tcMar>
              <w:top w:w="0" w:type="dxa"/>
              <w:left w:w="0" w:type="dxa"/>
              <w:bottom w:w="0" w:type="dxa"/>
              <w:right w:w="0" w:type="dxa"/>
            </w:tcMar>
            <w:vAlign w:val="center"/>
          </w:tcPr>
          <w:p w:rsidR="00C27E99" w14:paraId="22DD1CE8" w14:textId="77777777">
            <w:pPr>
              <w:pStyle w:val="Tab1MiddleColNonGras"/>
              <w:rPr>
                <w:lang w:val="fr-FR"/>
              </w:rPr>
            </w:pPr>
            <w:r>
              <w:rPr>
                <w:lang w:val="fr-FR"/>
              </w:rPr>
              <w:t>33 387 173,96</w:t>
            </w:r>
          </w:p>
        </w:tc>
        <w:tc>
          <w:tcPr>
            <w:tcW w:w="1600" w:type="dxa"/>
            <w:tcBorders>
              <w:left w:val="single" w:sz="4" w:space="0" w:color="000000"/>
              <w:right w:val="single" w:sz="4" w:space="0" w:color="000000"/>
            </w:tcBorders>
            <w:tcMar>
              <w:top w:w="0" w:type="dxa"/>
              <w:left w:w="0" w:type="dxa"/>
              <w:bottom w:w="0" w:type="dxa"/>
              <w:right w:w="0" w:type="dxa"/>
            </w:tcMar>
            <w:vAlign w:val="center"/>
          </w:tcPr>
          <w:p w:rsidR="00C27E99" w14:paraId="17AAA6E8" w14:textId="77777777">
            <w:pPr>
              <w:pStyle w:val="Tab1LastColNonGras"/>
              <w:rPr>
                <w:lang w:val="fr-FR"/>
              </w:rPr>
            </w:pPr>
            <w:r>
              <w:rPr>
                <w:lang w:val="fr-FR"/>
              </w:rPr>
              <w:t xml:space="preserve"> </w:t>
            </w:r>
          </w:p>
        </w:tc>
      </w:tr>
      <w:tr w14:paraId="0740C16C" w14:textId="77777777">
        <w:tblPrEx>
          <w:tblW w:w="5000" w:type="pct"/>
          <w:tblLayout w:type="fixed"/>
          <w:tblLook w:val="04A0"/>
        </w:tblPrEx>
        <w:trPr>
          <w:trHeight w:hRule="exact" w:val="62"/>
        </w:trPr>
        <w:tc>
          <w:tcPr>
            <w:tcW w:w="6460" w:type="dxa"/>
            <w:tcBorders>
              <w:left w:val="single" w:sz="4" w:space="0" w:color="000000"/>
            </w:tcBorders>
            <w:tcMar>
              <w:top w:w="0" w:type="dxa"/>
              <w:left w:w="0" w:type="dxa"/>
              <w:bottom w:w="22" w:type="dxa"/>
              <w:right w:w="0" w:type="dxa"/>
            </w:tcMar>
            <w:vAlign w:val="center"/>
          </w:tcPr>
          <w:p w:rsidR="00C27E99" w14:paraId="7500B999" w14:textId="77777777">
            <w:pPr>
              <w:pStyle w:val="Tab1FirstColNonGrasNoContent"/>
              <w:rPr>
                <w:sz w:val="16"/>
                <w:lang w:val="fr-FR"/>
              </w:rPr>
            </w:pPr>
          </w:p>
        </w:tc>
        <w:tc>
          <w:tcPr>
            <w:tcW w:w="1600" w:type="dxa"/>
            <w:tcBorders>
              <w:left w:val="single" w:sz="4" w:space="0" w:color="000000"/>
              <w:right w:val="single" w:sz="4" w:space="0" w:color="000000"/>
            </w:tcBorders>
            <w:tcMar>
              <w:top w:w="0" w:type="dxa"/>
              <w:left w:w="0" w:type="dxa"/>
              <w:bottom w:w="0" w:type="dxa"/>
              <w:right w:w="0" w:type="dxa"/>
            </w:tcMar>
            <w:vAlign w:val="center"/>
          </w:tcPr>
          <w:p w:rsidR="00C27E99" w14:paraId="37DD26E8" w14:textId="77777777">
            <w:pPr>
              <w:pStyle w:val="Tab1MiddleColNonGrasNoContent"/>
              <w:rPr>
                <w:sz w:val="16"/>
                <w:lang w:val="fr-FR"/>
              </w:rPr>
            </w:pPr>
          </w:p>
        </w:tc>
        <w:tc>
          <w:tcPr>
            <w:tcW w:w="1600" w:type="dxa"/>
            <w:tcBorders>
              <w:left w:val="single" w:sz="4" w:space="0" w:color="000000"/>
              <w:right w:val="single" w:sz="4" w:space="0" w:color="000000"/>
            </w:tcBorders>
            <w:tcMar>
              <w:top w:w="0" w:type="dxa"/>
              <w:left w:w="0" w:type="dxa"/>
              <w:bottom w:w="0" w:type="dxa"/>
              <w:right w:w="0" w:type="dxa"/>
            </w:tcMar>
            <w:vAlign w:val="center"/>
          </w:tcPr>
          <w:p w:rsidR="00C27E99" w14:paraId="3A2A63BB" w14:textId="77777777">
            <w:pPr>
              <w:pStyle w:val="Tab1LastColNonGrasNoContent"/>
              <w:rPr>
                <w:sz w:val="16"/>
                <w:lang w:val="fr-FR"/>
              </w:rPr>
            </w:pPr>
          </w:p>
        </w:tc>
      </w:tr>
      <w:tr w14:paraId="0D5D8C30" w14:textId="77777777">
        <w:tblPrEx>
          <w:tblW w:w="5000" w:type="pct"/>
          <w:tblLayout w:type="fixed"/>
          <w:tblLook w:val="04A0"/>
        </w:tblPrEx>
        <w:trPr>
          <w:trHeight w:val="742"/>
        </w:trPr>
        <w:tc>
          <w:tcPr>
            <w:tcW w:w="6460" w:type="dxa"/>
            <w:tcBorders>
              <w:left w:val="single" w:sz="4" w:space="0" w:color="000000"/>
              <w:bottom w:val="single" w:sz="4" w:space="0" w:color="000000"/>
            </w:tcBorders>
            <w:tcMar>
              <w:top w:w="0" w:type="dxa"/>
              <w:left w:w="0" w:type="dxa"/>
              <w:bottom w:w="22" w:type="dxa"/>
              <w:right w:w="0" w:type="dxa"/>
            </w:tcMar>
            <w:vAlign w:val="center"/>
          </w:tcPr>
          <w:p w:rsidR="00C27E99" w14:paraId="5A490075" w14:textId="77777777">
            <w:pPr>
              <w:pStyle w:val="Tab1FirstColNonGrasBordureDown"/>
              <w:rPr>
                <w:lang w:val="fr-FR"/>
              </w:rPr>
            </w:pPr>
            <w:r>
              <w:rPr>
                <w:lang w:val="fr-FR"/>
              </w:rPr>
              <w:t>Et B) Les titres financiers éligibles et les instruments du marché monétaire admis à la négociation sur un autre marché réglementé, en fonctionnement régulier, reconnu, ouvert au public et dont le siège est situé dans un Etat membre de l'Union européenne ou dans un autre Etat partie à l'accord sur l'Espace économique européen.</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3DA3797F" w14:textId="77777777">
            <w:pPr>
              <w:pStyle w:val="Tab1MiddleColNonGrasBordureDownNoContent"/>
              <w:rPr>
                <w:sz w:val="16"/>
                <w:lang w:val="fr-FR"/>
              </w:rPr>
            </w:pP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4378D3AE" w14:textId="77777777">
            <w:pPr>
              <w:pStyle w:val="Tab1LastColNonGrasBordureDownNoContent"/>
              <w:rPr>
                <w:sz w:val="16"/>
                <w:lang w:val="fr-FR"/>
              </w:rPr>
            </w:pPr>
          </w:p>
        </w:tc>
      </w:tr>
      <w:tr w14:paraId="38731291" w14:textId="77777777">
        <w:tblPrEx>
          <w:tblW w:w="5000" w:type="pct"/>
          <w:tblLayout w:type="fixed"/>
          <w:tblLook w:val="04A0"/>
        </w:tblPrEx>
        <w:trPr>
          <w:trHeight w:val="1302"/>
        </w:trPr>
        <w:tc>
          <w:tcPr>
            <w:tcW w:w="6460" w:type="dxa"/>
            <w:tcBorders>
              <w:left w:val="single" w:sz="4" w:space="0" w:color="000000"/>
              <w:bottom w:val="single" w:sz="4" w:space="0" w:color="000000"/>
            </w:tcBorders>
            <w:tcMar>
              <w:top w:w="0" w:type="dxa"/>
              <w:left w:w="0" w:type="dxa"/>
              <w:bottom w:w="22" w:type="dxa"/>
              <w:right w:w="0" w:type="dxa"/>
            </w:tcMar>
            <w:vAlign w:val="center"/>
          </w:tcPr>
          <w:p w:rsidR="00C27E99" w14:paraId="58D7B5F9" w14:textId="77777777">
            <w:pPr>
              <w:pStyle w:val="Tab1FirstColNonGrasBordureDown"/>
              <w:rPr>
                <w:lang w:val="fr-FR"/>
              </w:rPr>
            </w:pPr>
            <w:r>
              <w:rPr>
                <w:lang w:val="fr-FR"/>
              </w:rPr>
              <w:t>C) Les titres financiers éligibles et les instruments du marché monétaire admis à la cote officielle d'une bourse de valeurs d'un pays tiers ou négociés sur un autre marché d'un pays tiers, réglementé, en fonctionnement régulier, reconnu et ouvert au public, pour autant que cette bourse ou ce marché ne figure pas sur une liste établie par l'Autorité des marchés financiers ou que le choix de cette bourse ou de ce marché soit prévu par la loi ou par le règlement ou les statuts de l'organisme de placement collectif en valeurs mobilières.</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666CF58F" w14:textId="77777777">
            <w:pPr>
              <w:pStyle w:val="Tab1MiddleColNonGrasBordureDown"/>
              <w:rPr>
                <w:lang w:val="fr-FR"/>
              </w:rPr>
            </w:pPr>
            <w:r>
              <w:rPr>
                <w:lang w:val="fr-FR"/>
              </w:rPr>
              <w:t>6 495 835,34</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7D15628F" w14:textId="77777777">
            <w:pPr>
              <w:pStyle w:val="Tab1LastColNonGrasBordureDown"/>
              <w:rPr>
                <w:lang w:val="fr-FR"/>
              </w:rPr>
            </w:pPr>
            <w:r>
              <w:rPr>
                <w:lang w:val="fr-FR"/>
              </w:rPr>
              <w:t xml:space="preserve"> </w:t>
            </w:r>
          </w:p>
        </w:tc>
      </w:tr>
      <w:tr w14:paraId="5ED3383B" w14:textId="77777777">
        <w:tblPrEx>
          <w:tblW w:w="5000" w:type="pct"/>
          <w:tblLayout w:type="fixed"/>
          <w:tblLook w:val="04A0"/>
        </w:tblPrEx>
        <w:trPr>
          <w:trHeight w:val="462"/>
        </w:trPr>
        <w:tc>
          <w:tcPr>
            <w:tcW w:w="6460" w:type="dxa"/>
            <w:tcBorders>
              <w:left w:val="single" w:sz="4" w:space="0" w:color="000000"/>
              <w:bottom w:val="single" w:sz="4" w:space="0" w:color="000000"/>
            </w:tcBorders>
            <w:tcMar>
              <w:top w:w="0" w:type="dxa"/>
              <w:left w:w="0" w:type="dxa"/>
              <w:bottom w:w="22" w:type="dxa"/>
              <w:right w:w="0" w:type="dxa"/>
            </w:tcMar>
            <w:vAlign w:val="center"/>
          </w:tcPr>
          <w:p w:rsidR="00C27E99" w14:paraId="319C2004" w14:textId="77777777">
            <w:pPr>
              <w:pStyle w:val="Tab1FirstColNonGrasBordureDown"/>
              <w:rPr>
                <w:lang w:val="fr-FR"/>
              </w:rPr>
            </w:pPr>
            <w:r>
              <w:rPr>
                <w:lang w:val="fr-FR"/>
              </w:rPr>
              <w:t>D) Les titres financiers éligibles nouvellement émis mentionnés au 4° du I de l'article R. 214-11 du code monétaire et financier.</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4D84FD0A" w14:textId="77777777">
            <w:pPr>
              <w:pStyle w:val="Tab1MiddleColNonGrasBordureDown"/>
              <w:rPr>
                <w:lang w:val="fr-FR"/>
              </w:rPr>
            </w:pPr>
            <w:r>
              <w:rPr>
                <w:lang w:val="fr-FR"/>
              </w:rPr>
              <w:t xml:space="preserve"> </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01EC3C55" w14:textId="77777777">
            <w:pPr>
              <w:pStyle w:val="Tab1LastColNonGrasBordureDown"/>
              <w:rPr>
                <w:lang w:val="fr-FR"/>
              </w:rPr>
            </w:pPr>
            <w:r>
              <w:rPr>
                <w:lang w:val="fr-FR"/>
              </w:rPr>
              <w:t xml:space="preserve"> </w:t>
            </w:r>
          </w:p>
        </w:tc>
      </w:tr>
      <w:tr w14:paraId="1AD3E922" w14:textId="77777777">
        <w:tblPrEx>
          <w:tblW w:w="5000" w:type="pct"/>
          <w:tblLayout w:type="fixed"/>
          <w:tblLook w:val="04A0"/>
        </w:tblPrEx>
        <w:trPr>
          <w:trHeight w:val="362"/>
        </w:trPr>
        <w:tc>
          <w:tcPr>
            <w:tcW w:w="6460" w:type="dxa"/>
            <w:tcBorders>
              <w:left w:val="single" w:sz="4" w:space="0" w:color="000000"/>
              <w:bottom w:val="single" w:sz="4" w:space="0" w:color="000000"/>
            </w:tcBorders>
            <w:tcMar>
              <w:top w:w="0" w:type="dxa"/>
              <w:left w:w="0" w:type="dxa"/>
              <w:bottom w:w="22" w:type="dxa"/>
              <w:right w:w="0" w:type="dxa"/>
            </w:tcMar>
            <w:vAlign w:val="center"/>
          </w:tcPr>
          <w:p w:rsidR="00C27E99" w14:paraId="682127D8" w14:textId="77777777">
            <w:pPr>
              <w:pStyle w:val="Tab1FirstColNonGrasBordureDown"/>
              <w:rPr>
                <w:lang w:val="fr-FR"/>
              </w:rPr>
            </w:pPr>
            <w:r>
              <w:rPr>
                <w:lang w:val="fr-FR"/>
              </w:rPr>
              <w:t>E) Les autres actifs.</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5B027657" w14:textId="77777777">
            <w:pPr>
              <w:pStyle w:val="Tab1MiddleColNonGrasBordureDown"/>
              <w:rPr>
                <w:lang w:val="fr-FR"/>
              </w:rPr>
            </w:pPr>
            <w:r>
              <w:rPr>
                <w:lang w:val="fr-FR"/>
              </w:rPr>
              <w:t>639 815 529,00</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0882BE87" w14:textId="77777777">
            <w:pPr>
              <w:pStyle w:val="Tab1LastColNonGrasBordureDown"/>
              <w:rPr>
                <w:lang w:val="fr-FR"/>
              </w:rPr>
            </w:pPr>
            <w:r>
              <w:rPr>
                <w:lang w:val="fr-FR"/>
              </w:rPr>
              <w:t>861 145 775,48</w:t>
            </w:r>
          </w:p>
        </w:tc>
      </w:tr>
    </w:tbl>
    <w:p w:rsidR="00C27E99" w14:paraId="4EA377A5" w14:textId="77777777">
      <w:pPr>
        <w:pStyle w:val="TechnicalBookmark"/>
        <w:rPr>
          <w:lang w:val="fr-FR"/>
        </w:rPr>
      </w:pPr>
    </w:p>
    <w:p w:rsidR="00C27E99" w14:paraId="7031DAEB" w14:textId="77777777">
      <w:pPr>
        <w:pStyle w:val="BreakLine"/>
        <w:rPr>
          <w:lang w:val="fr-FR"/>
        </w:rPr>
      </w:pPr>
      <w:r>
        <w:rPr>
          <w:lang w:val="fr-FR"/>
        </w:rPr>
        <w:t xml:space="preserve"> </w:t>
      </w:r>
    </w:p>
    <w:p w:rsidR="00C27E99" w14:paraId="43A84B61" w14:textId="77777777">
      <w:pPr>
        <w:pStyle w:val="TechnicalBookmark"/>
        <w:rPr>
          <w:lang w:val="fr-FR"/>
        </w:rPr>
      </w:pPr>
      <w:r>
        <w:rPr>
          <w:lang w:val="fr-FR"/>
        </w:rPr>
        <w:fldChar w:fldCharType="begin"/>
      </w:r>
      <w:r>
        <w:rPr>
          <w:lang w:val="fr-FR"/>
        </w:rPr>
        <w:instrText xml:space="preserve"> SET 17C7FF81353F592542254BA6F80B137F "" </w:instrText>
      </w:r>
      <w:r>
        <w:rPr>
          <w:lang w:val="fr-FR"/>
        </w:rPr>
        <w:fldChar w:fldCharType="separate"/>
      </w:r>
      <w:bookmarkStart w:id="29" w:name="17C7FF81353F592542254BA6F80B137F"/>
      <w:bookmarkEnd w:id="29"/>
      <w:r>
        <w:rPr>
          <w:lang w:val="fr-FR"/>
        </w:rPr>
        <w:fldChar w:fldCharType="end"/>
      </w:r>
    </w:p>
    <w:p w:rsidR="00C27E99" w14:paraId="2A609232" w14:textId="77777777">
      <w:pPr>
        <w:pStyle w:val="H1SPACEBEFORE"/>
        <w:ind w:right="2400"/>
        <w:rPr>
          <w:lang w:val="fr-FR"/>
        </w:rPr>
      </w:pPr>
      <w:r>
        <w:rPr>
          <w:lang w:val="fr-FR"/>
        </w:rPr>
        <w:t>|</w:t>
      </w:r>
    </w:p>
    <w:p w:rsidR="00C27E99" w14:paraId="55D5465B" w14:textId="77777777">
      <w:pPr>
        <w:pStyle w:val="H1"/>
        <w:rPr>
          <w:lang w:val="fr-FR"/>
        </w:rPr>
      </w:pPr>
      <w:bookmarkStart w:id="30" w:name="Distribution_en_cours_de_période"/>
      <w:bookmarkEnd w:id="30"/>
      <w:r>
        <w:rPr>
          <w:lang w:val="fr-FR"/>
        </w:rPr>
        <w:t>Distribution en cours de période</w:t>
      </w:r>
    </w:p>
    <w:p w:rsidR="00C27E99" w14:paraId="71F8E1C1" w14:textId="77777777">
      <w:pPr>
        <w:pStyle w:val="RefToc1"/>
        <w:rPr>
          <w:lang w:val="fr-FR"/>
        </w:rPr>
      </w:pPr>
      <w:bookmarkStart w:id="31" w:name="BK_4CDB799183FBAB0E82D8CF05EF16FE8E"/>
      <w:bookmarkEnd w:id="31"/>
      <w:r>
        <w:rPr>
          <w:lang w:val="fr-FR"/>
        </w:rPr>
        <w:t>Distribution en cours de période</w:t>
      </w:r>
    </w:p>
    <w:p w:rsidR="00C27E99" w14:paraId="73F99B00" w14:textId="77777777">
      <w:pPr>
        <w:pStyle w:val="TechnicalBookmark"/>
        <w:rPr>
          <w:lang w:val="fr-FR"/>
        </w:rPr>
      </w:pPr>
      <w:r>
        <w:rPr>
          <w:lang w:val="fr-FR"/>
        </w:rPr>
        <w:fldChar w:fldCharType="begin"/>
      </w:r>
      <w:r>
        <w:rPr>
          <w:lang w:val="fr-FR"/>
        </w:rPr>
        <w:instrText xml:space="preserve"> SET 70E51A06EC07AAD6C89602A00BC309DA "" </w:instrText>
      </w:r>
      <w:r>
        <w:rPr>
          <w:lang w:val="fr-FR"/>
        </w:rPr>
        <w:fldChar w:fldCharType="separate"/>
      </w:r>
      <w:bookmarkStart w:id="32" w:name="70E51A06EC07AAD6C89602A00BC309DA"/>
      <w:bookmarkEnd w:id="32"/>
      <w:r>
        <w:rPr>
          <w:lang w:val="fr-FR"/>
        </w:rPr>
        <w:fldChar w:fldCharType="end"/>
      </w:r>
    </w:p>
    <w:p w:rsidR="00C27E99" w14:paraId="49BC52CC" w14:textId="77777777">
      <w:pPr>
        <w:pStyle w:val="TechnicalBookmark"/>
        <w:rPr>
          <w:lang w:val="fr-FR"/>
        </w:rPr>
      </w:pPr>
    </w:p>
    <w:tbl>
      <w:tblPr>
        <w:tblW w:w="5000" w:type="pct"/>
        <w:tblLayout w:type="fixed"/>
        <w:tblLook w:val="04A0"/>
      </w:tblPr>
      <w:tblGrid>
        <w:gridCol w:w="1115"/>
        <w:gridCol w:w="3725"/>
        <w:gridCol w:w="1594"/>
        <w:gridCol w:w="1594"/>
        <w:gridCol w:w="1594"/>
      </w:tblGrid>
      <w:tr w14:paraId="31E71DAF" w14:textId="77777777">
        <w:tblPrEx>
          <w:tblW w:w="5000" w:type="pct"/>
          <w:tblLayout w:type="fixed"/>
          <w:tblLook w:val="04A0"/>
        </w:tblPrEx>
        <w:trPr>
          <w:trHeight w:val="545"/>
        </w:trPr>
        <w:tc>
          <w:tcPr>
            <w:tcW w:w="11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C27E99" w14:paraId="58C1496E" w14:textId="77777777">
            <w:pPr>
              <w:pStyle w:val="EnteteTabFirstColBordureCentreNoContent"/>
              <w:rPr>
                <w:sz w:val="16"/>
                <w:lang w:val="fr-FR"/>
              </w:rPr>
            </w:pPr>
          </w:p>
        </w:tc>
        <w:tc>
          <w:tcPr>
            <w:tcW w:w="37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C27E99" w14:paraId="0A2ADB54" w14:textId="77777777">
            <w:pPr>
              <w:pStyle w:val="EnteteTabMiddleColBordure"/>
              <w:rPr>
                <w:lang w:val="fr-FR"/>
              </w:rPr>
            </w:pPr>
            <w:r>
              <w:rPr>
                <w:lang w:val="fr-FR"/>
              </w:rPr>
              <w:t>Part</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C27E99" w14:paraId="292CDB3E" w14:textId="77777777">
            <w:pPr>
              <w:pStyle w:val="EnteteTabMiddleColBordure"/>
              <w:spacing w:line="184" w:lineRule="exact"/>
              <w:rPr>
                <w:lang w:val="fr-FR"/>
              </w:rPr>
            </w:pPr>
            <w:r>
              <w:rPr>
                <w:lang w:val="fr-FR"/>
              </w:rPr>
              <w:t xml:space="preserve">Montant net unitaire </w:t>
            </w:r>
          </w:p>
          <w:p w:rsidR="00C27E99" w14:paraId="38E39611" w14:textId="77777777">
            <w:pPr>
              <w:pStyle w:val="EnteteTabMiddleColBordure"/>
              <w:spacing w:line="184" w:lineRule="exact"/>
              <w:rPr>
                <w:lang w:val="fr-FR"/>
              </w:rPr>
            </w:pPr>
            <w:r>
              <w:rPr>
                <w:lang w:val="fr-FR"/>
              </w:rPr>
              <w:t xml:space="preserve"> EUR</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C27E99" w14:paraId="0E00DB07" w14:textId="77777777">
            <w:pPr>
              <w:pStyle w:val="EnteteTabMiddleColBordure"/>
              <w:spacing w:line="184" w:lineRule="exact"/>
              <w:rPr>
                <w:lang w:val="fr-FR"/>
              </w:rPr>
            </w:pPr>
            <w:r>
              <w:rPr>
                <w:lang w:val="fr-FR"/>
              </w:rPr>
              <w:t xml:space="preserve">Crédit d'impôt </w:t>
            </w:r>
          </w:p>
          <w:p w:rsidR="00C27E99" w14:paraId="51DF4EA5" w14:textId="77777777">
            <w:pPr>
              <w:pStyle w:val="EnteteTabMiddleColBordure"/>
              <w:spacing w:line="184" w:lineRule="exact"/>
              <w:rPr>
                <w:lang w:val="fr-FR"/>
              </w:rPr>
            </w:pPr>
            <w:r>
              <w:rPr>
                <w:lang w:val="fr-FR"/>
              </w:rPr>
              <w:t xml:space="preserve"> EUR</w:t>
            </w:r>
          </w:p>
        </w:tc>
        <w:tc>
          <w:tcPr>
            <w:tcW w:w="16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C27E99" w14:paraId="7ED8E522" w14:textId="77777777">
            <w:pPr>
              <w:pStyle w:val="EnteteTabLastColBordure"/>
              <w:spacing w:line="184" w:lineRule="exact"/>
              <w:rPr>
                <w:lang w:val="fr-FR"/>
              </w:rPr>
            </w:pPr>
            <w:r>
              <w:rPr>
                <w:lang w:val="fr-FR"/>
              </w:rPr>
              <w:t xml:space="preserve">Montant brut unitaire </w:t>
            </w:r>
          </w:p>
          <w:p w:rsidR="00C27E99" w14:paraId="61DB3758" w14:textId="77777777">
            <w:pPr>
              <w:pStyle w:val="EnteteTabLastColBordure"/>
              <w:spacing w:line="184" w:lineRule="exact"/>
              <w:rPr>
                <w:lang w:val="fr-FR"/>
              </w:rPr>
            </w:pPr>
            <w:r>
              <w:rPr>
                <w:lang w:val="fr-FR"/>
              </w:rPr>
              <w:t xml:space="preserve"> EUR</w:t>
            </w:r>
          </w:p>
        </w:tc>
      </w:tr>
      <w:tr w14:paraId="3D070EF6" w14:textId="77777777">
        <w:tblPrEx>
          <w:tblW w:w="5000" w:type="pct"/>
          <w:tblLayout w:type="fixed"/>
          <w:tblLook w:val="04A0"/>
        </w:tblPrEx>
        <w:trPr>
          <w:trHeight w:val="385"/>
        </w:trPr>
        <w:tc>
          <w:tcPr>
            <w:tcW w:w="6460" w:type="dxa"/>
            <w:gridSpan w:val="3"/>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C27E99" w14:paraId="0A6A9FF0" w14:textId="77777777">
            <w:pPr>
              <w:pStyle w:val="Tab1BordureGras"/>
              <w:rPr>
                <w:lang w:val="fr-FR"/>
              </w:rPr>
            </w:pPr>
            <w:r>
              <w:rPr>
                <w:lang w:val="fr-FR"/>
              </w:rPr>
              <w:t>Dividendes versés</w:t>
            </w:r>
          </w:p>
        </w:tc>
        <w:tc>
          <w:tcPr>
            <w:tcW w:w="3200" w:type="dxa"/>
            <w:gridSpan w:val="2"/>
            <w:tcBorders>
              <w:top w:val="single" w:sz="4" w:space="0" w:color="232323"/>
              <w:bottom w:val="single" w:sz="4" w:space="0" w:color="232323"/>
              <w:right w:val="single" w:sz="4" w:space="0" w:color="232323"/>
            </w:tcBorders>
            <w:tcMar>
              <w:top w:w="0" w:type="dxa"/>
              <w:left w:w="0" w:type="dxa"/>
              <w:bottom w:w="0" w:type="dxa"/>
              <w:right w:w="0" w:type="dxa"/>
            </w:tcMar>
            <w:vAlign w:val="center"/>
          </w:tcPr>
          <w:p w:rsidR="00C27E99" w14:paraId="37867A1A" w14:textId="77777777">
            <w:pPr>
              <w:pStyle w:val="Tab1LastBordureGrasNoContent"/>
              <w:rPr>
                <w:sz w:val="16"/>
                <w:lang w:val="fr-FR"/>
              </w:rPr>
            </w:pPr>
          </w:p>
        </w:tc>
      </w:tr>
      <w:tr w14:paraId="0D3F2D7B" w14:textId="77777777">
        <w:tblPrEx>
          <w:tblW w:w="5000" w:type="pct"/>
          <w:tblLayout w:type="fixed"/>
          <w:tblLook w:val="04A0"/>
        </w:tblPrEx>
        <w:trPr>
          <w:trHeight w:val="281"/>
        </w:trPr>
        <w:tc>
          <w:tcPr>
            <w:tcW w:w="112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C27E99" w14:paraId="52D5D333" w14:textId="77777777">
            <w:pPr>
              <w:pStyle w:val="TotalTabFirstColBordureNonGras"/>
              <w:rPr>
                <w:lang w:val="fr-FR"/>
              </w:rPr>
            </w:pPr>
            <w:r>
              <w:rPr>
                <w:lang w:val="fr-FR"/>
              </w:rPr>
              <w:t>26/03/2026</w:t>
            </w:r>
          </w:p>
        </w:tc>
        <w:tc>
          <w:tcPr>
            <w:tcW w:w="37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C27E99" w14:paraId="70143194" w14:textId="77777777">
            <w:pPr>
              <w:pStyle w:val="TotalTabFirstColBordureNonGras"/>
              <w:rPr>
                <w:lang w:val="fr-FR"/>
              </w:rPr>
            </w:pPr>
            <w:r>
              <w:rPr>
                <w:lang w:val="fr-FR"/>
              </w:rPr>
              <w:t>CPR CROISSANCE REACTIVE T</w:t>
            </w:r>
          </w:p>
        </w:tc>
        <w:tc>
          <w:tcPr>
            <w:tcW w:w="16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C27E99" w14:paraId="51BEE3BD" w14:textId="77777777">
            <w:pPr>
              <w:pStyle w:val="TotalTabMiddleColBordureNonGras"/>
              <w:rPr>
                <w:lang w:val="fr-FR"/>
              </w:rPr>
            </w:pPr>
            <w:r>
              <w:rPr>
                <w:lang w:val="fr-FR"/>
              </w:rPr>
              <w:t>367,28</w:t>
            </w:r>
          </w:p>
        </w:tc>
        <w:tc>
          <w:tcPr>
            <w:tcW w:w="16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C27E99" w14:paraId="2333B5EF" w14:textId="77777777">
            <w:pPr>
              <w:pStyle w:val="TotalTabMiddleColBordureNonGras"/>
              <w:rPr>
                <w:lang w:val="fr-FR"/>
              </w:rPr>
            </w:pPr>
            <w:r>
              <w:rPr>
                <w:lang w:val="fr-FR"/>
              </w:rPr>
              <w:t xml:space="preserve"> </w:t>
            </w:r>
          </w:p>
        </w:tc>
        <w:tc>
          <w:tcPr>
            <w:tcW w:w="160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C27E99" w14:paraId="11D7575C" w14:textId="77777777">
            <w:pPr>
              <w:pStyle w:val="TotalTabLastColBordureNonGras"/>
              <w:rPr>
                <w:lang w:val="fr-FR"/>
              </w:rPr>
            </w:pPr>
            <w:r>
              <w:rPr>
                <w:lang w:val="fr-FR"/>
              </w:rPr>
              <w:t>367,28</w:t>
            </w:r>
          </w:p>
        </w:tc>
      </w:tr>
      <w:tr w14:paraId="13809D7E" w14:textId="77777777">
        <w:tblPrEx>
          <w:tblW w:w="5000" w:type="pct"/>
          <w:tblLayout w:type="fixed"/>
          <w:tblLook w:val="04A0"/>
        </w:tblPrEx>
        <w:trPr>
          <w:trHeight w:val="385"/>
        </w:trPr>
        <w:tc>
          <w:tcPr>
            <w:tcW w:w="6460" w:type="dxa"/>
            <w:gridSpan w:val="3"/>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C27E99" w14:paraId="4BC07EFB" w14:textId="77777777">
            <w:pPr>
              <w:pStyle w:val="Tab1BordureGras"/>
              <w:rPr>
                <w:lang w:val="fr-FR"/>
              </w:rPr>
            </w:pPr>
            <w:r>
              <w:rPr>
                <w:lang w:val="fr-FR"/>
              </w:rPr>
              <w:t>Dividendes à verser</w:t>
            </w:r>
          </w:p>
        </w:tc>
        <w:tc>
          <w:tcPr>
            <w:tcW w:w="3200" w:type="dxa"/>
            <w:gridSpan w:val="2"/>
            <w:tcBorders>
              <w:top w:val="single" w:sz="4" w:space="0" w:color="232323"/>
              <w:bottom w:val="single" w:sz="4" w:space="0" w:color="232323"/>
              <w:right w:val="single" w:sz="4" w:space="0" w:color="232323"/>
            </w:tcBorders>
            <w:tcMar>
              <w:top w:w="0" w:type="dxa"/>
              <w:left w:w="0" w:type="dxa"/>
              <w:bottom w:w="0" w:type="dxa"/>
              <w:right w:w="0" w:type="dxa"/>
            </w:tcMar>
            <w:vAlign w:val="center"/>
          </w:tcPr>
          <w:p w:rsidR="00C27E99" w14:paraId="32D43EF9" w14:textId="77777777">
            <w:pPr>
              <w:pStyle w:val="Tab1LastBordureGrasNoContent"/>
              <w:rPr>
                <w:sz w:val="16"/>
                <w:lang w:val="fr-FR"/>
              </w:rPr>
            </w:pPr>
          </w:p>
        </w:tc>
      </w:tr>
      <w:tr w14:paraId="1CC598E7" w14:textId="77777777">
        <w:tblPrEx>
          <w:tblW w:w="5000" w:type="pct"/>
          <w:tblLayout w:type="fixed"/>
          <w:tblLook w:val="04A0"/>
        </w:tblPrEx>
        <w:trPr>
          <w:trHeight w:val="281"/>
        </w:trPr>
        <w:tc>
          <w:tcPr>
            <w:tcW w:w="112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C27E99" w14:paraId="4826A5BE" w14:textId="77777777">
            <w:pPr>
              <w:pStyle w:val="TotalTabFirstColBordureNonGrasNoContent"/>
              <w:rPr>
                <w:sz w:val="16"/>
                <w:lang w:val="fr-FR"/>
              </w:rPr>
            </w:pPr>
          </w:p>
        </w:tc>
        <w:tc>
          <w:tcPr>
            <w:tcW w:w="37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C27E99" w14:paraId="0DB141FE" w14:textId="77777777">
            <w:pPr>
              <w:pStyle w:val="TotalTabFirstColBordureNonGras"/>
              <w:rPr>
                <w:lang w:val="fr-FR"/>
              </w:rPr>
            </w:pPr>
            <w:r>
              <w:rPr>
                <w:lang w:val="fr-FR"/>
              </w:rPr>
              <w:t>CPR CROISSANCE REACTIVE T</w:t>
            </w:r>
          </w:p>
        </w:tc>
        <w:tc>
          <w:tcPr>
            <w:tcW w:w="16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C27E99" w14:paraId="643D6A30" w14:textId="77777777">
            <w:pPr>
              <w:pStyle w:val="TotalTabMiddleColBordureNonGrasNoContent"/>
              <w:rPr>
                <w:sz w:val="16"/>
                <w:lang w:val="fr-FR"/>
              </w:rPr>
            </w:pPr>
          </w:p>
        </w:tc>
        <w:tc>
          <w:tcPr>
            <w:tcW w:w="16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C27E99" w14:paraId="231FA721" w14:textId="77777777">
            <w:pPr>
              <w:pStyle w:val="TotalTabMiddleColBordureNonGrasNoContent"/>
              <w:rPr>
                <w:sz w:val="16"/>
                <w:lang w:val="fr-FR"/>
              </w:rPr>
            </w:pPr>
          </w:p>
        </w:tc>
        <w:tc>
          <w:tcPr>
            <w:tcW w:w="160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C27E99" w14:paraId="105B61DA" w14:textId="77777777">
            <w:pPr>
              <w:pStyle w:val="TotalTabLastColBordureNonGrasNoContent"/>
              <w:rPr>
                <w:sz w:val="16"/>
                <w:lang w:val="fr-FR"/>
              </w:rPr>
            </w:pPr>
          </w:p>
        </w:tc>
      </w:tr>
    </w:tbl>
    <w:p w:rsidR="00C27E99" w14:paraId="63878BF0" w14:textId="77777777">
      <w:pPr>
        <w:pStyle w:val="TechnicalBookmark"/>
        <w:rPr>
          <w:lang w:val="fr-FR"/>
        </w:rPr>
        <w:sectPr>
          <w:headerReference w:type="default" r:id="rId18"/>
          <w:footerReference w:type="default" r:id="rId19"/>
          <w:pgSz w:w="11900" w:h="16840"/>
          <w:pgMar w:top="2154" w:right="1134" w:bottom="1134" w:left="1134" w:header="400" w:footer="400" w:gutter="0"/>
          <w:cols w:space="720"/>
        </w:sectPr>
      </w:pPr>
    </w:p>
    <w:p w:rsidR="00C27E99" w14:paraId="621074F7" w14:textId="77777777">
      <w:pPr>
        <w:spacing w:line="15" w:lineRule="exact"/>
        <w:rPr>
          <w:sz w:val="2"/>
        </w:rPr>
      </w:pPr>
    </w:p>
    <w:p w:rsidR="00C27E99" w14:paraId="2C640E75" w14:textId="77777777">
      <w:pPr>
        <w:pStyle w:val="TechnicalBookmark"/>
        <w:rPr>
          <w:lang w:val="fr-FR"/>
        </w:rPr>
      </w:pPr>
      <w:r>
        <w:rPr>
          <w:lang w:val="fr-FR"/>
        </w:rPr>
        <w:fldChar w:fldCharType="begin"/>
      </w:r>
      <w:r>
        <w:rPr>
          <w:lang w:val="fr-FR"/>
        </w:rPr>
        <w:instrText xml:space="preserve"> SET D8A1E4F858D70D5E9BDAF6C5A61CC411 "" </w:instrText>
      </w:r>
      <w:r>
        <w:rPr>
          <w:lang w:val="fr-FR"/>
        </w:rPr>
        <w:fldChar w:fldCharType="separate"/>
      </w:r>
      <w:bookmarkStart w:id="33" w:name="D8A1E4F858D70D5E9BDAF6C5A61CC411"/>
      <w:bookmarkEnd w:id="33"/>
      <w:r>
        <w:rPr>
          <w:lang w:val="fr-FR"/>
        </w:rPr>
        <w:fldChar w:fldCharType="end"/>
      </w:r>
    </w:p>
    <w:p w:rsidR="00C27E99" w14:paraId="158B7978" w14:textId="77777777">
      <w:pPr>
        <w:pStyle w:val="H1"/>
        <w:rPr>
          <w:lang w:val="fr-FR"/>
        </w:rPr>
      </w:pPr>
      <w:bookmarkStart w:id="34" w:name="Information_sur_les_commissions_de_surpe"/>
      <w:bookmarkEnd w:id="34"/>
      <w:r>
        <w:rPr>
          <w:lang w:val="fr-FR"/>
        </w:rPr>
        <w:t>Information sur les commissions de surperformance (En EUR)</w:t>
      </w:r>
    </w:p>
    <w:p w:rsidR="00C27E99" w14:paraId="22BFB7B4" w14:textId="77777777">
      <w:pPr>
        <w:pStyle w:val="RefToc1"/>
        <w:rPr>
          <w:lang w:val="fr-FR"/>
        </w:rPr>
      </w:pPr>
      <w:bookmarkStart w:id="35" w:name="BK_65A49C4FD06777633EB57C35274C1733"/>
      <w:bookmarkEnd w:id="35"/>
      <w:r>
        <w:rPr>
          <w:lang w:val="fr-FR"/>
        </w:rPr>
        <w:t>Information sur les commissions de surperformance (En EUR)</w:t>
      </w:r>
    </w:p>
    <w:p w:rsidR="00C27E99" w14:paraId="2FF73654" w14:textId="77777777">
      <w:pPr>
        <w:pStyle w:val="TechnicalBookmark"/>
        <w:rPr>
          <w:lang w:val="fr-FR"/>
        </w:rPr>
      </w:pPr>
      <w:r>
        <w:rPr>
          <w:lang w:val="fr-FR"/>
        </w:rPr>
        <w:fldChar w:fldCharType="begin"/>
      </w:r>
      <w:r>
        <w:rPr>
          <w:lang w:val="fr-FR"/>
        </w:rPr>
        <w:instrText xml:space="preserve"> SET 50D3A6CE9964214779FE8806464DFF4F "" </w:instrText>
      </w:r>
      <w:r>
        <w:rPr>
          <w:lang w:val="fr-FR"/>
        </w:rPr>
        <w:fldChar w:fldCharType="separate"/>
      </w:r>
      <w:bookmarkStart w:id="36" w:name="50D3A6CE9964214779FE8806464DFF4F"/>
      <w:bookmarkEnd w:id="36"/>
      <w:r>
        <w:rPr>
          <w:lang w:val="fr-FR"/>
        </w:rPr>
        <w:fldChar w:fldCharType="end"/>
      </w:r>
    </w:p>
    <w:p w:rsidR="00C27E99" w14:paraId="39EC085C" w14:textId="77777777">
      <w:pPr>
        <w:pStyle w:val="TechnicalBookmark"/>
        <w:rPr>
          <w:lang w:val="fr-FR"/>
        </w:rPr>
      </w:pPr>
    </w:p>
    <w:tbl>
      <w:tblPr>
        <w:tblW w:w="5000" w:type="pct"/>
        <w:tblLayout w:type="fixed"/>
        <w:tblLook w:val="04A0"/>
      </w:tblPr>
      <w:tblGrid>
        <w:gridCol w:w="7474"/>
        <w:gridCol w:w="2153"/>
      </w:tblGrid>
      <w:tr w14:paraId="74288B27" w14:textId="77777777">
        <w:tblPrEx>
          <w:tblW w:w="5000" w:type="pct"/>
          <w:tblLayout w:type="fixed"/>
          <w:tblLook w:val="04A0"/>
        </w:tblPrEx>
        <w:trPr>
          <w:trHeight w:val="385"/>
        </w:trPr>
        <w:tc>
          <w:tcPr>
            <w:tcW w:w="7500" w:type="dxa"/>
            <w:tcBorders>
              <w:bottom w:val="single" w:sz="4" w:space="0" w:color="232323"/>
            </w:tcBorders>
            <w:tcMar>
              <w:top w:w="0" w:type="dxa"/>
              <w:left w:w="0" w:type="dxa"/>
              <w:bottom w:w="0" w:type="dxa"/>
              <w:right w:w="0" w:type="dxa"/>
            </w:tcMar>
          </w:tcPr>
          <w:p w:rsidR="00C27E99" w14:paraId="2F099514" w14:textId="77777777">
            <w:pPr>
              <w:pStyle w:val="SimpleStyleNoContent"/>
              <w:rPr>
                <w:sz w:val="18"/>
                <w:lang w:val="fr-FR"/>
              </w:rPr>
            </w:pP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C27E99" w14:paraId="1DA8EA13" w14:textId="77777777">
            <w:pPr>
              <w:pStyle w:val="EnteteTabLastColBordure"/>
              <w:rPr>
                <w:lang w:val="fr-FR"/>
              </w:rPr>
            </w:pPr>
            <w:r>
              <w:rPr>
                <w:lang w:val="fr-FR"/>
              </w:rPr>
              <w:t>30/06/2026</w:t>
            </w:r>
          </w:p>
        </w:tc>
      </w:tr>
      <w:tr w14:paraId="225832A6" w14:textId="77777777">
        <w:tblPrEx>
          <w:tblW w:w="5000" w:type="pct"/>
          <w:tblLayout w:type="fixed"/>
          <w:tblLook w:val="04A0"/>
        </w:tblPrEx>
        <w:trPr>
          <w:trHeight w:val="385"/>
        </w:trPr>
        <w:tc>
          <w:tcPr>
            <w:tcW w:w="7500" w:type="dxa"/>
            <w:tcBorders>
              <w:left w:val="single" w:sz="4" w:space="0" w:color="000000"/>
            </w:tcBorders>
            <w:tcMar>
              <w:top w:w="0" w:type="dxa"/>
              <w:left w:w="0" w:type="dxa"/>
              <w:bottom w:w="0" w:type="dxa"/>
              <w:right w:w="0" w:type="dxa"/>
            </w:tcMar>
            <w:vAlign w:val="center"/>
          </w:tcPr>
          <w:p w:rsidR="00C27E99" w14:paraId="526F5678" w14:textId="77777777">
            <w:pPr>
              <w:pStyle w:val="Tab1FirstColGras"/>
              <w:rPr>
                <w:lang w:val="fr-FR"/>
              </w:rPr>
            </w:pPr>
            <w:r>
              <w:rPr>
                <w:lang w:val="fr-FR"/>
              </w:rPr>
              <w:t>Part CPR CROISSANCE REACTIVE I</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14552AD0" w14:textId="77777777">
            <w:pPr>
              <w:pStyle w:val="Tab1LastColGrasNoContent"/>
              <w:rPr>
                <w:sz w:val="16"/>
                <w:lang w:val="fr-FR"/>
              </w:rPr>
            </w:pPr>
          </w:p>
        </w:tc>
      </w:tr>
      <w:tr w14:paraId="16015073" w14:textId="77777777">
        <w:tblPrEx>
          <w:tblW w:w="5000" w:type="pct"/>
          <w:tblLayout w:type="fixed"/>
          <w:tblLook w:val="04A0"/>
        </w:tblPrEx>
        <w:trPr>
          <w:trHeight w:val="222"/>
        </w:trPr>
        <w:tc>
          <w:tcPr>
            <w:tcW w:w="7500" w:type="dxa"/>
            <w:tcBorders>
              <w:left w:val="single" w:sz="4" w:space="0" w:color="000000"/>
            </w:tcBorders>
            <w:tcMar>
              <w:top w:w="0" w:type="dxa"/>
              <w:left w:w="0" w:type="dxa"/>
              <w:bottom w:w="22" w:type="dxa"/>
              <w:right w:w="0" w:type="dxa"/>
            </w:tcMar>
            <w:vAlign w:val="center"/>
          </w:tcPr>
          <w:p w:rsidR="00C27E99" w14:paraId="2C9BCFEA" w14:textId="77777777">
            <w:pPr>
              <w:pStyle w:val="Tab1FirstColNonGras"/>
              <w:rPr>
                <w:lang w:val="fr-FR"/>
              </w:rPr>
            </w:pPr>
            <w:r>
              <w:rPr>
                <w:lang w:val="fr-FR"/>
              </w:rPr>
              <w:t>Frais de gestion variables acquis</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70841407" w14:textId="77777777">
            <w:pPr>
              <w:pStyle w:val="Tab1LastColNonGras"/>
              <w:rPr>
                <w:lang w:val="fr-FR"/>
              </w:rPr>
            </w:pPr>
            <w:r>
              <w:rPr>
                <w:lang w:val="fr-FR"/>
              </w:rPr>
              <w:t xml:space="preserve"> </w:t>
            </w:r>
          </w:p>
        </w:tc>
      </w:tr>
      <w:tr w14:paraId="2DCB3069" w14:textId="77777777">
        <w:tblPrEx>
          <w:tblW w:w="5000" w:type="pct"/>
          <w:tblLayout w:type="fixed"/>
          <w:tblLook w:val="04A0"/>
        </w:tblPrEx>
        <w:trPr>
          <w:trHeight w:val="222"/>
        </w:trPr>
        <w:tc>
          <w:tcPr>
            <w:tcW w:w="7500" w:type="dxa"/>
            <w:tcBorders>
              <w:left w:val="single" w:sz="4" w:space="0" w:color="000000"/>
            </w:tcBorders>
            <w:tcMar>
              <w:top w:w="0" w:type="dxa"/>
              <w:left w:w="0" w:type="dxa"/>
              <w:bottom w:w="22" w:type="dxa"/>
              <w:right w:w="0" w:type="dxa"/>
            </w:tcMar>
            <w:vAlign w:val="center"/>
          </w:tcPr>
          <w:p w:rsidR="00C27E99" w14:paraId="4B7801A7" w14:textId="77777777">
            <w:pPr>
              <w:pStyle w:val="Tab1FirstColNonGras"/>
              <w:rPr>
                <w:lang w:val="fr-FR"/>
              </w:rPr>
            </w:pPr>
            <w:r>
              <w:rPr>
                <w:lang w:val="fr-FR"/>
              </w:rPr>
              <w:t>Pourcentage de frais de gestion variables acquis (1)</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55E42E25" w14:textId="77777777">
            <w:pPr>
              <w:pStyle w:val="Tab1LastColNonGras"/>
              <w:rPr>
                <w:lang w:val="fr-FR"/>
              </w:rPr>
            </w:pPr>
            <w:r>
              <w:rPr>
                <w:lang w:val="fr-FR"/>
              </w:rPr>
              <w:t xml:space="preserve"> </w:t>
            </w:r>
          </w:p>
        </w:tc>
      </w:tr>
      <w:tr w14:paraId="66DD5D2F" w14:textId="77777777">
        <w:tblPrEx>
          <w:tblW w:w="5000" w:type="pct"/>
          <w:tblLayout w:type="fixed"/>
          <w:tblLook w:val="04A0"/>
        </w:tblPrEx>
        <w:trPr>
          <w:trHeight w:val="222"/>
        </w:trPr>
        <w:tc>
          <w:tcPr>
            <w:tcW w:w="7500" w:type="dxa"/>
            <w:tcBorders>
              <w:left w:val="single" w:sz="4" w:space="0" w:color="000000"/>
            </w:tcBorders>
            <w:tcMar>
              <w:top w:w="0" w:type="dxa"/>
              <w:left w:w="0" w:type="dxa"/>
              <w:bottom w:w="22" w:type="dxa"/>
              <w:right w:w="0" w:type="dxa"/>
            </w:tcMar>
            <w:vAlign w:val="center"/>
          </w:tcPr>
          <w:p w:rsidR="00C27E99" w14:paraId="670D065B" w14:textId="77777777">
            <w:pPr>
              <w:pStyle w:val="Tab1FirstColNonGras"/>
              <w:rPr>
                <w:lang w:val="fr-FR"/>
              </w:rPr>
            </w:pPr>
            <w:r>
              <w:rPr>
                <w:lang w:val="fr-FR"/>
              </w:rPr>
              <w:t>Frais de gestion variables acquis (dus aux rachats)</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79B9C592" w14:textId="77777777">
            <w:pPr>
              <w:pStyle w:val="Tab1LastColNonGras"/>
              <w:rPr>
                <w:lang w:val="fr-FR"/>
              </w:rPr>
            </w:pPr>
            <w:r>
              <w:rPr>
                <w:lang w:val="fr-FR"/>
              </w:rPr>
              <w:t>483,92</w:t>
            </w:r>
          </w:p>
        </w:tc>
      </w:tr>
      <w:tr w14:paraId="28A3B19E" w14:textId="77777777">
        <w:tblPrEx>
          <w:tblW w:w="5000" w:type="pct"/>
          <w:tblLayout w:type="fixed"/>
          <w:tblLook w:val="04A0"/>
        </w:tblPrEx>
        <w:trPr>
          <w:trHeight w:val="222"/>
        </w:trPr>
        <w:tc>
          <w:tcPr>
            <w:tcW w:w="7500" w:type="dxa"/>
            <w:tcBorders>
              <w:left w:val="single" w:sz="4" w:space="0" w:color="000000"/>
              <w:bottom w:val="single" w:sz="4" w:space="0" w:color="000000"/>
            </w:tcBorders>
            <w:tcMar>
              <w:top w:w="0" w:type="dxa"/>
              <w:left w:w="0" w:type="dxa"/>
              <w:bottom w:w="22" w:type="dxa"/>
              <w:right w:w="0" w:type="dxa"/>
            </w:tcMar>
            <w:vAlign w:val="center"/>
          </w:tcPr>
          <w:p w:rsidR="00C27E99" w14:paraId="554CCAAF" w14:textId="77777777">
            <w:pPr>
              <w:pStyle w:val="Tab1FirstColNonGrasBordureDown"/>
              <w:rPr>
                <w:lang w:val="fr-FR"/>
              </w:rPr>
            </w:pPr>
            <w:r>
              <w:rPr>
                <w:lang w:val="fr-FR"/>
              </w:rPr>
              <w:t>Pourcentage de frais de gestion variables acquis (dus aux rachats) (2)</w:t>
            </w:r>
          </w:p>
        </w:tc>
        <w:tc>
          <w:tcPr>
            <w:tcW w:w="21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7E088A04" w14:textId="77777777">
            <w:pPr>
              <w:pStyle w:val="Tab1LastColNonGrasBordureDown"/>
              <w:rPr>
                <w:lang w:val="fr-FR"/>
              </w:rPr>
            </w:pPr>
            <w:r>
              <w:rPr>
                <w:lang w:val="fr-FR"/>
              </w:rPr>
              <w:t>0,00</w:t>
            </w:r>
          </w:p>
        </w:tc>
      </w:tr>
      <w:tr w14:paraId="4BC7949A" w14:textId="77777777">
        <w:tblPrEx>
          <w:tblW w:w="5000" w:type="pct"/>
          <w:tblLayout w:type="fixed"/>
          <w:tblLook w:val="04A0"/>
        </w:tblPrEx>
        <w:trPr>
          <w:trHeight w:val="385"/>
        </w:trPr>
        <w:tc>
          <w:tcPr>
            <w:tcW w:w="7500" w:type="dxa"/>
            <w:tcBorders>
              <w:left w:val="single" w:sz="4" w:space="0" w:color="000000"/>
            </w:tcBorders>
            <w:tcMar>
              <w:top w:w="0" w:type="dxa"/>
              <w:left w:w="0" w:type="dxa"/>
              <w:bottom w:w="0" w:type="dxa"/>
              <w:right w:w="0" w:type="dxa"/>
            </w:tcMar>
            <w:vAlign w:val="center"/>
          </w:tcPr>
          <w:p w:rsidR="00C27E99" w14:paraId="2AE1BF1C" w14:textId="77777777">
            <w:pPr>
              <w:pStyle w:val="Tab1FirstColGras"/>
              <w:rPr>
                <w:lang w:val="fr-FR"/>
              </w:rPr>
            </w:pPr>
            <w:r>
              <w:rPr>
                <w:lang w:val="fr-FR"/>
              </w:rPr>
              <w:t>Part CPR CROISSANCE REACTIVE L</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316D5E4E" w14:textId="77777777">
            <w:pPr>
              <w:pStyle w:val="Tab1LastColGrasNoContent"/>
              <w:rPr>
                <w:sz w:val="16"/>
                <w:lang w:val="fr-FR"/>
              </w:rPr>
            </w:pPr>
          </w:p>
        </w:tc>
      </w:tr>
      <w:tr w14:paraId="661A89DC" w14:textId="77777777">
        <w:tblPrEx>
          <w:tblW w:w="5000" w:type="pct"/>
          <w:tblLayout w:type="fixed"/>
          <w:tblLook w:val="04A0"/>
        </w:tblPrEx>
        <w:trPr>
          <w:trHeight w:val="222"/>
        </w:trPr>
        <w:tc>
          <w:tcPr>
            <w:tcW w:w="7500" w:type="dxa"/>
            <w:tcBorders>
              <w:left w:val="single" w:sz="4" w:space="0" w:color="000000"/>
            </w:tcBorders>
            <w:tcMar>
              <w:top w:w="0" w:type="dxa"/>
              <w:left w:w="0" w:type="dxa"/>
              <w:bottom w:w="22" w:type="dxa"/>
              <w:right w:w="0" w:type="dxa"/>
            </w:tcMar>
            <w:vAlign w:val="center"/>
          </w:tcPr>
          <w:p w:rsidR="00C27E99" w14:paraId="429CAF9D" w14:textId="77777777">
            <w:pPr>
              <w:pStyle w:val="Tab1FirstColNonGras"/>
              <w:rPr>
                <w:lang w:val="fr-FR"/>
              </w:rPr>
            </w:pPr>
            <w:r>
              <w:rPr>
                <w:lang w:val="fr-FR"/>
              </w:rPr>
              <w:t>Frais de gestion variables acquis</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1009E172" w14:textId="77777777">
            <w:pPr>
              <w:pStyle w:val="Tab1LastColNonGras"/>
              <w:rPr>
                <w:lang w:val="fr-FR"/>
              </w:rPr>
            </w:pPr>
            <w:r>
              <w:rPr>
                <w:lang w:val="fr-FR"/>
              </w:rPr>
              <w:t xml:space="preserve"> </w:t>
            </w:r>
          </w:p>
        </w:tc>
      </w:tr>
      <w:tr w14:paraId="470493CD" w14:textId="77777777">
        <w:tblPrEx>
          <w:tblW w:w="5000" w:type="pct"/>
          <w:tblLayout w:type="fixed"/>
          <w:tblLook w:val="04A0"/>
        </w:tblPrEx>
        <w:trPr>
          <w:trHeight w:val="222"/>
        </w:trPr>
        <w:tc>
          <w:tcPr>
            <w:tcW w:w="7500" w:type="dxa"/>
            <w:tcBorders>
              <w:left w:val="single" w:sz="4" w:space="0" w:color="000000"/>
            </w:tcBorders>
            <w:tcMar>
              <w:top w:w="0" w:type="dxa"/>
              <w:left w:w="0" w:type="dxa"/>
              <w:bottom w:w="22" w:type="dxa"/>
              <w:right w:w="0" w:type="dxa"/>
            </w:tcMar>
            <w:vAlign w:val="center"/>
          </w:tcPr>
          <w:p w:rsidR="00C27E99" w14:paraId="2327A6A6" w14:textId="77777777">
            <w:pPr>
              <w:pStyle w:val="Tab1FirstColNonGras"/>
              <w:rPr>
                <w:lang w:val="fr-FR"/>
              </w:rPr>
            </w:pPr>
            <w:r>
              <w:rPr>
                <w:lang w:val="fr-FR"/>
              </w:rPr>
              <w:t>Pourcentage de frais de gestion variables acquis (1)</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4330ED18" w14:textId="77777777">
            <w:pPr>
              <w:pStyle w:val="Tab1LastColNonGras"/>
              <w:rPr>
                <w:lang w:val="fr-FR"/>
              </w:rPr>
            </w:pPr>
            <w:r>
              <w:rPr>
                <w:lang w:val="fr-FR"/>
              </w:rPr>
              <w:t xml:space="preserve"> </w:t>
            </w:r>
          </w:p>
        </w:tc>
      </w:tr>
      <w:tr w14:paraId="6BF323B2" w14:textId="77777777">
        <w:tblPrEx>
          <w:tblW w:w="5000" w:type="pct"/>
          <w:tblLayout w:type="fixed"/>
          <w:tblLook w:val="04A0"/>
        </w:tblPrEx>
        <w:trPr>
          <w:trHeight w:val="222"/>
        </w:trPr>
        <w:tc>
          <w:tcPr>
            <w:tcW w:w="7500" w:type="dxa"/>
            <w:tcBorders>
              <w:left w:val="single" w:sz="4" w:space="0" w:color="000000"/>
            </w:tcBorders>
            <w:tcMar>
              <w:top w:w="0" w:type="dxa"/>
              <w:left w:w="0" w:type="dxa"/>
              <w:bottom w:w="22" w:type="dxa"/>
              <w:right w:w="0" w:type="dxa"/>
            </w:tcMar>
            <w:vAlign w:val="center"/>
          </w:tcPr>
          <w:p w:rsidR="00C27E99" w14:paraId="15A6F066" w14:textId="77777777">
            <w:pPr>
              <w:pStyle w:val="Tab1FirstColNonGras"/>
              <w:rPr>
                <w:lang w:val="fr-FR"/>
              </w:rPr>
            </w:pPr>
            <w:r>
              <w:rPr>
                <w:lang w:val="fr-FR"/>
              </w:rPr>
              <w:t>Frais de gestion variables acquis (dus aux rachats)</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40613320" w14:textId="77777777">
            <w:pPr>
              <w:pStyle w:val="Tab1LastColNonGras"/>
              <w:rPr>
                <w:lang w:val="fr-FR"/>
              </w:rPr>
            </w:pPr>
            <w:r>
              <w:rPr>
                <w:lang w:val="fr-FR"/>
              </w:rPr>
              <w:t xml:space="preserve"> </w:t>
            </w:r>
          </w:p>
        </w:tc>
      </w:tr>
      <w:tr w14:paraId="24E14A13" w14:textId="77777777">
        <w:tblPrEx>
          <w:tblW w:w="5000" w:type="pct"/>
          <w:tblLayout w:type="fixed"/>
          <w:tblLook w:val="04A0"/>
        </w:tblPrEx>
        <w:trPr>
          <w:trHeight w:val="222"/>
        </w:trPr>
        <w:tc>
          <w:tcPr>
            <w:tcW w:w="7500" w:type="dxa"/>
            <w:tcBorders>
              <w:left w:val="single" w:sz="4" w:space="0" w:color="000000"/>
              <w:bottom w:val="single" w:sz="4" w:space="0" w:color="000000"/>
            </w:tcBorders>
            <w:tcMar>
              <w:top w:w="0" w:type="dxa"/>
              <w:left w:w="0" w:type="dxa"/>
              <w:bottom w:w="22" w:type="dxa"/>
              <w:right w:w="0" w:type="dxa"/>
            </w:tcMar>
            <w:vAlign w:val="center"/>
          </w:tcPr>
          <w:p w:rsidR="00C27E99" w14:paraId="69AD5208" w14:textId="77777777">
            <w:pPr>
              <w:pStyle w:val="Tab1FirstColNonGrasBordureDown"/>
              <w:rPr>
                <w:lang w:val="fr-FR"/>
              </w:rPr>
            </w:pPr>
            <w:r>
              <w:rPr>
                <w:lang w:val="fr-FR"/>
              </w:rPr>
              <w:t>Pourcentage de frais de gestion variables acquis (dus aux rachats) (2)</w:t>
            </w:r>
          </w:p>
        </w:tc>
        <w:tc>
          <w:tcPr>
            <w:tcW w:w="21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3930EC2D" w14:textId="77777777">
            <w:pPr>
              <w:pStyle w:val="Tab1LastColNonGrasBordureDown"/>
              <w:rPr>
                <w:lang w:val="fr-FR"/>
              </w:rPr>
            </w:pPr>
            <w:r>
              <w:rPr>
                <w:lang w:val="fr-FR"/>
              </w:rPr>
              <w:t xml:space="preserve"> </w:t>
            </w:r>
          </w:p>
        </w:tc>
      </w:tr>
      <w:tr w14:paraId="7EAB154F" w14:textId="77777777">
        <w:tblPrEx>
          <w:tblW w:w="5000" w:type="pct"/>
          <w:tblLayout w:type="fixed"/>
          <w:tblLook w:val="04A0"/>
        </w:tblPrEx>
        <w:trPr>
          <w:trHeight w:val="385"/>
        </w:trPr>
        <w:tc>
          <w:tcPr>
            <w:tcW w:w="7500" w:type="dxa"/>
            <w:tcBorders>
              <w:left w:val="single" w:sz="4" w:space="0" w:color="000000"/>
            </w:tcBorders>
            <w:tcMar>
              <w:top w:w="0" w:type="dxa"/>
              <w:left w:w="0" w:type="dxa"/>
              <w:bottom w:w="0" w:type="dxa"/>
              <w:right w:w="0" w:type="dxa"/>
            </w:tcMar>
            <w:vAlign w:val="center"/>
          </w:tcPr>
          <w:p w:rsidR="00C27E99" w14:paraId="71E37891" w14:textId="77777777">
            <w:pPr>
              <w:pStyle w:val="Tab1FirstColGras"/>
              <w:rPr>
                <w:lang w:val="fr-FR"/>
              </w:rPr>
            </w:pPr>
            <w:r>
              <w:rPr>
                <w:lang w:val="fr-FR"/>
              </w:rPr>
              <w:t>Part CPR CROISSANCE REACTIVE P</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3E953F52" w14:textId="77777777">
            <w:pPr>
              <w:pStyle w:val="Tab1LastColGrasNoContent"/>
              <w:rPr>
                <w:sz w:val="16"/>
                <w:lang w:val="fr-FR"/>
              </w:rPr>
            </w:pPr>
          </w:p>
        </w:tc>
      </w:tr>
      <w:tr w14:paraId="75D84C3A" w14:textId="77777777">
        <w:tblPrEx>
          <w:tblW w:w="5000" w:type="pct"/>
          <w:tblLayout w:type="fixed"/>
          <w:tblLook w:val="04A0"/>
        </w:tblPrEx>
        <w:trPr>
          <w:trHeight w:val="222"/>
        </w:trPr>
        <w:tc>
          <w:tcPr>
            <w:tcW w:w="7500" w:type="dxa"/>
            <w:tcBorders>
              <w:left w:val="single" w:sz="4" w:space="0" w:color="000000"/>
            </w:tcBorders>
            <w:tcMar>
              <w:top w:w="0" w:type="dxa"/>
              <w:left w:w="0" w:type="dxa"/>
              <w:bottom w:w="22" w:type="dxa"/>
              <w:right w:w="0" w:type="dxa"/>
            </w:tcMar>
            <w:vAlign w:val="center"/>
          </w:tcPr>
          <w:p w:rsidR="00C27E99" w14:paraId="045D86D1" w14:textId="77777777">
            <w:pPr>
              <w:pStyle w:val="Tab1FirstColNonGras"/>
              <w:rPr>
                <w:lang w:val="fr-FR"/>
              </w:rPr>
            </w:pPr>
            <w:r>
              <w:rPr>
                <w:lang w:val="fr-FR"/>
              </w:rPr>
              <w:t>Frais de gestion variables acquis</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1309B102" w14:textId="77777777">
            <w:pPr>
              <w:pStyle w:val="Tab1LastColNonGras"/>
              <w:rPr>
                <w:lang w:val="fr-FR"/>
              </w:rPr>
            </w:pPr>
            <w:r>
              <w:rPr>
                <w:lang w:val="fr-FR"/>
              </w:rPr>
              <w:t xml:space="preserve"> </w:t>
            </w:r>
          </w:p>
        </w:tc>
      </w:tr>
      <w:tr w14:paraId="06B62ADB" w14:textId="77777777">
        <w:tblPrEx>
          <w:tblW w:w="5000" w:type="pct"/>
          <w:tblLayout w:type="fixed"/>
          <w:tblLook w:val="04A0"/>
        </w:tblPrEx>
        <w:trPr>
          <w:trHeight w:val="222"/>
        </w:trPr>
        <w:tc>
          <w:tcPr>
            <w:tcW w:w="7500" w:type="dxa"/>
            <w:tcBorders>
              <w:left w:val="single" w:sz="4" w:space="0" w:color="000000"/>
            </w:tcBorders>
            <w:tcMar>
              <w:top w:w="0" w:type="dxa"/>
              <w:left w:w="0" w:type="dxa"/>
              <w:bottom w:w="22" w:type="dxa"/>
              <w:right w:w="0" w:type="dxa"/>
            </w:tcMar>
            <w:vAlign w:val="center"/>
          </w:tcPr>
          <w:p w:rsidR="00C27E99" w14:paraId="05F1373F" w14:textId="77777777">
            <w:pPr>
              <w:pStyle w:val="Tab1FirstColNonGras"/>
              <w:rPr>
                <w:lang w:val="fr-FR"/>
              </w:rPr>
            </w:pPr>
            <w:r>
              <w:rPr>
                <w:lang w:val="fr-FR"/>
              </w:rPr>
              <w:t>Pourcentage de frais de gestion variables acquis (1)</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11E12E34" w14:textId="77777777">
            <w:pPr>
              <w:pStyle w:val="Tab1LastColNonGras"/>
              <w:rPr>
                <w:lang w:val="fr-FR"/>
              </w:rPr>
            </w:pPr>
            <w:r>
              <w:rPr>
                <w:lang w:val="fr-FR"/>
              </w:rPr>
              <w:t xml:space="preserve"> </w:t>
            </w:r>
          </w:p>
        </w:tc>
      </w:tr>
      <w:tr w14:paraId="3F43E7AF" w14:textId="77777777">
        <w:tblPrEx>
          <w:tblW w:w="5000" w:type="pct"/>
          <w:tblLayout w:type="fixed"/>
          <w:tblLook w:val="04A0"/>
        </w:tblPrEx>
        <w:trPr>
          <w:trHeight w:val="222"/>
        </w:trPr>
        <w:tc>
          <w:tcPr>
            <w:tcW w:w="7500" w:type="dxa"/>
            <w:tcBorders>
              <w:left w:val="single" w:sz="4" w:space="0" w:color="000000"/>
            </w:tcBorders>
            <w:tcMar>
              <w:top w:w="0" w:type="dxa"/>
              <w:left w:w="0" w:type="dxa"/>
              <w:bottom w:w="22" w:type="dxa"/>
              <w:right w:w="0" w:type="dxa"/>
            </w:tcMar>
            <w:vAlign w:val="center"/>
          </w:tcPr>
          <w:p w:rsidR="00C27E99" w14:paraId="1596BC3F" w14:textId="77777777">
            <w:pPr>
              <w:pStyle w:val="Tab1FirstColNonGras"/>
              <w:rPr>
                <w:lang w:val="fr-FR"/>
              </w:rPr>
            </w:pPr>
            <w:r>
              <w:rPr>
                <w:lang w:val="fr-FR"/>
              </w:rPr>
              <w:t>Frais de gestion variables acquis (dus aux rachats)</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52C08890" w14:textId="77777777">
            <w:pPr>
              <w:pStyle w:val="Tab1LastColNonGras"/>
              <w:rPr>
                <w:lang w:val="fr-FR"/>
              </w:rPr>
            </w:pPr>
            <w:r>
              <w:rPr>
                <w:lang w:val="fr-FR"/>
              </w:rPr>
              <w:t xml:space="preserve"> </w:t>
            </w:r>
          </w:p>
        </w:tc>
      </w:tr>
      <w:tr w14:paraId="6BB531CF" w14:textId="77777777">
        <w:tblPrEx>
          <w:tblW w:w="5000" w:type="pct"/>
          <w:tblLayout w:type="fixed"/>
          <w:tblLook w:val="04A0"/>
        </w:tblPrEx>
        <w:trPr>
          <w:trHeight w:val="222"/>
        </w:trPr>
        <w:tc>
          <w:tcPr>
            <w:tcW w:w="7500" w:type="dxa"/>
            <w:tcBorders>
              <w:left w:val="single" w:sz="4" w:space="0" w:color="000000"/>
              <w:bottom w:val="single" w:sz="4" w:space="0" w:color="000000"/>
            </w:tcBorders>
            <w:tcMar>
              <w:top w:w="0" w:type="dxa"/>
              <w:left w:w="0" w:type="dxa"/>
              <w:bottom w:w="22" w:type="dxa"/>
              <w:right w:w="0" w:type="dxa"/>
            </w:tcMar>
            <w:vAlign w:val="center"/>
          </w:tcPr>
          <w:p w:rsidR="00C27E99" w14:paraId="2B1C0994" w14:textId="77777777">
            <w:pPr>
              <w:pStyle w:val="Tab1FirstColNonGrasBordureDown"/>
              <w:rPr>
                <w:lang w:val="fr-FR"/>
              </w:rPr>
            </w:pPr>
            <w:r>
              <w:rPr>
                <w:lang w:val="fr-FR"/>
              </w:rPr>
              <w:t>Pourcentage de frais de gestion variables acquis (dus aux rachats) (2)</w:t>
            </w:r>
          </w:p>
        </w:tc>
        <w:tc>
          <w:tcPr>
            <w:tcW w:w="21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6DA846E8" w14:textId="77777777">
            <w:pPr>
              <w:pStyle w:val="Tab1LastColNonGrasBordureDown"/>
              <w:rPr>
                <w:lang w:val="fr-FR"/>
              </w:rPr>
            </w:pPr>
            <w:r>
              <w:rPr>
                <w:lang w:val="fr-FR"/>
              </w:rPr>
              <w:t xml:space="preserve"> </w:t>
            </w:r>
          </w:p>
        </w:tc>
      </w:tr>
      <w:tr w14:paraId="2B3CF9DA" w14:textId="77777777">
        <w:tblPrEx>
          <w:tblW w:w="5000" w:type="pct"/>
          <w:tblLayout w:type="fixed"/>
          <w:tblLook w:val="04A0"/>
        </w:tblPrEx>
        <w:trPr>
          <w:trHeight w:val="385"/>
        </w:trPr>
        <w:tc>
          <w:tcPr>
            <w:tcW w:w="7500" w:type="dxa"/>
            <w:tcBorders>
              <w:left w:val="single" w:sz="4" w:space="0" w:color="000000"/>
            </w:tcBorders>
            <w:tcMar>
              <w:top w:w="0" w:type="dxa"/>
              <w:left w:w="0" w:type="dxa"/>
              <w:bottom w:w="0" w:type="dxa"/>
              <w:right w:w="0" w:type="dxa"/>
            </w:tcMar>
            <w:vAlign w:val="center"/>
          </w:tcPr>
          <w:p w:rsidR="00C27E99" w14:paraId="2144B209" w14:textId="77777777">
            <w:pPr>
              <w:pStyle w:val="Tab1FirstColGras"/>
              <w:rPr>
                <w:lang w:val="fr-FR"/>
              </w:rPr>
            </w:pPr>
            <w:r>
              <w:rPr>
                <w:lang w:val="fr-FR"/>
              </w:rPr>
              <w:t>Part CPR CROISSANCE REACTIVE R</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636EC308" w14:textId="77777777">
            <w:pPr>
              <w:pStyle w:val="Tab1LastColGrasNoContent"/>
              <w:rPr>
                <w:sz w:val="16"/>
                <w:lang w:val="fr-FR"/>
              </w:rPr>
            </w:pPr>
          </w:p>
        </w:tc>
      </w:tr>
      <w:tr w14:paraId="37A85226" w14:textId="77777777">
        <w:tblPrEx>
          <w:tblW w:w="5000" w:type="pct"/>
          <w:tblLayout w:type="fixed"/>
          <w:tblLook w:val="04A0"/>
        </w:tblPrEx>
        <w:trPr>
          <w:trHeight w:val="222"/>
        </w:trPr>
        <w:tc>
          <w:tcPr>
            <w:tcW w:w="7500" w:type="dxa"/>
            <w:tcBorders>
              <w:left w:val="single" w:sz="4" w:space="0" w:color="000000"/>
            </w:tcBorders>
            <w:tcMar>
              <w:top w:w="0" w:type="dxa"/>
              <w:left w:w="0" w:type="dxa"/>
              <w:bottom w:w="22" w:type="dxa"/>
              <w:right w:w="0" w:type="dxa"/>
            </w:tcMar>
            <w:vAlign w:val="center"/>
          </w:tcPr>
          <w:p w:rsidR="00C27E99" w14:paraId="5D49E1E8" w14:textId="77777777">
            <w:pPr>
              <w:pStyle w:val="Tab1FirstColNonGras"/>
              <w:rPr>
                <w:lang w:val="fr-FR"/>
              </w:rPr>
            </w:pPr>
            <w:r>
              <w:rPr>
                <w:lang w:val="fr-FR"/>
              </w:rPr>
              <w:t>Frais de gestion variables acquis</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766C6695" w14:textId="77777777">
            <w:pPr>
              <w:pStyle w:val="Tab1LastColNonGras"/>
              <w:rPr>
                <w:lang w:val="fr-FR"/>
              </w:rPr>
            </w:pPr>
            <w:r>
              <w:rPr>
                <w:lang w:val="fr-FR"/>
              </w:rPr>
              <w:t xml:space="preserve"> </w:t>
            </w:r>
          </w:p>
        </w:tc>
      </w:tr>
      <w:tr w14:paraId="273B4D5B" w14:textId="77777777">
        <w:tblPrEx>
          <w:tblW w:w="5000" w:type="pct"/>
          <w:tblLayout w:type="fixed"/>
          <w:tblLook w:val="04A0"/>
        </w:tblPrEx>
        <w:trPr>
          <w:trHeight w:val="222"/>
        </w:trPr>
        <w:tc>
          <w:tcPr>
            <w:tcW w:w="7500" w:type="dxa"/>
            <w:tcBorders>
              <w:left w:val="single" w:sz="4" w:space="0" w:color="000000"/>
            </w:tcBorders>
            <w:tcMar>
              <w:top w:w="0" w:type="dxa"/>
              <w:left w:w="0" w:type="dxa"/>
              <w:bottom w:w="22" w:type="dxa"/>
              <w:right w:w="0" w:type="dxa"/>
            </w:tcMar>
            <w:vAlign w:val="center"/>
          </w:tcPr>
          <w:p w:rsidR="00C27E99" w14:paraId="4F64448F" w14:textId="77777777">
            <w:pPr>
              <w:pStyle w:val="Tab1FirstColNonGras"/>
              <w:rPr>
                <w:lang w:val="fr-FR"/>
              </w:rPr>
            </w:pPr>
            <w:r>
              <w:rPr>
                <w:lang w:val="fr-FR"/>
              </w:rPr>
              <w:t>Pourcentage de frais de gestion variables acquis (1)</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54A70A19" w14:textId="77777777">
            <w:pPr>
              <w:pStyle w:val="Tab1LastColNonGras"/>
              <w:rPr>
                <w:lang w:val="fr-FR"/>
              </w:rPr>
            </w:pPr>
            <w:r>
              <w:rPr>
                <w:lang w:val="fr-FR"/>
              </w:rPr>
              <w:t xml:space="preserve"> </w:t>
            </w:r>
          </w:p>
        </w:tc>
      </w:tr>
      <w:tr w14:paraId="2C36D417" w14:textId="77777777">
        <w:tblPrEx>
          <w:tblW w:w="5000" w:type="pct"/>
          <w:tblLayout w:type="fixed"/>
          <w:tblLook w:val="04A0"/>
        </w:tblPrEx>
        <w:trPr>
          <w:trHeight w:val="222"/>
        </w:trPr>
        <w:tc>
          <w:tcPr>
            <w:tcW w:w="7500" w:type="dxa"/>
            <w:tcBorders>
              <w:left w:val="single" w:sz="4" w:space="0" w:color="000000"/>
            </w:tcBorders>
            <w:tcMar>
              <w:top w:w="0" w:type="dxa"/>
              <w:left w:w="0" w:type="dxa"/>
              <w:bottom w:w="22" w:type="dxa"/>
              <w:right w:w="0" w:type="dxa"/>
            </w:tcMar>
            <w:vAlign w:val="center"/>
          </w:tcPr>
          <w:p w:rsidR="00C27E99" w14:paraId="29136198" w14:textId="77777777">
            <w:pPr>
              <w:pStyle w:val="Tab1FirstColNonGras"/>
              <w:rPr>
                <w:lang w:val="fr-FR"/>
              </w:rPr>
            </w:pPr>
            <w:r>
              <w:rPr>
                <w:lang w:val="fr-FR"/>
              </w:rPr>
              <w:t>Frais de gestion variables acquis (dus aux rachats)</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6793CD46" w14:textId="77777777">
            <w:pPr>
              <w:pStyle w:val="Tab1LastColNonGras"/>
              <w:rPr>
                <w:lang w:val="fr-FR"/>
              </w:rPr>
            </w:pPr>
            <w:r>
              <w:rPr>
                <w:lang w:val="fr-FR"/>
              </w:rPr>
              <w:t xml:space="preserve"> </w:t>
            </w:r>
          </w:p>
        </w:tc>
      </w:tr>
      <w:tr w14:paraId="13082F4B" w14:textId="77777777">
        <w:tblPrEx>
          <w:tblW w:w="5000" w:type="pct"/>
          <w:tblLayout w:type="fixed"/>
          <w:tblLook w:val="04A0"/>
        </w:tblPrEx>
        <w:trPr>
          <w:trHeight w:val="222"/>
        </w:trPr>
        <w:tc>
          <w:tcPr>
            <w:tcW w:w="7500" w:type="dxa"/>
            <w:tcBorders>
              <w:left w:val="single" w:sz="4" w:space="0" w:color="000000"/>
              <w:bottom w:val="single" w:sz="4" w:space="0" w:color="000000"/>
            </w:tcBorders>
            <w:tcMar>
              <w:top w:w="0" w:type="dxa"/>
              <w:left w:w="0" w:type="dxa"/>
              <w:bottom w:w="22" w:type="dxa"/>
              <w:right w:w="0" w:type="dxa"/>
            </w:tcMar>
            <w:vAlign w:val="center"/>
          </w:tcPr>
          <w:p w:rsidR="00C27E99" w14:paraId="4E735224" w14:textId="77777777">
            <w:pPr>
              <w:pStyle w:val="Tab1FirstColNonGrasBordureDown"/>
              <w:rPr>
                <w:lang w:val="fr-FR"/>
              </w:rPr>
            </w:pPr>
            <w:r>
              <w:rPr>
                <w:lang w:val="fr-FR"/>
              </w:rPr>
              <w:t>Pourcentage de frais de gestion variables acquis (dus aux rachats) (2)</w:t>
            </w:r>
          </w:p>
        </w:tc>
        <w:tc>
          <w:tcPr>
            <w:tcW w:w="21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39231C79" w14:textId="77777777">
            <w:pPr>
              <w:pStyle w:val="Tab1LastColNonGrasBordureDown"/>
              <w:rPr>
                <w:lang w:val="fr-FR"/>
              </w:rPr>
            </w:pPr>
            <w:r>
              <w:rPr>
                <w:lang w:val="fr-FR"/>
              </w:rPr>
              <w:t xml:space="preserve"> </w:t>
            </w:r>
          </w:p>
        </w:tc>
      </w:tr>
      <w:tr w14:paraId="3B60B6DD" w14:textId="77777777">
        <w:tblPrEx>
          <w:tblW w:w="5000" w:type="pct"/>
          <w:tblLayout w:type="fixed"/>
          <w:tblLook w:val="04A0"/>
        </w:tblPrEx>
        <w:trPr>
          <w:trHeight w:val="385"/>
        </w:trPr>
        <w:tc>
          <w:tcPr>
            <w:tcW w:w="7500" w:type="dxa"/>
            <w:tcBorders>
              <w:left w:val="single" w:sz="4" w:space="0" w:color="000000"/>
            </w:tcBorders>
            <w:tcMar>
              <w:top w:w="0" w:type="dxa"/>
              <w:left w:w="0" w:type="dxa"/>
              <w:bottom w:w="0" w:type="dxa"/>
              <w:right w:w="0" w:type="dxa"/>
            </w:tcMar>
            <w:vAlign w:val="center"/>
          </w:tcPr>
          <w:p w:rsidR="00C27E99" w14:paraId="3C0B01D9" w14:textId="77777777">
            <w:pPr>
              <w:pStyle w:val="Tab1FirstColGras"/>
              <w:rPr>
                <w:lang w:val="fr-FR"/>
              </w:rPr>
            </w:pPr>
            <w:r>
              <w:rPr>
                <w:lang w:val="fr-FR"/>
              </w:rPr>
              <w:t>Part CPR CROISSANCE REACTIVE T</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0D52C51E" w14:textId="77777777">
            <w:pPr>
              <w:pStyle w:val="Tab1LastColGrasNoContent"/>
              <w:rPr>
                <w:sz w:val="16"/>
                <w:lang w:val="fr-FR"/>
              </w:rPr>
            </w:pPr>
          </w:p>
        </w:tc>
      </w:tr>
      <w:tr w14:paraId="790BBA9C" w14:textId="77777777">
        <w:tblPrEx>
          <w:tblW w:w="5000" w:type="pct"/>
          <w:tblLayout w:type="fixed"/>
          <w:tblLook w:val="04A0"/>
        </w:tblPrEx>
        <w:trPr>
          <w:trHeight w:val="222"/>
        </w:trPr>
        <w:tc>
          <w:tcPr>
            <w:tcW w:w="7500" w:type="dxa"/>
            <w:tcBorders>
              <w:left w:val="single" w:sz="4" w:space="0" w:color="000000"/>
            </w:tcBorders>
            <w:tcMar>
              <w:top w:w="0" w:type="dxa"/>
              <w:left w:w="0" w:type="dxa"/>
              <w:bottom w:w="22" w:type="dxa"/>
              <w:right w:w="0" w:type="dxa"/>
            </w:tcMar>
            <w:vAlign w:val="center"/>
          </w:tcPr>
          <w:p w:rsidR="00C27E99" w14:paraId="08540126" w14:textId="77777777">
            <w:pPr>
              <w:pStyle w:val="Tab1FirstColNonGras"/>
              <w:rPr>
                <w:lang w:val="fr-FR"/>
              </w:rPr>
            </w:pPr>
            <w:r>
              <w:rPr>
                <w:lang w:val="fr-FR"/>
              </w:rPr>
              <w:t>Frais de gestion variables acquis</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19BCBF83" w14:textId="77777777">
            <w:pPr>
              <w:pStyle w:val="Tab1LastColNonGras"/>
              <w:rPr>
                <w:lang w:val="fr-FR"/>
              </w:rPr>
            </w:pPr>
            <w:r>
              <w:rPr>
                <w:lang w:val="fr-FR"/>
              </w:rPr>
              <w:t xml:space="preserve"> </w:t>
            </w:r>
          </w:p>
        </w:tc>
      </w:tr>
      <w:tr w14:paraId="4D5AC2D3" w14:textId="77777777">
        <w:tblPrEx>
          <w:tblW w:w="5000" w:type="pct"/>
          <w:tblLayout w:type="fixed"/>
          <w:tblLook w:val="04A0"/>
        </w:tblPrEx>
        <w:trPr>
          <w:trHeight w:val="222"/>
        </w:trPr>
        <w:tc>
          <w:tcPr>
            <w:tcW w:w="7500" w:type="dxa"/>
            <w:tcBorders>
              <w:left w:val="single" w:sz="4" w:space="0" w:color="000000"/>
            </w:tcBorders>
            <w:tcMar>
              <w:top w:w="0" w:type="dxa"/>
              <w:left w:w="0" w:type="dxa"/>
              <w:bottom w:w="22" w:type="dxa"/>
              <w:right w:w="0" w:type="dxa"/>
            </w:tcMar>
            <w:vAlign w:val="center"/>
          </w:tcPr>
          <w:p w:rsidR="00C27E99" w14:paraId="5202F173" w14:textId="77777777">
            <w:pPr>
              <w:pStyle w:val="Tab1FirstColNonGras"/>
              <w:rPr>
                <w:lang w:val="fr-FR"/>
              </w:rPr>
            </w:pPr>
            <w:r>
              <w:rPr>
                <w:lang w:val="fr-FR"/>
              </w:rPr>
              <w:t>Pourcentage de frais de gestion variables acquis (1)</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55F5AF81" w14:textId="77777777">
            <w:pPr>
              <w:pStyle w:val="Tab1LastColNonGras"/>
              <w:rPr>
                <w:lang w:val="fr-FR"/>
              </w:rPr>
            </w:pPr>
            <w:r>
              <w:rPr>
                <w:lang w:val="fr-FR"/>
              </w:rPr>
              <w:t xml:space="preserve"> </w:t>
            </w:r>
          </w:p>
        </w:tc>
      </w:tr>
      <w:tr w14:paraId="091C5729" w14:textId="77777777">
        <w:tblPrEx>
          <w:tblW w:w="5000" w:type="pct"/>
          <w:tblLayout w:type="fixed"/>
          <w:tblLook w:val="04A0"/>
        </w:tblPrEx>
        <w:trPr>
          <w:trHeight w:val="222"/>
        </w:trPr>
        <w:tc>
          <w:tcPr>
            <w:tcW w:w="7500" w:type="dxa"/>
            <w:tcBorders>
              <w:left w:val="single" w:sz="4" w:space="0" w:color="000000"/>
            </w:tcBorders>
            <w:tcMar>
              <w:top w:w="0" w:type="dxa"/>
              <w:left w:w="0" w:type="dxa"/>
              <w:bottom w:w="22" w:type="dxa"/>
              <w:right w:w="0" w:type="dxa"/>
            </w:tcMar>
            <w:vAlign w:val="center"/>
          </w:tcPr>
          <w:p w:rsidR="00C27E99" w14:paraId="2DF10620" w14:textId="77777777">
            <w:pPr>
              <w:pStyle w:val="Tab1FirstColNonGras"/>
              <w:rPr>
                <w:lang w:val="fr-FR"/>
              </w:rPr>
            </w:pPr>
            <w:r>
              <w:rPr>
                <w:lang w:val="fr-FR"/>
              </w:rPr>
              <w:t>Frais de gestion variables acquis (dus aux rachats)</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1284BB91" w14:textId="77777777">
            <w:pPr>
              <w:pStyle w:val="Tab1LastColNonGras"/>
              <w:rPr>
                <w:lang w:val="fr-FR"/>
              </w:rPr>
            </w:pPr>
            <w:r>
              <w:rPr>
                <w:lang w:val="fr-FR"/>
              </w:rPr>
              <w:t xml:space="preserve"> </w:t>
            </w:r>
          </w:p>
        </w:tc>
      </w:tr>
      <w:tr w14:paraId="3FCD7524" w14:textId="77777777">
        <w:tblPrEx>
          <w:tblW w:w="5000" w:type="pct"/>
          <w:tblLayout w:type="fixed"/>
          <w:tblLook w:val="04A0"/>
        </w:tblPrEx>
        <w:trPr>
          <w:trHeight w:val="222"/>
        </w:trPr>
        <w:tc>
          <w:tcPr>
            <w:tcW w:w="7500" w:type="dxa"/>
            <w:tcBorders>
              <w:left w:val="single" w:sz="4" w:space="0" w:color="000000"/>
              <w:bottom w:val="single" w:sz="4" w:space="0" w:color="000000"/>
            </w:tcBorders>
            <w:tcMar>
              <w:top w:w="0" w:type="dxa"/>
              <w:left w:w="0" w:type="dxa"/>
              <w:bottom w:w="22" w:type="dxa"/>
              <w:right w:w="0" w:type="dxa"/>
            </w:tcMar>
            <w:vAlign w:val="center"/>
          </w:tcPr>
          <w:p w:rsidR="00C27E99" w14:paraId="1F487D30" w14:textId="77777777">
            <w:pPr>
              <w:pStyle w:val="Tab1FirstColNonGrasBordureDown"/>
              <w:rPr>
                <w:lang w:val="fr-FR"/>
              </w:rPr>
            </w:pPr>
            <w:r>
              <w:rPr>
                <w:lang w:val="fr-FR"/>
              </w:rPr>
              <w:t>Pourcentage de frais de gestion variables acquis (dus aux rachats) (2)</w:t>
            </w:r>
          </w:p>
        </w:tc>
        <w:tc>
          <w:tcPr>
            <w:tcW w:w="21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C27E99" w14:paraId="3AF7643E" w14:textId="77777777">
            <w:pPr>
              <w:pStyle w:val="Tab1LastColNonGrasBordureDown"/>
              <w:rPr>
                <w:lang w:val="fr-FR"/>
              </w:rPr>
            </w:pPr>
            <w:r>
              <w:rPr>
                <w:lang w:val="fr-FR"/>
              </w:rPr>
              <w:t xml:space="preserve"> </w:t>
            </w:r>
          </w:p>
        </w:tc>
      </w:tr>
    </w:tbl>
    <w:p w:rsidR="00C27E99" w14:paraId="4813BF05" w14:textId="77777777">
      <w:pPr>
        <w:pStyle w:val="Text"/>
        <w:spacing w:after="100"/>
        <w:rPr>
          <w:lang w:val="fr-FR"/>
        </w:rPr>
      </w:pPr>
    </w:p>
    <w:p w:rsidR="00C27E99" w14:paraId="3893ED98" w14:textId="77777777">
      <w:pPr>
        <w:pStyle w:val="TableNote"/>
        <w:spacing w:before="100" w:after="130"/>
        <w:rPr>
          <w:lang w:val="fr-FR"/>
        </w:rPr>
      </w:pPr>
      <w:r>
        <w:rPr>
          <w:lang w:val="fr-FR"/>
        </w:rPr>
        <w:t>(1) par rapport à l'actif net de l’arrêté comptable</w:t>
      </w:r>
    </w:p>
    <w:p w:rsidR="00C27E99" w14:paraId="1E0EC4B3" w14:textId="77777777">
      <w:pPr>
        <w:pStyle w:val="TableNote"/>
        <w:spacing w:before="100" w:after="150"/>
        <w:rPr>
          <w:lang w:val="fr-FR"/>
        </w:rPr>
      </w:pPr>
      <w:r>
        <w:rPr>
          <w:lang w:val="fr-FR"/>
        </w:rPr>
        <w:t>(2) par rapport à l'actif net moyen</w:t>
      </w:r>
    </w:p>
    <w:p w:rsidR="00C27E99" w14:paraId="379CD0C2" w14:textId="77777777">
      <w:pPr>
        <w:pStyle w:val="TechnicalBookmark"/>
        <w:rPr>
          <w:lang w:val="fr-FR"/>
        </w:rPr>
        <w:sectPr>
          <w:headerReference w:type="default" r:id="rId20"/>
          <w:footerReference w:type="default" r:id="rId21"/>
          <w:pgSz w:w="11900" w:h="16840"/>
          <w:pgMar w:top="2154" w:right="1134" w:bottom="1134" w:left="1134" w:header="400" w:footer="400" w:gutter="0"/>
          <w:cols w:space="720"/>
        </w:sectPr>
      </w:pPr>
    </w:p>
    <w:p w:rsidR="00C27E99" w:rsidRPr="0074489B" w14:paraId="16017221" w14:textId="77777777">
      <w:pPr>
        <w:spacing w:line="15" w:lineRule="exact"/>
        <w:rPr>
          <w:sz w:val="2"/>
          <w:lang w:val="fr-FR"/>
        </w:rPr>
      </w:pPr>
    </w:p>
    <w:p w:rsidR="00C27E99" w14:paraId="508412AF" w14:textId="77777777">
      <w:pPr>
        <w:pStyle w:val="TechnicalBookmark"/>
        <w:rPr>
          <w:lang w:val="fr-FR"/>
        </w:rPr>
      </w:pPr>
      <w:r>
        <w:rPr>
          <w:lang w:val="fr-FR"/>
        </w:rPr>
        <w:fldChar w:fldCharType="begin"/>
      </w:r>
      <w:r>
        <w:rPr>
          <w:lang w:val="fr-FR"/>
        </w:rPr>
        <w:instrText xml:space="preserve"> SET 06A8B39BAE9FD58486522101F448A1B2 "" </w:instrText>
      </w:r>
      <w:r>
        <w:rPr>
          <w:lang w:val="fr-FR"/>
        </w:rPr>
        <w:fldChar w:fldCharType="separate"/>
      </w:r>
      <w:bookmarkStart w:id="37" w:name="06A8B39BAE9FD58486522101F448A1B2"/>
      <w:bookmarkEnd w:id="37"/>
      <w:r>
        <w:rPr>
          <w:lang w:val="fr-FR"/>
        </w:rPr>
        <w:fldChar w:fldCharType="end"/>
      </w:r>
    </w:p>
    <w:p w:rsidR="00C27E99" w14:paraId="75CDB457" w14:textId="77777777">
      <w:pPr>
        <w:pStyle w:val="Heading5"/>
        <w:rPr>
          <w:i w:val="0"/>
          <w:lang w:val="fr-FR"/>
        </w:rPr>
      </w:pPr>
      <w:bookmarkStart w:id="38" w:name="&lt;font_size=&quot;5&quot;&gt;Transparence_des_opératio"/>
      <w:bookmarkEnd w:id="38"/>
      <w:r>
        <w:rPr>
          <w:i w:val="0"/>
          <w:sz w:val="36"/>
          <w:lang w:val="fr-FR"/>
        </w:rPr>
        <w:t>Transparence des opérations de financement sur titres et de la réutilisation des instruments financiers</w:t>
      </w:r>
      <w:r>
        <w:rPr>
          <w:i w:val="0"/>
          <w:lang w:val="fr-FR"/>
        </w:rPr>
        <w:t xml:space="preserve"> - Règlement SFTR - en devise de comptabilité de l’OPC (EUR)</w:t>
      </w:r>
    </w:p>
    <w:p w:rsidR="00C27E99" w14:paraId="6F8C559A" w14:textId="77777777">
      <w:pPr>
        <w:pStyle w:val="RefToc1"/>
        <w:rPr>
          <w:lang w:val="fr-FR"/>
        </w:rPr>
      </w:pPr>
      <w:bookmarkStart w:id="39" w:name="BK_47E35F0C3B607B01680CE9F078661A0E"/>
      <w:bookmarkEnd w:id="39"/>
    </w:p>
    <w:p w:rsidR="00C27E99" w14:paraId="75BCF9A4" w14:textId="77777777">
      <w:pPr>
        <w:pStyle w:val="TechnicalBookmark"/>
        <w:rPr>
          <w:lang w:val="fr-FR"/>
        </w:rPr>
      </w:pPr>
      <w:r>
        <w:rPr>
          <w:lang w:val="fr-FR"/>
        </w:rPr>
        <w:fldChar w:fldCharType="begin"/>
      </w:r>
      <w:r>
        <w:rPr>
          <w:lang w:val="fr-FR"/>
        </w:rPr>
        <w:instrText xml:space="preserve"> SET 1BF55E36AF2E93D687A86B3A1897DC6D "" </w:instrText>
      </w:r>
      <w:r>
        <w:rPr>
          <w:lang w:val="fr-FR"/>
        </w:rPr>
        <w:fldChar w:fldCharType="separate"/>
      </w:r>
      <w:bookmarkStart w:id="40" w:name="1BF55E36AF2E93D687A86B3A1897DC6D"/>
      <w:bookmarkEnd w:id="40"/>
      <w:r>
        <w:rPr>
          <w:lang w:val="fr-FR"/>
        </w:rPr>
        <w:fldChar w:fldCharType="end"/>
      </w:r>
    </w:p>
    <w:p w:rsidR="00C47C2A" w:rsidRPr="004D6A7C" w:rsidP="004D6A7C" w14:paraId="6DC1FCCA" w14:textId="77777777">
      <w:pPr>
        <w:jc w:val="both"/>
        <w:rPr>
          <w:rFonts w:ascii="Arial" w:eastAsia="Arial" w:hAnsi="Arial" w:cs="Arial"/>
          <w:color w:val="232323"/>
          <w:sz w:val="20"/>
          <w:szCs w:val="20"/>
          <w:lang w:val="fr-FR" w:eastAsia="zh-TW"/>
        </w:rPr>
      </w:pPr>
      <w:bookmarkStart w:id="41" w:name="cc005273b869ab40f367801a76539668d_START"/>
      <w:bookmarkEnd w:id="41"/>
      <w:r w:rsidRPr="00FC3CB5">
        <w:rPr>
          <w:rFonts w:ascii="Arial" w:eastAsia="Arial" w:hAnsi="Arial" w:cs="Arial"/>
          <w:color w:val="232323"/>
          <w:sz w:val="20"/>
          <w:szCs w:val="20"/>
          <w:lang w:val="fr-FR" w:eastAsia="zh-TW"/>
        </w:rPr>
        <w:t>Au cours de l’exercice, l’OPC n’a pas fait l’objet d’opérations rele</w:t>
      </w:r>
      <w:r w:rsidR="004D6A7C">
        <w:rPr>
          <w:rFonts w:ascii="Arial" w:eastAsia="Arial" w:hAnsi="Arial" w:cs="Arial"/>
          <w:color w:val="232323"/>
          <w:sz w:val="20"/>
          <w:szCs w:val="20"/>
          <w:lang w:val="fr-FR" w:eastAsia="zh-TW"/>
        </w:rPr>
        <w:t>vant de la règlementation SFTR.</w:t>
      </w:r>
    </w:p>
    <w:p w:rsidR="00C27E99" w14:paraId="460BC718" w14:textId="77777777">
      <w:pPr>
        <w:pStyle w:val="ContributionStart"/>
        <w:rPr>
          <w:lang w:val="fr-FR"/>
        </w:rPr>
        <w:sectPr>
          <w:headerReference w:type="default" r:id="rId22"/>
          <w:footerReference w:type="default" r:id="rId23"/>
          <w:pgSz w:w="11900" w:h="16840"/>
          <w:pgMar w:top="2154" w:right="1134" w:bottom="1134" w:left="1134" w:header="400" w:footer="400" w:gutter="0"/>
          <w:cols w:space="720"/>
        </w:sectPr>
      </w:pPr>
      <w:bookmarkStart w:id="42" w:name="cc005273b869ab40f367801a76539668d_END"/>
      <w:bookmarkEnd w:id="42"/>
    </w:p>
    <w:p w:rsidR="00C27E99" w:rsidRPr="0074489B" w14:paraId="4CE1CB58" w14:textId="77777777">
      <w:pPr>
        <w:spacing w:line="15" w:lineRule="exact"/>
        <w:rPr>
          <w:sz w:val="2"/>
          <w:lang w:val="fr-FR"/>
        </w:rPr>
      </w:pPr>
    </w:p>
    <w:p w:rsidR="00C27E99" w14:paraId="0D42D0D4" w14:textId="77777777">
      <w:pPr>
        <w:pStyle w:val="TechnicalBookmark"/>
        <w:rPr>
          <w:lang w:val="fr-FR"/>
        </w:rPr>
      </w:pPr>
      <w:r>
        <w:rPr>
          <w:lang w:val="fr-FR"/>
        </w:rPr>
        <w:fldChar w:fldCharType="begin"/>
      </w:r>
      <w:r>
        <w:rPr>
          <w:lang w:val="fr-FR"/>
        </w:rPr>
        <w:instrText xml:space="preserve"> SET 77459BF40FCE9ECD415AE3A5CFFED1CF "" </w:instrText>
      </w:r>
      <w:r>
        <w:rPr>
          <w:lang w:val="fr-FR"/>
        </w:rPr>
        <w:fldChar w:fldCharType="separate"/>
      </w:r>
      <w:bookmarkStart w:id="43" w:name="77459BF40FCE9ECD415AE3A5CFFED1CF"/>
      <w:bookmarkEnd w:id="43"/>
      <w:r>
        <w:rPr>
          <w:lang w:val="fr-FR"/>
        </w:rPr>
        <w:fldChar w:fldCharType="end"/>
      </w:r>
    </w:p>
    <w:p w:rsidR="00C27E99" w14:paraId="57521108" w14:textId="77777777">
      <w:pPr>
        <w:pStyle w:val="H1"/>
        <w:rPr>
          <w:lang w:val="fr-FR"/>
        </w:rPr>
      </w:pPr>
      <w:bookmarkStart w:id="44" w:name="Inventaire_des_actifs_et_passifs"/>
      <w:bookmarkEnd w:id="44"/>
      <w:r>
        <w:rPr>
          <w:lang w:val="fr-FR"/>
        </w:rPr>
        <w:t>Inventaire des actifs et passifs</w:t>
      </w:r>
    </w:p>
    <w:p w:rsidR="00C27E99" w14:paraId="02644CB5" w14:textId="77777777">
      <w:pPr>
        <w:pStyle w:val="RefToc1"/>
        <w:rPr>
          <w:lang w:val="fr-FR"/>
        </w:rPr>
      </w:pPr>
      <w:bookmarkStart w:id="45" w:name="BK_A15F88A7EC1B9E0062D18CE9F151DF6A"/>
      <w:bookmarkEnd w:id="45"/>
      <w:r>
        <w:rPr>
          <w:lang w:val="fr-FR"/>
        </w:rPr>
        <w:t>Inventaire des actifs et passifs</w:t>
      </w:r>
    </w:p>
    <w:p w:rsidR="00C27E99" w14:paraId="5CDF6556" w14:textId="77777777">
      <w:pPr>
        <w:pStyle w:val="TechnicalBookmark"/>
        <w:rPr>
          <w:lang w:val="fr-FR"/>
        </w:rPr>
      </w:pPr>
      <w:r>
        <w:rPr>
          <w:lang w:val="fr-FR"/>
        </w:rPr>
        <w:fldChar w:fldCharType="begin"/>
      </w:r>
      <w:r>
        <w:rPr>
          <w:lang w:val="fr-FR"/>
        </w:rPr>
        <w:instrText xml:space="preserve"> SET 68015AF1815CD2A85028BFD6810B8C8E "" </w:instrText>
      </w:r>
      <w:r>
        <w:rPr>
          <w:lang w:val="fr-FR"/>
        </w:rPr>
        <w:fldChar w:fldCharType="separate"/>
      </w:r>
      <w:bookmarkStart w:id="46" w:name="68015AF1815CD2A85028BFD6810B8C8E"/>
      <w:bookmarkEnd w:id="46"/>
      <w:r>
        <w:rPr>
          <w:lang w:val="fr-FR"/>
        </w:rPr>
        <w:fldChar w:fldCharType="end"/>
      </w:r>
    </w:p>
    <w:p w:rsidR="00C27E99" w14:paraId="013F8D2F" w14:textId="77777777">
      <w:pPr>
        <w:pStyle w:val="TechnicalBookmark"/>
        <w:rPr>
          <w:lang w:val="fr-FR"/>
        </w:rPr>
      </w:pPr>
      <w:r>
        <w:rPr>
          <w:lang w:val="fr-FR"/>
        </w:rPr>
        <w:fldChar w:fldCharType="begin"/>
      </w:r>
      <w:r>
        <w:rPr>
          <w:lang w:val="fr-FR"/>
        </w:rPr>
        <w:instrText xml:space="preserve"> SET E5CA551A6306E1C2F6A4804D5D4BF492 "" </w:instrText>
      </w:r>
      <w:r>
        <w:rPr>
          <w:lang w:val="fr-FR"/>
        </w:rPr>
        <w:fldChar w:fldCharType="separate"/>
      </w:r>
      <w:bookmarkStart w:id="47" w:name="E5CA551A6306E1C2F6A4804D5D4BF492"/>
      <w:bookmarkEnd w:id="47"/>
      <w:r>
        <w:rPr>
          <w:lang w:val="fr-FR"/>
        </w:rPr>
        <w:fldChar w:fldCharType="end"/>
      </w:r>
    </w:p>
    <w:p w:rsidR="00C27E99" w14:paraId="7E17EEA1" w14:textId="77777777">
      <w:pPr>
        <w:pStyle w:val="H2"/>
        <w:rPr>
          <w:lang w:val="fr-FR"/>
        </w:rPr>
      </w:pPr>
      <w:bookmarkStart w:id="48" w:name="Inventaire_des_éléments_de_bilan"/>
      <w:bookmarkEnd w:id="48"/>
      <w:r>
        <w:rPr>
          <w:lang w:val="fr-FR"/>
        </w:rPr>
        <w:t>Inventaire des éléments de bilan</w:t>
      </w:r>
    </w:p>
    <w:p w:rsidR="00C27E99" w14:paraId="772A9D48" w14:textId="77777777">
      <w:pPr>
        <w:pStyle w:val="RefToc2"/>
        <w:rPr>
          <w:lang w:val="fr-FR"/>
        </w:rPr>
      </w:pPr>
      <w:bookmarkStart w:id="49" w:name="BK_813BDAE825FFA9309F289C5416F9B7EB"/>
      <w:bookmarkEnd w:id="49"/>
      <w:r>
        <w:rPr>
          <w:lang w:val="fr-FR"/>
        </w:rPr>
        <w:t>Inventaire des éléments de bilan</w:t>
      </w:r>
    </w:p>
    <w:p w:rsidR="00C27E99" w14:paraId="38E0D635" w14:textId="77777777">
      <w:pPr>
        <w:pStyle w:val="TechnicalBookmark"/>
        <w:rPr>
          <w:lang w:val="fr-FR"/>
        </w:rPr>
      </w:pPr>
      <w:r>
        <w:rPr>
          <w:lang w:val="fr-FR"/>
        </w:rPr>
        <w:fldChar w:fldCharType="begin"/>
      </w:r>
      <w:r>
        <w:rPr>
          <w:lang w:val="fr-FR"/>
        </w:rPr>
        <w:instrText xml:space="preserve"> SET 06675647E057550A20EBD3BB207D332E "" </w:instrText>
      </w:r>
      <w:r>
        <w:rPr>
          <w:lang w:val="fr-FR"/>
        </w:rPr>
        <w:fldChar w:fldCharType="separate"/>
      </w:r>
      <w:bookmarkStart w:id="50" w:name="06675647E057550A20EBD3BB207D332E"/>
      <w:bookmarkEnd w:id="50"/>
      <w:r>
        <w:rPr>
          <w:lang w:val="fr-FR"/>
        </w:rPr>
        <w:fldChar w:fldCharType="end"/>
      </w:r>
    </w:p>
    <w:p w:rsidR="00C27E99" w14:paraId="24867D42" w14:textId="77777777">
      <w:pPr>
        <w:pStyle w:val="TechnicalBookmark"/>
        <w:rPr>
          <w:lang w:val="fr-FR"/>
        </w:rPr>
      </w:pPr>
    </w:p>
    <w:tbl>
      <w:tblPr>
        <w:tblW w:w="5000" w:type="pct"/>
        <w:tblBorders>
          <w:bottom w:val="single" w:sz="4" w:space="0" w:color="000000"/>
        </w:tblBorders>
        <w:tblLayout w:type="fixed"/>
        <w:tblLook w:val="04A0"/>
      </w:tblPr>
      <w:tblGrid>
        <w:gridCol w:w="5425"/>
        <w:gridCol w:w="796"/>
        <w:gridCol w:w="1213"/>
        <w:gridCol w:w="1472"/>
        <w:gridCol w:w="716"/>
      </w:tblGrid>
      <w:tr w14:paraId="7255689C" w14:textId="77777777">
        <w:tblPrEx>
          <w:tblW w:w="5000" w:type="pct"/>
          <w:tblBorders>
            <w:bottom w:val="single" w:sz="4" w:space="0" w:color="000000"/>
          </w:tblBorders>
          <w:tblLayout w:type="fixed"/>
          <w:tblLook w:val="04A0"/>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C27E99" w14:paraId="568003D3" w14:textId="77777777">
            <w:pPr>
              <w:pStyle w:val="EnteteTabFirstColBordure"/>
              <w:rPr>
                <w:lang w:val="fr-FR"/>
              </w:rPr>
            </w:pPr>
            <w:r>
              <w:rPr>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C27E99" w14:paraId="081F8DFF" w14:textId="77777777">
            <w:pPr>
              <w:pStyle w:val="EnteteTabMiddleColBordure"/>
              <w:rPr>
                <w:lang w:val="fr-FR"/>
              </w:rPr>
            </w:pPr>
            <w:r>
              <w:rPr>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C27E99" w14:paraId="3D972908" w14:textId="77777777">
            <w:pPr>
              <w:pStyle w:val="EnteteTabMiddleColBordure"/>
              <w:spacing w:line="184" w:lineRule="exact"/>
              <w:rPr>
                <w:lang w:val="fr-FR"/>
              </w:rPr>
            </w:pPr>
            <w:r>
              <w:rPr>
                <w:lang w:val="fr-FR"/>
              </w:rPr>
              <w:t>Quantité ou</w:t>
            </w:r>
          </w:p>
          <w:p w:rsidR="00C27E99" w14:paraId="6B0DF6FD" w14:textId="77777777">
            <w:pPr>
              <w:pStyle w:val="EnteteTabMiddleColBordure"/>
              <w:spacing w:line="184" w:lineRule="exact"/>
              <w:rPr>
                <w:lang w:val="fr-FR"/>
              </w:rPr>
            </w:pPr>
            <w:r>
              <w:rPr>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C27E99" w14:paraId="11C93502" w14:textId="77777777">
            <w:pPr>
              <w:pStyle w:val="EnteteTabMiddleColBordure"/>
              <w:rPr>
                <w:lang w:val="fr-FR"/>
              </w:rPr>
            </w:pPr>
            <w:r>
              <w:rPr>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C27E99" w14:paraId="6F03532F" w14:textId="77777777">
            <w:pPr>
              <w:pStyle w:val="EnteteTabLastColBordure"/>
              <w:spacing w:line="184" w:lineRule="exact"/>
              <w:rPr>
                <w:lang w:val="fr-FR"/>
              </w:rPr>
            </w:pPr>
            <w:r>
              <w:rPr>
                <w:lang w:val="fr-FR"/>
              </w:rPr>
              <w:t>% Actif</w:t>
            </w:r>
          </w:p>
          <w:p w:rsidR="00C27E99" w14:paraId="6D9B1A86" w14:textId="77777777">
            <w:pPr>
              <w:pStyle w:val="EnteteTabLastColBordure"/>
              <w:spacing w:line="184" w:lineRule="exact"/>
              <w:rPr>
                <w:lang w:val="fr-FR"/>
              </w:rPr>
            </w:pPr>
            <w:r>
              <w:rPr>
                <w:lang w:val="fr-FR"/>
              </w:rPr>
              <w:t>Net</w:t>
            </w:r>
          </w:p>
        </w:tc>
      </w:tr>
      <w:tr w14:paraId="1176B032" w14:textId="77777777">
        <w:tblPrEx>
          <w:tblW w:w="5000" w:type="pct"/>
          <w:tblLayout w:type="fixed"/>
          <w:tblLook w:val="04A0"/>
        </w:tblPrEx>
        <w:trPr>
          <w:trHeight w:hRule="exact" w:val="45"/>
        </w:trPr>
        <w:tc>
          <w:tcPr>
            <w:tcW w:w="5460" w:type="dxa"/>
            <w:tcBorders>
              <w:left w:val="single" w:sz="4" w:space="0" w:color="000000"/>
            </w:tcBorders>
            <w:tcMar>
              <w:top w:w="0" w:type="dxa"/>
              <w:left w:w="0" w:type="dxa"/>
              <w:bottom w:w="0" w:type="dxa"/>
              <w:right w:w="0" w:type="dxa"/>
            </w:tcMar>
            <w:vAlign w:val="center"/>
          </w:tcPr>
          <w:p w:rsidR="00C27E99" w14:paraId="519B1218" w14:textId="77777777">
            <w:pPr>
              <w:pStyle w:val="Tab1FirstColGrasNoContent"/>
              <w:rPr>
                <w:sz w:val="16"/>
                <w:lang w:val="fr-FR"/>
              </w:rPr>
            </w:pPr>
          </w:p>
        </w:tc>
        <w:tc>
          <w:tcPr>
            <w:tcW w:w="800" w:type="dxa"/>
            <w:tcBorders>
              <w:left w:val="single" w:sz="4" w:space="0" w:color="000000"/>
              <w:right w:val="single" w:sz="4" w:space="0" w:color="000000"/>
            </w:tcBorders>
            <w:tcMar>
              <w:top w:w="0" w:type="dxa"/>
              <w:left w:w="40" w:type="dxa"/>
              <w:bottom w:w="0" w:type="dxa"/>
              <w:right w:w="0" w:type="dxa"/>
            </w:tcMar>
            <w:vAlign w:val="center"/>
          </w:tcPr>
          <w:p w:rsidR="00C27E99" w14:paraId="45121270"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C27E99" w14:paraId="615A25DB"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C27E99" w14:paraId="5A6B3439" w14:textId="77777777">
            <w:pPr>
              <w:pStyle w:val="Tab1MiddleColGrasNoContent"/>
              <w:rPr>
                <w:sz w:val="16"/>
                <w:lang w:val="fr-FR"/>
              </w:rPr>
            </w:pPr>
          </w:p>
        </w:tc>
        <w:tc>
          <w:tcPr>
            <w:tcW w:w="720" w:type="dxa"/>
            <w:tcBorders>
              <w:left w:val="single" w:sz="4" w:space="0" w:color="000000"/>
              <w:right w:val="single" w:sz="4" w:space="0" w:color="000000"/>
            </w:tcBorders>
            <w:tcMar>
              <w:top w:w="0" w:type="dxa"/>
              <w:left w:w="0" w:type="dxa"/>
              <w:bottom w:w="0" w:type="dxa"/>
              <w:right w:w="0" w:type="dxa"/>
            </w:tcMar>
            <w:vAlign w:val="center"/>
          </w:tcPr>
          <w:p w:rsidR="00C27E99" w14:paraId="5DBF5D99" w14:textId="77777777">
            <w:pPr>
              <w:pStyle w:val="Tab1LastColGrasNoContent"/>
              <w:rPr>
                <w:sz w:val="16"/>
                <w:lang w:val="fr-FR"/>
              </w:rPr>
            </w:pPr>
          </w:p>
        </w:tc>
      </w:tr>
      <w:tr w14:paraId="2839246F"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C27E99" w14:paraId="11521A13" w14:textId="77777777">
            <w:pPr>
              <w:pStyle w:val="Tab1FirstColGras"/>
              <w:rPr>
                <w:lang w:val="fr-FR"/>
              </w:rPr>
            </w:pPr>
            <w:r>
              <w:rPr>
                <w:lang w:val="fr-FR"/>
              </w:rPr>
              <w:t>ACTIONS ET VALEURS ASSIMILÉES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C27E99" w14:paraId="15BF0F51"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C27E99" w14:paraId="5DBB43AE"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C27E99" w14:paraId="74205F52" w14:textId="77777777">
            <w:pPr>
              <w:pStyle w:val="Tab1MiddleColGras"/>
              <w:rPr>
                <w:lang w:val="fr-FR"/>
              </w:rPr>
            </w:pPr>
            <w:r>
              <w:rPr>
                <w:lang w:val="fr-FR"/>
              </w:rPr>
              <w:t>20 340 892,80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C27E99" w14:paraId="18F5C953" w14:textId="77777777">
            <w:pPr>
              <w:pStyle w:val="Tab1LastColGras"/>
              <w:rPr>
                <w:lang w:val="fr-FR"/>
              </w:rPr>
            </w:pPr>
            <w:r>
              <w:rPr>
                <w:lang w:val="fr-FR"/>
              </w:rPr>
              <w:t>2,25</w:t>
            </w:r>
          </w:p>
        </w:tc>
      </w:tr>
      <w:tr w14:paraId="0585C779"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C27E99" w14:paraId="33378167" w14:textId="77777777">
            <w:pPr>
              <w:pStyle w:val="Tab1FirstColGras"/>
              <w:rPr>
                <w:lang w:val="fr-FR"/>
              </w:rPr>
            </w:pPr>
            <w:r>
              <w:rPr>
                <w:lang w:val="fr-FR"/>
              </w:rPr>
              <w:t>Actions et valeurs assimilées non négociées sur un marché réglementé ou assimilé</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C27E99" w14:paraId="736C2667"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C27E99" w14:paraId="170A4364"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C27E99" w14:paraId="7FC82479" w14:textId="77777777">
            <w:pPr>
              <w:pStyle w:val="Tab1MiddleColGras"/>
              <w:rPr>
                <w:lang w:val="fr-FR"/>
              </w:rPr>
            </w:pPr>
            <w:r>
              <w:rPr>
                <w:lang w:val="fr-FR"/>
              </w:rPr>
              <w:t>20 340 892,80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C27E99" w14:paraId="3C2C2B4C" w14:textId="77777777">
            <w:pPr>
              <w:pStyle w:val="Tab1LastColGras"/>
              <w:rPr>
                <w:lang w:val="fr-FR"/>
              </w:rPr>
            </w:pPr>
            <w:r>
              <w:rPr>
                <w:lang w:val="fr-FR"/>
              </w:rPr>
              <w:t>2,25</w:t>
            </w:r>
          </w:p>
        </w:tc>
      </w:tr>
      <w:tr w14:paraId="095C2FE6"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C27E99" w14:paraId="78421DA8" w14:textId="77777777">
            <w:pPr>
              <w:pStyle w:val="Tab1FirstColGras"/>
              <w:rPr>
                <w:lang w:val="fr-FR"/>
              </w:rPr>
            </w:pPr>
            <w:r>
              <w:rPr>
                <w:lang w:val="fr-FR"/>
              </w:rPr>
              <w:t>Services financiers diversifiés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C27E99" w14:paraId="1B78B8C9"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C27E99" w14:paraId="0155A927"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C27E99" w14:paraId="4E46DE23" w14:textId="77777777">
            <w:pPr>
              <w:pStyle w:val="Tab1MiddleColGras"/>
              <w:rPr>
                <w:lang w:val="fr-FR"/>
              </w:rPr>
            </w:pPr>
            <w:r>
              <w:rPr>
                <w:lang w:val="fr-FR"/>
              </w:rPr>
              <w:t>20 340 892,80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C27E99" w14:paraId="0FC4BB90" w14:textId="77777777">
            <w:pPr>
              <w:pStyle w:val="Tab1LastColGras"/>
              <w:rPr>
                <w:lang w:val="fr-FR"/>
              </w:rPr>
            </w:pPr>
            <w:r>
              <w:rPr>
                <w:lang w:val="fr-FR"/>
              </w:rPr>
              <w:t>2,25</w:t>
            </w:r>
          </w:p>
        </w:tc>
      </w:tr>
      <w:tr w14:paraId="35D57F44"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C27E99" w14:paraId="30A640F4" w14:textId="77777777">
            <w:pPr>
              <w:pStyle w:val="Tab3FirstColNonGras"/>
              <w:rPr>
                <w:lang w:val="fr-FR"/>
              </w:rPr>
            </w:pPr>
            <w:r>
              <w:rPr>
                <w:lang w:val="fr-FR"/>
              </w:rPr>
              <w:t>NEXTSTAGE EVERGREEN</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C27E99" w14:paraId="7516A588"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C27E99" w14:paraId="00D94AE5" w14:textId="77777777">
            <w:pPr>
              <w:pStyle w:val="Tab3MiddleColNonGras"/>
              <w:rPr>
                <w:lang w:val="fr-FR"/>
              </w:rPr>
            </w:pPr>
            <w:r>
              <w:rPr>
                <w:lang w:val="fr-FR"/>
              </w:rPr>
              <w:t>121 120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C27E99" w14:paraId="2B1AE9AA" w14:textId="77777777">
            <w:pPr>
              <w:pStyle w:val="Tab3MiddleColNonGras"/>
              <w:rPr>
                <w:lang w:val="fr-FR"/>
              </w:rPr>
            </w:pPr>
            <w:r>
              <w:rPr>
                <w:lang w:val="fr-FR"/>
              </w:rPr>
              <w:t>20 340 892,80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C27E99" w14:paraId="4282FA9F" w14:textId="77777777">
            <w:pPr>
              <w:pStyle w:val="Tab3LastColNonGras"/>
              <w:rPr>
                <w:lang w:val="fr-FR"/>
              </w:rPr>
            </w:pPr>
            <w:r>
              <w:rPr>
                <w:lang w:val="fr-FR"/>
              </w:rPr>
              <w:t>2,25</w:t>
            </w:r>
          </w:p>
        </w:tc>
      </w:tr>
      <w:tr w14:paraId="3F4112B2"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C27E99" w14:paraId="5A80193C" w14:textId="77777777">
            <w:pPr>
              <w:pStyle w:val="Tab1FirstColGras"/>
              <w:rPr>
                <w:lang w:val="fr-FR"/>
              </w:rPr>
            </w:pPr>
            <w:r>
              <w:rPr>
                <w:lang w:val="fr-FR"/>
              </w:rPr>
              <w:t>OBLIGATIONS ET VALEURS ASSIMILÉES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C27E99" w14:paraId="7F550236"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C27E99" w14:paraId="7B42D5A3"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C27E99" w14:paraId="4E0AD084" w14:textId="77777777">
            <w:pPr>
              <w:pStyle w:val="Tab1MiddleColGras"/>
              <w:rPr>
                <w:lang w:val="fr-FR"/>
              </w:rPr>
            </w:pPr>
            <w:r>
              <w:rPr>
                <w:lang w:val="fr-FR"/>
              </w:rPr>
              <w:t>40 920 375,90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C27E99" w14:paraId="0FEE2D00" w14:textId="77777777">
            <w:pPr>
              <w:pStyle w:val="Tab1LastColGras"/>
              <w:rPr>
                <w:lang w:val="fr-FR"/>
              </w:rPr>
            </w:pPr>
            <w:r>
              <w:rPr>
                <w:lang w:val="fr-FR"/>
              </w:rPr>
              <w:t>4,52</w:t>
            </w:r>
          </w:p>
        </w:tc>
      </w:tr>
      <w:tr w14:paraId="3CB5F6BE"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C27E99" w14:paraId="3E770B42" w14:textId="77777777">
            <w:pPr>
              <w:pStyle w:val="Tab1FirstColGras"/>
              <w:rPr>
                <w:lang w:val="fr-FR"/>
              </w:rPr>
            </w:pPr>
            <w:r>
              <w:rPr>
                <w:lang w:val="fr-FR"/>
              </w:rPr>
              <w:t>Obligations et valeurs assimilées négociées sur un marché réglementé ou assimilé</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C27E99" w14:paraId="77F7BF96"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C27E99" w14:paraId="767DCACF"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C27E99" w14:paraId="52DA6800" w14:textId="77777777">
            <w:pPr>
              <w:pStyle w:val="Tab1MiddleColGras"/>
              <w:rPr>
                <w:lang w:val="fr-FR"/>
              </w:rPr>
            </w:pPr>
            <w:r>
              <w:rPr>
                <w:lang w:val="fr-FR"/>
              </w:rPr>
              <w:t>40 920 375,90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C27E99" w14:paraId="1FD4AB22" w14:textId="77777777">
            <w:pPr>
              <w:pStyle w:val="Tab1LastColGras"/>
              <w:rPr>
                <w:lang w:val="fr-FR"/>
              </w:rPr>
            </w:pPr>
            <w:r>
              <w:rPr>
                <w:lang w:val="fr-FR"/>
              </w:rPr>
              <w:t>4,52</w:t>
            </w:r>
          </w:p>
        </w:tc>
      </w:tr>
      <w:tr w14:paraId="4A6A8F82"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C27E99" w14:paraId="2BC7A420" w14:textId="77777777">
            <w:pPr>
              <w:pStyle w:val="Tab1FirstColGras"/>
              <w:rPr>
                <w:lang w:val="fr-FR"/>
              </w:rPr>
            </w:pPr>
            <w:r>
              <w:rPr>
                <w:lang w:val="fr-FR"/>
              </w:rPr>
              <w:t>Services aux collectivités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C27E99" w14:paraId="24F035F2"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C27E99" w14:paraId="2E5241FB"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C27E99" w14:paraId="24BA1573" w14:textId="77777777">
            <w:pPr>
              <w:pStyle w:val="Tab1MiddleColGras"/>
              <w:rPr>
                <w:lang w:val="fr-FR"/>
              </w:rPr>
            </w:pPr>
            <w:r>
              <w:rPr>
                <w:lang w:val="fr-FR"/>
              </w:rPr>
              <w:t>40 920 375,90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C27E99" w14:paraId="11D59966" w14:textId="77777777">
            <w:pPr>
              <w:pStyle w:val="Tab1LastColGras"/>
              <w:rPr>
                <w:lang w:val="fr-FR"/>
              </w:rPr>
            </w:pPr>
            <w:r>
              <w:rPr>
                <w:lang w:val="fr-FR"/>
              </w:rPr>
              <w:t>4,52</w:t>
            </w:r>
          </w:p>
        </w:tc>
      </w:tr>
      <w:tr w14:paraId="0D8A1AC4"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C27E99" w14:paraId="75104391" w14:textId="77777777">
            <w:pPr>
              <w:pStyle w:val="Tab3FirstColNonGras"/>
              <w:rPr>
                <w:lang w:val="fr-FR"/>
              </w:rPr>
            </w:pPr>
            <w:r>
              <w:rPr>
                <w:lang w:val="fr-FR"/>
              </w:rPr>
              <w:t>ROMANIAN GOVERNMENT INTL BOND 6.25% 10-09-34</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C27E99" w14:paraId="0BFD0D9C"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C27E99" w14:paraId="05FFDDEF" w14:textId="77777777">
            <w:pPr>
              <w:pStyle w:val="Tab3MiddleColNonGras"/>
              <w:rPr>
                <w:lang w:val="fr-FR"/>
              </w:rPr>
            </w:pPr>
            <w:r>
              <w:rPr>
                <w:lang w:val="fr-FR"/>
              </w:rPr>
              <w:t>30 000 000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C27E99" w14:paraId="43F1DF82" w14:textId="77777777">
            <w:pPr>
              <w:pStyle w:val="Tab3MiddleColNonGras"/>
              <w:rPr>
                <w:lang w:val="fr-FR"/>
              </w:rPr>
            </w:pPr>
            <w:r>
              <w:rPr>
                <w:lang w:val="fr-FR"/>
              </w:rPr>
              <w:t>34 255 728,08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C27E99" w14:paraId="31185538" w14:textId="77777777">
            <w:pPr>
              <w:pStyle w:val="Tab3LastColNonGras"/>
              <w:rPr>
                <w:lang w:val="fr-FR"/>
              </w:rPr>
            </w:pPr>
            <w:r>
              <w:rPr>
                <w:lang w:val="fr-FR"/>
              </w:rPr>
              <w:t>3,78</w:t>
            </w:r>
          </w:p>
        </w:tc>
      </w:tr>
      <w:tr w14:paraId="0148FAB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C27E99" w:rsidRPr="0074489B" w14:paraId="06318761" w14:textId="77777777">
            <w:pPr>
              <w:pStyle w:val="Tab3FirstColNonGras"/>
            </w:pPr>
            <w:r w:rsidRPr="0074489B">
              <w:t>UNITED STATES TREAS INFLATION  BONDS 2.375% 15-02-56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C27E99" w14:paraId="3523543A" w14:textId="77777777">
            <w:pPr>
              <w:pStyle w:val="Tab1MiddleColNonGrasCentre"/>
              <w:rPr>
                <w:lang w:val="fr-FR"/>
              </w:rPr>
            </w:pPr>
            <w:r>
              <w:rPr>
                <w:lang w:val="fr-FR"/>
              </w:rP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C27E99" w14:paraId="2763138F" w14:textId="77777777">
            <w:pPr>
              <w:pStyle w:val="Tab3MiddleColNonGras"/>
              <w:rPr>
                <w:lang w:val="fr-FR"/>
              </w:rPr>
            </w:pPr>
            <w:r>
              <w:rPr>
                <w:lang w:val="fr-FR"/>
              </w:rPr>
              <w:t>8 000 000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C27E99" w14:paraId="1EF20A4D" w14:textId="77777777">
            <w:pPr>
              <w:pStyle w:val="Tab3MiddleColNonGras"/>
              <w:rPr>
                <w:lang w:val="fr-FR"/>
              </w:rPr>
            </w:pPr>
            <w:r>
              <w:rPr>
                <w:lang w:val="fr-FR"/>
              </w:rPr>
              <w:t>6 664 647,82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C27E99" w14:paraId="4681EC09" w14:textId="77777777">
            <w:pPr>
              <w:pStyle w:val="Tab3LastColNonGras"/>
              <w:rPr>
                <w:lang w:val="fr-FR"/>
              </w:rPr>
            </w:pPr>
            <w:r>
              <w:rPr>
                <w:lang w:val="fr-FR"/>
              </w:rPr>
              <w:t>0,74</w:t>
            </w:r>
          </w:p>
        </w:tc>
      </w:tr>
      <w:tr w14:paraId="15F168F2"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C27E99" w14:paraId="67C762CC" w14:textId="77777777">
            <w:pPr>
              <w:pStyle w:val="Tab1FirstColGras"/>
              <w:rPr>
                <w:lang w:val="fr-FR"/>
              </w:rPr>
            </w:pPr>
            <w:r>
              <w:rPr>
                <w:lang w:val="fr-FR"/>
              </w:rPr>
              <w:t>TITRES D'OPC</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C27E99" w14:paraId="672612E9"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C27E99" w14:paraId="3AB0620A"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C27E99" w14:paraId="1BADFAF8" w14:textId="77777777">
            <w:pPr>
              <w:pStyle w:val="Tab1MiddleColGras"/>
              <w:rPr>
                <w:lang w:val="fr-FR"/>
              </w:rPr>
            </w:pPr>
            <w:r>
              <w:rPr>
                <w:lang w:val="fr-FR"/>
              </w:rPr>
              <w:t>805 659 918,55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C27E99" w14:paraId="7C81ADB1" w14:textId="77777777">
            <w:pPr>
              <w:pStyle w:val="Tab1LastColGras"/>
              <w:rPr>
                <w:lang w:val="fr-FR"/>
              </w:rPr>
            </w:pPr>
            <w:r>
              <w:rPr>
                <w:lang w:val="fr-FR"/>
              </w:rPr>
              <w:t>88,97</w:t>
            </w:r>
          </w:p>
        </w:tc>
      </w:tr>
      <w:tr w14:paraId="34A00236"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C27E99" w14:paraId="6953D950" w14:textId="77777777">
            <w:pPr>
              <w:pStyle w:val="Tab1FirstColGras"/>
              <w:rPr>
                <w:lang w:val="fr-FR"/>
              </w:rPr>
            </w:pPr>
            <w:r>
              <w:rPr>
                <w:lang w:val="fr-FR"/>
              </w:rPr>
              <w:t>OPCVM</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C27E99" w14:paraId="50C4C441"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C27E99" w14:paraId="27A9C490"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C27E99" w14:paraId="36E67EB6" w14:textId="77777777">
            <w:pPr>
              <w:pStyle w:val="Tab1MiddleColGras"/>
              <w:rPr>
                <w:lang w:val="fr-FR"/>
              </w:rPr>
            </w:pPr>
            <w:r>
              <w:rPr>
                <w:lang w:val="fr-FR"/>
              </w:rPr>
              <w:t>802 988 931,47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C27E99" w14:paraId="4397E103" w14:textId="77777777">
            <w:pPr>
              <w:pStyle w:val="Tab1LastColGras"/>
              <w:rPr>
                <w:lang w:val="fr-FR"/>
              </w:rPr>
            </w:pPr>
            <w:r>
              <w:rPr>
                <w:lang w:val="fr-FR"/>
              </w:rPr>
              <w:t>88,68</w:t>
            </w:r>
          </w:p>
        </w:tc>
      </w:tr>
      <w:tr w14:paraId="17B11AE1"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C27E99" w14:paraId="7981AE73" w14:textId="77777777">
            <w:pPr>
              <w:pStyle w:val="Tab1FirstColGras"/>
              <w:rPr>
                <w:lang w:val="fr-FR"/>
              </w:rPr>
            </w:pPr>
            <w:r>
              <w:rPr>
                <w:lang w:val="fr-FR"/>
              </w:rPr>
              <w:t>Gestion collective</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C27E99" w14:paraId="7F0E7400"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C27E99" w14:paraId="68851883"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C27E99" w14:paraId="550A44D0" w14:textId="77777777">
            <w:pPr>
              <w:pStyle w:val="Tab1MiddleColGras"/>
              <w:rPr>
                <w:lang w:val="fr-FR"/>
              </w:rPr>
            </w:pPr>
            <w:r>
              <w:rPr>
                <w:lang w:val="fr-FR"/>
              </w:rPr>
              <w:t>802 988 931,47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C27E99" w14:paraId="05FEB6A2" w14:textId="77777777">
            <w:pPr>
              <w:pStyle w:val="Tab1LastColGras"/>
              <w:rPr>
                <w:lang w:val="fr-FR"/>
              </w:rPr>
            </w:pPr>
            <w:r>
              <w:rPr>
                <w:lang w:val="fr-FR"/>
              </w:rPr>
              <w:t>88,68</w:t>
            </w:r>
          </w:p>
        </w:tc>
      </w:tr>
      <w:tr w14:paraId="011798B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C27E99" w:rsidRPr="0074489B" w14:paraId="0060DBCB" w14:textId="77777777">
            <w:pPr>
              <w:pStyle w:val="Tab3FirstColNonGras"/>
            </w:pPr>
            <w:r w:rsidRPr="0074489B">
              <w:t>abrdn SICAV II-Emerging Market Local Currency Debt Fund K Ac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C27E99" w14:paraId="1EDCBB1D"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C27E99" w14:paraId="1502FC24" w14:textId="77777777">
            <w:pPr>
              <w:pStyle w:val="Tab3MiddleColNonGras"/>
              <w:rPr>
                <w:lang w:val="fr-FR"/>
              </w:rPr>
            </w:pPr>
            <w:r>
              <w:rPr>
                <w:lang w:val="fr-FR"/>
              </w:rPr>
              <w:t>4 000 000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C27E99" w14:paraId="2E8FA036" w14:textId="77777777">
            <w:pPr>
              <w:pStyle w:val="Tab3MiddleColNonGras"/>
              <w:rPr>
                <w:lang w:val="fr-FR"/>
              </w:rPr>
            </w:pPr>
            <w:r>
              <w:rPr>
                <w:lang w:val="fr-FR"/>
              </w:rPr>
              <w:t>48 331 600,00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C27E99" w14:paraId="5701F4C2" w14:textId="77777777">
            <w:pPr>
              <w:pStyle w:val="Tab3LastColNonGras"/>
              <w:rPr>
                <w:lang w:val="fr-FR"/>
              </w:rPr>
            </w:pPr>
            <w:r>
              <w:rPr>
                <w:lang w:val="fr-FR"/>
              </w:rPr>
              <w:t>5,34</w:t>
            </w:r>
          </w:p>
        </w:tc>
      </w:tr>
      <w:tr w14:paraId="475D8C1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C27E99" w:rsidRPr="0074489B" w14:paraId="014A369E" w14:textId="77777777">
            <w:pPr>
              <w:pStyle w:val="Tab3FirstColNonGras"/>
              <w:rPr>
                <w:lang w:val="nl-NL"/>
              </w:rPr>
            </w:pPr>
            <w:r w:rsidRPr="0074489B">
              <w:rPr>
                <w:lang w:val="nl-NL"/>
              </w:rPr>
              <w:t>AMD MSCI WLD SCRD ETF</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C27E99" w14:paraId="171DFD3B"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C27E99" w14:paraId="74887763" w14:textId="77777777">
            <w:pPr>
              <w:pStyle w:val="Tab3MiddleColNonGras"/>
              <w:rPr>
                <w:lang w:val="fr-FR"/>
              </w:rPr>
            </w:pPr>
            <w:r>
              <w:rPr>
                <w:lang w:val="fr-FR"/>
              </w:rPr>
              <w:t>10 000 000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C27E99" w14:paraId="3259164D" w14:textId="77777777">
            <w:pPr>
              <w:pStyle w:val="Tab3MiddleColNonGras"/>
              <w:rPr>
                <w:lang w:val="fr-FR"/>
              </w:rPr>
            </w:pPr>
            <w:r>
              <w:rPr>
                <w:lang w:val="fr-FR"/>
              </w:rPr>
              <w:t>49 492 700,00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C27E99" w14:paraId="1EB95779" w14:textId="77777777">
            <w:pPr>
              <w:pStyle w:val="Tab3LastColNonGras"/>
              <w:rPr>
                <w:lang w:val="fr-FR"/>
              </w:rPr>
            </w:pPr>
            <w:r>
              <w:rPr>
                <w:lang w:val="fr-FR"/>
              </w:rPr>
              <w:t>5,47</w:t>
            </w:r>
          </w:p>
        </w:tc>
      </w:tr>
      <w:tr w14:paraId="5C79CC7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C27E99" w14:paraId="6AD3D446" w14:textId="77777777">
            <w:pPr>
              <w:pStyle w:val="Tab3FirstColNonGras"/>
              <w:rPr>
                <w:lang w:val="fr-FR"/>
              </w:rPr>
            </w:pPr>
            <w:r>
              <w:rPr>
                <w:lang w:val="fr-FR"/>
              </w:rPr>
              <w:t>AMUNDI EUR CORPORATE BOND 1-5Y ESG UCITS ETF ACC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C27E99" w14:paraId="5B8368AE"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C27E99" w14:paraId="5B53C0BD" w14:textId="77777777">
            <w:pPr>
              <w:pStyle w:val="Tab3MiddleColNonGras"/>
              <w:rPr>
                <w:lang w:val="fr-FR"/>
              </w:rPr>
            </w:pPr>
            <w:r>
              <w:rPr>
                <w:lang w:val="fr-FR"/>
              </w:rPr>
              <w:t>800 000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C27E99" w14:paraId="3715F138" w14:textId="77777777">
            <w:pPr>
              <w:pStyle w:val="Tab3MiddleColNonGras"/>
              <w:rPr>
                <w:lang w:val="fr-FR"/>
              </w:rPr>
            </w:pPr>
            <w:r>
              <w:rPr>
                <w:lang w:val="fr-FR"/>
              </w:rPr>
              <w:t>44 280 720,00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C27E99" w14:paraId="5FD3D406" w14:textId="77777777">
            <w:pPr>
              <w:pStyle w:val="Tab3LastColNonGras"/>
              <w:rPr>
                <w:lang w:val="fr-FR"/>
              </w:rPr>
            </w:pPr>
            <w:r>
              <w:rPr>
                <w:lang w:val="fr-FR"/>
              </w:rPr>
              <w:t>4,89</w:t>
            </w:r>
          </w:p>
        </w:tc>
      </w:tr>
      <w:tr w14:paraId="49BD0E3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C27E99" w:rsidRPr="0074489B" w14:paraId="47A696E0" w14:textId="77777777">
            <w:pPr>
              <w:pStyle w:val="Tab3FirstColNonGras"/>
            </w:pPr>
            <w:r w:rsidRPr="0074489B">
              <w:t>AMUNDI EURO LIQUIDITY-RATED RESPONSIBLE PART Z</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C27E99" w14:paraId="5CF6E371"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C27E99" w14:paraId="06805E9D" w14:textId="77777777">
            <w:pPr>
              <w:pStyle w:val="Tab3MiddleColNonGras"/>
              <w:rPr>
                <w:lang w:val="fr-FR"/>
              </w:rPr>
            </w:pPr>
            <w:r>
              <w:rPr>
                <w:lang w:val="fr-FR"/>
              </w:rPr>
              <w:t>21,915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C27E99" w14:paraId="05BA6A7B" w14:textId="77777777">
            <w:pPr>
              <w:pStyle w:val="Tab3MiddleColNonGras"/>
              <w:rPr>
                <w:lang w:val="fr-FR"/>
              </w:rPr>
            </w:pPr>
            <w:r>
              <w:rPr>
                <w:lang w:val="fr-FR"/>
              </w:rPr>
              <w:t>24 346 430,00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C27E99" w14:paraId="5B93A20F" w14:textId="77777777">
            <w:pPr>
              <w:pStyle w:val="Tab3LastColNonGras"/>
              <w:rPr>
                <w:lang w:val="fr-FR"/>
              </w:rPr>
            </w:pPr>
            <w:r>
              <w:rPr>
                <w:lang w:val="fr-FR"/>
              </w:rPr>
              <w:t>2,69</w:t>
            </w:r>
          </w:p>
        </w:tc>
      </w:tr>
      <w:tr w14:paraId="5C7E78E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C27E99" w14:paraId="74D62120" w14:textId="77777777">
            <w:pPr>
              <w:pStyle w:val="Tab3FirstColNonGras"/>
              <w:rPr>
                <w:lang w:val="fr-FR"/>
              </w:rPr>
            </w:pPr>
            <w:r>
              <w:rPr>
                <w:lang w:val="fr-FR"/>
              </w:rPr>
              <w:t>AMUNDI EURO LIQUIDITY SELECT PART Z 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C27E99" w14:paraId="55C1B2B9"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C27E99" w14:paraId="02F244D8" w14:textId="77777777">
            <w:pPr>
              <w:pStyle w:val="Tab3MiddleColNonGras"/>
              <w:rPr>
                <w:lang w:val="fr-FR"/>
              </w:rPr>
            </w:pPr>
            <w:r>
              <w:rPr>
                <w:lang w:val="fr-FR"/>
              </w:rPr>
              <w:t>29,78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C27E99" w14:paraId="2347B995" w14:textId="77777777">
            <w:pPr>
              <w:pStyle w:val="Tab3MiddleColNonGras"/>
              <w:rPr>
                <w:lang w:val="fr-FR"/>
              </w:rPr>
            </w:pPr>
            <w:r>
              <w:rPr>
                <w:lang w:val="fr-FR"/>
              </w:rPr>
              <w:t>33 092 437,67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C27E99" w14:paraId="11A75BEE" w14:textId="77777777">
            <w:pPr>
              <w:pStyle w:val="Tab3LastColNonGras"/>
              <w:rPr>
                <w:lang w:val="fr-FR"/>
              </w:rPr>
            </w:pPr>
            <w:r>
              <w:rPr>
                <w:lang w:val="fr-FR"/>
              </w:rPr>
              <w:t>3,65</w:t>
            </w:r>
          </w:p>
        </w:tc>
      </w:tr>
      <w:tr w14:paraId="35A32B9A" w14:textId="77777777">
        <w:tblPrEx>
          <w:tblW w:w="5000" w:type="pct"/>
          <w:tblLayout w:type="fixed"/>
          <w:tblLook w:val="04A0"/>
        </w:tblPrEx>
        <w:trPr>
          <w:trHeight w:val="365"/>
        </w:trPr>
        <w:tc>
          <w:tcPr>
            <w:tcW w:w="5460" w:type="dxa"/>
            <w:tcBorders>
              <w:left w:val="single" w:sz="4" w:space="0" w:color="000000"/>
            </w:tcBorders>
            <w:tcMar>
              <w:top w:w="0" w:type="dxa"/>
              <w:left w:w="0" w:type="dxa"/>
              <w:bottom w:w="0" w:type="dxa"/>
              <w:right w:w="0" w:type="dxa"/>
            </w:tcMar>
            <w:vAlign w:val="center"/>
          </w:tcPr>
          <w:p w:rsidR="00C27E99" w:rsidRPr="0074489B" w14:paraId="7AF1F02A" w14:textId="77777777">
            <w:pPr>
              <w:pStyle w:val="Tab3FirstColNonGras"/>
            </w:pPr>
            <w:r w:rsidRPr="0074489B">
              <w:t>AMUNDI EURO LIQUIDITY SHORT TERM RESPONSIBLE PART Z 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C27E99" w14:paraId="2E9773D2"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C27E99" w14:paraId="0342FCCF" w14:textId="77777777">
            <w:pPr>
              <w:pStyle w:val="Tab3MiddleColNonGras"/>
              <w:rPr>
                <w:lang w:val="fr-FR"/>
              </w:rPr>
            </w:pPr>
            <w:r>
              <w:rPr>
                <w:lang w:val="fr-FR"/>
              </w:rPr>
              <w:t>773,881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C27E99" w14:paraId="3BE9498C" w14:textId="77777777">
            <w:pPr>
              <w:pStyle w:val="Tab3MiddleColNonGras"/>
              <w:rPr>
                <w:lang w:val="fr-FR"/>
              </w:rPr>
            </w:pPr>
            <w:r>
              <w:rPr>
                <w:lang w:val="fr-FR"/>
              </w:rPr>
              <w:t>85 585 574,80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C27E99" w14:paraId="7FB74A1D" w14:textId="77777777">
            <w:pPr>
              <w:pStyle w:val="Tab3LastColNonGras"/>
              <w:rPr>
                <w:lang w:val="fr-FR"/>
              </w:rPr>
            </w:pPr>
            <w:r>
              <w:rPr>
                <w:lang w:val="fr-FR"/>
              </w:rPr>
              <w:t>9,46</w:t>
            </w:r>
          </w:p>
        </w:tc>
      </w:tr>
      <w:tr w14:paraId="40FB794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C27E99" w:rsidRPr="0074489B" w14:paraId="4FCC9088" w14:textId="77777777">
            <w:pPr>
              <w:pStyle w:val="Tab3FirstColNonGras"/>
              <w:rPr>
                <w:lang w:val="pt-PT"/>
              </w:rPr>
            </w:pPr>
            <w:r w:rsidRPr="0074489B">
              <w:rPr>
                <w:lang w:val="pt-PT"/>
              </w:rPr>
              <w:t>AMUNDI MSCI EM LATIN AMERICA UCITS ETF - EUR 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C27E99" w14:paraId="75D18639"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C27E99" w14:paraId="02172A3A" w14:textId="77777777">
            <w:pPr>
              <w:pStyle w:val="Tab3MiddleColNonGras"/>
              <w:rPr>
                <w:lang w:val="fr-FR"/>
              </w:rPr>
            </w:pPr>
            <w:r>
              <w:rPr>
                <w:lang w:val="fr-FR"/>
              </w:rPr>
              <w:t>1 560 952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C27E99" w14:paraId="4DBBADBD" w14:textId="77777777">
            <w:pPr>
              <w:pStyle w:val="Tab3MiddleColNonGras"/>
              <w:rPr>
                <w:lang w:val="fr-FR"/>
              </w:rPr>
            </w:pPr>
            <w:r>
              <w:rPr>
                <w:lang w:val="fr-FR"/>
              </w:rPr>
              <w:t>31 985 467,43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C27E99" w14:paraId="34050E1F" w14:textId="77777777">
            <w:pPr>
              <w:pStyle w:val="Tab3LastColNonGras"/>
              <w:rPr>
                <w:lang w:val="fr-FR"/>
              </w:rPr>
            </w:pPr>
            <w:r>
              <w:rPr>
                <w:lang w:val="fr-FR"/>
              </w:rPr>
              <w:t>3,53</w:t>
            </w:r>
          </w:p>
        </w:tc>
      </w:tr>
      <w:tr w14:paraId="3CF93E8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C27E99" w:rsidRPr="0074489B" w14:paraId="0A69681A" w14:textId="77777777">
            <w:pPr>
              <w:pStyle w:val="Tab3FirstColNonGras"/>
            </w:pPr>
            <w:r w:rsidRPr="0074489B">
              <w:t>AMUNDI MSCI WLD ESG CLIM NETZE AMBI CTB</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C27E99" w14:paraId="08CB5ADB"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C27E99" w14:paraId="7C6939E1" w14:textId="77777777">
            <w:pPr>
              <w:pStyle w:val="Tab3MiddleColNonGras"/>
              <w:rPr>
                <w:lang w:val="fr-FR"/>
              </w:rPr>
            </w:pPr>
            <w:r>
              <w:rPr>
                <w:lang w:val="fr-FR"/>
              </w:rPr>
              <w:t>70 000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C27E99" w14:paraId="6BDE6106" w14:textId="77777777">
            <w:pPr>
              <w:pStyle w:val="Tab3MiddleColNonGras"/>
              <w:rPr>
                <w:lang w:val="fr-FR"/>
              </w:rPr>
            </w:pPr>
            <w:r>
              <w:rPr>
                <w:lang w:val="fr-FR"/>
              </w:rPr>
              <w:t>43 412 208,00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C27E99" w14:paraId="4D3D1FC9" w14:textId="77777777">
            <w:pPr>
              <w:pStyle w:val="Tab3LastColNonGras"/>
              <w:rPr>
                <w:lang w:val="fr-FR"/>
              </w:rPr>
            </w:pPr>
            <w:r>
              <w:rPr>
                <w:lang w:val="fr-FR"/>
              </w:rPr>
              <w:t>4,79</w:t>
            </w:r>
          </w:p>
        </w:tc>
      </w:tr>
      <w:tr w14:paraId="5903A64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C27E99" w:rsidRPr="0074489B" w14:paraId="40E1B3F0" w14:textId="77777777">
            <w:pPr>
              <w:pStyle w:val="Tab3FirstColNonGras"/>
              <w:rPr>
                <w:lang w:val="it-IT"/>
              </w:rPr>
            </w:pPr>
            <w:r w:rsidRPr="0074489B">
              <w:rPr>
                <w:lang w:val="it-IT"/>
              </w:rPr>
              <w:t>AMUNDI RESP INV - EUROPEAN CREDIT I2 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C27E99" w14:paraId="2DC0DCAC"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C27E99" w14:paraId="5ADE8E32" w14:textId="77777777">
            <w:pPr>
              <w:pStyle w:val="Tab3MiddleColNonGras"/>
              <w:rPr>
                <w:lang w:val="fr-FR"/>
              </w:rPr>
            </w:pPr>
            <w:r>
              <w:rPr>
                <w:lang w:val="fr-FR"/>
              </w:rPr>
              <w:t>500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C27E99" w14:paraId="2701FA98" w14:textId="77777777">
            <w:pPr>
              <w:pStyle w:val="Tab3MiddleColNonGras"/>
              <w:rPr>
                <w:lang w:val="fr-FR"/>
              </w:rPr>
            </w:pPr>
            <w:r>
              <w:rPr>
                <w:lang w:val="fr-FR"/>
              </w:rPr>
              <w:t>52 812 290,00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C27E99" w14:paraId="11F75850" w14:textId="77777777">
            <w:pPr>
              <w:pStyle w:val="Tab3LastColNonGras"/>
              <w:rPr>
                <w:lang w:val="fr-FR"/>
              </w:rPr>
            </w:pPr>
            <w:r>
              <w:rPr>
                <w:lang w:val="fr-FR"/>
              </w:rPr>
              <w:t>5,83</w:t>
            </w:r>
          </w:p>
        </w:tc>
      </w:tr>
      <w:tr w14:paraId="62F7B30D" w14:textId="77777777">
        <w:tblPrEx>
          <w:tblW w:w="5000" w:type="pct"/>
          <w:tblLayout w:type="fixed"/>
          <w:tblLook w:val="04A0"/>
        </w:tblPrEx>
        <w:trPr>
          <w:trHeight w:val="365"/>
        </w:trPr>
        <w:tc>
          <w:tcPr>
            <w:tcW w:w="5460" w:type="dxa"/>
            <w:tcBorders>
              <w:left w:val="single" w:sz="4" w:space="0" w:color="000000"/>
            </w:tcBorders>
            <w:tcMar>
              <w:top w:w="0" w:type="dxa"/>
              <w:left w:w="0" w:type="dxa"/>
              <w:bottom w:w="0" w:type="dxa"/>
              <w:right w:w="0" w:type="dxa"/>
            </w:tcMar>
            <w:vAlign w:val="center"/>
          </w:tcPr>
          <w:p w:rsidR="00C27E99" w14:paraId="7C0F4BAE" w14:textId="77777777">
            <w:pPr>
              <w:pStyle w:val="Tab3FirstColNonGras"/>
              <w:rPr>
                <w:lang w:val="fr-FR"/>
              </w:rPr>
            </w:pPr>
            <w:r>
              <w:rPr>
                <w:lang w:val="fr-FR"/>
              </w:rPr>
              <w:t>Amundi SP Global Communication Services ESG UCITS ETF DR EUR</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C27E99" w14:paraId="71D75A81"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C27E99" w14:paraId="6DB7F049" w14:textId="77777777">
            <w:pPr>
              <w:pStyle w:val="Tab3MiddleColNonGras"/>
              <w:rPr>
                <w:lang w:val="fr-FR"/>
              </w:rPr>
            </w:pPr>
            <w:r>
              <w:rPr>
                <w:lang w:val="fr-FR"/>
              </w:rPr>
              <w:t>435 000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C27E99" w14:paraId="448A103D" w14:textId="77777777">
            <w:pPr>
              <w:pStyle w:val="Tab3MiddleColNonGras"/>
              <w:rPr>
                <w:lang w:val="fr-FR"/>
              </w:rPr>
            </w:pPr>
            <w:r>
              <w:rPr>
                <w:lang w:val="fr-FR"/>
              </w:rPr>
              <w:t>8 570 152,50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C27E99" w14:paraId="7F9DC767" w14:textId="77777777">
            <w:pPr>
              <w:pStyle w:val="Tab3LastColNonGras"/>
              <w:rPr>
                <w:lang w:val="fr-FR"/>
              </w:rPr>
            </w:pPr>
            <w:r>
              <w:rPr>
                <w:lang w:val="fr-FR"/>
              </w:rPr>
              <w:t>0,95</w:t>
            </w:r>
          </w:p>
        </w:tc>
      </w:tr>
      <w:tr w14:paraId="47DD27F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C27E99" w:rsidRPr="0074489B" w14:paraId="539CE4A5" w14:textId="77777777">
            <w:pPr>
              <w:pStyle w:val="Tab3FirstColNonGras"/>
            </w:pPr>
            <w:r w:rsidRPr="0074489B">
              <w:t>BFT CREDIT 12 MOIS ISR I 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C27E99" w14:paraId="44FC6F80"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C27E99" w14:paraId="234E4802" w14:textId="77777777">
            <w:pPr>
              <w:pStyle w:val="Tab3MiddleColNonGras"/>
              <w:rPr>
                <w:lang w:val="fr-FR"/>
              </w:rPr>
            </w:pPr>
            <w:r>
              <w:rPr>
                <w:lang w:val="fr-FR"/>
              </w:rPr>
              <w:t>51,891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C27E99" w14:paraId="0D2D4BA6" w14:textId="77777777">
            <w:pPr>
              <w:pStyle w:val="Tab3MiddleColNonGras"/>
              <w:rPr>
                <w:lang w:val="fr-FR"/>
              </w:rPr>
            </w:pPr>
            <w:r>
              <w:rPr>
                <w:lang w:val="fr-FR"/>
              </w:rPr>
              <w:t>15 389 631,44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C27E99" w14:paraId="1DBBC765" w14:textId="77777777">
            <w:pPr>
              <w:pStyle w:val="Tab3LastColNonGras"/>
              <w:rPr>
                <w:lang w:val="fr-FR"/>
              </w:rPr>
            </w:pPr>
            <w:r>
              <w:rPr>
                <w:lang w:val="fr-FR"/>
              </w:rPr>
              <w:t>1,70</w:t>
            </w:r>
          </w:p>
        </w:tc>
      </w:tr>
      <w:tr w14:paraId="1B15838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C27E99" w:rsidRPr="0074489B" w14:paraId="0A53D487" w14:textId="77777777">
            <w:pPr>
              <w:pStyle w:val="Tab3FirstColNonGras"/>
            </w:pPr>
            <w:r w:rsidRPr="0074489B">
              <w:t>BFT CREDIT 6 MOIS ISR I-C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C27E99" w14:paraId="4D0CFAAF"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C27E99" w14:paraId="05F9FBE5" w14:textId="77777777">
            <w:pPr>
              <w:pStyle w:val="Tab3MiddleColNonGras"/>
              <w:rPr>
                <w:lang w:val="fr-FR"/>
              </w:rPr>
            </w:pPr>
            <w:r>
              <w:rPr>
                <w:lang w:val="fr-FR"/>
              </w:rPr>
              <w:t>86,2167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C27E99" w14:paraId="62413E61" w14:textId="77777777">
            <w:pPr>
              <w:pStyle w:val="Tab3MiddleColNonGras"/>
              <w:rPr>
                <w:lang w:val="fr-FR"/>
              </w:rPr>
            </w:pPr>
            <w:r>
              <w:rPr>
                <w:lang w:val="fr-FR"/>
              </w:rPr>
              <w:t>10 068 209,48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C27E99" w14:paraId="7C03064C" w14:textId="77777777">
            <w:pPr>
              <w:pStyle w:val="Tab3LastColNonGras"/>
              <w:rPr>
                <w:lang w:val="fr-FR"/>
              </w:rPr>
            </w:pPr>
            <w:r>
              <w:rPr>
                <w:lang w:val="fr-FR"/>
              </w:rPr>
              <w:t>1,11</w:t>
            </w:r>
          </w:p>
        </w:tc>
      </w:tr>
      <w:tr w14:paraId="03FBE81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C27E99" w:rsidRPr="0074489B" w14:paraId="2362A2F0" w14:textId="77777777">
            <w:pPr>
              <w:pStyle w:val="Tab3FirstColNonGras"/>
            </w:pPr>
            <w:r w:rsidRPr="0074489B">
              <w:t>BFT CREDIT OPPORTUNITES ISR CLIMAT I2C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C27E99" w14:paraId="1A119813"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C27E99" w14:paraId="3003BDF0" w14:textId="77777777">
            <w:pPr>
              <w:pStyle w:val="Tab3MiddleColNonGras"/>
              <w:rPr>
                <w:lang w:val="fr-FR"/>
              </w:rPr>
            </w:pPr>
            <w:r>
              <w:rPr>
                <w:lang w:val="fr-FR"/>
              </w:rPr>
              <w:t>1 400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C27E99" w14:paraId="1A9A5A09" w14:textId="77777777">
            <w:pPr>
              <w:pStyle w:val="Tab3MiddleColNonGras"/>
              <w:rPr>
                <w:lang w:val="fr-FR"/>
              </w:rPr>
            </w:pPr>
            <w:r>
              <w:rPr>
                <w:lang w:val="fr-FR"/>
              </w:rPr>
              <w:t>16 011 590,00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C27E99" w14:paraId="2E7CC770" w14:textId="77777777">
            <w:pPr>
              <w:pStyle w:val="Tab3LastColNonGras"/>
              <w:rPr>
                <w:lang w:val="fr-FR"/>
              </w:rPr>
            </w:pPr>
            <w:r>
              <w:rPr>
                <w:lang w:val="fr-FR"/>
              </w:rPr>
              <w:t>1,77</w:t>
            </w:r>
          </w:p>
        </w:tc>
      </w:tr>
      <w:tr w14:paraId="22A31F3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C27E99" w:rsidRPr="0074489B" w14:paraId="72024F27" w14:textId="77777777">
            <w:pPr>
              <w:pStyle w:val="Tab3FirstColNonGras"/>
            </w:pPr>
            <w:r w:rsidRPr="0074489B">
              <w:t>CPR ABSOLUTE RETURN BONDS Z</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C27E99" w14:paraId="5DA384DA"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C27E99" w14:paraId="652C786F" w14:textId="77777777">
            <w:pPr>
              <w:pStyle w:val="Tab3MiddleColNonGras"/>
              <w:rPr>
                <w:lang w:val="fr-FR"/>
              </w:rPr>
            </w:pPr>
            <w:r>
              <w:rPr>
                <w:lang w:val="fr-FR"/>
              </w:rPr>
              <w:t>290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C27E99" w14:paraId="761520F9" w14:textId="77777777">
            <w:pPr>
              <w:pStyle w:val="Tab3MiddleColNonGras"/>
              <w:rPr>
                <w:lang w:val="fr-FR"/>
              </w:rPr>
            </w:pPr>
            <w:r>
              <w:rPr>
                <w:lang w:val="fr-FR"/>
              </w:rPr>
              <w:t>29 249 994,50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C27E99" w14:paraId="239EEAD1" w14:textId="77777777">
            <w:pPr>
              <w:pStyle w:val="Tab3LastColNonGras"/>
              <w:rPr>
                <w:lang w:val="fr-FR"/>
              </w:rPr>
            </w:pPr>
            <w:r>
              <w:rPr>
                <w:lang w:val="fr-FR"/>
              </w:rPr>
              <w:t>3,23</w:t>
            </w:r>
          </w:p>
        </w:tc>
      </w:tr>
      <w:tr w14:paraId="540C226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C27E99" w14:paraId="66F1E2F6" w14:textId="77777777">
            <w:pPr>
              <w:pStyle w:val="Tab3FirstColNonGras"/>
              <w:rPr>
                <w:lang w:val="fr-FR"/>
              </w:rPr>
            </w:pPr>
            <w:r>
              <w:rPr>
                <w:lang w:val="fr-FR"/>
              </w:rPr>
              <w:t>CPR ARTIFICIAL INTELLIGENCE O EUR 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C27E99" w14:paraId="689CF0F9"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C27E99" w14:paraId="67D57917" w14:textId="77777777">
            <w:pPr>
              <w:pStyle w:val="Tab3MiddleColNonGras"/>
              <w:rPr>
                <w:lang w:val="fr-FR"/>
              </w:rPr>
            </w:pPr>
            <w:r>
              <w:rPr>
                <w:lang w:val="fr-FR"/>
              </w:rPr>
              <w:t>40 000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C27E99" w14:paraId="03935222" w14:textId="77777777">
            <w:pPr>
              <w:pStyle w:val="Tab3MiddleColNonGras"/>
              <w:rPr>
                <w:lang w:val="fr-FR"/>
              </w:rPr>
            </w:pPr>
            <w:r>
              <w:rPr>
                <w:lang w:val="fr-FR"/>
              </w:rPr>
              <w:t>6 526 400,00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C27E99" w14:paraId="45C28F9C" w14:textId="77777777">
            <w:pPr>
              <w:pStyle w:val="Tab3LastColNonGras"/>
              <w:rPr>
                <w:lang w:val="fr-FR"/>
              </w:rPr>
            </w:pPr>
            <w:r>
              <w:rPr>
                <w:lang w:val="fr-FR"/>
              </w:rPr>
              <w:t>0,72</w:t>
            </w:r>
          </w:p>
        </w:tc>
      </w:tr>
      <w:tr w14:paraId="2A5A236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C27E99" w:rsidRPr="0074489B" w14:paraId="70915F66" w14:textId="77777777">
            <w:pPr>
              <w:pStyle w:val="Tab3FirstColNonGras"/>
            </w:pPr>
            <w:r w:rsidRPr="0074489B">
              <w:t>CPR INVEST B&amp;W EUR ST AUT 2028II I EUR 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C27E99" w14:paraId="1405C7EA"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C27E99" w14:paraId="3CD3193A" w14:textId="77777777">
            <w:pPr>
              <w:pStyle w:val="Tab3MiddleColNonGras"/>
              <w:rPr>
                <w:lang w:val="fr-FR"/>
              </w:rPr>
            </w:pPr>
            <w:r>
              <w:rPr>
                <w:lang w:val="fr-FR"/>
              </w:rPr>
              <w:t>96 915,6248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C27E99" w14:paraId="097B88E9" w14:textId="77777777">
            <w:pPr>
              <w:pStyle w:val="Tab3MiddleColNonGras"/>
              <w:rPr>
                <w:lang w:val="fr-FR"/>
              </w:rPr>
            </w:pPr>
            <w:r>
              <w:rPr>
                <w:lang w:val="fr-FR"/>
              </w:rPr>
              <w:t>11 666 702,91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C27E99" w14:paraId="63400705" w14:textId="77777777">
            <w:pPr>
              <w:pStyle w:val="Tab3LastColNonGras"/>
              <w:rPr>
                <w:lang w:val="fr-FR"/>
              </w:rPr>
            </w:pPr>
            <w:r>
              <w:rPr>
                <w:lang w:val="fr-FR"/>
              </w:rPr>
              <w:t>1,29</w:t>
            </w:r>
          </w:p>
        </w:tc>
      </w:tr>
      <w:tr w14:paraId="3999A3C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C27E99" w14:paraId="5F0C34E6" w14:textId="77777777">
            <w:pPr>
              <w:pStyle w:val="Tab3FirstColNonGras"/>
              <w:rPr>
                <w:lang w:val="fr-FR"/>
              </w:rPr>
            </w:pPr>
            <w:r>
              <w:rPr>
                <w:lang w:val="fr-FR"/>
              </w:rPr>
              <w:t>CPR INVEST CLIMATE BONDS EURO - E ACC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C27E99" w14:paraId="725654A3"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C27E99" w14:paraId="74F9DF6E" w14:textId="77777777">
            <w:pPr>
              <w:pStyle w:val="Tab3MiddleColNonGras"/>
              <w:rPr>
                <w:lang w:val="fr-FR"/>
              </w:rPr>
            </w:pPr>
            <w:r>
              <w:rPr>
                <w:lang w:val="fr-FR"/>
              </w:rPr>
              <w:t>129 850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C27E99" w14:paraId="30FD86A8" w14:textId="77777777">
            <w:pPr>
              <w:pStyle w:val="Tab3MiddleColNonGras"/>
              <w:rPr>
                <w:lang w:val="fr-FR"/>
              </w:rPr>
            </w:pPr>
            <w:r>
              <w:rPr>
                <w:lang w:val="fr-FR"/>
              </w:rPr>
              <w:t>14 187 411,00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C27E99" w14:paraId="0923B313" w14:textId="77777777">
            <w:pPr>
              <w:pStyle w:val="Tab3LastColNonGras"/>
              <w:rPr>
                <w:lang w:val="fr-FR"/>
              </w:rPr>
            </w:pPr>
            <w:r>
              <w:rPr>
                <w:lang w:val="fr-FR"/>
              </w:rPr>
              <w:t>1,57</w:t>
            </w:r>
          </w:p>
        </w:tc>
      </w:tr>
      <w:tr w14:paraId="3BB69E8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C27E99" w14:paraId="562D4596" w14:textId="77777777">
            <w:pPr>
              <w:pStyle w:val="Tab3FirstColNonGras"/>
              <w:rPr>
                <w:lang w:val="fr-FR"/>
              </w:rPr>
            </w:pPr>
            <w:r>
              <w:rPr>
                <w:lang w:val="fr-FR"/>
              </w:rPr>
              <w:t>CPR INVEST CLIMATE BONDS EURO EUR Z ACC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C27E99" w14:paraId="21D37717"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C27E99" w14:paraId="488C80E6" w14:textId="77777777">
            <w:pPr>
              <w:pStyle w:val="Tab3MiddleColNonGras"/>
              <w:rPr>
                <w:lang w:val="fr-FR"/>
              </w:rPr>
            </w:pPr>
            <w:r>
              <w:rPr>
                <w:lang w:val="fr-FR"/>
              </w:rPr>
              <w:t>600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C27E99" w14:paraId="5139E5B3" w14:textId="77777777">
            <w:pPr>
              <w:pStyle w:val="Tab3MiddleColNonGras"/>
              <w:rPr>
                <w:lang w:val="fr-FR"/>
              </w:rPr>
            </w:pPr>
            <w:r>
              <w:rPr>
                <w:lang w:val="fr-FR"/>
              </w:rPr>
              <w:t>62 702 280,00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C27E99" w14:paraId="352DDE51" w14:textId="77777777">
            <w:pPr>
              <w:pStyle w:val="Tab3LastColNonGras"/>
              <w:rPr>
                <w:lang w:val="fr-FR"/>
              </w:rPr>
            </w:pPr>
            <w:r>
              <w:rPr>
                <w:lang w:val="fr-FR"/>
              </w:rPr>
              <w:t>6,92</w:t>
            </w:r>
          </w:p>
        </w:tc>
      </w:tr>
      <w:tr w14:paraId="1D88F02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C27E99" w:rsidRPr="0074489B" w14:paraId="67ED2185" w14:textId="77777777">
            <w:pPr>
              <w:pStyle w:val="Tab3FirstColNonGras"/>
            </w:pPr>
            <w:r w:rsidRPr="0074489B">
              <w:t>CPR INVEST - Crd Gbl HghYld - I EUR Acc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C27E99" w14:paraId="0F2BE228"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C27E99" w14:paraId="218FCF28" w14:textId="77777777">
            <w:pPr>
              <w:pStyle w:val="Tab3MiddleColNonGras"/>
              <w:rPr>
                <w:lang w:val="fr-FR"/>
              </w:rPr>
            </w:pPr>
            <w:r>
              <w:rPr>
                <w:lang w:val="fr-FR"/>
              </w:rPr>
              <w:t>184 999,6159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C27E99" w14:paraId="250AF4F8" w14:textId="77777777">
            <w:pPr>
              <w:pStyle w:val="Tab3MiddleColNonGras"/>
              <w:rPr>
                <w:lang w:val="fr-FR"/>
              </w:rPr>
            </w:pPr>
            <w:r>
              <w:rPr>
                <w:lang w:val="fr-FR"/>
              </w:rPr>
              <w:t>33 975 179,46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C27E99" w14:paraId="306493DA" w14:textId="77777777">
            <w:pPr>
              <w:pStyle w:val="Tab3LastColNonGras"/>
              <w:rPr>
                <w:lang w:val="fr-FR"/>
              </w:rPr>
            </w:pPr>
            <w:r>
              <w:rPr>
                <w:lang w:val="fr-FR"/>
              </w:rPr>
              <w:t>3,75</w:t>
            </w:r>
          </w:p>
        </w:tc>
      </w:tr>
      <w:tr w14:paraId="0C1BADA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C27E99" w14:paraId="2971FFD5" w14:textId="77777777">
            <w:pPr>
              <w:pStyle w:val="Tab3FirstColNonGras"/>
              <w:rPr>
                <w:lang w:val="fr-FR"/>
              </w:rPr>
            </w:pPr>
            <w:r>
              <w:rPr>
                <w:lang w:val="fr-FR"/>
              </w:rPr>
              <w:t>CPR INVEST SMART BETA CREDIT ESG - NDIST</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C27E99" w14:paraId="157044EE"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C27E99" w14:paraId="0F111AEE" w14:textId="77777777">
            <w:pPr>
              <w:pStyle w:val="Tab3MiddleColNonGras"/>
              <w:rPr>
                <w:lang w:val="fr-FR"/>
              </w:rPr>
            </w:pPr>
            <w:r>
              <w:rPr>
                <w:lang w:val="fr-FR"/>
              </w:rPr>
              <w:t>1 000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C27E99" w14:paraId="1E42E658" w14:textId="77777777">
            <w:pPr>
              <w:pStyle w:val="Tab3MiddleColNonGras"/>
              <w:rPr>
                <w:lang w:val="fr-FR"/>
              </w:rPr>
            </w:pPr>
            <w:r>
              <w:rPr>
                <w:lang w:val="fr-FR"/>
              </w:rPr>
              <w:t>11 388 880,00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C27E99" w14:paraId="078B7532" w14:textId="77777777">
            <w:pPr>
              <w:pStyle w:val="Tab3LastColNonGras"/>
              <w:rPr>
                <w:lang w:val="fr-FR"/>
              </w:rPr>
            </w:pPr>
            <w:r>
              <w:rPr>
                <w:lang w:val="fr-FR"/>
              </w:rPr>
              <w:t>1,26</w:t>
            </w:r>
          </w:p>
        </w:tc>
      </w:tr>
      <w:tr w14:paraId="24726FF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C27E99" w14:paraId="1CE077EB" w14:textId="77777777">
            <w:pPr>
              <w:pStyle w:val="Tab3FirstColNonGras"/>
              <w:rPr>
                <w:lang w:val="fr-FR"/>
              </w:rPr>
            </w:pPr>
            <w:r>
              <w:rPr>
                <w:lang w:val="fr-FR"/>
              </w:rPr>
              <w:t>CPR USA ESG I</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C27E99" w14:paraId="6A652CF6"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C27E99" w14:paraId="467ADB38" w14:textId="77777777">
            <w:pPr>
              <w:pStyle w:val="Tab3MiddleColNonGras"/>
              <w:rPr>
                <w:lang w:val="fr-FR"/>
              </w:rPr>
            </w:pPr>
            <w:r>
              <w:rPr>
                <w:lang w:val="fr-FR"/>
              </w:rPr>
              <w:t>55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C27E99" w14:paraId="7238C4DD" w14:textId="77777777">
            <w:pPr>
              <w:pStyle w:val="Tab3MiddleColNonGras"/>
              <w:rPr>
                <w:lang w:val="fr-FR"/>
              </w:rPr>
            </w:pPr>
            <w:r>
              <w:rPr>
                <w:lang w:val="fr-FR"/>
              </w:rPr>
              <w:t>35 451 462,20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C27E99" w14:paraId="06E5441B" w14:textId="77777777">
            <w:pPr>
              <w:pStyle w:val="Tab3LastColNonGras"/>
              <w:rPr>
                <w:lang w:val="fr-FR"/>
              </w:rPr>
            </w:pPr>
            <w:r>
              <w:rPr>
                <w:lang w:val="fr-FR"/>
              </w:rPr>
              <w:t>3,91</w:t>
            </w:r>
          </w:p>
        </w:tc>
      </w:tr>
      <w:tr w14:paraId="2207939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C27E99" w:rsidRPr="0074489B" w14:paraId="553F0EE1" w14:textId="77777777">
            <w:pPr>
              <w:pStyle w:val="Tab3FirstColNonGras"/>
            </w:pPr>
            <w:r w:rsidRPr="0074489B">
              <w:t>iShares S&amp;P U.S. Banks ETF</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C27E99" w14:paraId="6F2AC300" w14:textId="77777777">
            <w:pPr>
              <w:pStyle w:val="Tab1MiddleColNonGrasCentre"/>
              <w:rPr>
                <w:lang w:val="fr-FR"/>
              </w:rPr>
            </w:pPr>
            <w:r>
              <w:rPr>
                <w:lang w:val="fr-FR"/>
              </w:rP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C27E99" w14:paraId="5687BB1A" w14:textId="77777777">
            <w:pPr>
              <w:pStyle w:val="Tab3MiddleColNonGras"/>
              <w:rPr>
                <w:lang w:val="fr-FR"/>
              </w:rPr>
            </w:pPr>
            <w:r>
              <w:rPr>
                <w:lang w:val="fr-FR"/>
              </w:rPr>
              <w:t>2 400 000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C27E99" w14:paraId="3021C810" w14:textId="77777777">
            <w:pPr>
              <w:pStyle w:val="Tab3MiddleColNonGras"/>
              <w:rPr>
                <w:lang w:val="fr-FR"/>
              </w:rPr>
            </w:pPr>
            <w:r>
              <w:rPr>
                <w:lang w:val="fr-FR"/>
              </w:rPr>
              <w:t>17 851 272,63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C27E99" w14:paraId="1B04CBB5" w14:textId="77777777">
            <w:pPr>
              <w:pStyle w:val="Tab3LastColNonGras"/>
              <w:rPr>
                <w:lang w:val="fr-FR"/>
              </w:rPr>
            </w:pPr>
            <w:r>
              <w:rPr>
                <w:lang w:val="fr-FR"/>
              </w:rPr>
              <w:t>1,97</w:t>
            </w:r>
          </w:p>
        </w:tc>
      </w:tr>
      <w:tr w14:paraId="497FA2A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C27E99" w:rsidRPr="0074489B" w14:paraId="17B570C8" w14:textId="77777777">
            <w:pPr>
              <w:pStyle w:val="Tab3FirstColNonGras"/>
            </w:pPr>
            <w:r w:rsidRPr="0074489B">
              <w:t>Lyxor MSCI China ESG Leaders Extra (DR) UCITS ETF - Acc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C27E99" w14:paraId="26B45E3B"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C27E99" w14:paraId="708FD266" w14:textId="77777777">
            <w:pPr>
              <w:pStyle w:val="Tab3MiddleColNonGras"/>
              <w:rPr>
                <w:lang w:val="fr-FR"/>
              </w:rPr>
            </w:pPr>
            <w:r>
              <w:rPr>
                <w:lang w:val="fr-FR"/>
              </w:rPr>
              <w:t>295 000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C27E99" w14:paraId="58879282" w14:textId="77777777">
            <w:pPr>
              <w:pStyle w:val="Tab3MiddleColNonGras"/>
              <w:rPr>
                <w:lang w:val="fr-FR"/>
              </w:rPr>
            </w:pPr>
            <w:r>
              <w:rPr>
                <w:lang w:val="fr-FR"/>
              </w:rPr>
              <w:t>28 051 550,00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C27E99" w14:paraId="640C5E04" w14:textId="77777777">
            <w:pPr>
              <w:pStyle w:val="Tab3LastColNonGras"/>
              <w:rPr>
                <w:lang w:val="fr-FR"/>
              </w:rPr>
            </w:pPr>
            <w:r>
              <w:rPr>
                <w:lang w:val="fr-FR"/>
              </w:rPr>
              <w:t>3,10</w:t>
            </w:r>
          </w:p>
        </w:tc>
      </w:tr>
      <w:tr w14:paraId="75380DA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C27E99" w14:paraId="408FF3C1" w14:textId="77777777">
            <w:pPr>
              <w:pStyle w:val="Tab3FirstColNonGras"/>
              <w:rPr>
                <w:lang w:val="fr-FR"/>
              </w:rPr>
            </w:pPr>
            <w:r>
              <w:rPr>
                <w:lang w:val="fr-FR"/>
              </w:rPr>
              <w:t>Lyxor MSCI Eastern Europe ex Russia UCITS ETF Acc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C27E99" w14:paraId="6D86FC17"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C27E99" w14:paraId="6E81FB69" w14:textId="77777777">
            <w:pPr>
              <w:pStyle w:val="Tab3MiddleColNonGras"/>
              <w:rPr>
                <w:lang w:val="fr-FR"/>
              </w:rPr>
            </w:pPr>
            <w:r>
              <w:rPr>
                <w:lang w:val="fr-FR"/>
              </w:rPr>
              <w:t>260 000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C27E99" w14:paraId="0B96CB22" w14:textId="77777777">
            <w:pPr>
              <w:pStyle w:val="Tab3MiddleColNonGras"/>
              <w:rPr>
                <w:lang w:val="fr-FR"/>
              </w:rPr>
            </w:pPr>
            <w:r>
              <w:rPr>
                <w:lang w:val="fr-FR"/>
              </w:rPr>
              <w:t>11 195 886,00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C27E99" w14:paraId="32FB7EB1" w14:textId="77777777">
            <w:pPr>
              <w:pStyle w:val="Tab3LastColNonGras"/>
              <w:rPr>
                <w:lang w:val="fr-FR"/>
              </w:rPr>
            </w:pPr>
            <w:r>
              <w:rPr>
                <w:lang w:val="fr-FR"/>
              </w:rPr>
              <w:t>1,24</w:t>
            </w:r>
          </w:p>
        </w:tc>
      </w:tr>
    </w:tbl>
    <w:p w:rsidR="00C27E99" w14:paraId="02700F0B" w14:textId="77777777">
      <w:pPr>
        <w:sectPr>
          <w:headerReference w:type="default" r:id="rId24"/>
          <w:footerReference w:type="default" r:id="rId25"/>
          <w:pgSz w:w="11900" w:h="16840"/>
          <w:pgMar w:top="2154" w:right="1134" w:bottom="1134" w:left="1134" w:header="400" w:footer="400" w:gutter="0"/>
          <w:cols w:space="720"/>
        </w:sectPr>
      </w:pPr>
    </w:p>
    <w:p w:rsidR="00C27E99" w14:paraId="1FFDD0F8" w14:textId="77777777">
      <w:pPr>
        <w:spacing w:line="30" w:lineRule="exact"/>
        <w:rPr>
          <w:sz w:val="3"/>
        </w:rPr>
      </w:pPr>
    </w:p>
    <w:p w:rsidR="00C27E99" w14:paraId="674687DF" w14:textId="77777777">
      <w:pPr>
        <w:pStyle w:val="TechnicalBookmark"/>
        <w:rPr>
          <w:lang w:val="fr-FR"/>
        </w:rPr>
      </w:pPr>
      <w:r>
        <w:rPr>
          <w:lang w:val="fr-FR"/>
        </w:rPr>
        <w:fldChar w:fldCharType="begin"/>
      </w:r>
      <w:r>
        <w:rPr>
          <w:lang w:val="fr-FR"/>
        </w:rPr>
        <w:instrText xml:space="preserve"> SET 2A46F2FF6F13DE795E5CCE07FD3B0BBE "" </w:instrText>
      </w:r>
      <w:r>
        <w:rPr>
          <w:lang w:val="fr-FR"/>
        </w:rPr>
        <w:fldChar w:fldCharType="separate"/>
      </w:r>
      <w:bookmarkStart w:id="51" w:name="2A46F2FF6F13DE795E5CCE07FD3B0BBE"/>
      <w:bookmarkEnd w:id="51"/>
      <w:r>
        <w:rPr>
          <w:lang w:val="fr-FR"/>
        </w:rPr>
        <w:fldChar w:fldCharType="end"/>
      </w:r>
    </w:p>
    <w:p w:rsidR="00C27E99" w14:paraId="17D75553" w14:textId="77777777">
      <w:pPr>
        <w:pStyle w:val="H2"/>
        <w:rPr>
          <w:lang w:val="fr-FR"/>
        </w:rPr>
      </w:pPr>
      <w:r>
        <w:rPr>
          <w:lang w:val="fr-FR"/>
        </w:rPr>
        <w:t xml:space="preserve">Inventaire des éléments de bilan </w:t>
      </w:r>
    </w:p>
    <w:p w:rsidR="00C27E99" w14:paraId="3AF1066D" w14:textId="77777777">
      <w:pPr>
        <w:pStyle w:val="NoRefToc"/>
        <w:rPr>
          <w:lang w:val="fr-FR"/>
        </w:rPr>
      </w:pPr>
      <w:r>
        <w:rPr>
          <w:lang w:val="fr-FR"/>
        </w:rPr>
        <w:t>Inventaire des éléments de bilan</w:t>
      </w:r>
    </w:p>
    <w:p w:rsidR="00C27E99" w14:paraId="4B90630E" w14:textId="77777777">
      <w:pPr>
        <w:pStyle w:val="TechnicalBookmark"/>
        <w:rPr>
          <w:lang w:val="fr-FR"/>
        </w:rPr>
      </w:pPr>
      <w:r>
        <w:rPr>
          <w:lang w:val="fr-FR"/>
        </w:rPr>
        <w:fldChar w:fldCharType="begin"/>
      </w:r>
      <w:r>
        <w:rPr>
          <w:lang w:val="fr-FR"/>
        </w:rPr>
        <w:instrText xml:space="preserve"> SET 99C8C619F8F40F4485D38B16F2D6F51E "" </w:instrText>
      </w:r>
      <w:r>
        <w:rPr>
          <w:lang w:val="fr-FR"/>
        </w:rPr>
        <w:fldChar w:fldCharType="separate"/>
      </w:r>
      <w:bookmarkStart w:id="52" w:name="99C8C619F8F40F4485D38B16F2D6F51E"/>
      <w:bookmarkEnd w:id="52"/>
      <w:r>
        <w:rPr>
          <w:lang w:val="fr-FR"/>
        </w:rPr>
        <w:fldChar w:fldCharType="end"/>
      </w:r>
    </w:p>
    <w:p w:rsidR="00C27E99" w14:paraId="7D34F9A8" w14:textId="77777777">
      <w:pPr>
        <w:pStyle w:val="TechnicalBookmark"/>
        <w:rPr>
          <w:lang w:val="fr-FR"/>
        </w:rPr>
      </w:pPr>
    </w:p>
    <w:tbl>
      <w:tblPr>
        <w:tblW w:w="5000" w:type="pct"/>
        <w:tblBorders>
          <w:bottom w:val="single" w:sz="4" w:space="0" w:color="000000"/>
        </w:tblBorders>
        <w:tblLayout w:type="fixed"/>
        <w:tblLook w:val="04A0"/>
      </w:tblPr>
      <w:tblGrid>
        <w:gridCol w:w="5425"/>
        <w:gridCol w:w="796"/>
        <w:gridCol w:w="1213"/>
        <w:gridCol w:w="1472"/>
        <w:gridCol w:w="716"/>
      </w:tblGrid>
      <w:tr w14:paraId="0AF808D2" w14:textId="77777777">
        <w:tblPrEx>
          <w:tblW w:w="5000" w:type="pct"/>
          <w:tblBorders>
            <w:bottom w:val="single" w:sz="4" w:space="0" w:color="000000"/>
          </w:tblBorders>
          <w:tblLayout w:type="fixed"/>
          <w:tblLook w:val="04A0"/>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C27E99" w14:paraId="745A9F9C" w14:textId="77777777">
            <w:pPr>
              <w:pStyle w:val="EnteteTabFirstColBordure"/>
              <w:rPr>
                <w:lang w:val="fr-FR"/>
              </w:rPr>
            </w:pPr>
            <w:r>
              <w:rPr>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C27E99" w14:paraId="53AA0DFF" w14:textId="77777777">
            <w:pPr>
              <w:pStyle w:val="EnteteTabMiddleColBordure"/>
              <w:rPr>
                <w:lang w:val="fr-FR"/>
              </w:rPr>
            </w:pPr>
            <w:r>
              <w:rPr>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C27E99" w14:paraId="3DE7BFE3" w14:textId="77777777">
            <w:pPr>
              <w:pStyle w:val="EnteteTabMiddleColBordure"/>
              <w:spacing w:line="184" w:lineRule="exact"/>
              <w:rPr>
                <w:lang w:val="fr-FR"/>
              </w:rPr>
            </w:pPr>
            <w:r>
              <w:rPr>
                <w:lang w:val="fr-FR"/>
              </w:rPr>
              <w:t>Quantité ou</w:t>
            </w:r>
          </w:p>
          <w:p w:rsidR="00C27E99" w14:paraId="7EB92F8B" w14:textId="77777777">
            <w:pPr>
              <w:pStyle w:val="EnteteTabMiddleColBordure"/>
              <w:spacing w:line="184" w:lineRule="exact"/>
              <w:rPr>
                <w:lang w:val="fr-FR"/>
              </w:rPr>
            </w:pPr>
            <w:r>
              <w:rPr>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C27E99" w14:paraId="2161DDA9" w14:textId="77777777">
            <w:pPr>
              <w:pStyle w:val="EnteteTabMiddleColBordure"/>
              <w:rPr>
                <w:lang w:val="fr-FR"/>
              </w:rPr>
            </w:pPr>
            <w:r>
              <w:rPr>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C27E99" w14:paraId="4281611B" w14:textId="77777777">
            <w:pPr>
              <w:pStyle w:val="EnteteTabLastColBordure"/>
              <w:spacing w:line="184" w:lineRule="exact"/>
              <w:rPr>
                <w:lang w:val="fr-FR"/>
              </w:rPr>
            </w:pPr>
            <w:r>
              <w:rPr>
                <w:lang w:val="fr-FR"/>
              </w:rPr>
              <w:t>% Actif</w:t>
            </w:r>
          </w:p>
          <w:p w:rsidR="00C27E99" w14:paraId="787711EF" w14:textId="77777777">
            <w:pPr>
              <w:pStyle w:val="EnteteTabLastColBordure"/>
              <w:spacing w:line="184" w:lineRule="exact"/>
              <w:rPr>
                <w:lang w:val="fr-FR"/>
              </w:rPr>
            </w:pPr>
            <w:r>
              <w:rPr>
                <w:lang w:val="fr-FR"/>
              </w:rPr>
              <w:t>Net</w:t>
            </w:r>
          </w:p>
        </w:tc>
      </w:tr>
      <w:tr w14:paraId="4E25E014"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C27E99" w:rsidRPr="0074489B" w14:paraId="687711AA" w14:textId="77777777">
            <w:pPr>
              <w:pStyle w:val="Tab3FirstColNonGras"/>
            </w:pPr>
            <w:r w:rsidRPr="0074489B">
              <w:t>Lyxor MSCI Greece UCITS ETF Dist</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C27E99" w14:paraId="3AED9B7F"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C27E99" w14:paraId="487330D3" w14:textId="77777777">
            <w:pPr>
              <w:pStyle w:val="Tab3MiddleColNonGras"/>
              <w:rPr>
                <w:lang w:val="fr-FR"/>
              </w:rPr>
            </w:pPr>
            <w:r>
              <w:rPr>
                <w:lang w:val="fr-FR"/>
              </w:rPr>
              <w:t>3 744 488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C27E99" w14:paraId="0624F8C1" w14:textId="77777777">
            <w:pPr>
              <w:pStyle w:val="Tab3MiddleColNonGras"/>
              <w:rPr>
                <w:lang w:val="fr-FR"/>
              </w:rPr>
            </w:pPr>
            <w:r>
              <w:rPr>
                <w:lang w:val="fr-FR"/>
              </w:rPr>
              <w:t>10 236 306,85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C27E99" w14:paraId="5367BF61" w14:textId="77777777">
            <w:pPr>
              <w:pStyle w:val="Tab3LastColNonGras"/>
              <w:rPr>
                <w:lang w:val="fr-FR"/>
              </w:rPr>
            </w:pPr>
            <w:r>
              <w:rPr>
                <w:lang w:val="fr-FR"/>
              </w:rPr>
              <w:t>1,13</w:t>
            </w:r>
          </w:p>
        </w:tc>
      </w:tr>
      <w:tr w14:paraId="2BF815C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C27E99" w:rsidRPr="0074489B" w14:paraId="1E123210" w14:textId="77777777">
            <w:pPr>
              <w:pStyle w:val="Tab3FirstColNonGras"/>
              <w:rPr>
                <w:lang w:val="es-ES"/>
              </w:rPr>
            </w:pPr>
            <w:r w:rsidRPr="0074489B">
              <w:rPr>
                <w:lang w:val="es-ES"/>
              </w:rPr>
              <w:t>LYXOR MSCI KOREA-C-EUR</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C27E99" w14:paraId="3B175EA3"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C27E99" w14:paraId="0A96705B" w14:textId="77777777">
            <w:pPr>
              <w:pStyle w:val="Tab3MiddleColNonGras"/>
              <w:rPr>
                <w:lang w:val="fr-FR"/>
              </w:rPr>
            </w:pPr>
            <w:r>
              <w:rPr>
                <w:lang w:val="fr-FR"/>
              </w:rPr>
              <w:t>46 235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C27E99" w14:paraId="4860FE11" w14:textId="77777777">
            <w:pPr>
              <w:pStyle w:val="Tab3MiddleColNonGras"/>
              <w:rPr>
                <w:lang w:val="fr-FR"/>
              </w:rPr>
            </w:pPr>
            <w:r>
              <w:rPr>
                <w:lang w:val="fr-FR"/>
              </w:rPr>
              <w:t>8 904 495,74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C27E99" w14:paraId="4BFFB60E" w14:textId="77777777">
            <w:pPr>
              <w:pStyle w:val="Tab3LastColNonGras"/>
              <w:rPr>
                <w:lang w:val="fr-FR"/>
              </w:rPr>
            </w:pPr>
            <w:r>
              <w:rPr>
                <w:lang w:val="fr-FR"/>
              </w:rPr>
              <w:t>0,98</w:t>
            </w:r>
          </w:p>
        </w:tc>
      </w:tr>
      <w:tr w14:paraId="6C33096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C27E99" w:rsidRPr="0074489B" w14:paraId="6768FD5C" w14:textId="77777777">
            <w:pPr>
              <w:pStyle w:val="Tab3FirstColNonGras"/>
            </w:pPr>
            <w:r w:rsidRPr="0074489B">
              <w:t>Lyxor MSCI New Energy ESG Filtered DR UCITS ETF Acc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C27E99" w14:paraId="41CCB2D9"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C27E99" w14:paraId="64F61568" w14:textId="77777777">
            <w:pPr>
              <w:pStyle w:val="Tab3MiddleColNonGras"/>
              <w:rPr>
                <w:lang w:val="fr-FR"/>
              </w:rPr>
            </w:pPr>
            <w:r>
              <w:rPr>
                <w:lang w:val="fr-FR"/>
              </w:rPr>
              <w:t>450 000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C27E99" w14:paraId="4FA02A2C" w14:textId="77777777">
            <w:pPr>
              <w:pStyle w:val="Tab3MiddleColNonGras"/>
              <w:rPr>
                <w:lang w:val="fr-FR"/>
              </w:rPr>
            </w:pPr>
            <w:r>
              <w:rPr>
                <w:lang w:val="fr-FR"/>
              </w:rPr>
              <w:t>10 321 380,00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C27E99" w14:paraId="4E7EA955" w14:textId="77777777">
            <w:pPr>
              <w:pStyle w:val="Tab3LastColNonGras"/>
              <w:rPr>
                <w:lang w:val="fr-FR"/>
              </w:rPr>
            </w:pPr>
            <w:r>
              <w:rPr>
                <w:lang w:val="fr-FR"/>
              </w:rPr>
              <w:t>1,14</w:t>
            </w:r>
          </w:p>
        </w:tc>
      </w:tr>
      <w:tr w14:paraId="15ADA10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C27E99" w:rsidRPr="0074489B" w14:paraId="7CFD9BD8" w14:textId="77777777">
            <w:pPr>
              <w:pStyle w:val="Tab3FirstColNonGras"/>
            </w:pPr>
            <w:r w:rsidRPr="0074489B">
              <w:t>Lyxor MSCI Semiconductors ESG Filtered UCITS ETF - Acc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C27E99" w14:paraId="2850BA69"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C27E99" w14:paraId="3C0C1B3F" w14:textId="77777777">
            <w:pPr>
              <w:pStyle w:val="Tab3MiddleColNonGras"/>
              <w:rPr>
                <w:lang w:val="fr-FR"/>
              </w:rPr>
            </w:pPr>
            <w:r>
              <w:rPr>
                <w:lang w:val="fr-FR"/>
              </w:rPr>
              <w:t>75 855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C27E99" w14:paraId="377E1634" w14:textId="77777777">
            <w:pPr>
              <w:pStyle w:val="Tab3MiddleColNonGras"/>
              <w:rPr>
                <w:lang w:val="fr-FR"/>
              </w:rPr>
            </w:pPr>
            <w:r>
              <w:rPr>
                <w:lang w:val="fr-FR"/>
              </w:rPr>
              <w:t>9 250 031,78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C27E99" w14:paraId="7B26AC51" w14:textId="77777777">
            <w:pPr>
              <w:pStyle w:val="Tab3LastColNonGras"/>
              <w:rPr>
                <w:lang w:val="fr-FR"/>
              </w:rPr>
            </w:pPr>
            <w:r>
              <w:rPr>
                <w:lang w:val="fr-FR"/>
              </w:rPr>
              <w:t>1,02</w:t>
            </w:r>
          </w:p>
        </w:tc>
      </w:tr>
      <w:tr w14:paraId="37BCA19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C27E99" w14:paraId="410852DA" w14:textId="77777777">
            <w:pPr>
              <w:pStyle w:val="Tab3FirstColNonGras"/>
              <w:rPr>
                <w:lang w:val="fr-FR"/>
              </w:rPr>
            </w:pPr>
            <w:r>
              <w:rPr>
                <w:lang w:val="fr-FR"/>
              </w:rPr>
              <w:t>SG CPR ACTIONS USA I</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C27E99" w14:paraId="775F5AF2"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C27E99" w14:paraId="2030E961" w14:textId="77777777">
            <w:pPr>
              <w:pStyle w:val="Tab3MiddleColNonGras"/>
              <w:rPr>
                <w:lang w:val="fr-FR"/>
              </w:rPr>
            </w:pPr>
            <w:r>
              <w:rPr>
                <w:lang w:val="fr-FR"/>
              </w:rPr>
              <w:t>290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C27E99" w14:paraId="0F7604A2" w14:textId="77777777">
            <w:pPr>
              <w:pStyle w:val="Tab3MiddleColNonGras"/>
              <w:rPr>
                <w:lang w:val="fr-FR"/>
              </w:rPr>
            </w:pPr>
            <w:r>
              <w:rPr>
                <w:lang w:val="fr-FR"/>
              </w:rPr>
              <w:t>34 479 611,77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C27E99" w14:paraId="3D9C7EE3" w14:textId="77777777">
            <w:pPr>
              <w:pStyle w:val="Tab3LastColNonGras"/>
              <w:rPr>
                <w:lang w:val="fr-FR"/>
              </w:rPr>
            </w:pPr>
            <w:r>
              <w:rPr>
                <w:lang w:val="fr-FR"/>
              </w:rPr>
              <w:t>3,81</w:t>
            </w:r>
          </w:p>
        </w:tc>
      </w:tr>
      <w:tr w14:paraId="185C4E2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C27E99" w:rsidRPr="0074489B" w14:paraId="5A909AAA" w14:textId="77777777">
            <w:pPr>
              <w:pStyle w:val="Tab3FirstColNonGras"/>
            </w:pPr>
            <w:r w:rsidRPr="0074489B">
              <w:t>WT ET METALS AND RARE EM</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C27E99" w14:paraId="788A400D" w14:textId="77777777">
            <w:pPr>
              <w:pStyle w:val="Tab1MiddleColNonGrasCentre"/>
              <w:rPr>
                <w:lang w:val="fr-FR"/>
              </w:rPr>
            </w:pPr>
            <w:r>
              <w:rPr>
                <w:lang w:val="fr-FR"/>
              </w:rP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C27E99" w14:paraId="6AC819D2" w14:textId="77777777">
            <w:pPr>
              <w:pStyle w:val="Tab3MiddleColNonGras"/>
              <w:rPr>
                <w:lang w:val="fr-FR"/>
              </w:rPr>
            </w:pPr>
            <w:r>
              <w:rPr>
                <w:lang w:val="fr-FR"/>
              </w:rPr>
              <w:t>88 000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C27E99" w14:paraId="19938B19" w14:textId="77777777">
            <w:pPr>
              <w:pStyle w:val="Tab3MiddleColNonGras"/>
              <w:rPr>
                <w:lang w:val="fr-FR"/>
              </w:rPr>
            </w:pPr>
            <w:r>
              <w:rPr>
                <w:lang w:val="fr-FR"/>
              </w:rPr>
              <w:t>4 171 075,31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C27E99" w14:paraId="4C4BF0A9" w14:textId="77777777">
            <w:pPr>
              <w:pStyle w:val="Tab3LastColNonGras"/>
              <w:rPr>
                <w:lang w:val="fr-FR"/>
              </w:rPr>
            </w:pPr>
            <w:r>
              <w:rPr>
                <w:lang w:val="fr-FR"/>
              </w:rPr>
              <w:t>0,46</w:t>
            </w:r>
          </w:p>
        </w:tc>
      </w:tr>
      <w:tr w14:paraId="357A040F"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C27E99" w14:paraId="282FD277" w14:textId="77777777">
            <w:pPr>
              <w:pStyle w:val="Tab1FirstColGras"/>
              <w:rPr>
                <w:lang w:val="fr-FR"/>
              </w:rPr>
            </w:pPr>
            <w:r>
              <w:rPr>
                <w:lang w:val="fr-FR"/>
              </w:rPr>
              <w:t>FIA et équivalents d'autres Etats membres de l'Union Européenne</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C27E99" w14:paraId="4DA9E8F6"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C27E99" w14:paraId="0A5AF505"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C27E99" w14:paraId="5E767783" w14:textId="77777777">
            <w:pPr>
              <w:pStyle w:val="Tab1MiddleColGras"/>
              <w:rPr>
                <w:lang w:val="fr-FR"/>
              </w:rPr>
            </w:pPr>
            <w:r>
              <w:rPr>
                <w:lang w:val="fr-FR"/>
              </w:rPr>
              <w:t>2 670 987,08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C27E99" w14:paraId="01D3CD5C" w14:textId="77777777">
            <w:pPr>
              <w:pStyle w:val="Tab1LastColGras"/>
              <w:rPr>
                <w:lang w:val="fr-FR"/>
              </w:rPr>
            </w:pPr>
            <w:r>
              <w:rPr>
                <w:lang w:val="fr-FR"/>
              </w:rPr>
              <w:t>0,29</w:t>
            </w:r>
          </w:p>
        </w:tc>
      </w:tr>
      <w:tr w14:paraId="56390F2E"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C27E99" w14:paraId="24FA91CA" w14:textId="77777777">
            <w:pPr>
              <w:pStyle w:val="Tab1FirstColGras"/>
              <w:rPr>
                <w:lang w:val="fr-FR"/>
              </w:rPr>
            </w:pPr>
            <w:r>
              <w:rPr>
                <w:lang w:val="fr-FR"/>
              </w:rPr>
              <w:t>Gestion collective</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C27E99" w14:paraId="3BB7B0CC"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C27E99" w14:paraId="110667B7"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C27E99" w14:paraId="3DC596A5" w14:textId="77777777">
            <w:pPr>
              <w:pStyle w:val="Tab1MiddleColGras"/>
              <w:rPr>
                <w:lang w:val="fr-FR"/>
              </w:rPr>
            </w:pPr>
            <w:r>
              <w:rPr>
                <w:lang w:val="fr-FR"/>
              </w:rPr>
              <w:t>2 670 987,08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C27E99" w14:paraId="60311680" w14:textId="77777777">
            <w:pPr>
              <w:pStyle w:val="Tab1LastColGras"/>
              <w:rPr>
                <w:lang w:val="fr-FR"/>
              </w:rPr>
            </w:pPr>
            <w:r>
              <w:rPr>
                <w:lang w:val="fr-FR"/>
              </w:rPr>
              <w:t>0,29</w:t>
            </w:r>
          </w:p>
        </w:tc>
      </w:tr>
      <w:tr w14:paraId="474EE8F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C27E99" w14:paraId="66083A04" w14:textId="77777777">
            <w:pPr>
              <w:pStyle w:val="Tab3FirstColNonGras"/>
              <w:rPr>
                <w:lang w:val="fr-FR"/>
              </w:rPr>
            </w:pPr>
            <w:r>
              <w:rPr>
                <w:lang w:val="fr-FR"/>
              </w:rPr>
              <w:t>CPR ACTIONS EURO PREMIUM F</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C27E99" w14:paraId="64A69147"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C27E99" w14:paraId="65204B39" w14:textId="77777777">
            <w:pPr>
              <w:pStyle w:val="Tab3MiddleColNonGras"/>
              <w:rPr>
                <w:lang w:val="fr-FR"/>
              </w:rPr>
            </w:pPr>
            <w:r>
              <w:rPr>
                <w:lang w:val="fr-FR"/>
              </w:rPr>
              <w:t>9,996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C27E99" w14:paraId="22F2C245" w14:textId="77777777">
            <w:pPr>
              <w:pStyle w:val="Tab3MiddleColNonGras"/>
              <w:rPr>
                <w:lang w:val="fr-FR"/>
              </w:rPr>
            </w:pPr>
            <w:r>
              <w:rPr>
                <w:lang w:val="fr-FR"/>
              </w:rPr>
              <w:t>2 670 987,08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C27E99" w14:paraId="56138E82" w14:textId="77777777">
            <w:pPr>
              <w:pStyle w:val="Tab3LastColNonGras"/>
              <w:rPr>
                <w:lang w:val="fr-FR"/>
              </w:rPr>
            </w:pPr>
            <w:r>
              <w:rPr>
                <w:lang w:val="fr-FR"/>
              </w:rPr>
              <w:t>0,29</w:t>
            </w:r>
          </w:p>
        </w:tc>
      </w:tr>
      <w:tr w14:paraId="7715C894" w14:textId="77777777">
        <w:tblPrEx>
          <w:tblW w:w="5000" w:type="pct"/>
          <w:tblLayout w:type="fixed"/>
          <w:tblLook w:val="04A0"/>
        </w:tblPrEx>
        <w:trPr>
          <w:trHeight w:hRule="exact" w:val="45"/>
        </w:trPr>
        <w:tc>
          <w:tcPr>
            <w:tcW w:w="5460" w:type="dxa"/>
            <w:tcBorders>
              <w:left w:val="single" w:sz="4" w:space="0" w:color="000000"/>
            </w:tcBorders>
            <w:tcMar>
              <w:top w:w="0" w:type="dxa"/>
              <w:left w:w="0" w:type="dxa"/>
              <w:bottom w:w="0" w:type="dxa"/>
              <w:right w:w="0" w:type="dxa"/>
            </w:tcMar>
            <w:vAlign w:val="center"/>
          </w:tcPr>
          <w:p w:rsidR="00C27E99" w14:paraId="394C4078" w14:textId="77777777">
            <w:pPr>
              <w:pStyle w:val="Tab1FirstColGrasNoContent"/>
              <w:rPr>
                <w:sz w:val="16"/>
                <w:lang w:val="fr-FR"/>
              </w:rPr>
            </w:pPr>
          </w:p>
        </w:tc>
        <w:tc>
          <w:tcPr>
            <w:tcW w:w="800" w:type="dxa"/>
            <w:tcBorders>
              <w:left w:val="single" w:sz="4" w:space="0" w:color="000000"/>
              <w:right w:val="single" w:sz="4" w:space="0" w:color="000000"/>
            </w:tcBorders>
            <w:tcMar>
              <w:top w:w="0" w:type="dxa"/>
              <w:left w:w="40" w:type="dxa"/>
              <w:bottom w:w="0" w:type="dxa"/>
              <w:right w:w="0" w:type="dxa"/>
            </w:tcMar>
            <w:vAlign w:val="center"/>
          </w:tcPr>
          <w:p w:rsidR="00C27E99" w14:paraId="3D521549"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C27E99" w14:paraId="11075542"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C27E99" w14:paraId="615E803E" w14:textId="77777777">
            <w:pPr>
              <w:pStyle w:val="Tab1MiddleColGrasNoContent"/>
              <w:rPr>
                <w:sz w:val="16"/>
                <w:lang w:val="fr-FR"/>
              </w:rPr>
            </w:pPr>
          </w:p>
        </w:tc>
        <w:tc>
          <w:tcPr>
            <w:tcW w:w="720" w:type="dxa"/>
            <w:tcBorders>
              <w:left w:val="single" w:sz="4" w:space="0" w:color="000000"/>
              <w:right w:val="single" w:sz="4" w:space="0" w:color="000000"/>
            </w:tcBorders>
            <w:tcMar>
              <w:top w:w="0" w:type="dxa"/>
              <w:left w:w="0" w:type="dxa"/>
              <w:bottom w:w="0" w:type="dxa"/>
              <w:right w:w="0" w:type="dxa"/>
            </w:tcMar>
            <w:vAlign w:val="center"/>
          </w:tcPr>
          <w:p w:rsidR="00C27E99" w14:paraId="016ABE5E" w14:textId="77777777">
            <w:pPr>
              <w:pStyle w:val="Tab1LastColGrasNoContent"/>
              <w:rPr>
                <w:sz w:val="16"/>
                <w:lang w:val="fr-FR"/>
              </w:rPr>
            </w:pPr>
          </w:p>
        </w:tc>
      </w:tr>
      <w:tr w14:paraId="4AF8CECD" w14:textId="77777777">
        <w:tblPrEx>
          <w:tblW w:w="5000" w:type="pct"/>
          <w:tblLayout w:type="fixed"/>
          <w:tblLook w:val="04A0"/>
        </w:tblPrEx>
        <w:trPr>
          <w:trHeight w:val="281"/>
        </w:trPr>
        <w:tc>
          <w:tcPr>
            <w:tcW w:w="7480" w:type="dxa"/>
            <w:gridSpan w:val="3"/>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C27E99" w14:paraId="19BCCAF5" w14:textId="77777777">
            <w:pPr>
              <w:pStyle w:val="TotalTabFirstColBordure"/>
              <w:rPr>
                <w:lang w:val="fr-FR"/>
              </w:rPr>
            </w:pPr>
            <w:r>
              <w:rPr>
                <w:lang w:val="fr-FR"/>
              </w:rPr>
              <w:t>Total</w:t>
            </w:r>
          </w:p>
        </w:tc>
        <w:tc>
          <w:tcPr>
            <w:tcW w:w="14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C27E99" w14:paraId="7AC2DB50" w14:textId="77777777">
            <w:pPr>
              <w:pStyle w:val="TotalTabMiddleColBordure"/>
              <w:rPr>
                <w:lang w:val="fr-FR"/>
              </w:rPr>
            </w:pPr>
            <w:r>
              <w:rPr>
                <w:lang w:val="fr-FR"/>
              </w:rPr>
              <w:t>866 921 187,25</w:t>
            </w:r>
          </w:p>
        </w:tc>
        <w:tc>
          <w:tcPr>
            <w:tcW w:w="72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C27E99" w14:paraId="206482C0" w14:textId="77777777">
            <w:pPr>
              <w:pStyle w:val="TotalTabLastColBordure"/>
              <w:rPr>
                <w:lang w:val="fr-FR"/>
              </w:rPr>
            </w:pPr>
            <w:r>
              <w:rPr>
                <w:lang w:val="fr-FR"/>
              </w:rPr>
              <w:t>95,74</w:t>
            </w:r>
          </w:p>
        </w:tc>
      </w:tr>
    </w:tbl>
    <w:p w:rsidR="00C27E99" w14:paraId="46225A26" w14:textId="77777777">
      <w:pPr>
        <w:pStyle w:val="TechnicalBookmark"/>
        <w:rPr>
          <w:lang w:val="fr-FR"/>
        </w:rPr>
      </w:pPr>
    </w:p>
    <w:p w:rsidR="00C27E99" w14:paraId="2EE94F2E" w14:textId="77777777">
      <w:pPr>
        <w:pStyle w:val="TableNote"/>
        <w:spacing w:before="100" w:after="15" w:line="184" w:lineRule="exact"/>
        <w:rPr>
          <w:lang w:val="fr-FR"/>
        </w:rPr>
      </w:pPr>
      <w:r>
        <w:rPr>
          <w:lang w:val="fr-FR"/>
        </w:rPr>
        <w:t>(*) Le secteur d’activité représente l’activité principale de l’émetteur de l’instrument financier ; il est issu de sources fiables reconnues au plan international (GICS et NACE principalement).</w:t>
      </w:r>
    </w:p>
    <w:p w:rsidR="00C27E99" w14:paraId="478F565A" w14:textId="77777777">
      <w:pPr>
        <w:pStyle w:val="BreakLine"/>
        <w:rPr>
          <w:lang w:val="fr-FR"/>
        </w:rPr>
      </w:pPr>
      <w:r>
        <w:rPr>
          <w:lang w:val="fr-FR"/>
        </w:rPr>
        <w:t xml:space="preserve"> </w:t>
      </w:r>
    </w:p>
    <w:p w:rsidR="00C27E99" w14:paraId="60F08ED7" w14:textId="77777777">
      <w:pPr>
        <w:pStyle w:val="TechnicalBookmark"/>
        <w:rPr>
          <w:lang w:val="fr-FR"/>
        </w:rPr>
      </w:pPr>
      <w:r>
        <w:rPr>
          <w:lang w:val="fr-FR"/>
        </w:rPr>
        <w:fldChar w:fldCharType="begin"/>
      </w:r>
      <w:r>
        <w:rPr>
          <w:lang w:val="fr-FR"/>
        </w:rPr>
        <w:instrText xml:space="preserve"> SET 7181BD3FF1E552DAD020AF5D4AEC163A "" </w:instrText>
      </w:r>
      <w:r>
        <w:rPr>
          <w:lang w:val="fr-FR"/>
        </w:rPr>
        <w:fldChar w:fldCharType="separate"/>
      </w:r>
      <w:bookmarkStart w:id="53" w:name="7181BD3FF1E552DAD020AF5D4AEC163A"/>
      <w:bookmarkEnd w:id="53"/>
      <w:r>
        <w:rPr>
          <w:lang w:val="fr-FR"/>
        </w:rPr>
        <w:fldChar w:fldCharType="end"/>
      </w:r>
    </w:p>
    <w:p w:rsidR="00C27E99" w14:paraId="07A4A746" w14:textId="77777777">
      <w:pPr>
        <w:pStyle w:val="H2SPACEBEFORE"/>
        <w:ind w:right="2400"/>
        <w:rPr>
          <w:lang w:val="fr-FR"/>
        </w:rPr>
      </w:pPr>
      <w:r>
        <w:rPr>
          <w:lang w:val="fr-FR"/>
        </w:rPr>
        <w:t>|</w:t>
      </w:r>
    </w:p>
    <w:p w:rsidR="00C27E99" w14:paraId="52B1E1C0" w14:textId="77777777">
      <w:pPr>
        <w:pStyle w:val="H2"/>
        <w:rPr>
          <w:lang w:val="fr-FR"/>
        </w:rPr>
      </w:pPr>
      <w:bookmarkStart w:id="54" w:name="Inventaire_des_opérations_à_terme_de_dev"/>
      <w:bookmarkEnd w:id="54"/>
      <w:r>
        <w:rPr>
          <w:lang w:val="fr-FR"/>
        </w:rPr>
        <w:t>Inventaire des opérations à terme de devises</w:t>
      </w:r>
    </w:p>
    <w:p w:rsidR="00C27E99" w14:paraId="0D2E5ADE" w14:textId="77777777">
      <w:pPr>
        <w:pStyle w:val="RefToc2"/>
        <w:rPr>
          <w:lang w:val="fr-FR"/>
        </w:rPr>
      </w:pPr>
      <w:bookmarkStart w:id="55" w:name="BK_C271C8EEB689153534D3CD97CCC8B94F"/>
      <w:bookmarkEnd w:id="55"/>
      <w:r>
        <w:rPr>
          <w:lang w:val="fr-FR"/>
        </w:rPr>
        <w:t>Inventaire des opérations à terme de devises</w:t>
      </w:r>
    </w:p>
    <w:p w:rsidR="00C27E99" w14:paraId="4660C180" w14:textId="77777777">
      <w:pPr>
        <w:pStyle w:val="TechnicalBookmark"/>
        <w:rPr>
          <w:lang w:val="fr-FR"/>
        </w:rPr>
      </w:pPr>
      <w:r>
        <w:rPr>
          <w:lang w:val="fr-FR"/>
        </w:rPr>
        <w:fldChar w:fldCharType="begin"/>
      </w:r>
      <w:r>
        <w:rPr>
          <w:lang w:val="fr-FR"/>
        </w:rPr>
        <w:instrText xml:space="preserve"> SET 65C1DA02FAB4D38D205D451FC40B506B "" </w:instrText>
      </w:r>
      <w:r>
        <w:rPr>
          <w:lang w:val="fr-FR"/>
        </w:rPr>
        <w:fldChar w:fldCharType="separate"/>
      </w:r>
      <w:bookmarkStart w:id="56" w:name="65C1DA02FAB4D38D205D451FC40B506B"/>
      <w:bookmarkEnd w:id="56"/>
      <w:r>
        <w:rPr>
          <w:lang w:val="fr-FR"/>
        </w:rPr>
        <w:fldChar w:fldCharType="end"/>
      </w:r>
    </w:p>
    <w:p w:rsidR="00C27E99" w14:paraId="08EC36F3" w14:textId="77777777">
      <w:pPr>
        <w:pStyle w:val="TechnicalBookmark"/>
        <w:rPr>
          <w:lang w:val="fr-FR"/>
        </w:rPr>
      </w:pPr>
    </w:p>
    <w:tbl>
      <w:tblPr>
        <w:tblW w:w="5000" w:type="pct"/>
        <w:tblBorders>
          <w:bottom w:val="single" w:sz="4" w:space="0" w:color="000000"/>
        </w:tblBorders>
        <w:tblLayout w:type="fixed"/>
        <w:tblLook w:val="04A0"/>
      </w:tblPr>
      <w:tblGrid>
        <w:gridCol w:w="2176"/>
        <w:gridCol w:w="1377"/>
        <w:gridCol w:w="1397"/>
        <w:gridCol w:w="839"/>
        <w:gridCol w:w="1497"/>
        <w:gridCol w:w="839"/>
        <w:gridCol w:w="1497"/>
      </w:tblGrid>
      <w:tr w14:paraId="002A7F85" w14:textId="77777777">
        <w:tblPrEx>
          <w:tblW w:w="5000" w:type="pct"/>
          <w:tblBorders>
            <w:bottom w:val="single" w:sz="4" w:space="0" w:color="000000"/>
          </w:tblBorders>
          <w:tblLayout w:type="fixed"/>
          <w:tblLook w:val="04A0"/>
        </w:tblPrEx>
        <w:trPr>
          <w:trHeight w:val="485"/>
        </w:trPr>
        <w:tc>
          <w:tcPr>
            <w:tcW w:w="218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C27E99" w14:paraId="6904CDE2" w14:textId="77777777">
            <w:pPr>
              <w:pStyle w:val="EnteteTabFirstColBordure"/>
              <w:rPr>
                <w:lang w:val="fr-FR"/>
              </w:rPr>
            </w:pPr>
            <w:r>
              <w:rPr>
                <w:lang w:val="fr-FR"/>
              </w:rPr>
              <w:t>Type d'opération</w:t>
            </w:r>
          </w:p>
        </w:tc>
        <w:tc>
          <w:tcPr>
            <w:tcW w:w="278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C27E99" w14:paraId="785B4D7C" w14:textId="77777777">
            <w:pPr>
              <w:pStyle w:val="EnteteTabMiddleColBordure"/>
              <w:rPr>
                <w:lang w:val="fr-FR"/>
              </w:rPr>
            </w:pPr>
            <w:r>
              <w:rPr>
                <w:lang w:val="fr-FR"/>
              </w:rPr>
              <w:t>Valeur actuelle présentée au bilan</w:t>
            </w:r>
          </w:p>
        </w:tc>
        <w:tc>
          <w:tcPr>
            <w:tcW w:w="4680" w:type="dxa"/>
            <w:gridSpan w:val="4"/>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C27E99" w14:paraId="61B88DF3" w14:textId="77777777">
            <w:pPr>
              <w:pStyle w:val="EnteteTabMiddleColBordure"/>
              <w:rPr>
                <w:lang w:val="fr-FR"/>
              </w:rPr>
            </w:pPr>
            <w:r>
              <w:rPr>
                <w:lang w:val="fr-FR"/>
              </w:rPr>
              <w:t>Montant de l'exposition (*)</w:t>
            </w:r>
          </w:p>
        </w:tc>
      </w:tr>
      <w:tr w14:paraId="7D581C40" w14:textId="77777777">
        <w:tblPrEx>
          <w:tblW w:w="5000" w:type="pct"/>
          <w:tblLayout w:type="fixed"/>
          <w:tblLook w:val="04A0"/>
        </w:tblPrEx>
        <w:trPr>
          <w:trHeight w:val="485"/>
        </w:trPr>
        <w:tc>
          <w:tcPr>
            <w:tcW w:w="218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C27E99" w14:paraId="796AB56E" w14:textId="77777777">
            <w:pPr>
              <w:pStyle w:val="NormalNoContent"/>
            </w:pPr>
          </w:p>
        </w:tc>
        <w:tc>
          <w:tcPr>
            <w:tcW w:w="138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C27E99" w14:paraId="0DBF2BEF" w14:textId="77777777">
            <w:pPr>
              <w:pStyle w:val="EnteteTabMiddleColBordure"/>
              <w:rPr>
                <w:lang w:val="fr-FR"/>
              </w:rPr>
            </w:pPr>
            <w:r>
              <w:rPr>
                <w:lang w:val="fr-FR"/>
              </w:rPr>
              <w:t>Actif</w:t>
            </w:r>
          </w:p>
        </w:tc>
        <w:tc>
          <w:tcPr>
            <w:tcW w:w="14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C27E99" w14:paraId="7A053222" w14:textId="77777777">
            <w:pPr>
              <w:pStyle w:val="EnteteTabMiddleColBordure"/>
              <w:rPr>
                <w:lang w:val="fr-FR"/>
              </w:rPr>
            </w:pPr>
            <w:r>
              <w:rPr>
                <w:lang w:val="fr-FR"/>
              </w:rPr>
              <w:t>Passif</w:t>
            </w:r>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C27E99" w14:paraId="3461390A" w14:textId="77777777">
            <w:pPr>
              <w:pStyle w:val="EnteteTabMiddleColBordure"/>
              <w:rPr>
                <w:lang w:val="fr-FR"/>
              </w:rPr>
            </w:pPr>
            <w:r>
              <w:rPr>
                <w:lang w:val="fr-FR"/>
              </w:rPr>
              <w:t>Devises à recevoir (+)</w:t>
            </w:r>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C27E99" w14:paraId="10D603AF" w14:textId="77777777">
            <w:pPr>
              <w:pStyle w:val="EnteteTabMiddleColBordure"/>
              <w:rPr>
                <w:lang w:val="fr-FR"/>
              </w:rPr>
            </w:pPr>
            <w:r>
              <w:rPr>
                <w:lang w:val="fr-FR"/>
              </w:rPr>
              <w:t>Devises à livrer (-)</w:t>
            </w:r>
          </w:p>
        </w:tc>
      </w:tr>
      <w:tr w14:paraId="39A2D953" w14:textId="77777777">
        <w:tblPrEx>
          <w:tblW w:w="5000" w:type="pct"/>
          <w:tblLayout w:type="fixed"/>
          <w:tblLook w:val="04A0"/>
        </w:tblPrEx>
        <w:trPr>
          <w:trHeight w:val="485"/>
        </w:trPr>
        <w:tc>
          <w:tcPr>
            <w:tcW w:w="218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C27E99" w14:paraId="3840AE9F" w14:textId="77777777">
            <w:pPr>
              <w:pStyle w:val="NormalNoContent"/>
            </w:pPr>
          </w:p>
        </w:tc>
        <w:tc>
          <w:tcPr>
            <w:tcW w:w="138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27E99" w14:paraId="2477EED8" w14:textId="77777777">
            <w:pPr>
              <w:pStyle w:val="NormalNoContent"/>
            </w:pPr>
          </w:p>
        </w:tc>
        <w:tc>
          <w:tcPr>
            <w:tcW w:w="14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27E99" w14:paraId="28128938" w14:textId="77777777">
            <w:pPr>
              <w:pStyle w:val="NormalNoContent"/>
            </w:pPr>
          </w:p>
        </w:tc>
        <w:tc>
          <w:tcPr>
            <w:tcW w:w="8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C27E99" w14:paraId="6A26FE63" w14:textId="77777777">
            <w:pPr>
              <w:pStyle w:val="EnteteTabMiddleColBordure"/>
              <w:rPr>
                <w:lang w:val="fr-FR"/>
              </w:rPr>
            </w:pPr>
            <w:r>
              <w:rPr>
                <w:lang w:val="fr-FR"/>
              </w:rPr>
              <w:t>Devise</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C27E99" w14:paraId="74F9FC05" w14:textId="77777777">
            <w:pPr>
              <w:pStyle w:val="EnteteTabMiddleColBordure"/>
              <w:rPr>
                <w:lang w:val="fr-FR"/>
              </w:rPr>
            </w:pPr>
            <w:r>
              <w:rPr>
                <w:lang w:val="fr-FR"/>
              </w:rPr>
              <w:t>Montant (*)</w:t>
            </w:r>
          </w:p>
        </w:tc>
        <w:tc>
          <w:tcPr>
            <w:tcW w:w="8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C27E99" w14:paraId="354646C6" w14:textId="77777777">
            <w:pPr>
              <w:pStyle w:val="EnteteTabMiddleColBordure"/>
              <w:rPr>
                <w:lang w:val="fr-FR"/>
              </w:rPr>
            </w:pPr>
            <w:r>
              <w:rPr>
                <w:lang w:val="fr-FR"/>
              </w:rPr>
              <w:t>Devise</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C27E99" w14:paraId="6415F69D" w14:textId="77777777">
            <w:pPr>
              <w:pStyle w:val="EnteteTabMiddleColBordure"/>
              <w:rPr>
                <w:lang w:val="fr-FR"/>
              </w:rPr>
            </w:pPr>
            <w:r>
              <w:rPr>
                <w:lang w:val="fr-FR"/>
              </w:rPr>
              <w:t>Montant (*)</w:t>
            </w:r>
          </w:p>
        </w:tc>
      </w:tr>
      <w:tr w14:paraId="126AADF0" w14:textId="77777777">
        <w:tblPrEx>
          <w:tblW w:w="5000" w:type="pct"/>
          <w:tblLayout w:type="fixed"/>
          <w:tblLook w:val="04A0"/>
        </w:tblPrEx>
        <w:trPr>
          <w:trHeight w:hRule="exact" w:val="38"/>
        </w:trPr>
        <w:tc>
          <w:tcPr>
            <w:tcW w:w="2180" w:type="dxa"/>
            <w:tcBorders>
              <w:left w:val="single" w:sz="4" w:space="0" w:color="000000"/>
            </w:tcBorders>
            <w:tcMar>
              <w:top w:w="0" w:type="dxa"/>
              <w:left w:w="0" w:type="dxa"/>
              <w:bottom w:w="22" w:type="dxa"/>
              <w:right w:w="0" w:type="dxa"/>
            </w:tcMar>
            <w:vAlign w:val="center"/>
          </w:tcPr>
          <w:p w:rsidR="00C27E99" w14:paraId="37781B65" w14:textId="77777777">
            <w:pPr>
              <w:pStyle w:val="Tab1FirstColNonGrasLeftNoContent"/>
              <w:rPr>
                <w:sz w:val="20"/>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rsidR="00C27E99" w14:paraId="15BFCE28" w14:textId="77777777">
            <w:pPr>
              <w:pStyle w:val="Tab1MiddleColNonGrasNoContent"/>
              <w:rPr>
                <w:sz w:val="20"/>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rsidR="00C27E99" w14:paraId="7A548D8C" w14:textId="77777777">
            <w:pPr>
              <w:pStyle w:val="Tab1MiddleColNonGrasNoContent"/>
              <w:rPr>
                <w:sz w:val="20"/>
                <w:lang w:val="fr-FR"/>
              </w:rPr>
            </w:pPr>
          </w:p>
        </w:tc>
        <w:tc>
          <w:tcPr>
            <w:tcW w:w="840" w:type="dxa"/>
            <w:tcBorders>
              <w:left w:val="single" w:sz="4" w:space="0" w:color="000000"/>
              <w:right w:val="single" w:sz="4" w:space="0" w:color="000000"/>
            </w:tcBorders>
            <w:tcMar>
              <w:top w:w="0" w:type="dxa"/>
              <w:left w:w="0" w:type="dxa"/>
              <w:bottom w:w="0" w:type="dxa"/>
              <w:right w:w="0" w:type="dxa"/>
            </w:tcMar>
            <w:vAlign w:val="center"/>
          </w:tcPr>
          <w:p w:rsidR="00C27E99" w14:paraId="18C73CD5" w14:textId="77777777">
            <w:pPr>
              <w:pStyle w:val="Tab1MiddleColNonGrasCentreNoContent"/>
              <w:rPr>
                <w:sz w:val="20"/>
                <w:lang w:val="fr-FR"/>
              </w:rPr>
            </w:pP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2E756C5B" w14:textId="77777777">
            <w:pPr>
              <w:pStyle w:val="Tab1MiddleColNonGrasNoContent"/>
              <w:rPr>
                <w:sz w:val="20"/>
                <w:lang w:val="fr-FR"/>
              </w:rPr>
            </w:pPr>
          </w:p>
        </w:tc>
        <w:tc>
          <w:tcPr>
            <w:tcW w:w="840" w:type="dxa"/>
            <w:tcBorders>
              <w:left w:val="single" w:sz="4" w:space="0" w:color="000000"/>
              <w:right w:val="single" w:sz="4" w:space="0" w:color="000000"/>
            </w:tcBorders>
            <w:tcMar>
              <w:top w:w="0" w:type="dxa"/>
              <w:left w:w="0" w:type="dxa"/>
              <w:bottom w:w="0" w:type="dxa"/>
              <w:right w:w="0" w:type="dxa"/>
            </w:tcMar>
            <w:vAlign w:val="center"/>
          </w:tcPr>
          <w:p w:rsidR="00C27E99" w14:paraId="69CAA2A4" w14:textId="77777777">
            <w:pPr>
              <w:pStyle w:val="Tab1MiddleColNonGrasCentreNoContent"/>
              <w:rPr>
                <w:sz w:val="20"/>
                <w:lang w:val="fr-FR"/>
              </w:rPr>
            </w:pP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1DCE67A4" w14:textId="77777777">
            <w:pPr>
              <w:pStyle w:val="Tab3LastColNonGrasNoContent"/>
              <w:rPr>
                <w:sz w:val="20"/>
                <w:lang w:val="fr-FR"/>
              </w:rPr>
            </w:pPr>
          </w:p>
        </w:tc>
      </w:tr>
      <w:tr w14:paraId="6CEA07B7" w14:textId="77777777">
        <w:tblPrEx>
          <w:tblW w:w="5000" w:type="pct"/>
          <w:tblLayout w:type="fixed"/>
          <w:tblLook w:val="04A0"/>
        </w:tblPrEx>
        <w:trPr>
          <w:trHeight w:val="242"/>
        </w:trPr>
        <w:tc>
          <w:tcPr>
            <w:tcW w:w="2180" w:type="dxa"/>
            <w:tcBorders>
              <w:left w:val="single" w:sz="4" w:space="0" w:color="000000"/>
            </w:tcBorders>
            <w:tcMar>
              <w:top w:w="0" w:type="dxa"/>
              <w:left w:w="0" w:type="dxa"/>
              <w:bottom w:w="22" w:type="dxa"/>
              <w:right w:w="0" w:type="dxa"/>
            </w:tcMar>
            <w:vAlign w:val="center"/>
          </w:tcPr>
          <w:p w:rsidR="00C27E99" w14:paraId="219F7BDF" w14:textId="77777777">
            <w:pPr>
              <w:pStyle w:val="Tab1FirstColNonGrasLeft"/>
              <w:rPr>
                <w:lang w:val="fr-FR"/>
              </w:rPr>
            </w:pPr>
            <w:r>
              <w:rPr>
                <w:lang w:val="fr-FR"/>
              </w:rPr>
              <w:t>A CHF EUR 10/09/26</w:t>
            </w:r>
          </w:p>
        </w:tc>
        <w:tc>
          <w:tcPr>
            <w:tcW w:w="1380" w:type="dxa"/>
            <w:tcBorders>
              <w:left w:val="single" w:sz="4" w:space="0" w:color="000000"/>
              <w:right w:val="single" w:sz="4" w:space="0" w:color="000000"/>
            </w:tcBorders>
            <w:tcMar>
              <w:top w:w="0" w:type="dxa"/>
              <w:left w:w="0" w:type="dxa"/>
              <w:bottom w:w="0" w:type="dxa"/>
              <w:right w:w="0" w:type="dxa"/>
            </w:tcMar>
            <w:vAlign w:val="center"/>
          </w:tcPr>
          <w:p w:rsidR="00C27E99" w14:paraId="7E5FEFE0" w14:textId="77777777">
            <w:pPr>
              <w:pStyle w:val="Tab1MiddleColNonGras"/>
              <w:rPr>
                <w:lang w:val="fr-FR"/>
              </w:rPr>
            </w:pPr>
            <w:r>
              <w:rPr>
                <w:lang w:val="fr-FR"/>
              </w:rPr>
              <w:t xml:space="preserve"> </w:t>
            </w:r>
          </w:p>
        </w:tc>
        <w:tc>
          <w:tcPr>
            <w:tcW w:w="1400" w:type="dxa"/>
            <w:tcBorders>
              <w:left w:val="single" w:sz="4" w:space="0" w:color="000000"/>
              <w:right w:val="single" w:sz="4" w:space="0" w:color="000000"/>
            </w:tcBorders>
            <w:tcMar>
              <w:top w:w="0" w:type="dxa"/>
              <w:left w:w="0" w:type="dxa"/>
              <w:bottom w:w="0" w:type="dxa"/>
              <w:right w:w="0" w:type="dxa"/>
            </w:tcMar>
            <w:vAlign w:val="center"/>
          </w:tcPr>
          <w:p w:rsidR="00C27E99" w14:paraId="41826AB9" w14:textId="77777777">
            <w:pPr>
              <w:pStyle w:val="Tab1MiddleColNonGras"/>
              <w:rPr>
                <w:lang w:val="fr-FR"/>
              </w:rPr>
            </w:pPr>
            <w:r>
              <w:rPr>
                <w:lang w:val="fr-FR"/>
              </w:rPr>
              <w:t>-55 564,07</w:t>
            </w:r>
          </w:p>
        </w:tc>
        <w:tc>
          <w:tcPr>
            <w:tcW w:w="840" w:type="dxa"/>
            <w:tcBorders>
              <w:left w:val="single" w:sz="4" w:space="0" w:color="000000"/>
              <w:right w:val="single" w:sz="4" w:space="0" w:color="000000"/>
            </w:tcBorders>
            <w:tcMar>
              <w:top w:w="0" w:type="dxa"/>
              <w:left w:w="0" w:type="dxa"/>
              <w:bottom w:w="0" w:type="dxa"/>
              <w:right w:w="0" w:type="dxa"/>
            </w:tcMar>
            <w:vAlign w:val="center"/>
          </w:tcPr>
          <w:p w:rsidR="00C27E99" w14:paraId="434508E8" w14:textId="77777777">
            <w:pPr>
              <w:pStyle w:val="Tab1MiddleColNonGrasCentre"/>
              <w:rPr>
                <w:lang w:val="fr-FR"/>
              </w:rPr>
            </w:pPr>
            <w:r>
              <w:rPr>
                <w:lang w:val="fr-FR"/>
              </w:rPr>
              <w:t>CHF</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4A7393FB" w14:textId="77777777">
            <w:pPr>
              <w:pStyle w:val="Tab1MiddleColNonGras"/>
              <w:rPr>
                <w:lang w:val="fr-FR"/>
              </w:rPr>
            </w:pPr>
            <w:r>
              <w:rPr>
                <w:lang w:val="fr-FR"/>
              </w:rPr>
              <w:t>20 700 101,65</w:t>
            </w:r>
          </w:p>
        </w:tc>
        <w:tc>
          <w:tcPr>
            <w:tcW w:w="840" w:type="dxa"/>
            <w:tcBorders>
              <w:left w:val="single" w:sz="4" w:space="0" w:color="000000"/>
              <w:right w:val="single" w:sz="4" w:space="0" w:color="000000"/>
            </w:tcBorders>
            <w:tcMar>
              <w:top w:w="0" w:type="dxa"/>
              <w:left w:w="0" w:type="dxa"/>
              <w:bottom w:w="0" w:type="dxa"/>
              <w:right w:w="0" w:type="dxa"/>
            </w:tcMar>
            <w:vAlign w:val="center"/>
          </w:tcPr>
          <w:p w:rsidR="00C27E99" w14:paraId="4F00ED02" w14:textId="77777777">
            <w:pPr>
              <w:pStyle w:val="Tab1MiddleColNonGrasCentre"/>
              <w:rPr>
                <w:lang w:val="fr-FR"/>
              </w:rPr>
            </w:pPr>
            <w:r>
              <w:rPr>
                <w:lang w:val="fr-FR"/>
              </w:rPr>
              <w:t>EUR</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719143FC" w14:textId="77777777">
            <w:pPr>
              <w:pStyle w:val="Tab3LastColNonGras"/>
              <w:rPr>
                <w:lang w:val="fr-FR"/>
              </w:rPr>
            </w:pPr>
            <w:r>
              <w:rPr>
                <w:lang w:val="fr-FR"/>
              </w:rPr>
              <w:t>-20 755 665,72</w:t>
            </w:r>
          </w:p>
        </w:tc>
      </w:tr>
      <w:tr w14:paraId="1A90039B" w14:textId="77777777">
        <w:tblPrEx>
          <w:tblW w:w="5000" w:type="pct"/>
          <w:tblLayout w:type="fixed"/>
          <w:tblLook w:val="04A0"/>
        </w:tblPrEx>
        <w:trPr>
          <w:trHeight w:hRule="exact" w:val="38"/>
        </w:trPr>
        <w:tc>
          <w:tcPr>
            <w:tcW w:w="2180" w:type="dxa"/>
            <w:tcBorders>
              <w:left w:val="single" w:sz="4" w:space="0" w:color="000000"/>
            </w:tcBorders>
            <w:tcMar>
              <w:top w:w="0" w:type="dxa"/>
              <w:left w:w="0" w:type="dxa"/>
              <w:bottom w:w="22" w:type="dxa"/>
              <w:right w:w="0" w:type="dxa"/>
            </w:tcMar>
            <w:vAlign w:val="center"/>
          </w:tcPr>
          <w:p w:rsidR="00C27E99" w14:paraId="6936EA58" w14:textId="77777777">
            <w:pPr>
              <w:pStyle w:val="Tab1FirstColNonGrasLeftNoContent"/>
              <w:rPr>
                <w:sz w:val="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rsidR="00C27E99" w14:paraId="7AC91D56" w14:textId="77777777">
            <w:pPr>
              <w:pStyle w:val="Tab1MiddleColNonGrasNoContent"/>
              <w:rPr>
                <w:sz w:val="6"/>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rsidR="00C27E99" w14:paraId="1077779D" w14:textId="77777777">
            <w:pPr>
              <w:pStyle w:val="Tab1MiddleColNonGrasNoContent"/>
              <w:rPr>
                <w:sz w:val="6"/>
                <w:lang w:val="fr-FR"/>
              </w:rPr>
            </w:pPr>
          </w:p>
        </w:tc>
        <w:tc>
          <w:tcPr>
            <w:tcW w:w="840" w:type="dxa"/>
            <w:tcBorders>
              <w:left w:val="single" w:sz="4" w:space="0" w:color="000000"/>
              <w:right w:val="single" w:sz="4" w:space="0" w:color="000000"/>
            </w:tcBorders>
            <w:tcMar>
              <w:top w:w="0" w:type="dxa"/>
              <w:left w:w="0" w:type="dxa"/>
              <w:bottom w:w="0" w:type="dxa"/>
              <w:right w:w="0" w:type="dxa"/>
            </w:tcMar>
            <w:vAlign w:val="center"/>
          </w:tcPr>
          <w:p w:rsidR="00C27E99" w14:paraId="52346FD1" w14:textId="77777777">
            <w:pPr>
              <w:pStyle w:val="Tab1MiddleColNonGrasCentreNoContent"/>
              <w:rPr>
                <w:sz w:val="6"/>
                <w:lang w:val="fr-FR"/>
              </w:rPr>
            </w:pP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40B27E17" w14:textId="77777777">
            <w:pPr>
              <w:pStyle w:val="Tab1MiddleColNonGrasNoContent"/>
              <w:rPr>
                <w:sz w:val="6"/>
                <w:lang w:val="fr-FR"/>
              </w:rPr>
            </w:pPr>
          </w:p>
        </w:tc>
        <w:tc>
          <w:tcPr>
            <w:tcW w:w="840" w:type="dxa"/>
            <w:tcBorders>
              <w:left w:val="single" w:sz="4" w:space="0" w:color="000000"/>
              <w:right w:val="single" w:sz="4" w:space="0" w:color="000000"/>
            </w:tcBorders>
            <w:tcMar>
              <w:top w:w="0" w:type="dxa"/>
              <w:left w:w="0" w:type="dxa"/>
              <w:bottom w:w="0" w:type="dxa"/>
              <w:right w:w="0" w:type="dxa"/>
            </w:tcMar>
            <w:vAlign w:val="center"/>
          </w:tcPr>
          <w:p w:rsidR="00C27E99" w14:paraId="1A9C180B" w14:textId="77777777">
            <w:pPr>
              <w:pStyle w:val="Tab1MiddleColNonGrasCentreNoContent"/>
              <w:rPr>
                <w:sz w:val="6"/>
                <w:lang w:val="fr-FR"/>
              </w:rPr>
            </w:pP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71530FBF" w14:textId="77777777">
            <w:pPr>
              <w:pStyle w:val="Tab3LastColNonGrasNoContent"/>
              <w:rPr>
                <w:sz w:val="6"/>
                <w:lang w:val="fr-FR"/>
              </w:rPr>
            </w:pPr>
          </w:p>
        </w:tc>
      </w:tr>
      <w:tr w14:paraId="345102D3" w14:textId="77777777">
        <w:tblPrEx>
          <w:tblW w:w="5000" w:type="pct"/>
          <w:tblLayout w:type="fixed"/>
          <w:tblLook w:val="04A0"/>
        </w:tblPrEx>
        <w:trPr>
          <w:trHeight w:val="281"/>
        </w:trPr>
        <w:tc>
          <w:tcPr>
            <w:tcW w:w="218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C27E99" w14:paraId="21E71678" w14:textId="77777777">
            <w:pPr>
              <w:pStyle w:val="TotalTabFirstColBordure"/>
              <w:rPr>
                <w:lang w:val="fr-FR"/>
              </w:rPr>
            </w:pPr>
            <w:r>
              <w:rPr>
                <w:lang w:val="fr-FR"/>
              </w:rPr>
              <w:t>Total</w:t>
            </w:r>
          </w:p>
        </w:tc>
        <w:tc>
          <w:tcPr>
            <w:tcW w:w="13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C27E99" w14:paraId="3955C62C" w14:textId="77777777">
            <w:pPr>
              <w:pStyle w:val="TotalTabMiddleColBordure"/>
              <w:rPr>
                <w:lang w:val="fr-FR"/>
              </w:rPr>
            </w:pPr>
            <w:r>
              <w:rPr>
                <w:lang w:val="fr-FR"/>
              </w:rPr>
              <w:t xml:space="preserve"> </w:t>
            </w:r>
          </w:p>
        </w:tc>
        <w:tc>
          <w:tcPr>
            <w:tcW w:w="14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C27E99" w14:paraId="2AA051E3" w14:textId="77777777">
            <w:pPr>
              <w:pStyle w:val="TotalTabMiddleColBordure"/>
              <w:rPr>
                <w:lang w:val="fr-FR"/>
              </w:rPr>
            </w:pPr>
            <w:r>
              <w:rPr>
                <w:lang w:val="fr-FR"/>
              </w:rPr>
              <w:t>-55 564,07</w:t>
            </w:r>
          </w:p>
        </w:tc>
        <w:tc>
          <w:tcPr>
            <w:tcW w:w="8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C27E99" w14:paraId="63724B61" w14:textId="77777777">
            <w:pPr>
              <w:pStyle w:val="TotalTabMiddleColBordure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C27E99" w14:paraId="32C2A0E1" w14:textId="77777777">
            <w:pPr>
              <w:pStyle w:val="TotalTabMiddleColBordure"/>
              <w:rPr>
                <w:lang w:val="fr-FR"/>
              </w:rPr>
            </w:pPr>
            <w:r>
              <w:rPr>
                <w:lang w:val="fr-FR"/>
              </w:rPr>
              <w:t>20 700 101,65</w:t>
            </w:r>
          </w:p>
        </w:tc>
        <w:tc>
          <w:tcPr>
            <w:tcW w:w="8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C27E99" w14:paraId="6FA2AD01" w14:textId="77777777">
            <w:pPr>
              <w:pStyle w:val="TotalTabMiddleColBordure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C27E99" w14:paraId="4ED3F453" w14:textId="77777777">
            <w:pPr>
              <w:pStyle w:val="TotalTabMiddleColBordure"/>
              <w:rPr>
                <w:lang w:val="fr-FR"/>
              </w:rPr>
            </w:pPr>
            <w:r>
              <w:rPr>
                <w:lang w:val="fr-FR"/>
              </w:rPr>
              <w:t>-20 755 665,72</w:t>
            </w:r>
          </w:p>
        </w:tc>
      </w:tr>
    </w:tbl>
    <w:p w:rsidR="00C27E99" w14:paraId="22E616FF" w14:textId="77777777">
      <w:pPr>
        <w:pStyle w:val="TechnicalBookmark"/>
        <w:rPr>
          <w:lang w:val="fr-FR"/>
        </w:rPr>
      </w:pPr>
    </w:p>
    <w:p w:rsidR="00C27E99" w14:paraId="700CECE8" w14:textId="77777777">
      <w:pPr>
        <w:pStyle w:val="TableNote"/>
        <w:spacing w:before="100" w:after="15" w:line="184" w:lineRule="exact"/>
        <w:rPr>
          <w:lang w:val="fr-FR"/>
        </w:rPr>
      </w:pPr>
      <w:r>
        <w:rPr>
          <w:lang w:val="fr-FR"/>
        </w:rPr>
        <w:t>(*) Montant déterminé selon les dispositions du règlement relatif à la présentation des expositions exprimé dans la devise de comptabilisation.</w:t>
      </w:r>
    </w:p>
    <w:p w:rsidR="00C27E99" w14:paraId="3AE969EE" w14:textId="77777777">
      <w:pPr>
        <w:pStyle w:val="BreakLine"/>
        <w:rPr>
          <w:lang w:val="fr-FR"/>
        </w:rPr>
        <w:sectPr>
          <w:headerReference w:type="default" r:id="rId26"/>
          <w:footerReference w:type="default" r:id="rId27"/>
          <w:pgSz w:w="11900" w:h="16840"/>
          <w:pgMar w:top="2154" w:right="1134" w:bottom="1134" w:left="1134" w:header="400" w:footer="400" w:gutter="0"/>
          <w:cols w:space="720"/>
        </w:sectPr>
      </w:pPr>
      <w:r>
        <w:rPr>
          <w:lang w:val="fr-FR"/>
        </w:rPr>
        <w:t xml:space="preserve"> </w:t>
      </w:r>
      <w:r>
        <w:rPr>
          <w:lang w:val="fr-FR"/>
        </w:rPr>
        <w:cr/>
      </w:r>
    </w:p>
    <w:p w:rsidR="00C27E99" w:rsidRPr="0074489B" w14:paraId="2791ADCC" w14:textId="77777777">
      <w:pPr>
        <w:spacing w:line="30" w:lineRule="exact"/>
        <w:rPr>
          <w:sz w:val="3"/>
          <w:lang w:val="fr-FR"/>
        </w:rPr>
      </w:pPr>
    </w:p>
    <w:p w:rsidR="00C27E99" w14:paraId="1AC538E3" w14:textId="77777777">
      <w:pPr>
        <w:pStyle w:val="TechnicalBookmark"/>
        <w:rPr>
          <w:lang w:val="fr-FR"/>
        </w:rPr>
      </w:pPr>
      <w:r>
        <w:rPr>
          <w:lang w:val="fr-FR"/>
        </w:rPr>
        <w:fldChar w:fldCharType="begin"/>
      </w:r>
      <w:r>
        <w:rPr>
          <w:lang w:val="fr-FR"/>
        </w:rPr>
        <w:instrText xml:space="preserve"> SET E75A63D68A8F8E7C7CB26B63E94D1F97 "" </w:instrText>
      </w:r>
      <w:r>
        <w:rPr>
          <w:lang w:val="fr-FR"/>
        </w:rPr>
        <w:fldChar w:fldCharType="separate"/>
      </w:r>
      <w:bookmarkStart w:id="57" w:name="E75A63D68A8F8E7C7CB26B63E94D1F97"/>
      <w:bookmarkEnd w:id="57"/>
      <w:r>
        <w:rPr>
          <w:lang w:val="fr-FR"/>
        </w:rPr>
        <w:fldChar w:fldCharType="end"/>
      </w:r>
    </w:p>
    <w:p w:rsidR="00C27E99" w14:paraId="1B2424C6" w14:textId="77777777">
      <w:pPr>
        <w:pStyle w:val="H2"/>
        <w:rPr>
          <w:lang w:val="fr-FR"/>
        </w:rPr>
      </w:pPr>
      <w:bookmarkStart w:id="58" w:name="Inventaire_des_instruments_financiers_à_"/>
      <w:bookmarkEnd w:id="58"/>
      <w:r>
        <w:rPr>
          <w:lang w:val="fr-FR"/>
        </w:rPr>
        <w:t>Inventaire des instruments financiers à terme</w:t>
      </w:r>
    </w:p>
    <w:p w:rsidR="00C27E99" w14:paraId="54A37E45" w14:textId="77777777">
      <w:pPr>
        <w:pStyle w:val="RefToc2"/>
        <w:rPr>
          <w:lang w:val="fr-FR"/>
        </w:rPr>
      </w:pPr>
      <w:bookmarkStart w:id="59" w:name="BK_3FE7834DDA19A5F7489E5CE0DC3E3989"/>
      <w:bookmarkEnd w:id="59"/>
      <w:r>
        <w:rPr>
          <w:lang w:val="fr-FR"/>
        </w:rPr>
        <w:t>Inventaire des instruments financiers à terme</w:t>
      </w:r>
    </w:p>
    <w:p w:rsidR="00C27E99" w14:paraId="1F2FFBB4" w14:textId="77777777">
      <w:pPr>
        <w:pStyle w:val="TechnicalBookmark"/>
        <w:rPr>
          <w:lang w:val="fr-FR"/>
        </w:rPr>
      </w:pPr>
      <w:r>
        <w:rPr>
          <w:lang w:val="fr-FR"/>
        </w:rPr>
        <w:fldChar w:fldCharType="begin"/>
      </w:r>
      <w:r>
        <w:rPr>
          <w:lang w:val="fr-FR"/>
        </w:rPr>
        <w:instrText xml:space="preserve"> SET EF4EE3E974C434AA9599FBE63212CC53 "" </w:instrText>
      </w:r>
      <w:r>
        <w:rPr>
          <w:lang w:val="fr-FR"/>
        </w:rPr>
        <w:fldChar w:fldCharType="separate"/>
      </w:r>
      <w:bookmarkStart w:id="60" w:name="EF4EE3E974C434AA9599FBE63212CC53"/>
      <w:bookmarkEnd w:id="60"/>
      <w:r>
        <w:rPr>
          <w:lang w:val="fr-FR"/>
        </w:rPr>
        <w:fldChar w:fldCharType="end"/>
      </w:r>
    </w:p>
    <w:p w:rsidR="00C27E99" w14:paraId="0ED7EBAE" w14:textId="77777777">
      <w:pPr>
        <w:pStyle w:val="TechnicalBookmark"/>
        <w:rPr>
          <w:lang w:val="fr-FR"/>
        </w:rPr>
      </w:pPr>
      <w:r>
        <w:rPr>
          <w:lang w:val="fr-FR"/>
        </w:rPr>
        <w:fldChar w:fldCharType="begin"/>
      </w:r>
      <w:r>
        <w:rPr>
          <w:lang w:val="fr-FR"/>
        </w:rPr>
        <w:instrText xml:space="preserve"> SET 1AD3AA6E684755C54A7264451F85CCF1 "" </w:instrText>
      </w:r>
      <w:r>
        <w:rPr>
          <w:lang w:val="fr-FR"/>
        </w:rPr>
        <w:fldChar w:fldCharType="separate"/>
      </w:r>
      <w:bookmarkStart w:id="61" w:name="1AD3AA6E684755C54A7264451F85CCF1"/>
      <w:bookmarkEnd w:id="61"/>
      <w:r>
        <w:rPr>
          <w:lang w:val="fr-FR"/>
        </w:rPr>
        <w:fldChar w:fldCharType="end"/>
      </w:r>
    </w:p>
    <w:p w:rsidR="00C27E99" w14:paraId="0C792A09" w14:textId="77777777">
      <w:pPr>
        <w:pStyle w:val="H3"/>
        <w:rPr>
          <w:lang w:val="fr-FR"/>
        </w:rPr>
      </w:pPr>
      <w:r>
        <w:rPr>
          <w:lang w:val="fr-FR"/>
        </w:rPr>
        <w:t>Inventaire des instruments financiers à terme - actions</w:t>
      </w:r>
    </w:p>
    <w:p w:rsidR="00C27E99" w14:paraId="1F4E5B1C" w14:textId="77777777">
      <w:pPr>
        <w:pStyle w:val="RefToc3"/>
        <w:rPr>
          <w:lang w:val="fr-FR"/>
        </w:rPr>
      </w:pPr>
      <w:bookmarkStart w:id="62" w:name="BK_0CCF3D50BE45166626D58EE3B669B62D"/>
      <w:bookmarkEnd w:id="62"/>
    </w:p>
    <w:p w:rsidR="00C27E99" w14:paraId="1C0A11B9" w14:textId="77777777">
      <w:pPr>
        <w:pStyle w:val="TechnicalBookmark"/>
        <w:rPr>
          <w:lang w:val="fr-FR"/>
        </w:rPr>
      </w:pPr>
      <w:r>
        <w:rPr>
          <w:lang w:val="fr-FR"/>
        </w:rPr>
        <w:fldChar w:fldCharType="begin"/>
      </w:r>
      <w:r>
        <w:rPr>
          <w:lang w:val="fr-FR"/>
        </w:rPr>
        <w:instrText xml:space="preserve"> SET BDA78480589C913B357F825B74BAEEF0 "" </w:instrText>
      </w:r>
      <w:r>
        <w:rPr>
          <w:lang w:val="fr-FR"/>
        </w:rPr>
        <w:fldChar w:fldCharType="separate"/>
      </w:r>
      <w:bookmarkStart w:id="63" w:name="BDA78480589C913B357F825B74BAEEF0"/>
      <w:bookmarkEnd w:id="63"/>
      <w:r>
        <w:rPr>
          <w:lang w:val="fr-FR"/>
        </w:rPr>
        <w:fldChar w:fldCharType="end"/>
      </w:r>
    </w:p>
    <w:p w:rsidR="00C27E99" w14:paraId="4956A3CC" w14:textId="77777777">
      <w:pPr>
        <w:pStyle w:val="TechnicalBookmark"/>
        <w:rPr>
          <w:lang w:val="fr-FR"/>
        </w:rPr>
      </w:pPr>
    </w:p>
    <w:tbl>
      <w:tblPr>
        <w:tblW w:w="5000" w:type="pct"/>
        <w:tblBorders>
          <w:bottom w:val="single" w:sz="4" w:space="0" w:color="000000"/>
        </w:tblBorders>
        <w:tblLayout w:type="fixed"/>
        <w:tblLook w:val="04A0"/>
      </w:tblPr>
      <w:tblGrid>
        <w:gridCol w:w="2989"/>
        <w:gridCol w:w="1494"/>
        <w:gridCol w:w="1494"/>
        <w:gridCol w:w="1494"/>
        <w:gridCol w:w="2151"/>
      </w:tblGrid>
      <w:tr w14:paraId="66028F2F" w14:textId="77777777">
        <w:tblPrEx>
          <w:tblW w:w="5000" w:type="pct"/>
          <w:tblBorders>
            <w:bottom w:val="single" w:sz="4" w:space="0" w:color="000000"/>
          </w:tblBorders>
          <w:tblLayout w:type="fixed"/>
          <w:tblLook w:val="04A0"/>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C27E99" w14:paraId="1BD6AECA" w14:textId="77777777">
            <w:pPr>
              <w:pStyle w:val="EnteteTabFirstColBordure"/>
              <w:rPr>
                <w:lang w:val="fr-FR"/>
              </w:rPr>
            </w:pPr>
            <w:r>
              <w:rPr>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C27E99" w14:paraId="15FC4185" w14:textId="77777777">
            <w:pPr>
              <w:pStyle w:val="EnteteTabMiddleColBordure"/>
              <w:spacing w:line="184" w:lineRule="exact"/>
              <w:rPr>
                <w:lang w:val="fr-FR"/>
              </w:rPr>
            </w:pPr>
            <w:r>
              <w:rPr>
                <w:lang w:val="fr-FR"/>
              </w:rPr>
              <w:t>Quantité ou</w:t>
            </w:r>
          </w:p>
          <w:p w:rsidR="00C27E99" w14:paraId="096A3F65" w14:textId="77777777">
            <w:pPr>
              <w:pStyle w:val="EnteteTabMiddleColBordure"/>
              <w:spacing w:line="184" w:lineRule="exact"/>
              <w:rPr>
                <w:lang w:val="fr-FR"/>
              </w:rPr>
            </w:pPr>
            <w:r>
              <w:rPr>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C27E99" w14:paraId="4C0EC262" w14:textId="77777777">
            <w:pPr>
              <w:pStyle w:val="EnteteTabMiddleColBordure"/>
              <w:rPr>
                <w:lang w:val="fr-FR"/>
              </w:rPr>
            </w:pPr>
            <w:r>
              <w:rPr>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C27E99" w14:paraId="6D440862" w14:textId="77777777">
            <w:pPr>
              <w:pStyle w:val="EnteteTabLastColBordure"/>
              <w:rPr>
                <w:lang w:val="fr-FR"/>
              </w:rPr>
            </w:pPr>
            <w:r>
              <w:rPr>
                <w:lang w:val="fr-FR"/>
              </w:rPr>
              <w:t>Montant de l'exposition (*)</w:t>
            </w:r>
          </w:p>
        </w:tc>
      </w:tr>
      <w:tr w14:paraId="791EE999" w14:textId="77777777">
        <w:tblPrEx>
          <w:tblW w:w="5000" w:type="pct"/>
          <w:tblLayout w:type="fixed"/>
          <w:tblLook w:val="04A0"/>
        </w:tblPrEx>
        <w:trPr>
          <w:trHeight w:val="385"/>
        </w:trPr>
        <w:tc>
          <w:tcPr>
            <w:tcW w:w="300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C27E99" w14:paraId="0B3BFA62" w14:textId="77777777">
            <w:pPr>
              <w:pStyle w:val="NormalNoContent"/>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27E99" w14:paraId="17014231" w14:textId="77777777">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C27E99" w14:paraId="26551B4F" w14:textId="77777777">
            <w:pPr>
              <w:pStyle w:val="EnteteTabMiddleColBordure"/>
              <w:rPr>
                <w:lang w:val="fr-FR"/>
              </w:rPr>
            </w:pPr>
            <w:r>
              <w:rPr>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C27E99" w14:paraId="2A056072" w14:textId="77777777">
            <w:pPr>
              <w:pStyle w:val="EnteteTabMiddleColBordure"/>
              <w:rPr>
                <w:lang w:val="fr-FR"/>
              </w:rPr>
            </w:pPr>
            <w:r>
              <w:rPr>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C27E99" w14:paraId="2B51B87A" w14:textId="77777777">
            <w:pPr>
              <w:pStyle w:val="EnteteTabLastColBordure"/>
              <w:rPr>
                <w:lang w:val="fr-FR"/>
              </w:rPr>
            </w:pPr>
            <w:r>
              <w:rPr>
                <w:lang w:val="fr-FR"/>
              </w:rPr>
              <w:t>+/-</w:t>
            </w:r>
          </w:p>
        </w:tc>
      </w:tr>
      <w:tr w14:paraId="141EBB7D"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C27E99" w14:paraId="31F48526"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0CA4D24F"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2A24C976"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60518683"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32A236D8" w14:textId="77777777">
            <w:pPr>
              <w:pStyle w:val="Tab1LastColGras"/>
              <w:rPr>
                <w:sz w:val="0"/>
                <w:lang w:val="fr-FR"/>
              </w:rPr>
            </w:pPr>
          </w:p>
        </w:tc>
      </w:tr>
      <w:tr w14:paraId="6048BEDE"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C27E99" w14:paraId="7A0B54AB" w14:textId="77777777">
            <w:pPr>
              <w:pStyle w:val="Tab1FirstColGras"/>
              <w:rPr>
                <w:lang w:val="fr-FR"/>
              </w:rPr>
            </w:pPr>
            <w:r>
              <w:rPr>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1FBC0F0C"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0C99FAA2"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0A30BFF8"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0B413988" w14:textId="77777777">
            <w:pPr>
              <w:pStyle w:val="Tab1LastColGrasNoContent"/>
              <w:rPr>
                <w:sz w:val="16"/>
                <w:lang w:val="fr-FR"/>
              </w:rPr>
            </w:pPr>
          </w:p>
        </w:tc>
      </w:tr>
      <w:tr w14:paraId="0476089D"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C27E99" w14:paraId="61CF27C8" w14:textId="77777777">
            <w:pPr>
              <w:pStyle w:val="Tab3FirstColNonGras"/>
              <w:rPr>
                <w:lang w:val="fr-FR"/>
              </w:rPr>
            </w:pPr>
            <w:r>
              <w:rPr>
                <w:lang w:val="fr-FR"/>
              </w:rPr>
              <w:t>DJES BANKS 0926</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63361B64" w14:textId="77777777">
            <w:pPr>
              <w:pStyle w:val="Tab3MiddleColNonGras"/>
              <w:rPr>
                <w:lang w:val="fr-FR"/>
              </w:rPr>
            </w:pPr>
            <w:r>
              <w:rPr>
                <w:lang w:val="fr-FR"/>
              </w:rPr>
              <w:t>1 754</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2DC5AF35" w14:textId="77777777">
            <w:pPr>
              <w:pStyle w:val="Tab3MiddleColNonGras"/>
              <w:rPr>
                <w:lang w:val="fr-FR"/>
              </w:rPr>
            </w:pPr>
            <w:r>
              <w:rPr>
                <w:lang w:val="fr-FR"/>
              </w:rPr>
              <w:t>824 380,00</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13DF62F7" w14:textId="77777777">
            <w:pPr>
              <w:pStyle w:val="Tab3MiddleColNon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7BE467FB" w14:textId="77777777">
            <w:pPr>
              <w:pStyle w:val="Tab3LastColNonGras"/>
              <w:rPr>
                <w:lang w:val="fr-FR"/>
              </w:rPr>
            </w:pPr>
            <w:r>
              <w:rPr>
                <w:lang w:val="fr-FR"/>
              </w:rPr>
              <w:t>25 814 495,00</w:t>
            </w:r>
          </w:p>
        </w:tc>
      </w:tr>
      <w:tr w14:paraId="31EA7A15"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C27E99" w14:paraId="3F352F66" w14:textId="77777777">
            <w:pPr>
              <w:pStyle w:val="Tab3FirstColNonGras"/>
              <w:rPr>
                <w:lang w:val="fr-FR"/>
              </w:rPr>
            </w:pPr>
            <w:r>
              <w:rPr>
                <w:lang w:val="fr-FR"/>
              </w:rPr>
              <w:t>EURO STOXX 50 0926</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76683704" w14:textId="77777777">
            <w:pPr>
              <w:pStyle w:val="Tab3MiddleColNonGras"/>
              <w:rPr>
                <w:lang w:val="fr-FR"/>
              </w:rPr>
            </w:pPr>
            <w:r>
              <w:rPr>
                <w:lang w:val="fr-FR"/>
              </w:rPr>
              <w:t>-170</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171381ED" w14:textId="77777777">
            <w:pPr>
              <w:pStyle w:val="Tab3MiddleColNonGras"/>
              <w:rPr>
                <w:lang w:val="fr-FR"/>
              </w:rPr>
            </w:pPr>
            <w:r>
              <w:rPr>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626C231C" w14:textId="77777777">
            <w:pPr>
              <w:pStyle w:val="Tab3MiddleColNonGras"/>
              <w:rPr>
                <w:lang w:val="fr-FR"/>
              </w:rPr>
            </w:pPr>
            <w:r>
              <w:rPr>
                <w:lang w:val="fr-FR"/>
              </w:rPr>
              <w:t>-113 900,00</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698BC3FC" w14:textId="77777777">
            <w:pPr>
              <w:pStyle w:val="Tab3LastColNonGras"/>
              <w:rPr>
                <w:lang w:val="fr-FR"/>
              </w:rPr>
            </w:pPr>
            <w:r>
              <w:rPr>
                <w:lang w:val="fr-FR"/>
              </w:rPr>
              <w:t>-10 805 200,00</w:t>
            </w:r>
          </w:p>
        </w:tc>
      </w:tr>
      <w:tr w14:paraId="6FE0E1A6"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C27E99" w14:paraId="0B5A41D0" w14:textId="77777777">
            <w:pPr>
              <w:pStyle w:val="Tab3FirstColNonGras"/>
              <w:rPr>
                <w:lang w:val="fr-FR"/>
              </w:rPr>
            </w:pPr>
            <w:r>
              <w:rPr>
                <w:lang w:val="fr-FR"/>
              </w:rPr>
              <w:t>MSCI EMG MKT 0926</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209B754C" w14:textId="77777777">
            <w:pPr>
              <w:pStyle w:val="Tab3MiddleColNonGras"/>
              <w:rPr>
                <w:lang w:val="fr-FR"/>
              </w:rPr>
            </w:pPr>
            <w:r>
              <w:rPr>
                <w:lang w:val="fr-FR"/>
              </w:rPr>
              <w:t>242</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06EFA8F3" w14:textId="77777777">
            <w:pPr>
              <w:pStyle w:val="Tab3MiddleColNonGras"/>
              <w:rPr>
                <w:lang w:val="fr-FR"/>
              </w:rPr>
            </w:pPr>
            <w:r>
              <w:rPr>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33311891" w14:textId="77777777">
            <w:pPr>
              <w:pStyle w:val="Tab3MiddleColNonGras"/>
              <w:rPr>
                <w:lang w:val="fr-FR"/>
              </w:rPr>
            </w:pPr>
            <w:r>
              <w:rPr>
                <w:lang w:val="fr-FR"/>
              </w:rPr>
              <w:t>-159 918,66</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7D88458B" w14:textId="77777777">
            <w:pPr>
              <w:pStyle w:val="Tab3LastColNonGras"/>
              <w:rPr>
                <w:lang w:val="fr-FR"/>
              </w:rPr>
            </w:pPr>
            <w:r>
              <w:rPr>
                <w:lang w:val="fr-FR"/>
              </w:rPr>
              <w:t>18 598 206,94</w:t>
            </w:r>
          </w:p>
        </w:tc>
      </w:tr>
      <w:tr w14:paraId="261078AA"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C27E99" w14:paraId="213D9CC3" w14:textId="77777777">
            <w:pPr>
              <w:pStyle w:val="Tab3FirstColNonGras"/>
              <w:rPr>
                <w:lang w:val="fr-FR"/>
              </w:rPr>
            </w:pPr>
            <w:r>
              <w:rPr>
                <w:lang w:val="fr-FR"/>
              </w:rPr>
              <w:t>NASDAQ 100 E- 0926</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53B39744" w14:textId="77777777">
            <w:pPr>
              <w:pStyle w:val="Tab3MiddleColNonGras"/>
              <w:rPr>
                <w:lang w:val="fr-FR"/>
              </w:rPr>
            </w:pPr>
            <w:r>
              <w:rPr>
                <w:lang w:val="fr-FR"/>
              </w:rPr>
              <w:t>52</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2BBEEEE9" w14:textId="77777777">
            <w:pPr>
              <w:pStyle w:val="Tab3MiddleColNonGras"/>
              <w:rPr>
                <w:lang w:val="fr-FR"/>
              </w:rPr>
            </w:pPr>
            <w:r>
              <w:rPr>
                <w:lang w:val="fr-FR"/>
              </w:rPr>
              <w:t>509 754,22</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56E02700" w14:textId="77777777">
            <w:pPr>
              <w:pStyle w:val="Tab3MiddleColNon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70451A57" w14:textId="77777777">
            <w:pPr>
              <w:pStyle w:val="Tab3LastColNonGras"/>
              <w:rPr>
                <w:lang w:val="fr-FR"/>
              </w:rPr>
            </w:pPr>
            <w:r>
              <w:rPr>
                <w:lang w:val="fr-FR"/>
              </w:rPr>
              <w:t>27 765 625,82</w:t>
            </w:r>
          </w:p>
        </w:tc>
      </w:tr>
      <w:tr w14:paraId="25910BE2"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C27E99" w14:paraId="60F1CB60" w14:textId="77777777">
            <w:pPr>
              <w:pStyle w:val="Tab3FirstColNonGras"/>
              <w:rPr>
                <w:lang w:val="fr-FR"/>
              </w:rPr>
            </w:pPr>
            <w:r>
              <w:rPr>
                <w:lang w:val="fr-FR"/>
              </w:rPr>
              <w:t>ONK TOKYO NIK 0926</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371415DD" w14:textId="77777777">
            <w:pPr>
              <w:pStyle w:val="Tab3MiddleColNonGras"/>
              <w:rPr>
                <w:lang w:val="fr-FR"/>
              </w:rPr>
            </w:pPr>
            <w:r>
              <w:rPr>
                <w:lang w:val="fr-FR"/>
              </w:rPr>
              <w:t>36</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1897A005" w14:textId="77777777">
            <w:pPr>
              <w:pStyle w:val="Tab3MiddleColNonGras"/>
              <w:rPr>
                <w:lang w:val="fr-FR"/>
              </w:rPr>
            </w:pPr>
            <w:r>
              <w:rPr>
                <w:lang w:val="fr-FR"/>
              </w:rPr>
              <w:t>961 844,80</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0BE2A667" w14:textId="77777777">
            <w:pPr>
              <w:pStyle w:val="Tab3MiddleColNon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111674F1" w14:textId="77777777">
            <w:pPr>
              <w:pStyle w:val="Tab3LastColNonGras"/>
              <w:rPr>
                <w:lang w:val="fr-FR"/>
              </w:rPr>
            </w:pPr>
            <w:r>
              <w:rPr>
                <w:lang w:val="fr-FR"/>
              </w:rPr>
              <w:t>13 598 701,50</w:t>
            </w:r>
          </w:p>
        </w:tc>
      </w:tr>
      <w:tr w14:paraId="226C950A"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C27E99" w14:paraId="488197C5" w14:textId="77777777">
            <w:pPr>
              <w:pStyle w:val="Tab3FirstColNonGras"/>
              <w:rPr>
                <w:lang w:val="fr-FR"/>
              </w:rPr>
            </w:pPr>
            <w:r>
              <w:rPr>
                <w:lang w:val="fr-FR"/>
              </w:rPr>
              <w:t>OSE TOPIX FUT 0926</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2EA84306" w14:textId="77777777">
            <w:pPr>
              <w:pStyle w:val="Tab3MiddleColNonGras"/>
              <w:rPr>
                <w:lang w:val="fr-FR"/>
              </w:rPr>
            </w:pPr>
            <w:r>
              <w:rPr>
                <w:lang w:val="fr-FR"/>
              </w:rPr>
              <w:t>167</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08200A96" w14:textId="77777777">
            <w:pPr>
              <w:pStyle w:val="Tab3MiddleColNonGras"/>
              <w:rPr>
                <w:lang w:val="fr-FR"/>
              </w:rPr>
            </w:pPr>
            <w:r>
              <w:rPr>
                <w:lang w:val="fr-FR"/>
              </w:rPr>
              <w:t>1 102 406,81</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5042C1F5" w14:textId="77777777">
            <w:pPr>
              <w:pStyle w:val="Tab3MiddleColNon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2C17A6F3" w14:textId="77777777">
            <w:pPr>
              <w:pStyle w:val="Tab3LastColNonGras"/>
              <w:rPr>
                <w:lang w:val="fr-FR"/>
              </w:rPr>
            </w:pPr>
            <w:r>
              <w:rPr>
                <w:lang w:val="fr-FR"/>
              </w:rPr>
              <w:t>35 976 735,98</w:t>
            </w:r>
          </w:p>
        </w:tc>
      </w:tr>
      <w:tr w14:paraId="3F2B5D17"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C27E99" w14:paraId="3A9E7587" w14:textId="77777777">
            <w:pPr>
              <w:pStyle w:val="Tab3FirstColNonGras"/>
              <w:rPr>
                <w:lang w:val="fr-FR"/>
              </w:rPr>
            </w:pPr>
            <w:r>
              <w:rPr>
                <w:lang w:val="fr-FR"/>
              </w:rPr>
              <w:t>SP 500 MINI 0926</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6C0F8E29" w14:textId="77777777">
            <w:pPr>
              <w:pStyle w:val="Tab3MiddleColNonGras"/>
              <w:rPr>
                <w:lang w:val="fr-FR"/>
              </w:rPr>
            </w:pPr>
            <w:r>
              <w:rPr>
                <w:lang w:val="fr-FR"/>
              </w:rPr>
              <w:t>139</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2BCDBE18" w14:textId="77777777">
            <w:pPr>
              <w:pStyle w:val="Tab3MiddleColNonGras"/>
              <w:rPr>
                <w:lang w:val="fr-FR"/>
              </w:rPr>
            </w:pPr>
            <w:r>
              <w:rPr>
                <w:lang w:val="fr-FR"/>
              </w:rPr>
              <w:t>239 119,22</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0F027AA9" w14:textId="77777777">
            <w:pPr>
              <w:pStyle w:val="Tab3MiddleColNon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6D2853FF" w14:textId="77777777">
            <w:pPr>
              <w:pStyle w:val="Tab3LastColNonGras"/>
              <w:rPr>
                <w:lang w:val="fr-FR"/>
              </w:rPr>
            </w:pPr>
            <w:r>
              <w:rPr>
                <w:lang w:val="fr-FR"/>
              </w:rPr>
              <w:t>45 885 014,87</w:t>
            </w:r>
          </w:p>
        </w:tc>
      </w:tr>
      <w:tr w14:paraId="2197A39B"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C27E99" w14:paraId="7D9F1424" w14:textId="77777777">
            <w:pPr>
              <w:pStyle w:val="Tab1FirstColGras"/>
              <w:rPr>
                <w:lang w:val="fr-FR"/>
              </w:rPr>
            </w:pPr>
            <w:r>
              <w:rPr>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5AD4B2A5"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2CD650AA" w14:textId="77777777">
            <w:pPr>
              <w:pStyle w:val="Tab1MiddleColGras"/>
              <w:rPr>
                <w:lang w:val="fr-FR"/>
              </w:rPr>
            </w:pPr>
            <w:r>
              <w:rPr>
                <w:lang w:val="fr-FR"/>
              </w:rPr>
              <w:t>3 637 505,05</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34E152BD" w14:textId="77777777">
            <w:pPr>
              <w:pStyle w:val="Tab1MiddleColGras"/>
              <w:rPr>
                <w:lang w:val="fr-FR"/>
              </w:rPr>
            </w:pPr>
            <w:r>
              <w:rPr>
                <w:lang w:val="fr-FR"/>
              </w:rPr>
              <w:t>-273 818,66</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432FF35A" w14:textId="77777777">
            <w:pPr>
              <w:pStyle w:val="Tab1LastColGras"/>
              <w:rPr>
                <w:lang w:val="fr-FR"/>
              </w:rPr>
            </w:pPr>
            <w:r>
              <w:rPr>
                <w:lang w:val="fr-FR"/>
              </w:rPr>
              <w:t>156 833 580,11</w:t>
            </w:r>
          </w:p>
        </w:tc>
      </w:tr>
      <w:tr w14:paraId="195E8737"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C27E99" w14:paraId="516C37F7" w14:textId="77777777">
            <w:pPr>
              <w:pStyle w:val="Tab1FirstColGras"/>
              <w:rPr>
                <w:lang w:val="fr-FR"/>
              </w:rPr>
            </w:pPr>
            <w:r>
              <w:rPr>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3FABE396"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4046B7B3"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74022F6E"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12E29443" w14:textId="77777777">
            <w:pPr>
              <w:pStyle w:val="Tab1LastColGrasNoContent"/>
              <w:rPr>
                <w:sz w:val="16"/>
                <w:lang w:val="fr-FR"/>
              </w:rPr>
            </w:pPr>
          </w:p>
        </w:tc>
      </w:tr>
      <w:tr w14:paraId="0AF290EE" w14:textId="77777777">
        <w:tblPrEx>
          <w:tblW w:w="5000" w:type="pct"/>
          <w:tblLayout w:type="fixed"/>
          <w:tblLook w:val="04A0"/>
        </w:tblPrEx>
        <w:trPr>
          <w:trHeight w:val="365"/>
        </w:trPr>
        <w:tc>
          <w:tcPr>
            <w:tcW w:w="3000" w:type="dxa"/>
            <w:tcBorders>
              <w:left w:val="single" w:sz="4" w:space="0" w:color="000000"/>
            </w:tcBorders>
            <w:tcMar>
              <w:top w:w="0" w:type="dxa"/>
              <w:left w:w="0" w:type="dxa"/>
              <w:bottom w:w="0" w:type="dxa"/>
              <w:right w:w="0" w:type="dxa"/>
            </w:tcMar>
            <w:vAlign w:val="center"/>
          </w:tcPr>
          <w:p w:rsidR="00C27E99" w14:paraId="5A75F749" w14:textId="77777777">
            <w:pPr>
              <w:pStyle w:val="Tab3FirstColNonGras"/>
              <w:rPr>
                <w:lang w:val="fr-FR"/>
              </w:rPr>
            </w:pPr>
            <w:r>
              <w:rPr>
                <w:lang w:val="fr-FR"/>
              </w:rPr>
              <w:t>EURO STOXX 50 09/2026 CALL 6300</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7A9C8F19" w14:textId="77777777">
            <w:pPr>
              <w:pStyle w:val="Tab3MiddleColNonGras"/>
              <w:rPr>
                <w:lang w:val="fr-FR"/>
              </w:rPr>
            </w:pPr>
            <w:r>
              <w:rPr>
                <w:lang w:val="fr-FR"/>
              </w:rPr>
              <w:t>-4 000</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632A9B48" w14:textId="77777777">
            <w:pPr>
              <w:pStyle w:val="Tab3MiddleColNonGras"/>
              <w:rPr>
                <w:lang w:val="fr-FR"/>
              </w:rPr>
            </w:pPr>
            <w:r>
              <w:rPr>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7493F3E4" w14:textId="77777777">
            <w:pPr>
              <w:pStyle w:val="Tab3MiddleColNonGras"/>
              <w:rPr>
                <w:lang w:val="fr-FR"/>
              </w:rPr>
            </w:pPr>
            <w:r>
              <w:rPr>
                <w:lang w:val="fr-FR"/>
              </w:rPr>
              <w:t>-8 480 000,00</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6B0070C1" w14:textId="77777777">
            <w:pPr>
              <w:pStyle w:val="Tab3LastColNonGras"/>
              <w:rPr>
                <w:lang w:val="fr-FR"/>
              </w:rPr>
            </w:pPr>
            <w:r>
              <w:rPr>
                <w:lang w:val="fr-FR"/>
              </w:rPr>
              <w:t>-142 761 710,40</w:t>
            </w:r>
          </w:p>
        </w:tc>
      </w:tr>
      <w:tr w14:paraId="52AF4795" w14:textId="77777777">
        <w:tblPrEx>
          <w:tblW w:w="5000" w:type="pct"/>
          <w:tblLayout w:type="fixed"/>
          <w:tblLook w:val="04A0"/>
        </w:tblPrEx>
        <w:trPr>
          <w:trHeight w:val="365"/>
        </w:trPr>
        <w:tc>
          <w:tcPr>
            <w:tcW w:w="3000" w:type="dxa"/>
            <w:tcBorders>
              <w:left w:val="single" w:sz="4" w:space="0" w:color="000000"/>
            </w:tcBorders>
            <w:tcMar>
              <w:top w:w="0" w:type="dxa"/>
              <w:left w:w="0" w:type="dxa"/>
              <w:bottom w:w="0" w:type="dxa"/>
              <w:right w:w="0" w:type="dxa"/>
            </w:tcMar>
            <w:vAlign w:val="center"/>
          </w:tcPr>
          <w:p w:rsidR="00C27E99" w14:paraId="16AEB4D5" w14:textId="77777777">
            <w:pPr>
              <w:pStyle w:val="Tab3FirstColNonGras"/>
              <w:rPr>
                <w:lang w:val="fr-FR"/>
              </w:rPr>
            </w:pPr>
            <w:r>
              <w:rPr>
                <w:lang w:val="fr-FR"/>
              </w:rPr>
              <w:t>EURO STOXX 50 09/2026 CALL 6500</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475C15F6" w14:textId="77777777">
            <w:pPr>
              <w:pStyle w:val="Tab3MiddleColNonGras"/>
              <w:rPr>
                <w:lang w:val="fr-FR"/>
              </w:rPr>
            </w:pPr>
            <w:r>
              <w:rPr>
                <w:lang w:val="fr-FR"/>
              </w:rPr>
              <w:t>9 000</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32C35C41" w14:textId="77777777">
            <w:pPr>
              <w:pStyle w:val="Tab3MiddleColNonGras"/>
              <w:rPr>
                <w:lang w:val="fr-FR"/>
              </w:rPr>
            </w:pPr>
            <w:r>
              <w:rPr>
                <w:lang w:val="fr-FR"/>
              </w:rPr>
              <w:t>9 774 000,00</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0BB6F3F2" w14:textId="77777777">
            <w:pPr>
              <w:pStyle w:val="Tab3MiddleColNon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04B94596" w14:textId="77777777">
            <w:pPr>
              <w:pStyle w:val="Tab3LastColNonGras"/>
              <w:rPr>
                <w:lang w:val="fr-FR"/>
              </w:rPr>
            </w:pPr>
            <w:r>
              <w:rPr>
                <w:lang w:val="fr-FR"/>
              </w:rPr>
              <w:t>218 129 262,30</w:t>
            </w:r>
          </w:p>
        </w:tc>
      </w:tr>
      <w:tr w14:paraId="318A6A1E" w14:textId="77777777">
        <w:tblPrEx>
          <w:tblW w:w="5000" w:type="pct"/>
          <w:tblLayout w:type="fixed"/>
          <w:tblLook w:val="04A0"/>
        </w:tblPrEx>
        <w:trPr>
          <w:trHeight w:val="365"/>
        </w:trPr>
        <w:tc>
          <w:tcPr>
            <w:tcW w:w="3000" w:type="dxa"/>
            <w:tcBorders>
              <w:left w:val="single" w:sz="4" w:space="0" w:color="000000"/>
            </w:tcBorders>
            <w:tcMar>
              <w:top w:w="0" w:type="dxa"/>
              <w:left w:w="0" w:type="dxa"/>
              <w:bottom w:w="0" w:type="dxa"/>
              <w:right w:w="0" w:type="dxa"/>
            </w:tcMar>
            <w:vAlign w:val="center"/>
          </w:tcPr>
          <w:p w:rsidR="00C27E99" w14:paraId="295A12E5" w14:textId="77777777">
            <w:pPr>
              <w:pStyle w:val="Tab3FirstColNonGras"/>
              <w:rPr>
                <w:lang w:val="fr-FR"/>
              </w:rPr>
            </w:pPr>
            <w:r>
              <w:rPr>
                <w:lang w:val="fr-FR"/>
              </w:rPr>
              <w:t>S&amp;P 500 INDEX 09/2026 CALL 7700</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7F93A704" w14:textId="77777777">
            <w:pPr>
              <w:pStyle w:val="Tab3MiddleColNonGras"/>
              <w:rPr>
                <w:lang w:val="fr-FR"/>
              </w:rPr>
            </w:pPr>
            <w:r>
              <w:rPr>
                <w:lang w:val="fr-FR"/>
              </w:rPr>
              <w:t>-200</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5E7B3DC3" w14:textId="77777777">
            <w:pPr>
              <w:pStyle w:val="Tab3MiddleColNonGras"/>
              <w:rPr>
                <w:lang w:val="fr-FR"/>
              </w:rPr>
            </w:pPr>
            <w:r>
              <w:rPr>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38FD3EAD" w14:textId="77777777">
            <w:pPr>
              <w:pStyle w:val="Tab3MiddleColNonGras"/>
              <w:rPr>
                <w:lang w:val="fr-FR"/>
              </w:rPr>
            </w:pPr>
            <w:r>
              <w:rPr>
                <w:lang w:val="fr-FR"/>
              </w:rPr>
              <w:t>-2 132 423,69</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665A4EB5" w14:textId="77777777">
            <w:pPr>
              <w:pStyle w:val="Tab3LastColNonGras"/>
              <w:rPr>
                <w:lang w:val="fr-FR"/>
              </w:rPr>
            </w:pPr>
            <w:r>
              <w:rPr>
                <w:lang w:val="fr-FR"/>
              </w:rPr>
              <w:t>-50 244 990,46</w:t>
            </w:r>
          </w:p>
        </w:tc>
      </w:tr>
      <w:tr w14:paraId="0FAA04C5" w14:textId="77777777">
        <w:tblPrEx>
          <w:tblW w:w="5000" w:type="pct"/>
          <w:tblLayout w:type="fixed"/>
          <w:tblLook w:val="04A0"/>
        </w:tblPrEx>
        <w:trPr>
          <w:trHeight w:val="365"/>
        </w:trPr>
        <w:tc>
          <w:tcPr>
            <w:tcW w:w="3000" w:type="dxa"/>
            <w:tcBorders>
              <w:left w:val="single" w:sz="4" w:space="0" w:color="000000"/>
            </w:tcBorders>
            <w:tcMar>
              <w:top w:w="0" w:type="dxa"/>
              <w:left w:w="0" w:type="dxa"/>
              <w:bottom w:w="0" w:type="dxa"/>
              <w:right w:w="0" w:type="dxa"/>
            </w:tcMar>
            <w:vAlign w:val="center"/>
          </w:tcPr>
          <w:p w:rsidR="00C27E99" w14:paraId="2615DE1C" w14:textId="77777777">
            <w:pPr>
              <w:pStyle w:val="Tab3FirstColNonGras"/>
              <w:rPr>
                <w:lang w:val="fr-FR"/>
              </w:rPr>
            </w:pPr>
            <w:r>
              <w:rPr>
                <w:lang w:val="fr-FR"/>
              </w:rPr>
              <w:t>S&amp;P 500 INDEX 09/2026 CALL 7900</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2FF6B083" w14:textId="77777777">
            <w:pPr>
              <w:pStyle w:val="Tab3MiddleColNonGras"/>
              <w:rPr>
                <w:lang w:val="fr-FR"/>
              </w:rPr>
            </w:pPr>
            <w:r>
              <w:rPr>
                <w:lang w:val="fr-FR"/>
              </w:rPr>
              <w:t>400</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25DE715A" w14:textId="77777777">
            <w:pPr>
              <w:pStyle w:val="Tab3MiddleColNonGras"/>
              <w:rPr>
                <w:lang w:val="fr-FR"/>
              </w:rPr>
            </w:pPr>
            <w:r>
              <w:rPr>
                <w:lang w:val="fr-FR"/>
              </w:rPr>
              <w:t>1 950 494,18</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61AF426A" w14:textId="77777777">
            <w:pPr>
              <w:pStyle w:val="Tab3MiddleColNon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1B93C99B" w14:textId="77777777">
            <w:pPr>
              <w:pStyle w:val="Tab3LastColNonGras"/>
              <w:rPr>
                <w:lang w:val="fr-FR"/>
              </w:rPr>
            </w:pPr>
            <w:r>
              <w:rPr>
                <w:lang w:val="fr-FR"/>
              </w:rPr>
              <w:t>59 296 960,03</w:t>
            </w:r>
          </w:p>
        </w:tc>
      </w:tr>
      <w:tr w14:paraId="7A9032F1"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C27E99" w14:paraId="0885BBA8" w14:textId="77777777">
            <w:pPr>
              <w:pStyle w:val="Tab1FirstColGras"/>
              <w:rPr>
                <w:lang w:val="fr-FR"/>
              </w:rPr>
            </w:pPr>
            <w:r>
              <w:rPr>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0D7CD774"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09623232" w14:textId="77777777">
            <w:pPr>
              <w:pStyle w:val="Tab1MiddleColGras"/>
              <w:rPr>
                <w:lang w:val="fr-FR"/>
              </w:rPr>
            </w:pPr>
            <w:r>
              <w:rPr>
                <w:lang w:val="fr-FR"/>
              </w:rPr>
              <w:t>11 724 494,18</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172C4C5B" w14:textId="77777777">
            <w:pPr>
              <w:pStyle w:val="Tab1MiddleColGras"/>
              <w:rPr>
                <w:lang w:val="fr-FR"/>
              </w:rPr>
            </w:pPr>
            <w:r>
              <w:rPr>
                <w:lang w:val="fr-FR"/>
              </w:rPr>
              <w:t>-10 612 423,69</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197A0EA3" w14:textId="77777777">
            <w:pPr>
              <w:pStyle w:val="Tab1LastColGras"/>
              <w:rPr>
                <w:lang w:val="fr-FR"/>
              </w:rPr>
            </w:pPr>
            <w:r>
              <w:rPr>
                <w:lang w:val="fr-FR"/>
              </w:rPr>
              <w:t>84 419 521,47</w:t>
            </w:r>
          </w:p>
        </w:tc>
      </w:tr>
      <w:tr w14:paraId="3C3FA7CF"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C27E99" w14:paraId="08FF3C71" w14:textId="77777777">
            <w:pPr>
              <w:pStyle w:val="Tab1FirstColGras"/>
              <w:rPr>
                <w:lang w:val="fr-FR"/>
              </w:rPr>
            </w:pPr>
            <w:r>
              <w:rPr>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42BE7C50"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20B3EAEC"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31481BC1"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365D818C" w14:textId="77777777">
            <w:pPr>
              <w:pStyle w:val="Tab1LastColGrasNoContent"/>
              <w:rPr>
                <w:sz w:val="16"/>
                <w:lang w:val="fr-FR"/>
              </w:rPr>
            </w:pPr>
          </w:p>
        </w:tc>
      </w:tr>
      <w:tr w14:paraId="51050E8A"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C27E99" w14:paraId="711582C4" w14:textId="77777777">
            <w:pPr>
              <w:pStyle w:val="Tab1FirstColGras"/>
              <w:rPr>
                <w:lang w:val="fr-FR"/>
              </w:rPr>
            </w:pPr>
            <w:r>
              <w:rPr>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61469FD9"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6D6F3167"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5DC739FF"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3F08D5F6" w14:textId="77777777">
            <w:pPr>
              <w:pStyle w:val="Tab1LastColGras"/>
              <w:rPr>
                <w:lang w:val="fr-FR"/>
              </w:rPr>
            </w:pPr>
            <w:r>
              <w:rPr>
                <w:lang w:val="fr-FR"/>
              </w:rPr>
              <w:t xml:space="preserve"> </w:t>
            </w:r>
          </w:p>
        </w:tc>
      </w:tr>
      <w:tr w14:paraId="0311A180"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C27E99" w14:paraId="4A0BAB9C" w14:textId="77777777">
            <w:pPr>
              <w:pStyle w:val="Tab1FirstColGras"/>
              <w:rPr>
                <w:lang w:val="fr-FR"/>
              </w:rPr>
            </w:pPr>
            <w:r>
              <w:rPr>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3CC35398"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2C6AB27B"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144DDE5F"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0A589325" w14:textId="77777777">
            <w:pPr>
              <w:pStyle w:val="Tab1LastColGrasNoContent"/>
              <w:rPr>
                <w:sz w:val="16"/>
                <w:lang w:val="fr-FR"/>
              </w:rPr>
            </w:pPr>
          </w:p>
        </w:tc>
      </w:tr>
      <w:tr w14:paraId="5D2E117B"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C27E99" w14:paraId="566D61AC" w14:textId="77777777">
            <w:pPr>
              <w:pStyle w:val="Tab1FirstColGras"/>
              <w:rPr>
                <w:lang w:val="fr-FR"/>
              </w:rPr>
            </w:pPr>
            <w:r>
              <w:rPr>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3D48E9D7"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313FAC3B"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72BF2614"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2A24B485" w14:textId="77777777">
            <w:pPr>
              <w:pStyle w:val="Tab1LastColGras"/>
              <w:rPr>
                <w:lang w:val="fr-FR"/>
              </w:rPr>
            </w:pPr>
            <w:r>
              <w:rPr>
                <w:lang w:val="fr-FR"/>
              </w:rPr>
              <w:t xml:space="preserve"> </w:t>
            </w:r>
          </w:p>
        </w:tc>
      </w:tr>
      <w:tr w14:paraId="7122A12A"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C27E99" w14:paraId="4B617A3E"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759B7F33"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696BD032"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681EF3FD"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06832B59" w14:textId="77777777">
            <w:pPr>
              <w:pStyle w:val="Tab1LastColGras"/>
              <w:rPr>
                <w:sz w:val="0"/>
                <w:lang w:val="fr-FR"/>
              </w:rPr>
            </w:pPr>
          </w:p>
        </w:tc>
      </w:tr>
      <w:tr w14:paraId="7EA424B4" w14:textId="77777777">
        <w:tblPrEx>
          <w:tblW w:w="5000" w:type="pct"/>
          <w:tblLayout w:type="fixed"/>
          <w:tblLook w:val="04A0"/>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C27E99" w14:paraId="588DAC10" w14:textId="77777777">
            <w:pPr>
              <w:pStyle w:val="TotalTabFirstColBordure"/>
              <w:rPr>
                <w:lang w:val="fr-FR"/>
              </w:rPr>
            </w:pPr>
            <w:r>
              <w:rPr>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C27E99" w14:paraId="4E0EB98E" w14:textId="77777777">
            <w:pPr>
              <w:pStyle w:val="TotalTabMiddleColBordure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C27E99" w14:paraId="25F14AF6" w14:textId="77777777">
            <w:pPr>
              <w:pStyle w:val="TotalTabMiddleColBordure"/>
              <w:rPr>
                <w:lang w:val="fr-FR"/>
              </w:rPr>
            </w:pPr>
            <w:r>
              <w:rPr>
                <w:lang w:val="fr-FR"/>
              </w:rPr>
              <w:t>15 361 999,23</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C27E99" w14:paraId="34D5990F" w14:textId="77777777">
            <w:pPr>
              <w:pStyle w:val="TotalTabMiddleColBordure"/>
              <w:rPr>
                <w:lang w:val="fr-FR"/>
              </w:rPr>
            </w:pPr>
            <w:r>
              <w:rPr>
                <w:lang w:val="fr-FR"/>
              </w:rPr>
              <w:t>-10 886 242,35</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C27E99" w14:paraId="015D9830" w14:textId="77777777">
            <w:pPr>
              <w:pStyle w:val="TotalTabLastColBordure"/>
              <w:rPr>
                <w:lang w:val="fr-FR"/>
              </w:rPr>
            </w:pPr>
            <w:r>
              <w:rPr>
                <w:lang w:val="fr-FR"/>
              </w:rPr>
              <w:t>241 253 101,58</w:t>
            </w:r>
          </w:p>
        </w:tc>
      </w:tr>
    </w:tbl>
    <w:p w:rsidR="00C27E99" w14:paraId="7A21013A" w14:textId="77777777">
      <w:pPr>
        <w:pStyle w:val="TechnicalBookmark"/>
        <w:rPr>
          <w:lang w:val="fr-FR"/>
        </w:rPr>
      </w:pPr>
    </w:p>
    <w:p w:rsidR="00C27E99" w14:paraId="5F3912C4" w14:textId="77777777">
      <w:pPr>
        <w:pStyle w:val="TableNote"/>
        <w:spacing w:before="100" w:after="15"/>
        <w:rPr>
          <w:lang w:val="fr-FR"/>
        </w:rPr>
      </w:pPr>
      <w:r>
        <w:rPr>
          <w:lang w:val="fr-FR"/>
        </w:rPr>
        <w:t>(*) Montant déterminé selon les dispositions du règlement relatif à la présentation des expositions.</w:t>
      </w:r>
    </w:p>
    <w:p w:rsidR="00C27E99" w14:paraId="2B91DD6B" w14:textId="77777777">
      <w:pPr>
        <w:pStyle w:val="BreakLine"/>
        <w:rPr>
          <w:lang w:val="fr-FR"/>
        </w:rPr>
        <w:sectPr>
          <w:headerReference w:type="default" r:id="rId28"/>
          <w:footerReference w:type="default" r:id="rId29"/>
          <w:pgSz w:w="11900" w:h="16840"/>
          <w:pgMar w:top="2154" w:right="1134" w:bottom="1134" w:left="1134" w:header="400" w:footer="400" w:gutter="0"/>
          <w:cols w:space="720"/>
        </w:sectPr>
      </w:pPr>
      <w:r>
        <w:rPr>
          <w:lang w:val="fr-FR"/>
        </w:rPr>
        <w:t xml:space="preserve"> </w:t>
      </w:r>
      <w:r>
        <w:rPr>
          <w:lang w:val="fr-FR"/>
        </w:rPr>
        <w:cr/>
      </w:r>
    </w:p>
    <w:p w:rsidR="00C27E99" w:rsidRPr="0074489B" w14:paraId="15E82126" w14:textId="77777777">
      <w:pPr>
        <w:spacing w:line="45" w:lineRule="exact"/>
        <w:rPr>
          <w:sz w:val="5"/>
          <w:lang w:val="fr-FR"/>
        </w:rPr>
      </w:pPr>
    </w:p>
    <w:p w:rsidR="00C27E99" w14:paraId="054C6907" w14:textId="77777777">
      <w:pPr>
        <w:pStyle w:val="TechnicalBookmark"/>
        <w:rPr>
          <w:lang w:val="fr-FR"/>
        </w:rPr>
      </w:pPr>
      <w:r>
        <w:rPr>
          <w:lang w:val="fr-FR"/>
        </w:rPr>
        <w:fldChar w:fldCharType="begin"/>
      </w:r>
      <w:r>
        <w:rPr>
          <w:lang w:val="fr-FR"/>
        </w:rPr>
        <w:instrText xml:space="preserve"> SET 949ABBB76E6CDE062A35A02231143D86 "" </w:instrText>
      </w:r>
      <w:r>
        <w:rPr>
          <w:lang w:val="fr-FR"/>
        </w:rPr>
        <w:fldChar w:fldCharType="separate"/>
      </w:r>
      <w:bookmarkStart w:id="64" w:name="949ABBB76E6CDE062A35A02231143D86"/>
      <w:bookmarkEnd w:id="64"/>
      <w:r>
        <w:rPr>
          <w:lang w:val="fr-FR"/>
        </w:rPr>
        <w:fldChar w:fldCharType="end"/>
      </w:r>
    </w:p>
    <w:p w:rsidR="00C27E99" w14:paraId="5F65EA30" w14:textId="77777777">
      <w:pPr>
        <w:pStyle w:val="H3"/>
        <w:rPr>
          <w:lang w:val="fr-FR"/>
        </w:rPr>
      </w:pPr>
      <w:r>
        <w:rPr>
          <w:lang w:val="fr-FR"/>
        </w:rPr>
        <w:t>Inventaire des instruments financiers à terme - taux d'intérêts</w:t>
      </w:r>
    </w:p>
    <w:p w:rsidR="00C27E99" w14:paraId="63D61990" w14:textId="77777777">
      <w:pPr>
        <w:pStyle w:val="RefToc3"/>
        <w:rPr>
          <w:lang w:val="fr-FR"/>
        </w:rPr>
      </w:pPr>
      <w:bookmarkStart w:id="65" w:name="BK_7EB06620CCACE5184C21E20959188D1F"/>
      <w:bookmarkEnd w:id="65"/>
    </w:p>
    <w:p w:rsidR="00C27E99" w14:paraId="279F9942" w14:textId="77777777">
      <w:pPr>
        <w:pStyle w:val="TechnicalBookmark"/>
        <w:rPr>
          <w:lang w:val="fr-FR"/>
        </w:rPr>
      </w:pPr>
      <w:r>
        <w:rPr>
          <w:lang w:val="fr-FR"/>
        </w:rPr>
        <w:fldChar w:fldCharType="begin"/>
      </w:r>
      <w:r>
        <w:rPr>
          <w:lang w:val="fr-FR"/>
        </w:rPr>
        <w:instrText xml:space="preserve"> SET 3C5BE15926581A7E9050B51585D3E260 "" </w:instrText>
      </w:r>
      <w:r>
        <w:rPr>
          <w:lang w:val="fr-FR"/>
        </w:rPr>
        <w:fldChar w:fldCharType="separate"/>
      </w:r>
      <w:bookmarkStart w:id="66" w:name="3C5BE15926581A7E9050B51585D3E260"/>
      <w:bookmarkEnd w:id="66"/>
      <w:r>
        <w:rPr>
          <w:lang w:val="fr-FR"/>
        </w:rPr>
        <w:fldChar w:fldCharType="end"/>
      </w:r>
    </w:p>
    <w:p w:rsidR="00C27E99" w14:paraId="30C73AB1" w14:textId="77777777">
      <w:pPr>
        <w:pStyle w:val="TechnicalBookmark"/>
        <w:rPr>
          <w:lang w:val="fr-FR"/>
        </w:rPr>
      </w:pPr>
    </w:p>
    <w:tbl>
      <w:tblPr>
        <w:tblW w:w="5000" w:type="pct"/>
        <w:tblBorders>
          <w:bottom w:val="single" w:sz="4" w:space="0" w:color="000000"/>
        </w:tblBorders>
        <w:tblLayout w:type="fixed"/>
        <w:tblLook w:val="04A0"/>
      </w:tblPr>
      <w:tblGrid>
        <w:gridCol w:w="2989"/>
        <w:gridCol w:w="1494"/>
        <w:gridCol w:w="1494"/>
        <w:gridCol w:w="1494"/>
        <w:gridCol w:w="2151"/>
      </w:tblGrid>
      <w:tr w14:paraId="019EF094" w14:textId="77777777">
        <w:tblPrEx>
          <w:tblW w:w="5000" w:type="pct"/>
          <w:tblBorders>
            <w:bottom w:val="single" w:sz="4" w:space="0" w:color="000000"/>
          </w:tblBorders>
          <w:tblLayout w:type="fixed"/>
          <w:tblLook w:val="04A0"/>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C27E99" w14:paraId="6623573D" w14:textId="77777777">
            <w:pPr>
              <w:pStyle w:val="EnteteTabFirstColBordure"/>
              <w:rPr>
                <w:lang w:val="fr-FR"/>
              </w:rPr>
            </w:pPr>
            <w:r>
              <w:rPr>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C27E99" w14:paraId="74D6AF2D" w14:textId="77777777">
            <w:pPr>
              <w:pStyle w:val="EnteteTabMiddleColBordure"/>
              <w:spacing w:line="184" w:lineRule="exact"/>
              <w:rPr>
                <w:lang w:val="fr-FR"/>
              </w:rPr>
            </w:pPr>
            <w:r>
              <w:rPr>
                <w:lang w:val="fr-FR"/>
              </w:rPr>
              <w:t>Quantité ou</w:t>
            </w:r>
          </w:p>
          <w:p w:rsidR="00C27E99" w14:paraId="6B0B4064" w14:textId="77777777">
            <w:pPr>
              <w:pStyle w:val="EnteteTabMiddleColBordure"/>
              <w:spacing w:line="184" w:lineRule="exact"/>
              <w:rPr>
                <w:lang w:val="fr-FR"/>
              </w:rPr>
            </w:pPr>
            <w:r>
              <w:rPr>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C27E99" w14:paraId="29B21DA9" w14:textId="77777777">
            <w:pPr>
              <w:pStyle w:val="EnteteTabMiddleColBordure"/>
              <w:rPr>
                <w:lang w:val="fr-FR"/>
              </w:rPr>
            </w:pPr>
            <w:r>
              <w:rPr>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C27E99" w14:paraId="3128B470" w14:textId="77777777">
            <w:pPr>
              <w:pStyle w:val="EnteteTabLastColBordure"/>
              <w:rPr>
                <w:lang w:val="fr-FR"/>
              </w:rPr>
            </w:pPr>
            <w:r>
              <w:rPr>
                <w:lang w:val="fr-FR"/>
              </w:rPr>
              <w:t>Montant de l'exposition (*)</w:t>
            </w:r>
          </w:p>
        </w:tc>
      </w:tr>
      <w:tr w14:paraId="1BA75D33" w14:textId="77777777">
        <w:tblPrEx>
          <w:tblW w:w="5000" w:type="pct"/>
          <w:tblLayout w:type="fixed"/>
          <w:tblLook w:val="04A0"/>
        </w:tblPrEx>
        <w:trPr>
          <w:trHeight w:val="385"/>
        </w:trPr>
        <w:tc>
          <w:tcPr>
            <w:tcW w:w="300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C27E99" w14:paraId="4980009B" w14:textId="77777777">
            <w:pPr>
              <w:pStyle w:val="NormalNoContent"/>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27E99" w14:paraId="4EA425E8" w14:textId="77777777">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C27E99" w14:paraId="0A4F144B" w14:textId="77777777">
            <w:pPr>
              <w:pStyle w:val="EnteteTabMiddleColBordure"/>
              <w:rPr>
                <w:lang w:val="fr-FR"/>
              </w:rPr>
            </w:pPr>
            <w:r>
              <w:rPr>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C27E99" w14:paraId="16CA4103" w14:textId="77777777">
            <w:pPr>
              <w:pStyle w:val="EnteteTabMiddleColBordure"/>
              <w:rPr>
                <w:lang w:val="fr-FR"/>
              </w:rPr>
            </w:pPr>
            <w:r>
              <w:rPr>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C27E99" w14:paraId="682CD9AB" w14:textId="77777777">
            <w:pPr>
              <w:pStyle w:val="EnteteTabLastColBordure"/>
              <w:rPr>
                <w:lang w:val="fr-FR"/>
              </w:rPr>
            </w:pPr>
            <w:r>
              <w:rPr>
                <w:lang w:val="fr-FR"/>
              </w:rPr>
              <w:t>+/-</w:t>
            </w:r>
          </w:p>
        </w:tc>
      </w:tr>
      <w:tr w14:paraId="39D28BD2"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C27E99" w14:paraId="7EAF2C77"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2149C140"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25877D02"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59D37783"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209CC8DD" w14:textId="77777777">
            <w:pPr>
              <w:pStyle w:val="Tab1LastColGras"/>
              <w:rPr>
                <w:sz w:val="0"/>
                <w:lang w:val="fr-FR"/>
              </w:rPr>
            </w:pPr>
          </w:p>
        </w:tc>
      </w:tr>
      <w:tr w14:paraId="59274D03"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C27E99" w14:paraId="5D4AC058" w14:textId="77777777">
            <w:pPr>
              <w:pStyle w:val="Tab1FirstColGras"/>
              <w:rPr>
                <w:lang w:val="fr-FR"/>
              </w:rPr>
            </w:pPr>
            <w:r>
              <w:rPr>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17C1CDA2"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00FA7548"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2371EBD4"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6470DEFC" w14:textId="77777777">
            <w:pPr>
              <w:pStyle w:val="Tab1LastColGrasNoContent"/>
              <w:rPr>
                <w:sz w:val="16"/>
                <w:lang w:val="fr-FR"/>
              </w:rPr>
            </w:pPr>
          </w:p>
        </w:tc>
      </w:tr>
      <w:tr w14:paraId="518F5F4F"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C27E99" w14:paraId="53C25DFB" w14:textId="77777777">
            <w:pPr>
              <w:pStyle w:val="Tab3FirstColNonGras"/>
              <w:rPr>
                <w:lang w:val="fr-FR"/>
              </w:rPr>
            </w:pPr>
            <w:r>
              <w:rPr>
                <w:lang w:val="fr-FR"/>
              </w:rPr>
              <w:t>CBOT USUL 30A 0926</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629C439E" w14:textId="77777777">
            <w:pPr>
              <w:pStyle w:val="Tab3MiddleColNonGras"/>
              <w:rPr>
                <w:lang w:val="fr-FR"/>
              </w:rPr>
            </w:pPr>
            <w:r>
              <w:rPr>
                <w:lang w:val="fr-FR"/>
              </w:rPr>
              <w:t>-30</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1FDAF1A5" w14:textId="77777777">
            <w:pPr>
              <w:pStyle w:val="Tab3MiddleColNonGras"/>
              <w:rPr>
                <w:lang w:val="fr-FR"/>
              </w:rPr>
            </w:pPr>
            <w:r>
              <w:rPr>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2D751A57" w14:textId="77777777">
            <w:pPr>
              <w:pStyle w:val="Tab3MiddleColNonGras"/>
              <w:rPr>
                <w:lang w:val="fr-FR"/>
              </w:rPr>
            </w:pPr>
            <w:r>
              <w:rPr>
                <w:lang w:val="fr-FR"/>
              </w:rPr>
              <w:t>-12 299,92</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00803574" w14:textId="77777777">
            <w:pPr>
              <w:pStyle w:val="Tab3LastColNonGras"/>
              <w:rPr>
                <w:lang w:val="fr-FR"/>
              </w:rPr>
            </w:pPr>
            <w:r>
              <w:rPr>
                <w:lang w:val="fr-FR"/>
              </w:rPr>
              <w:t>-3 047 920,49</w:t>
            </w:r>
          </w:p>
        </w:tc>
      </w:tr>
      <w:tr w14:paraId="3CD0A70D"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C27E99" w14:paraId="04482E13" w14:textId="77777777">
            <w:pPr>
              <w:pStyle w:val="Tab3FirstColNonGras"/>
              <w:rPr>
                <w:lang w:val="fr-FR"/>
              </w:rPr>
            </w:pPr>
            <w:r>
              <w:rPr>
                <w:lang w:val="fr-FR"/>
              </w:rPr>
              <w:t>EURO BOBL 0926</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601C3BB5" w14:textId="77777777">
            <w:pPr>
              <w:pStyle w:val="Tab3MiddleColNonGras"/>
              <w:rPr>
                <w:lang w:val="fr-FR"/>
              </w:rPr>
            </w:pPr>
            <w:r>
              <w:rPr>
                <w:lang w:val="fr-FR"/>
              </w:rPr>
              <w:t>175</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362B806C" w14:textId="77777777">
            <w:pPr>
              <w:pStyle w:val="Tab3MiddleColNonGras"/>
              <w:rPr>
                <w:lang w:val="fr-FR"/>
              </w:rPr>
            </w:pPr>
            <w:r>
              <w:rPr>
                <w:lang w:val="fr-FR"/>
              </w:rPr>
              <w:t>89 250,00</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3DEA77C4" w14:textId="77777777">
            <w:pPr>
              <w:pStyle w:val="Tab3MiddleColNon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67016D72" w14:textId="77777777">
            <w:pPr>
              <w:pStyle w:val="Tab3LastColNonGras"/>
              <w:rPr>
                <w:lang w:val="fr-FR"/>
              </w:rPr>
            </w:pPr>
            <w:r>
              <w:rPr>
                <w:lang w:val="fr-FR"/>
              </w:rPr>
              <w:t>20 191 500,00</w:t>
            </w:r>
          </w:p>
        </w:tc>
      </w:tr>
      <w:tr w14:paraId="3E6D1E5F"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C27E99" w14:paraId="2BA56222" w14:textId="77777777">
            <w:pPr>
              <w:pStyle w:val="Tab3FirstColNonGras"/>
              <w:rPr>
                <w:lang w:val="fr-FR"/>
              </w:rPr>
            </w:pPr>
            <w:r>
              <w:rPr>
                <w:lang w:val="fr-FR"/>
              </w:rPr>
              <w:t>EURO BTP 0926</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02B285FA" w14:textId="77777777">
            <w:pPr>
              <w:pStyle w:val="Tab3MiddleColNonGras"/>
              <w:rPr>
                <w:lang w:val="fr-FR"/>
              </w:rPr>
            </w:pPr>
            <w:r>
              <w:rPr>
                <w:lang w:val="fr-FR"/>
              </w:rPr>
              <w:t>250</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15CA7036" w14:textId="77777777">
            <w:pPr>
              <w:pStyle w:val="Tab3MiddleColNonGras"/>
              <w:rPr>
                <w:lang w:val="fr-FR"/>
              </w:rPr>
            </w:pPr>
            <w:r>
              <w:rPr>
                <w:lang w:val="fr-FR"/>
              </w:rPr>
              <w:t>380 000,00</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123F776D" w14:textId="77777777">
            <w:pPr>
              <w:pStyle w:val="Tab3MiddleColNon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27D556BB" w14:textId="77777777">
            <w:pPr>
              <w:pStyle w:val="Tab3LastColNonGras"/>
              <w:rPr>
                <w:lang w:val="fr-FR"/>
              </w:rPr>
            </w:pPr>
            <w:r>
              <w:rPr>
                <w:lang w:val="fr-FR"/>
              </w:rPr>
              <w:t>29 837 500,00</w:t>
            </w:r>
          </w:p>
        </w:tc>
      </w:tr>
      <w:tr w14:paraId="76C28BE8"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C27E99" w14:paraId="7B330590" w14:textId="77777777">
            <w:pPr>
              <w:pStyle w:val="Tab3FirstColNonGras"/>
              <w:rPr>
                <w:lang w:val="fr-FR"/>
              </w:rPr>
            </w:pPr>
            <w:r>
              <w:rPr>
                <w:lang w:val="fr-FR"/>
              </w:rPr>
              <w:t>EURO BUND 0926</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6F696A75" w14:textId="77777777">
            <w:pPr>
              <w:pStyle w:val="Tab3MiddleColNonGras"/>
              <w:rPr>
                <w:lang w:val="fr-FR"/>
              </w:rPr>
            </w:pPr>
            <w:r>
              <w:rPr>
                <w:lang w:val="fr-FR"/>
              </w:rPr>
              <w:t>-449</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3A26022A" w14:textId="77777777">
            <w:pPr>
              <w:pStyle w:val="Tab3MiddleColNonGras"/>
              <w:rPr>
                <w:lang w:val="fr-FR"/>
              </w:rPr>
            </w:pPr>
            <w:r>
              <w:rPr>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5F2DE23E" w14:textId="77777777">
            <w:pPr>
              <w:pStyle w:val="Tab3MiddleColNonGras"/>
              <w:rPr>
                <w:lang w:val="fr-FR"/>
              </w:rPr>
            </w:pPr>
            <w:r>
              <w:rPr>
                <w:lang w:val="fr-FR"/>
              </w:rPr>
              <w:t>-709 420,00</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7E4D4E52" w14:textId="77777777">
            <w:pPr>
              <w:pStyle w:val="Tab3LastColNonGras"/>
              <w:rPr>
                <w:lang w:val="fr-FR"/>
              </w:rPr>
            </w:pPr>
            <w:r>
              <w:rPr>
                <w:lang w:val="fr-FR"/>
              </w:rPr>
              <w:t>-57 175 660,00</w:t>
            </w:r>
          </w:p>
        </w:tc>
      </w:tr>
      <w:tr w14:paraId="6319D8CD"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C27E99" w14:paraId="207E47AF" w14:textId="77777777">
            <w:pPr>
              <w:pStyle w:val="Tab3FirstColNonGras"/>
              <w:rPr>
                <w:lang w:val="fr-FR"/>
              </w:rPr>
            </w:pPr>
            <w:r>
              <w:rPr>
                <w:lang w:val="fr-FR"/>
              </w:rPr>
              <w:t>EURO SCHATZ 0926</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2790B68E" w14:textId="77777777">
            <w:pPr>
              <w:pStyle w:val="Tab3MiddleColNonGras"/>
              <w:rPr>
                <w:lang w:val="fr-FR"/>
              </w:rPr>
            </w:pPr>
            <w:r>
              <w:rPr>
                <w:lang w:val="fr-FR"/>
              </w:rPr>
              <w:t>2 255</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75B81EFA" w14:textId="77777777">
            <w:pPr>
              <w:pStyle w:val="Tab3MiddleColNonGras"/>
              <w:rPr>
                <w:lang w:val="fr-FR"/>
              </w:rPr>
            </w:pPr>
            <w:r>
              <w:rPr>
                <w:lang w:val="fr-FR"/>
              </w:rPr>
              <w:t>435 930,00</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33896245" w14:textId="77777777">
            <w:pPr>
              <w:pStyle w:val="Tab3MiddleColNon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388BB7E0" w14:textId="77777777">
            <w:pPr>
              <w:pStyle w:val="Tab3LastColNonGras"/>
              <w:rPr>
                <w:lang w:val="fr-FR"/>
              </w:rPr>
            </w:pPr>
            <w:r>
              <w:rPr>
                <w:lang w:val="fr-FR"/>
              </w:rPr>
              <w:t>238 939 800,00</w:t>
            </w:r>
          </w:p>
        </w:tc>
      </w:tr>
      <w:tr w14:paraId="3856E244"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C27E99" w14:paraId="719F14CD" w14:textId="77777777">
            <w:pPr>
              <w:pStyle w:val="Tab3FirstColNonGras"/>
              <w:rPr>
                <w:lang w:val="fr-FR"/>
              </w:rPr>
            </w:pPr>
            <w:r>
              <w:rPr>
                <w:lang w:val="fr-FR"/>
              </w:rPr>
              <w:t>FV CBOT UST 5 0926</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7EEDDEA0" w14:textId="77777777">
            <w:pPr>
              <w:pStyle w:val="Tab3MiddleColNonGras"/>
              <w:rPr>
                <w:lang w:val="fr-FR"/>
              </w:rPr>
            </w:pPr>
            <w:r>
              <w:rPr>
                <w:lang w:val="fr-FR"/>
              </w:rPr>
              <w:t>946</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06829E88" w14:textId="77777777">
            <w:pPr>
              <w:pStyle w:val="Tab3MiddleColNonGras"/>
              <w:rPr>
                <w:lang w:val="fr-FR"/>
              </w:rPr>
            </w:pPr>
            <w:r>
              <w:rPr>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5C088B5D" w14:textId="77777777">
            <w:pPr>
              <w:pStyle w:val="Tab3MiddleColNonGras"/>
              <w:rPr>
                <w:lang w:val="fr-FR"/>
              </w:rPr>
            </w:pPr>
            <w:r>
              <w:rPr>
                <w:lang w:val="fr-FR"/>
              </w:rPr>
              <w:t>-48 687,19</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4ED76552" w14:textId="77777777">
            <w:pPr>
              <w:pStyle w:val="Tab3LastColNonGras"/>
              <w:rPr>
                <w:lang w:val="fr-FR"/>
              </w:rPr>
            </w:pPr>
            <w:r>
              <w:rPr>
                <w:lang w:val="fr-FR"/>
              </w:rPr>
              <w:t>88 573 728,46</w:t>
            </w:r>
          </w:p>
        </w:tc>
      </w:tr>
      <w:tr w14:paraId="00C84807"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C27E99" w14:paraId="78331E9F" w14:textId="77777777">
            <w:pPr>
              <w:pStyle w:val="Tab3FirstColNonGras"/>
              <w:rPr>
                <w:lang w:val="fr-FR"/>
              </w:rPr>
            </w:pPr>
            <w:r>
              <w:rPr>
                <w:lang w:val="fr-FR"/>
              </w:rPr>
              <w:t>JAP GOVT 10 0926</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5C2AA462" w14:textId="77777777">
            <w:pPr>
              <w:pStyle w:val="Tab3MiddleColNonGras"/>
              <w:rPr>
                <w:lang w:val="fr-FR"/>
              </w:rPr>
            </w:pPr>
            <w:r>
              <w:rPr>
                <w:lang w:val="fr-FR"/>
              </w:rPr>
              <w:t>1</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6AF12FB9" w14:textId="77777777">
            <w:pPr>
              <w:pStyle w:val="Tab3MiddleColNonGras"/>
              <w:rPr>
                <w:lang w:val="fr-FR"/>
              </w:rPr>
            </w:pPr>
            <w:r>
              <w:rPr>
                <w:lang w:val="fr-FR"/>
              </w:rPr>
              <w:t>1 399,24</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41C0AA2B" w14:textId="77777777">
            <w:pPr>
              <w:pStyle w:val="Tab3MiddleColNon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174D0512" w14:textId="77777777">
            <w:pPr>
              <w:pStyle w:val="Tab3LastColNonGras"/>
              <w:rPr>
                <w:lang w:val="fr-FR"/>
              </w:rPr>
            </w:pPr>
            <w:r>
              <w:rPr>
                <w:lang w:val="fr-FR"/>
              </w:rPr>
              <w:t>687 620,15</w:t>
            </w:r>
          </w:p>
        </w:tc>
      </w:tr>
      <w:tr w14:paraId="0ECEB20A"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C27E99" w14:paraId="1E7FE8C5" w14:textId="77777777">
            <w:pPr>
              <w:pStyle w:val="Tab3FirstColNonGras"/>
              <w:rPr>
                <w:lang w:val="fr-FR"/>
              </w:rPr>
            </w:pPr>
            <w:r>
              <w:rPr>
                <w:lang w:val="fr-FR"/>
              </w:rPr>
              <w:t>TU CBOT UST 2 0926</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2C119833" w14:textId="77777777">
            <w:pPr>
              <w:pStyle w:val="Tab3MiddleColNonGras"/>
              <w:rPr>
                <w:lang w:val="fr-FR"/>
              </w:rPr>
            </w:pPr>
            <w:r>
              <w:rPr>
                <w:lang w:val="fr-FR"/>
              </w:rPr>
              <w:t>1 315</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3A089835" w14:textId="77777777">
            <w:pPr>
              <w:pStyle w:val="Tab3MiddleColNonGras"/>
              <w:rPr>
                <w:lang w:val="fr-FR"/>
              </w:rPr>
            </w:pPr>
            <w:r>
              <w:rPr>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76C409DF" w14:textId="77777777">
            <w:pPr>
              <w:pStyle w:val="Tab3MiddleColNonGras"/>
              <w:rPr>
                <w:lang w:val="fr-FR"/>
              </w:rPr>
            </w:pPr>
            <w:r>
              <w:rPr>
                <w:lang w:val="fr-FR"/>
              </w:rPr>
              <w:t>-217 838,44</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59BBA5A6" w14:textId="77777777">
            <w:pPr>
              <w:pStyle w:val="Tab3LastColNonGras"/>
              <w:rPr>
                <w:lang w:val="fr-FR"/>
              </w:rPr>
            </w:pPr>
            <w:r>
              <w:rPr>
                <w:lang w:val="fr-FR"/>
              </w:rPr>
              <w:t>237 089 695,13</w:t>
            </w:r>
          </w:p>
        </w:tc>
      </w:tr>
      <w:tr w14:paraId="2ABDDD12"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C27E99" w14:paraId="2A90F038" w14:textId="77777777">
            <w:pPr>
              <w:pStyle w:val="Tab1FirstColGras"/>
              <w:rPr>
                <w:lang w:val="fr-FR"/>
              </w:rPr>
            </w:pPr>
            <w:r>
              <w:rPr>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155C4BDE"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10D74DFB" w14:textId="77777777">
            <w:pPr>
              <w:pStyle w:val="Tab1MiddleColGras"/>
              <w:rPr>
                <w:lang w:val="fr-FR"/>
              </w:rPr>
            </w:pPr>
            <w:r>
              <w:rPr>
                <w:lang w:val="fr-FR"/>
              </w:rPr>
              <w:t>906 579,24</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2ED750DB" w14:textId="77777777">
            <w:pPr>
              <w:pStyle w:val="Tab1MiddleColGras"/>
              <w:rPr>
                <w:lang w:val="fr-FR"/>
              </w:rPr>
            </w:pPr>
            <w:r>
              <w:rPr>
                <w:lang w:val="fr-FR"/>
              </w:rPr>
              <w:t>-988 245,55</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15459DA7" w14:textId="77777777">
            <w:pPr>
              <w:pStyle w:val="Tab1LastColGras"/>
              <w:rPr>
                <w:lang w:val="fr-FR"/>
              </w:rPr>
            </w:pPr>
            <w:r>
              <w:rPr>
                <w:lang w:val="fr-FR"/>
              </w:rPr>
              <w:t>555 096 263,25</w:t>
            </w:r>
          </w:p>
        </w:tc>
      </w:tr>
      <w:tr w14:paraId="3F30BC2C"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C27E99" w14:paraId="50D6C75E" w14:textId="77777777">
            <w:pPr>
              <w:pStyle w:val="Tab1FirstColGras"/>
              <w:rPr>
                <w:lang w:val="fr-FR"/>
              </w:rPr>
            </w:pPr>
            <w:r>
              <w:rPr>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5AAB3418"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74FA597A"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43479894"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2CB537F7" w14:textId="77777777">
            <w:pPr>
              <w:pStyle w:val="Tab1LastColGrasNoContent"/>
              <w:rPr>
                <w:sz w:val="16"/>
                <w:lang w:val="fr-FR"/>
              </w:rPr>
            </w:pPr>
          </w:p>
        </w:tc>
      </w:tr>
      <w:tr w14:paraId="2BB053F7"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C27E99" w14:paraId="4BAFBBBA" w14:textId="77777777">
            <w:pPr>
              <w:pStyle w:val="Tab1FirstColGras"/>
              <w:rPr>
                <w:lang w:val="fr-FR"/>
              </w:rPr>
            </w:pPr>
            <w:r>
              <w:rPr>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2FC19CF2"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31AEC99B"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1979030C"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52769EA0" w14:textId="77777777">
            <w:pPr>
              <w:pStyle w:val="Tab1LastColGras"/>
              <w:rPr>
                <w:lang w:val="fr-FR"/>
              </w:rPr>
            </w:pPr>
            <w:r>
              <w:rPr>
                <w:lang w:val="fr-FR"/>
              </w:rPr>
              <w:t xml:space="preserve"> </w:t>
            </w:r>
          </w:p>
        </w:tc>
      </w:tr>
      <w:tr w14:paraId="6594D6F6"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C27E99" w14:paraId="2691FD87" w14:textId="77777777">
            <w:pPr>
              <w:pStyle w:val="Tab1FirstColGras"/>
              <w:rPr>
                <w:lang w:val="fr-FR"/>
              </w:rPr>
            </w:pPr>
            <w:r>
              <w:rPr>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49B7F2DE"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30ED0BC9"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10E9EF65"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7991B334" w14:textId="77777777">
            <w:pPr>
              <w:pStyle w:val="Tab1LastColGrasNoContent"/>
              <w:rPr>
                <w:sz w:val="16"/>
                <w:lang w:val="fr-FR"/>
              </w:rPr>
            </w:pPr>
          </w:p>
        </w:tc>
      </w:tr>
      <w:tr w14:paraId="08CBD6A2"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C27E99" w14:paraId="1A078BFD" w14:textId="77777777">
            <w:pPr>
              <w:pStyle w:val="Tab1FirstColGras"/>
              <w:rPr>
                <w:lang w:val="fr-FR"/>
              </w:rPr>
            </w:pPr>
            <w:r>
              <w:rPr>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2E921C9D"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36607340"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2D322B47"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78B31224" w14:textId="77777777">
            <w:pPr>
              <w:pStyle w:val="Tab1LastColGras"/>
              <w:rPr>
                <w:lang w:val="fr-FR"/>
              </w:rPr>
            </w:pPr>
            <w:r>
              <w:rPr>
                <w:lang w:val="fr-FR"/>
              </w:rPr>
              <w:t xml:space="preserve"> </w:t>
            </w:r>
          </w:p>
        </w:tc>
      </w:tr>
      <w:tr w14:paraId="4DB17946"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C27E99" w14:paraId="0EF5B988" w14:textId="77777777">
            <w:pPr>
              <w:pStyle w:val="Tab1FirstColGras"/>
              <w:rPr>
                <w:lang w:val="fr-FR"/>
              </w:rPr>
            </w:pPr>
            <w:r>
              <w:rPr>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03DB3E1F"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0CEAE915"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2AFC787D"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32A70D2E" w14:textId="77777777">
            <w:pPr>
              <w:pStyle w:val="Tab1LastColGrasNoContent"/>
              <w:rPr>
                <w:sz w:val="16"/>
                <w:lang w:val="fr-FR"/>
              </w:rPr>
            </w:pPr>
          </w:p>
        </w:tc>
      </w:tr>
      <w:tr w14:paraId="7A6E4861"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C27E99" w14:paraId="2C864AEC" w14:textId="77777777">
            <w:pPr>
              <w:pStyle w:val="Tab1FirstColGras"/>
              <w:rPr>
                <w:lang w:val="fr-FR"/>
              </w:rPr>
            </w:pPr>
            <w:r>
              <w:rPr>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36F50711"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711CEE04"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7DE3FD4B"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2E79318A" w14:textId="77777777">
            <w:pPr>
              <w:pStyle w:val="Tab1LastColGras"/>
              <w:rPr>
                <w:lang w:val="fr-FR"/>
              </w:rPr>
            </w:pPr>
            <w:r>
              <w:rPr>
                <w:lang w:val="fr-FR"/>
              </w:rPr>
              <w:t xml:space="preserve"> </w:t>
            </w:r>
          </w:p>
        </w:tc>
      </w:tr>
      <w:tr w14:paraId="21F6495F"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C27E99" w14:paraId="73DBBBDA"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4FC29BE5"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77E38A36"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6F3A3AA4"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27E89DB1" w14:textId="77777777">
            <w:pPr>
              <w:pStyle w:val="Tab1LastColGras"/>
              <w:rPr>
                <w:sz w:val="0"/>
                <w:lang w:val="fr-FR"/>
              </w:rPr>
            </w:pPr>
          </w:p>
        </w:tc>
      </w:tr>
      <w:tr w14:paraId="5C75B647" w14:textId="77777777">
        <w:tblPrEx>
          <w:tblW w:w="5000" w:type="pct"/>
          <w:tblLayout w:type="fixed"/>
          <w:tblLook w:val="04A0"/>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C27E99" w14:paraId="00699297" w14:textId="77777777">
            <w:pPr>
              <w:pStyle w:val="TotalTabFirstColBordure"/>
              <w:rPr>
                <w:lang w:val="fr-FR"/>
              </w:rPr>
            </w:pPr>
            <w:r>
              <w:rPr>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C27E99" w14:paraId="6D294C7F" w14:textId="77777777">
            <w:pPr>
              <w:pStyle w:val="TotalTabMiddleColBordure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C27E99" w14:paraId="64689354" w14:textId="77777777">
            <w:pPr>
              <w:pStyle w:val="TotalTabMiddleColBordure"/>
              <w:rPr>
                <w:lang w:val="fr-FR"/>
              </w:rPr>
            </w:pPr>
            <w:r>
              <w:rPr>
                <w:lang w:val="fr-FR"/>
              </w:rPr>
              <w:t>906 579,24</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C27E99" w14:paraId="1AE8FB06" w14:textId="77777777">
            <w:pPr>
              <w:pStyle w:val="TotalTabMiddleColBordure"/>
              <w:rPr>
                <w:lang w:val="fr-FR"/>
              </w:rPr>
            </w:pPr>
            <w:r>
              <w:rPr>
                <w:lang w:val="fr-FR"/>
              </w:rPr>
              <w:t>-988 245,55</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C27E99" w14:paraId="76F2D22B" w14:textId="77777777">
            <w:pPr>
              <w:pStyle w:val="TotalTabLastColBordure"/>
              <w:rPr>
                <w:lang w:val="fr-FR"/>
              </w:rPr>
            </w:pPr>
            <w:r>
              <w:rPr>
                <w:lang w:val="fr-FR"/>
              </w:rPr>
              <w:t>555 096 263,25</w:t>
            </w:r>
          </w:p>
        </w:tc>
      </w:tr>
    </w:tbl>
    <w:p w:rsidR="00C27E99" w14:paraId="2ADEA8F9" w14:textId="77777777">
      <w:pPr>
        <w:pStyle w:val="TechnicalBookmark"/>
        <w:rPr>
          <w:lang w:val="fr-FR"/>
        </w:rPr>
      </w:pPr>
    </w:p>
    <w:p w:rsidR="00C27E99" w14:paraId="3B051081" w14:textId="77777777">
      <w:pPr>
        <w:pStyle w:val="TableNote"/>
        <w:spacing w:before="100" w:after="15"/>
        <w:rPr>
          <w:lang w:val="fr-FR"/>
        </w:rPr>
      </w:pPr>
      <w:r>
        <w:rPr>
          <w:lang w:val="fr-FR"/>
        </w:rPr>
        <w:t>(*) Montant déterminé selon les dispositions du règlement relatif à la présentation des expositions.</w:t>
      </w:r>
    </w:p>
    <w:p w:rsidR="00C27E99" w14:paraId="4C56F99B" w14:textId="77777777">
      <w:pPr>
        <w:pStyle w:val="BreakLine"/>
        <w:rPr>
          <w:lang w:val="fr-FR"/>
        </w:rPr>
      </w:pPr>
      <w:r>
        <w:rPr>
          <w:lang w:val="fr-FR"/>
        </w:rPr>
        <w:t xml:space="preserve"> </w:t>
      </w:r>
    </w:p>
    <w:p w:rsidR="00C27E99" w14:paraId="3FB299DB" w14:textId="77777777">
      <w:pPr>
        <w:pStyle w:val="TechnicalBookmark"/>
        <w:rPr>
          <w:lang w:val="fr-FR"/>
        </w:rPr>
      </w:pPr>
      <w:r>
        <w:rPr>
          <w:lang w:val="fr-FR"/>
        </w:rPr>
        <w:fldChar w:fldCharType="begin"/>
      </w:r>
      <w:r>
        <w:rPr>
          <w:lang w:val="fr-FR"/>
        </w:rPr>
        <w:instrText xml:space="preserve"> SET 47A7AE38C5B581D03E6D105A50798A08 "" </w:instrText>
      </w:r>
      <w:r>
        <w:rPr>
          <w:lang w:val="fr-FR"/>
        </w:rPr>
        <w:fldChar w:fldCharType="separate"/>
      </w:r>
      <w:bookmarkStart w:id="67" w:name="47A7AE38C5B581D03E6D105A50798A08"/>
      <w:bookmarkEnd w:id="67"/>
      <w:r>
        <w:rPr>
          <w:lang w:val="fr-FR"/>
        </w:rPr>
        <w:fldChar w:fldCharType="end"/>
      </w:r>
    </w:p>
    <w:p w:rsidR="00C27E99" w14:paraId="41C54BA3" w14:textId="77777777">
      <w:pPr>
        <w:pStyle w:val="H3SPACEBEFORE"/>
        <w:ind w:right="2400"/>
        <w:rPr>
          <w:lang w:val="fr-FR"/>
        </w:rPr>
      </w:pPr>
      <w:r>
        <w:rPr>
          <w:lang w:val="fr-FR"/>
        </w:rPr>
        <w:t>|</w:t>
      </w:r>
    </w:p>
    <w:p w:rsidR="00C27E99" w14:paraId="48F38754" w14:textId="77777777">
      <w:pPr>
        <w:pStyle w:val="H3"/>
        <w:rPr>
          <w:lang w:val="fr-FR"/>
        </w:rPr>
      </w:pPr>
      <w:r>
        <w:rPr>
          <w:lang w:val="fr-FR"/>
        </w:rPr>
        <w:t>Inventaire des instruments financiers à terme - de change</w:t>
      </w:r>
    </w:p>
    <w:p w:rsidR="00C27E99" w14:paraId="419B768F" w14:textId="77777777">
      <w:pPr>
        <w:pStyle w:val="RefToc3"/>
        <w:rPr>
          <w:lang w:val="fr-FR"/>
        </w:rPr>
      </w:pPr>
      <w:bookmarkStart w:id="68" w:name="BK_35EFD357CAB5D03B39935ACEFF9F1C44"/>
      <w:bookmarkEnd w:id="68"/>
    </w:p>
    <w:p w:rsidR="00C27E99" w14:paraId="04202C03" w14:textId="77777777">
      <w:pPr>
        <w:pStyle w:val="TechnicalBookmark"/>
        <w:rPr>
          <w:lang w:val="fr-FR"/>
        </w:rPr>
      </w:pPr>
      <w:r>
        <w:rPr>
          <w:lang w:val="fr-FR"/>
        </w:rPr>
        <w:fldChar w:fldCharType="begin"/>
      </w:r>
      <w:r>
        <w:rPr>
          <w:lang w:val="fr-FR"/>
        </w:rPr>
        <w:instrText xml:space="preserve"> SET BEF4164EDBD233F2AD30C490426EA201 "" </w:instrText>
      </w:r>
      <w:r>
        <w:rPr>
          <w:lang w:val="fr-FR"/>
        </w:rPr>
        <w:fldChar w:fldCharType="separate"/>
      </w:r>
      <w:bookmarkStart w:id="69" w:name="BEF4164EDBD233F2AD30C490426EA201"/>
      <w:bookmarkEnd w:id="69"/>
      <w:r>
        <w:rPr>
          <w:lang w:val="fr-FR"/>
        </w:rPr>
        <w:fldChar w:fldCharType="end"/>
      </w:r>
    </w:p>
    <w:p w:rsidR="00C27E99" w14:paraId="61451D52" w14:textId="77777777">
      <w:pPr>
        <w:pStyle w:val="TechnicalBookmark"/>
        <w:rPr>
          <w:lang w:val="fr-FR"/>
        </w:rPr>
      </w:pPr>
    </w:p>
    <w:tbl>
      <w:tblPr>
        <w:tblW w:w="5000" w:type="pct"/>
        <w:tblBorders>
          <w:bottom w:val="single" w:sz="4" w:space="0" w:color="000000"/>
        </w:tblBorders>
        <w:tblLayout w:type="fixed"/>
        <w:tblLook w:val="04A0"/>
      </w:tblPr>
      <w:tblGrid>
        <w:gridCol w:w="2989"/>
        <w:gridCol w:w="1494"/>
        <w:gridCol w:w="1494"/>
        <w:gridCol w:w="1494"/>
        <w:gridCol w:w="2151"/>
      </w:tblGrid>
      <w:tr w14:paraId="3151AD98" w14:textId="77777777">
        <w:tblPrEx>
          <w:tblW w:w="5000" w:type="pct"/>
          <w:tblBorders>
            <w:bottom w:val="single" w:sz="4" w:space="0" w:color="000000"/>
          </w:tblBorders>
          <w:tblLayout w:type="fixed"/>
          <w:tblLook w:val="04A0"/>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C27E99" w14:paraId="3382AF67" w14:textId="77777777">
            <w:pPr>
              <w:pStyle w:val="EnteteTabFirstColBordure"/>
              <w:rPr>
                <w:lang w:val="fr-FR"/>
              </w:rPr>
            </w:pPr>
            <w:r>
              <w:rPr>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C27E99" w14:paraId="378FC960" w14:textId="77777777">
            <w:pPr>
              <w:pStyle w:val="EnteteTabMiddleColBordure"/>
              <w:spacing w:line="184" w:lineRule="exact"/>
              <w:rPr>
                <w:lang w:val="fr-FR"/>
              </w:rPr>
            </w:pPr>
            <w:r>
              <w:rPr>
                <w:lang w:val="fr-FR"/>
              </w:rPr>
              <w:t>Quantité ou</w:t>
            </w:r>
          </w:p>
          <w:p w:rsidR="00C27E99" w14:paraId="222D423E" w14:textId="77777777">
            <w:pPr>
              <w:pStyle w:val="EnteteTabMiddleColBordure"/>
              <w:spacing w:line="184" w:lineRule="exact"/>
              <w:rPr>
                <w:lang w:val="fr-FR"/>
              </w:rPr>
            </w:pPr>
            <w:r>
              <w:rPr>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C27E99" w14:paraId="3D52FA3F" w14:textId="77777777">
            <w:pPr>
              <w:pStyle w:val="EnteteTabMiddleColBordure"/>
              <w:rPr>
                <w:lang w:val="fr-FR"/>
              </w:rPr>
            </w:pPr>
            <w:r>
              <w:rPr>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C27E99" w14:paraId="335725CB" w14:textId="77777777">
            <w:pPr>
              <w:pStyle w:val="EnteteTabLastColBordure"/>
              <w:rPr>
                <w:lang w:val="fr-FR"/>
              </w:rPr>
            </w:pPr>
            <w:r>
              <w:rPr>
                <w:lang w:val="fr-FR"/>
              </w:rPr>
              <w:t>Montant de l'exposition (*)</w:t>
            </w:r>
          </w:p>
        </w:tc>
      </w:tr>
      <w:tr w14:paraId="135BAA5D" w14:textId="77777777">
        <w:tblPrEx>
          <w:tblW w:w="5000" w:type="pct"/>
          <w:tblLayout w:type="fixed"/>
          <w:tblLook w:val="04A0"/>
        </w:tblPrEx>
        <w:trPr>
          <w:trHeight w:val="385"/>
        </w:trPr>
        <w:tc>
          <w:tcPr>
            <w:tcW w:w="300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C27E99" w14:paraId="257D79AF" w14:textId="77777777">
            <w:pPr>
              <w:pStyle w:val="NormalNoContent"/>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27E99" w14:paraId="59B203C4" w14:textId="77777777">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C27E99" w14:paraId="1D476433" w14:textId="77777777">
            <w:pPr>
              <w:pStyle w:val="EnteteTabMiddleColBordure"/>
              <w:rPr>
                <w:lang w:val="fr-FR"/>
              </w:rPr>
            </w:pPr>
            <w:r>
              <w:rPr>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C27E99" w14:paraId="56DBC4E1" w14:textId="77777777">
            <w:pPr>
              <w:pStyle w:val="EnteteTabMiddleColBordure"/>
              <w:rPr>
                <w:lang w:val="fr-FR"/>
              </w:rPr>
            </w:pPr>
            <w:r>
              <w:rPr>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C27E99" w14:paraId="481CC919" w14:textId="77777777">
            <w:pPr>
              <w:pStyle w:val="EnteteTabLastColBordure"/>
              <w:rPr>
                <w:lang w:val="fr-FR"/>
              </w:rPr>
            </w:pPr>
            <w:r>
              <w:rPr>
                <w:lang w:val="fr-FR"/>
              </w:rPr>
              <w:t>+/-</w:t>
            </w:r>
          </w:p>
        </w:tc>
      </w:tr>
      <w:tr w14:paraId="6B25CDEE"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C27E99" w14:paraId="3EA362F0"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1D177106"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2757B2DF"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6A75D79F"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45DDDAF5" w14:textId="77777777">
            <w:pPr>
              <w:pStyle w:val="Tab1LastColGras"/>
              <w:rPr>
                <w:sz w:val="0"/>
                <w:lang w:val="fr-FR"/>
              </w:rPr>
            </w:pPr>
          </w:p>
        </w:tc>
      </w:tr>
      <w:tr w14:paraId="604B54EF"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C27E99" w14:paraId="245A1701" w14:textId="77777777">
            <w:pPr>
              <w:pStyle w:val="Tab1FirstColGras"/>
              <w:rPr>
                <w:lang w:val="fr-FR"/>
              </w:rPr>
            </w:pPr>
            <w:r>
              <w:rPr>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2F313870"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0E4EE793"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04169F70"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72EF4588" w14:textId="77777777">
            <w:pPr>
              <w:pStyle w:val="Tab1LastColGrasNoContent"/>
              <w:rPr>
                <w:sz w:val="16"/>
                <w:lang w:val="fr-FR"/>
              </w:rPr>
            </w:pPr>
          </w:p>
        </w:tc>
      </w:tr>
      <w:tr w14:paraId="1FA8FF39"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C27E99" w14:paraId="45064FA2" w14:textId="77777777">
            <w:pPr>
              <w:pStyle w:val="Tab3FirstColNonGras"/>
              <w:rPr>
                <w:lang w:val="fr-FR"/>
              </w:rPr>
            </w:pPr>
            <w:r>
              <w:rPr>
                <w:lang w:val="fr-FR"/>
              </w:rPr>
              <w:t>CME CHF/USD 0926</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1E29C887" w14:textId="77777777">
            <w:pPr>
              <w:pStyle w:val="Tab3MiddleColNonGras"/>
              <w:rPr>
                <w:lang w:val="fr-FR"/>
              </w:rPr>
            </w:pPr>
            <w:r>
              <w:rPr>
                <w:lang w:val="fr-FR"/>
              </w:rPr>
              <w:t>200</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43FEB23E" w14:textId="77777777">
            <w:pPr>
              <w:pStyle w:val="Tab3MiddleColNonGras"/>
              <w:rPr>
                <w:lang w:val="fr-FR"/>
              </w:rPr>
            </w:pPr>
            <w:r>
              <w:rPr>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1D08CE24" w14:textId="77777777">
            <w:pPr>
              <w:pStyle w:val="Tab3MiddleColNonGras"/>
              <w:rPr>
                <w:lang w:val="fr-FR"/>
              </w:rPr>
            </w:pPr>
            <w:r>
              <w:rPr>
                <w:lang w:val="fr-FR"/>
              </w:rPr>
              <w:t>-395 784,13</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75D8F7D8" w14:textId="77777777">
            <w:pPr>
              <w:pStyle w:val="Tab3LastColNonGras"/>
              <w:rPr>
                <w:lang w:val="fr-FR"/>
              </w:rPr>
            </w:pPr>
            <w:r>
              <w:rPr>
                <w:lang w:val="fr-FR"/>
              </w:rPr>
              <w:t>27 279 585,41</w:t>
            </w:r>
          </w:p>
        </w:tc>
      </w:tr>
      <w:tr w14:paraId="56044339"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C27E99" w14:paraId="3153FAF6" w14:textId="77777777">
            <w:pPr>
              <w:pStyle w:val="Tab3FirstColNonGras"/>
              <w:rPr>
                <w:lang w:val="fr-FR"/>
              </w:rPr>
            </w:pPr>
            <w:r>
              <w:rPr>
                <w:lang w:val="fr-FR"/>
              </w:rPr>
              <w:t>CME JPY/USD 0926</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7DCF6D41" w14:textId="77777777">
            <w:pPr>
              <w:pStyle w:val="Tab3MiddleColNonGras"/>
              <w:rPr>
                <w:lang w:val="fr-FR"/>
              </w:rPr>
            </w:pPr>
            <w:r>
              <w:rPr>
                <w:lang w:val="fr-FR"/>
              </w:rPr>
              <w:t>700</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199F582B" w14:textId="77777777">
            <w:pPr>
              <w:pStyle w:val="Tab3MiddleColNonGras"/>
              <w:rPr>
                <w:lang w:val="fr-FR"/>
              </w:rPr>
            </w:pPr>
            <w:r>
              <w:rPr>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11061F59" w14:textId="77777777">
            <w:pPr>
              <w:pStyle w:val="Tab3MiddleColNonGras"/>
              <w:rPr>
                <w:lang w:val="fr-FR"/>
              </w:rPr>
            </w:pPr>
            <w:r>
              <w:rPr>
                <w:lang w:val="fr-FR"/>
              </w:rPr>
              <w:t>-719 408,73</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32ED55E0" w14:textId="77777777">
            <w:pPr>
              <w:pStyle w:val="Tab3LastColNonGras"/>
              <w:rPr>
                <w:lang w:val="fr-FR"/>
              </w:rPr>
            </w:pPr>
            <w:r>
              <w:rPr>
                <w:lang w:val="fr-FR"/>
              </w:rPr>
              <w:t>47 350 870,29</w:t>
            </w:r>
          </w:p>
        </w:tc>
      </w:tr>
      <w:tr w14:paraId="4E506749"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C27E99" w14:paraId="7C93BB2B" w14:textId="77777777">
            <w:pPr>
              <w:pStyle w:val="Tab3FirstColNonGras"/>
              <w:rPr>
                <w:lang w:val="fr-FR"/>
              </w:rPr>
            </w:pPr>
            <w:r>
              <w:rPr>
                <w:lang w:val="fr-FR"/>
              </w:rPr>
              <w:t>EC EURUSD 0926</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4A805C2D" w14:textId="77777777">
            <w:pPr>
              <w:pStyle w:val="Tab3MiddleColNonGras"/>
              <w:rPr>
                <w:lang w:val="fr-FR"/>
              </w:rPr>
            </w:pPr>
            <w:r>
              <w:rPr>
                <w:lang w:val="fr-FR"/>
              </w:rPr>
              <w:t>650</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395D186B" w14:textId="77777777">
            <w:pPr>
              <w:pStyle w:val="Tab3MiddleColNonGras"/>
              <w:rPr>
                <w:lang w:val="fr-FR"/>
              </w:rPr>
            </w:pPr>
            <w:r>
              <w:rPr>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437E9431" w14:textId="77777777">
            <w:pPr>
              <w:pStyle w:val="Tab3MiddleColNonGras"/>
              <w:rPr>
                <w:lang w:val="fr-FR"/>
              </w:rPr>
            </w:pPr>
            <w:r>
              <w:rPr>
                <w:lang w:val="fr-FR"/>
              </w:rPr>
              <w:t>-798 273,64</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6A07F50A" w14:textId="77777777">
            <w:pPr>
              <w:pStyle w:val="Tab3LastColNonGras"/>
              <w:rPr>
                <w:lang w:val="fr-FR"/>
              </w:rPr>
            </w:pPr>
            <w:r>
              <w:rPr>
                <w:lang w:val="fr-FR"/>
              </w:rPr>
              <w:t>81 417 005,60</w:t>
            </w:r>
          </w:p>
        </w:tc>
      </w:tr>
      <w:tr w14:paraId="3EE78879"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C27E99" w14:paraId="7D972F83" w14:textId="77777777">
            <w:pPr>
              <w:pStyle w:val="Tab3FirstColNonGras"/>
              <w:rPr>
                <w:lang w:val="fr-FR"/>
              </w:rPr>
            </w:pPr>
            <w:r>
              <w:rPr>
                <w:lang w:val="fr-FR"/>
              </w:rPr>
              <w:t>RY EURJPY 0926</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2C06A62F" w14:textId="77777777">
            <w:pPr>
              <w:pStyle w:val="Tab3MiddleColNonGras"/>
              <w:rPr>
                <w:lang w:val="fr-FR"/>
              </w:rPr>
            </w:pPr>
            <w:r>
              <w:rPr>
                <w:lang w:val="fr-FR"/>
              </w:rPr>
              <w:t>-70</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16221AA4" w14:textId="77777777">
            <w:pPr>
              <w:pStyle w:val="Tab3MiddleColNonGras"/>
              <w:rPr>
                <w:lang w:val="fr-FR"/>
              </w:rPr>
            </w:pPr>
            <w:r>
              <w:rPr>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C27E99" w14:paraId="3564B695" w14:textId="77777777">
            <w:pPr>
              <w:pStyle w:val="Tab3MiddleColNonGras"/>
              <w:rPr>
                <w:lang w:val="fr-FR"/>
              </w:rPr>
            </w:pPr>
            <w:r>
              <w:rPr>
                <w:lang w:val="fr-FR"/>
              </w:rPr>
              <w:t>-21 190,45</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73BD4406" w14:textId="77777777">
            <w:pPr>
              <w:pStyle w:val="Tab3LastColNonGras"/>
              <w:rPr>
                <w:lang w:val="fr-FR"/>
              </w:rPr>
            </w:pPr>
            <w:r>
              <w:rPr>
                <w:lang w:val="fr-FR"/>
              </w:rPr>
              <w:t>-8 719 636,43</w:t>
            </w:r>
          </w:p>
        </w:tc>
      </w:tr>
      <w:tr w14:paraId="626B56E6"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C27E99" w14:paraId="536B722E" w14:textId="77777777">
            <w:pPr>
              <w:pStyle w:val="Tab1FirstColGras"/>
              <w:rPr>
                <w:lang w:val="fr-FR"/>
              </w:rPr>
            </w:pPr>
            <w:r>
              <w:rPr>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5C0841F3"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43D6EF0E"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279DB584" w14:textId="77777777">
            <w:pPr>
              <w:pStyle w:val="Tab1MiddleColGras"/>
              <w:rPr>
                <w:lang w:val="fr-FR"/>
              </w:rPr>
            </w:pPr>
            <w:r>
              <w:rPr>
                <w:lang w:val="fr-FR"/>
              </w:rPr>
              <w:t>-1 934 656,95</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68496317" w14:textId="77777777">
            <w:pPr>
              <w:pStyle w:val="Tab1LastColGras"/>
              <w:rPr>
                <w:lang w:val="fr-FR"/>
              </w:rPr>
            </w:pPr>
            <w:r>
              <w:rPr>
                <w:lang w:val="fr-FR"/>
              </w:rPr>
              <w:t>147 327 824,87</w:t>
            </w:r>
          </w:p>
        </w:tc>
      </w:tr>
      <w:tr w14:paraId="2230A0C1"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C27E99" w14:paraId="4AF1A4D3" w14:textId="77777777">
            <w:pPr>
              <w:pStyle w:val="Tab1FirstColGras"/>
              <w:rPr>
                <w:lang w:val="fr-FR"/>
              </w:rPr>
            </w:pPr>
            <w:r>
              <w:rPr>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334D0261"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2C6100E8"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206C8A91"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7F0C9EAF" w14:textId="77777777">
            <w:pPr>
              <w:pStyle w:val="Tab1LastColGrasNoContent"/>
              <w:rPr>
                <w:sz w:val="16"/>
                <w:lang w:val="fr-FR"/>
              </w:rPr>
            </w:pPr>
          </w:p>
        </w:tc>
      </w:tr>
      <w:tr w14:paraId="5AD514C3"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C27E99" w14:paraId="3E93C549" w14:textId="77777777">
            <w:pPr>
              <w:pStyle w:val="Tab1FirstColGras"/>
              <w:rPr>
                <w:lang w:val="fr-FR"/>
              </w:rPr>
            </w:pPr>
            <w:r>
              <w:rPr>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46044BB3"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2DD8E520"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74DAC0F5"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07296A06" w14:textId="77777777">
            <w:pPr>
              <w:pStyle w:val="Tab1LastColGras"/>
              <w:rPr>
                <w:lang w:val="fr-FR"/>
              </w:rPr>
            </w:pPr>
            <w:r>
              <w:rPr>
                <w:lang w:val="fr-FR"/>
              </w:rPr>
              <w:t xml:space="preserve"> </w:t>
            </w:r>
          </w:p>
        </w:tc>
      </w:tr>
      <w:tr w14:paraId="33EE2D71"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C27E99" w14:paraId="3B8A599A" w14:textId="77777777">
            <w:pPr>
              <w:pStyle w:val="Tab1FirstColGras"/>
              <w:rPr>
                <w:lang w:val="fr-FR"/>
              </w:rPr>
            </w:pPr>
            <w:r>
              <w:rPr>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459C3DD7"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15FD333B"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2DA314E8"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6465E424" w14:textId="77777777">
            <w:pPr>
              <w:pStyle w:val="Tab1LastColGrasNoContent"/>
              <w:rPr>
                <w:sz w:val="16"/>
                <w:lang w:val="fr-FR"/>
              </w:rPr>
            </w:pPr>
          </w:p>
        </w:tc>
      </w:tr>
      <w:tr w14:paraId="783A87DF"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C27E99" w14:paraId="53522543" w14:textId="77777777">
            <w:pPr>
              <w:pStyle w:val="Tab1FirstColGras"/>
              <w:rPr>
                <w:lang w:val="fr-FR"/>
              </w:rPr>
            </w:pPr>
            <w:r>
              <w:rPr>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116C53AF"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03D319F9"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54981E2D"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6ACA9171" w14:textId="77777777">
            <w:pPr>
              <w:pStyle w:val="Tab1LastColGras"/>
              <w:rPr>
                <w:lang w:val="fr-FR"/>
              </w:rPr>
            </w:pPr>
            <w:r>
              <w:rPr>
                <w:lang w:val="fr-FR"/>
              </w:rPr>
              <w:t xml:space="preserve"> </w:t>
            </w:r>
          </w:p>
        </w:tc>
      </w:tr>
      <w:tr w14:paraId="0E8D5B10"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C27E99" w14:paraId="787B5E89" w14:textId="77777777">
            <w:pPr>
              <w:pStyle w:val="Tab1FirstColGras"/>
              <w:rPr>
                <w:lang w:val="fr-FR"/>
              </w:rPr>
            </w:pPr>
            <w:r>
              <w:rPr>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2FE69698"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3C2C238E"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045CCC5E"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7718D417" w14:textId="77777777">
            <w:pPr>
              <w:pStyle w:val="Tab1LastColGrasNoContent"/>
              <w:rPr>
                <w:sz w:val="16"/>
                <w:lang w:val="fr-FR"/>
              </w:rPr>
            </w:pPr>
          </w:p>
        </w:tc>
      </w:tr>
      <w:tr w14:paraId="2183539A"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C27E99" w14:paraId="5FEB2D15" w14:textId="77777777">
            <w:pPr>
              <w:pStyle w:val="Tab1FirstColGras"/>
              <w:rPr>
                <w:lang w:val="fr-FR"/>
              </w:rPr>
            </w:pPr>
            <w:r>
              <w:rPr>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5C2D6847"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550649FA"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6D50E205"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52FBD0BA" w14:textId="77777777">
            <w:pPr>
              <w:pStyle w:val="Tab1LastColGras"/>
              <w:rPr>
                <w:lang w:val="fr-FR"/>
              </w:rPr>
            </w:pPr>
            <w:r>
              <w:rPr>
                <w:lang w:val="fr-FR"/>
              </w:rPr>
              <w:t xml:space="preserve"> </w:t>
            </w:r>
          </w:p>
        </w:tc>
      </w:tr>
      <w:tr w14:paraId="4FDD9881"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C27E99" w14:paraId="462B013A"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7ADAF671"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3D2D4E3A"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0E1EE69B"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5281927D" w14:textId="77777777">
            <w:pPr>
              <w:pStyle w:val="Tab1LastColGras"/>
              <w:rPr>
                <w:sz w:val="0"/>
                <w:lang w:val="fr-FR"/>
              </w:rPr>
            </w:pPr>
          </w:p>
        </w:tc>
      </w:tr>
      <w:tr w14:paraId="2D876DEC" w14:textId="77777777">
        <w:tblPrEx>
          <w:tblW w:w="5000" w:type="pct"/>
          <w:tblLayout w:type="fixed"/>
          <w:tblLook w:val="04A0"/>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C27E99" w14:paraId="03307791" w14:textId="77777777">
            <w:pPr>
              <w:pStyle w:val="TotalTabFirstColBordure"/>
              <w:rPr>
                <w:lang w:val="fr-FR"/>
              </w:rPr>
            </w:pPr>
            <w:r>
              <w:rPr>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C27E99" w14:paraId="75679BF6" w14:textId="77777777">
            <w:pPr>
              <w:pStyle w:val="TotalTabMiddleColBordure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C27E99" w14:paraId="22D7259B" w14:textId="77777777">
            <w:pPr>
              <w:pStyle w:val="TotalTabMiddleColBordure"/>
              <w:rPr>
                <w:lang w:val="fr-FR"/>
              </w:rPr>
            </w:pPr>
            <w:r>
              <w:rPr>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C27E99" w14:paraId="32CA71D1" w14:textId="77777777">
            <w:pPr>
              <w:pStyle w:val="TotalTabMiddleColBordure"/>
              <w:rPr>
                <w:lang w:val="fr-FR"/>
              </w:rPr>
            </w:pPr>
            <w:r>
              <w:rPr>
                <w:lang w:val="fr-FR"/>
              </w:rPr>
              <w:t>-1 934 656,95</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C27E99" w14:paraId="1B7D35D8" w14:textId="77777777">
            <w:pPr>
              <w:pStyle w:val="TotalTabLastColBordure"/>
              <w:rPr>
                <w:lang w:val="fr-FR"/>
              </w:rPr>
            </w:pPr>
            <w:r>
              <w:rPr>
                <w:lang w:val="fr-FR"/>
              </w:rPr>
              <w:t>147 327 824,87</w:t>
            </w:r>
          </w:p>
        </w:tc>
      </w:tr>
    </w:tbl>
    <w:p w:rsidR="00C27E99" w14:paraId="3F90B107" w14:textId="77777777">
      <w:pPr>
        <w:pStyle w:val="TechnicalBookmark"/>
        <w:rPr>
          <w:lang w:val="fr-FR"/>
        </w:rPr>
      </w:pPr>
    </w:p>
    <w:p w:rsidR="00C27E99" w14:paraId="2CE43F86" w14:textId="77777777">
      <w:pPr>
        <w:pStyle w:val="TableNote"/>
        <w:spacing w:before="100" w:after="15"/>
        <w:rPr>
          <w:lang w:val="fr-FR"/>
        </w:rPr>
      </w:pPr>
      <w:r>
        <w:rPr>
          <w:lang w:val="fr-FR"/>
        </w:rPr>
        <w:t>(*) Montant déterminé selon les dispositions du règlement relatif à la présentation des expositions.</w:t>
      </w:r>
    </w:p>
    <w:p w:rsidR="00C27E99" w14:paraId="4B65B352" w14:textId="77777777">
      <w:pPr>
        <w:pStyle w:val="BreakLine"/>
        <w:rPr>
          <w:lang w:val="fr-FR"/>
        </w:rPr>
        <w:sectPr>
          <w:headerReference w:type="default" r:id="rId30"/>
          <w:footerReference w:type="default" r:id="rId31"/>
          <w:pgSz w:w="11900" w:h="16840"/>
          <w:pgMar w:top="2154" w:right="1134" w:bottom="1134" w:left="1134" w:header="400" w:footer="400" w:gutter="0"/>
          <w:cols w:space="720"/>
        </w:sectPr>
      </w:pPr>
      <w:r>
        <w:rPr>
          <w:lang w:val="fr-FR"/>
        </w:rPr>
        <w:t xml:space="preserve"> </w:t>
      </w:r>
      <w:r>
        <w:rPr>
          <w:lang w:val="fr-FR"/>
        </w:rPr>
        <w:cr/>
      </w:r>
    </w:p>
    <w:p w:rsidR="00C27E99" w:rsidRPr="0074489B" w14:paraId="179D411C" w14:textId="77777777">
      <w:pPr>
        <w:spacing w:line="45" w:lineRule="exact"/>
        <w:rPr>
          <w:sz w:val="5"/>
          <w:lang w:val="fr-FR"/>
        </w:rPr>
      </w:pPr>
    </w:p>
    <w:p w:rsidR="00C27E99" w14:paraId="06D78D5E" w14:textId="77777777">
      <w:pPr>
        <w:pStyle w:val="TechnicalBookmark"/>
        <w:rPr>
          <w:lang w:val="fr-FR"/>
        </w:rPr>
      </w:pPr>
      <w:r>
        <w:rPr>
          <w:lang w:val="fr-FR"/>
        </w:rPr>
        <w:fldChar w:fldCharType="begin"/>
      </w:r>
      <w:r>
        <w:rPr>
          <w:lang w:val="fr-FR"/>
        </w:rPr>
        <w:instrText xml:space="preserve"> SET 37BB266F87A2ED2B865A51A9E8E1F150 "" </w:instrText>
      </w:r>
      <w:r>
        <w:rPr>
          <w:lang w:val="fr-FR"/>
        </w:rPr>
        <w:fldChar w:fldCharType="separate"/>
      </w:r>
      <w:bookmarkStart w:id="70" w:name="37BB266F87A2ED2B865A51A9E8E1F150"/>
      <w:bookmarkEnd w:id="70"/>
      <w:r>
        <w:rPr>
          <w:lang w:val="fr-FR"/>
        </w:rPr>
        <w:fldChar w:fldCharType="end"/>
      </w:r>
    </w:p>
    <w:p w:rsidR="00C27E99" w14:paraId="1656F97C" w14:textId="77777777">
      <w:pPr>
        <w:pStyle w:val="H3"/>
        <w:rPr>
          <w:lang w:val="fr-FR"/>
        </w:rPr>
      </w:pPr>
      <w:r>
        <w:rPr>
          <w:lang w:val="fr-FR"/>
        </w:rPr>
        <w:t>Inventaire des instruments financiers à terme - sur risque de crédit</w:t>
      </w:r>
    </w:p>
    <w:p w:rsidR="00C27E99" w14:paraId="21ADD594" w14:textId="77777777">
      <w:pPr>
        <w:pStyle w:val="RefToc3"/>
        <w:rPr>
          <w:lang w:val="fr-FR"/>
        </w:rPr>
      </w:pPr>
      <w:bookmarkStart w:id="71" w:name="BK_EA55CB4062310CE49C2FA609891ECFCA"/>
      <w:bookmarkEnd w:id="71"/>
    </w:p>
    <w:p w:rsidR="00C27E99" w14:paraId="24E745D7" w14:textId="77777777">
      <w:pPr>
        <w:pStyle w:val="TechnicalBookmark"/>
        <w:rPr>
          <w:lang w:val="fr-FR"/>
        </w:rPr>
      </w:pPr>
      <w:r>
        <w:rPr>
          <w:lang w:val="fr-FR"/>
        </w:rPr>
        <w:fldChar w:fldCharType="begin"/>
      </w:r>
      <w:r>
        <w:rPr>
          <w:lang w:val="fr-FR"/>
        </w:rPr>
        <w:instrText xml:space="preserve"> SET D800C3F6A0A1E5A5E245B5624FBE562A "" </w:instrText>
      </w:r>
      <w:r>
        <w:rPr>
          <w:lang w:val="fr-FR"/>
        </w:rPr>
        <w:fldChar w:fldCharType="separate"/>
      </w:r>
      <w:bookmarkStart w:id="72" w:name="D800C3F6A0A1E5A5E245B5624FBE562A"/>
      <w:bookmarkEnd w:id="72"/>
      <w:r>
        <w:rPr>
          <w:lang w:val="fr-FR"/>
        </w:rPr>
        <w:fldChar w:fldCharType="end"/>
      </w:r>
    </w:p>
    <w:p w:rsidR="00C27E99" w14:paraId="576F0FFD" w14:textId="77777777">
      <w:pPr>
        <w:pStyle w:val="TechnicalBookmark"/>
        <w:rPr>
          <w:lang w:val="fr-FR"/>
        </w:rPr>
      </w:pPr>
    </w:p>
    <w:tbl>
      <w:tblPr>
        <w:tblW w:w="5000" w:type="pct"/>
        <w:tblBorders>
          <w:bottom w:val="single" w:sz="4" w:space="0" w:color="000000"/>
        </w:tblBorders>
        <w:tblLayout w:type="fixed"/>
        <w:tblLook w:val="04A0"/>
      </w:tblPr>
      <w:tblGrid>
        <w:gridCol w:w="2989"/>
        <w:gridCol w:w="1494"/>
        <w:gridCol w:w="1494"/>
        <w:gridCol w:w="1494"/>
        <w:gridCol w:w="2151"/>
      </w:tblGrid>
      <w:tr w14:paraId="5E4A2ACD" w14:textId="77777777">
        <w:tblPrEx>
          <w:tblW w:w="5000" w:type="pct"/>
          <w:tblBorders>
            <w:bottom w:val="single" w:sz="4" w:space="0" w:color="000000"/>
          </w:tblBorders>
          <w:tblLayout w:type="fixed"/>
          <w:tblLook w:val="04A0"/>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C27E99" w14:paraId="5AC5304E" w14:textId="77777777">
            <w:pPr>
              <w:pStyle w:val="EnteteTabFirstColBordure"/>
              <w:rPr>
                <w:lang w:val="fr-FR"/>
              </w:rPr>
            </w:pPr>
            <w:r>
              <w:rPr>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C27E99" w14:paraId="59DB008B" w14:textId="77777777">
            <w:pPr>
              <w:pStyle w:val="EnteteTabMiddleColBordure"/>
              <w:spacing w:line="184" w:lineRule="exact"/>
              <w:rPr>
                <w:lang w:val="fr-FR"/>
              </w:rPr>
            </w:pPr>
            <w:r>
              <w:rPr>
                <w:lang w:val="fr-FR"/>
              </w:rPr>
              <w:t>Quantité ou</w:t>
            </w:r>
          </w:p>
          <w:p w:rsidR="00C27E99" w14:paraId="41B0B707" w14:textId="77777777">
            <w:pPr>
              <w:pStyle w:val="EnteteTabMiddleColBordure"/>
              <w:spacing w:line="184" w:lineRule="exact"/>
              <w:rPr>
                <w:lang w:val="fr-FR"/>
              </w:rPr>
            </w:pPr>
            <w:r>
              <w:rPr>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C27E99" w14:paraId="336A5BEA" w14:textId="77777777">
            <w:pPr>
              <w:pStyle w:val="EnteteTabMiddleColBordure"/>
              <w:rPr>
                <w:lang w:val="fr-FR"/>
              </w:rPr>
            </w:pPr>
            <w:r>
              <w:rPr>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C27E99" w14:paraId="1254E7B8" w14:textId="77777777">
            <w:pPr>
              <w:pStyle w:val="EnteteTabLastColBordure"/>
              <w:rPr>
                <w:lang w:val="fr-FR"/>
              </w:rPr>
            </w:pPr>
            <w:r>
              <w:rPr>
                <w:lang w:val="fr-FR"/>
              </w:rPr>
              <w:t>Montant de l'exposition (*)</w:t>
            </w:r>
          </w:p>
        </w:tc>
      </w:tr>
      <w:tr w14:paraId="4CB12BD1" w14:textId="77777777">
        <w:tblPrEx>
          <w:tblW w:w="5000" w:type="pct"/>
          <w:tblLayout w:type="fixed"/>
          <w:tblLook w:val="04A0"/>
        </w:tblPrEx>
        <w:trPr>
          <w:trHeight w:val="385"/>
        </w:trPr>
        <w:tc>
          <w:tcPr>
            <w:tcW w:w="300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C27E99" w14:paraId="5E58D3B6" w14:textId="77777777">
            <w:pPr>
              <w:pStyle w:val="NormalNoContent"/>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27E99" w14:paraId="10BED3C6" w14:textId="77777777">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C27E99" w14:paraId="03CF0091" w14:textId="77777777">
            <w:pPr>
              <w:pStyle w:val="EnteteTabMiddleColBordure"/>
              <w:rPr>
                <w:lang w:val="fr-FR"/>
              </w:rPr>
            </w:pPr>
            <w:r>
              <w:rPr>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C27E99" w14:paraId="37555F8B" w14:textId="77777777">
            <w:pPr>
              <w:pStyle w:val="EnteteTabMiddleColBordure"/>
              <w:rPr>
                <w:lang w:val="fr-FR"/>
              </w:rPr>
            </w:pPr>
            <w:r>
              <w:rPr>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C27E99" w14:paraId="613F190F" w14:textId="77777777">
            <w:pPr>
              <w:pStyle w:val="EnteteTabLastColBordure"/>
              <w:rPr>
                <w:lang w:val="fr-FR"/>
              </w:rPr>
            </w:pPr>
            <w:r>
              <w:rPr>
                <w:lang w:val="fr-FR"/>
              </w:rPr>
              <w:t>+/-</w:t>
            </w:r>
          </w:p>
        </w:tc>
      </w:tr>
      <w:tr w14:paraId="4587A81E"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C27E99" w14:paraId="43EAC2D3"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2040E096"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73F49C5A"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0A1F1BF0"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667F87BF" w14:textId="77777777">
            <w:pPr>
              <w:pStyle w:val="Tab1LastColGras"/>
              <w:rPr>
                <w:sz w:val="0"/>
                <w:lang w:val="fr-FR"/>
              </w:rPr>
            </w:pPr>
          </w:p>
        </w:tc>
      </w:tr>
      <w:tr w14:paraId="60B50444"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C27E99" w14:paraId="004958CD" w14:textId="77777777">
            <w:pPr>
              <w:pStyle w:val="Tab1FirstColGras"/>
              <w:rPr>
                <w:lang w:val="fr-FR"/>
              </w:rPr>
            </w:pPr>
            <w:r>
              <w:rPr>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18E0520B"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70B831DB"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655DA02A"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53D6562E" w14:textId="77777777">
            <w:pPr>
              <w:pStyle w:val="Tab1LastColGrasNoContent"/>
              <w:rPr>
                <w:sz w:val="16"/>
                <w:lang w:val="fr-FR"/>
              </w:rPr>
            </w:pPr>
          </w:p>
        </w:tc>
      </w:tr>
      <w:tr w14:paraId="2F92FBD1"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C27E99" w14:paraId="1B719194" w14:textId="77777777">
            <w:pPr>
              <w:pStyle w:val="Tab1FirstColGras"/>
              <w:rPr>
                <w:lang w:val="fr-FR"/>
              </w:rPr>
            </w:pPr>
            <w:r>
              <w:rPr>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6EEA8B51"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36EF973D"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2089DFE5"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645F1AC6" w14:textId="77777777">
            <w:pPr>
              <w:pStyle w:val="Tab1LastColGras"/>
              <w:rPr>
                <w:lang w:val="fr-FR"/>
              </w:rPr>
            </w:pPr>
            <w:r>
              <w:rPr>
                <w:lang w:val="fr-FR"/>
              </w:rPr>
              <w:t xml:space="preserve"> </w:t>
            </w:r>
          </w:p>
        </w:tc>
      </w:tr>
      <w:tr w14:paraId="6636D2D3"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C27E99" w14:paraId="34D34B41" w14:textId="77777777">
            <w:pPr>
              <w:pStyle w:val="Tab1FirstColGras"/>
              <w:rPr>
                <w:lang w:val="fr-FR"/>
              </w:rPr>
            </w:pPr>
            <w:r>
              <w:rPr>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28FADDA6"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3B15E566"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520E4774"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08D81F56" w14:textId="77777777">
            <w:pPr>
              <w:pStyle w:val="Tab1LastColGrasNoContent"/>
              <w:rPr>
                <w:sz w:val="16"/>
                <w:lang w:val="fr-FR"/>
              </w:rPr>
            </w:pPr>
          </w:p>
        </w:tc>
      </w:tr>
      <w:tr w14:paraId="3936BD01"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C27E99" w14:paraId="6042C569" w14:textId="77777777">
            <w:pPr>
              <w:pStyle w:val="Tab1FirstColGras"/>
              <w:rPr>
                <w:lang w:val="fr-FR"/>
              </w:rPr>
            </w:pPr>
            <w:r>
              <w:rPr>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7C9C4866"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1292698B"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15E7AFF9"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745698F4" w14:textId="77777777">
            <w:pPr>
              <w:pStyle w:val="Tab1LastColGras"/>
              <w:rPr>
                <w:lang w:val="fr-FR"/>
              </w:rPr>
            </w:pPr>
            <w:r>
              <w:rPr>
                <w:lang w:val="fr-FR"/>
              </w:rPr>
              <w:t xml:space="preserve"> </w:t>
            </w:r>
          </w:p>
        </w:tc>
      </w:tr>
      <w:tr w14:paraId="0F2BCFD8"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C27E99" w14:paraId="03FDACA7" w14:textId="77777777">
            <w:pPr>
              <w:pStyle w:val="Tab1FirstColGras"/>
              <w:rPr>
                <w:lang w:val="fr-FR"/>
              </w:rPr>
            </w:pPr>
            <w:r>
              <w:rPr>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35D53B9D"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505CD1AC"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13E492F2"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42E61120" w14:textId="77777777">
            <w:pPr>
              <w:pStyle w:val="Tab1LastColGrasNoContent"/>
              <w:rPr>
                <w:sz w:val="16"/>
                <w:lang w:val="fr-FR"/>
              </w:rPr>
            </w:pPr>
          </w:p>
        </w:tc>
      </w:tr>
      <w:tr w14:paraId="1A18008A"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C27E99" w14:paraId="1ED1556E" w14:textId="77777777">
            <w:pPr>
              <w:pStyle w:val="Tab1FirstColGras"/>
              <w:rPr>
                <w:lang w:val="fr-FR"/>
              </w:rPr>
            </w:pPr>
            <w:r>
              <w:rPr>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5FC72D22"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771B58D3"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6F2B90EF"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75640B72" w14:textId="77777777">
            <w:pPr>
              <w:pStyle w:val="Tab1LastColGras"/>
              <w:rPr>
                <w:lang w:val="fr-FR"/>
              </w:rPr>
            </w:pPr>
            <w:r>
              <w:rPr>
                <w:lang w:val="fr-FR"/>
              </w:rPr>
              <w:t xml:space="preserve"> </w:t>
            </w:r>
          </w:p>
        </w:tc>
      </w:tr>
      <w:tr w14:paraId="55B08530"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C27E99" w14:paraId="25D965CE" w14:textId="77777777">
            <w:pPr>
              <w:pStyle w:val="Tab1FirstColGras"/>
              <w:rPr>
                <w:lang w:val="fr-FR"/>
              </w:rPr>
            </w:pPr>
            <w:r>
              <w:rPr>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2023681B"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095D863D"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63F38F00"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11C1DFB9" w14:textId="77777777">
            <w:pPr>
              <w:pStyle w:val="Tab1LastColGrasNoContent"/>
              <w:rPr>
                <w:sz w:val="16"/>
                <w:lang w:val="fr-FR"/>
              </w:rPr>
            </w:pPr>
          </w:p>
        </w:tc>
      </w:tr>
      <w:tr w14:paraId="5AFA8CAA"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C27E99" w14:paraId="6FF25920" w14:textId="77777777">
            <w:pPr>
              <w:pStyle w:val="Tab1FirstColGras"/>
              <w:rPr>
                <w:lang w:val="fr-FR"/>
              </w:rPr>
            </w:pPr>
            <w:r>
              <w:rPr>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3F5226E6"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4DAB0C36"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36005879"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464EE02A" w14:textId="77777777">
            <w:pPr>
              <w:pStyle w:val="Tab1LastColGras"/>
              <w:rPr>
                <w:lang w:val="fr-FR"/>
              </w:rPr>
            </w:pPr>
            <w:r>
              <w:rPr>
                <w:lang w:val="fr-FR"/>
              </w:rPr>
              <w:t xml:space="preserve"> </w:t>
            </w:r>
          </w:p>
        </w:tc>
      </w:tr>
      <w:tr w14:paraId="3B9B3E4A"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C27E99" w14:paraId="58F334B1"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05394977"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01C40192"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577CFF60"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715DEEB3" w14:textId="77777777">
            <w:pPr>
              <w:pStyle w:val="Tab1LastColGras"/>
              <w:rPr>
                <w:sz w:val="0"/>
                <w:lang w:val="fr-FR"/>
              </w:rPr>
            </w:pPr>
          </w:p>
        </w:tc>
      </w:tr>
      <w:tr w14:paraId="4FBA8B1B" w14:textId="77777777">
        <w:tblPrEx>
          <w:tblW w:w="5000" w:type="pct"/>
          <w:tblLayout w:type="fixed"/>
          <w:tblLook w:val="04A0"/>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C27E99" w14:paraId="4DB18110" w14:textId="77777777">
            <w:pPr>
              <w:pStyle w:val="TotalTabFirstColBordure"/>
              <w:rPr>
                <w:lang w:val="fr-FR"/>
              </w:rPr>
            </w:pPr>
            <w:r>
              <w:rPr>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C27E99" w14:paraId="2DB11709" w14:textId="77777777">
            <w:pPr>
              <w:pStyle w:val="TotalTabMiddleColBordure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C27E99" w14:paraId="7DCD6E09" w14:textId="77777777">
            <w:pPr>
              <w:pStyle w:val="TotalTabMiddleColBordure"/>
              <w:rPr>
                <w:lang w:val="fr-FR"/>
              </w:rPr>
            </w:pPr>
            <w:r>
              <w:rPr>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C27E99" w14:paraId="4D035132" w14:textId="77777777">
            <w:pPr>
              <w:pStyle w:val="TotalTabMiddleColBordure"/>
              <w:rPr>
                <w:lang w:val="fr-FR"/>
              </w:rPr>
            </w:pPr>
            <w:r>
              <w:rPr>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C27E99" w14:paraId="134EC3CF" w14:textId="77777777">
            <w:pPr>
              <w:pStyle w:val="TotalTabLastColBordure"/>
              <w:rPr>
                <w:lang w:val="fr-FR"/>
              </w:rPr>
            </w:pPr>
            <w:r>
              <w:rPr>
                <w:lang w:val="fr-FR"/>
              </w:rPr>
              <w:t xml:space="preserve"> </w:t>
            </w:r>
          </w:p>
        </w:tc>
      </w:tr>
    </w:tbl>
    <w:p w:rsidR="00C27E99" w14:paraId="42775969" w14:textId="77777777">
      <w:pPr>
        <w:pStyle w:val="TechnicalBookmark"/>
        <w:rPr>
          <w:lang w:val="fr-FR"/>
        </w:rPr>
      </w:pPr>
    </w:p>
    <w:p w:rsidR="00C27E99" w14:paraId="77ADD95F" w14:textId="77777777">
      <w:pPr>
        <w:pStyle w:val="TableNote"/>
        <w:spacing w:before="100" w:after="15"/>
        <w:rPr>
          <w:lang w:val="fr-FR"/>
        </w:rPr>
      </w:pPr>
      <w:r>
        <w:rPr>
          <w:lang w:val="fr-FR"/>
        </w:rPr>
        <w:t>(*) Montant déterminé selon les dispositions du règlement relatif à la présentation des expositions.</w:t>
      </w:r>
    </w:p>
    <w:p w:rsidR="00C27E99" w14:paraId="6379159C" w14:textId="77777777">
      <w:pPr>
        <w:pStyle w:val="BreakLine"/>
        <w:rPr>
          <w:lang w:val="fr-FR"/>
        </w:rPr>
      </w:pPr>
      <w:r>
        <w:rPr>
          <w:lang w:val="fr-FR"/>
        </w:rPr>
        <w:t xml:space="preserve"> </w:t>
      </w:r>
    </w:p>
    <w:p w:rsidR="00C27E99" w14:paraId="373EE481" w14:textId="77777777">
      <w:pPr>
        <w:pStyle w:val="TechnicalBookmark"/>
        <w:rPr>
          <w:lang w:val="fr-FR"/>
        </w:rPr>
      </w:pPr>
      <w:r>
        <w:rPr>
          <w:lang w:val="fr-FR"/>
        </w:rPr>
        <w:fldChar w:fldCharType="begin"/>
      </w:r>
      <w:r>
        <w:rPr>
          <w:lang w:val="fr-FR"/>
        </w:rPr>
        <w:instrText xml:space="preserve"> SET F788E57CD7787C1F2292A143F34F32DF "" </w:instrText>
      </w:r>
      <w:r>
        <w:rPr>
          <w:lang w:val="fr-FR"/>
        </w:rPr>
        <w:fldChar w:fldCharType="separate"/>
      </w:r>
      <w:bookmarkStart w:id="73" w:name="F788E57CD7787C1F2292A143F34F32DF"/>
      <w:bookmarkEnd w:id="73"/>
      <w:r>
        <w:rPr>
          <w:lang w:val="fr-FR"/>
        </w:rPr>
        <w:fldChar w:fldCharType="end"/>
      </w:r>
    </w:p>
    <w:p w:rsidR="00C27E99" w14:paraId="02D0F2BF" w14:textId="77777777">
      <w:pPr>
        <w:pStyle w:val="H3SPACEBEFORE"/>
        <w:ind w:right="2400"/>
        <w:rPr>
          <w:lang w:val="fr-FR"/>
        </w:rPr>
      </w:pPr>
      <w:r>
        <w:rPr>
          <w:lang w:val="fr-FR"/>
        </w:rPr>
        <w:t>|</w:t>
      </w:r>
    </w:p>
    <w:p w:rsidR="00C27E99" w14:paraId="24FD409C" w14:textId="77777777">
      <w:pPr>
        <w:pStyle w:val="H3"/>
        <w:rPr>
          <w:lang w:val="fr-FR"/>
        </w:rPr>
      </w:pPr>
      <w:r>
        <w:rPr>
          <w:lang w:val="fr-FR"/>
        </w:rPr>
        <w:t>Inventaire des instruments financiers à terme - autres expositions</w:t>
      </w:r>
    </w:p>
    <w:p w:rsidR="00C27E99" w14:paraId="22A4757F" w14:textId="77777777">
      <w:pPr>
        <w:pStyle w:val="RefToc3"/>
        <w:rPr>
          <w:lang w:val="fr-FR"/>
        </w:rPr>
      </w:pPr>
      <w:bookmarkStart w:id="74" w:name="BK_7BB7E4EAED723F8B680E5B6F522C62B9"/>
      <w:bookmarkEnd w:id="74"/>
    </w:p>
    <w:p w:rsidR="00C27E99" w14:paraId="1A3C44EF" w14:textId="77777777">
      <w:pPr>
        <w:pStyle w:val="TechnicalBookmark"/>
        <w:rPr>
          <w:lang w:val="fr-FR"/>
        </w:rPr>
      </w:pPr>
      <w:r>
        <w:rPr>
          <w:lang w:val="fr-FR"/>
        </w:rPr>
        <w:fldChar w:fldCharType="begin"/>
      </w:r>
      <w:r>
        <w:rPr>
          <w:lang w:val="fr-FR"/>
        </w:rPr>
        <w:instrText xml:space="preserve"> SET 916338D1C32660BEB475678FF90EA6EA "" </w:instrText>
      </w:r>
      <w:r>
        <w:rPr>
          <w:lang w:val="fr-FR"/>
        </w:rPr>
        <w:fldChar w:fldCharType="separate"/>
      </w:r>
      <w:bookmarkStart w:id="75" w:name="916338D1C32660BEB475678FF90EA6EA"/>
      <w:bookmarkEnd w:id="75"/>
      <w:r>
        <w:rPr>
          <w:lang w:val="fr-FR"/>
        </w:rPr>
        <w:fldChar w:fldCharType="end"/>
      </w:r>
    </w:p>
    <w:p w:rsidR="00C27E99" w14:paraId="152D365B" w14:textId="77777777">
      <w:pPr>
        <w:pStyle w:val="TechnicalBookmark"/>
        <w:rPr>
          <w:lang w:val="fr-FR"/>
        </w:rPr>
      </w:pPr>
    </w:p>
    <w:tbl>
      <w:tblPr>
        <w:tblW w:w="5000" w:type="pct"/>
        <w:tblBorders>
          <w:bottom w:val="single" w:sz="4" w:space="0" w:color="000000"/>
        </w:tblBorders>
        <w:tblLayout w:type="fixed"/>
        <w:tblLook w:val="04A0"/>
      </w:tblPr>
      <w:tblGrid>
        <w:gridCol w:w="2989"/>
        <w:gridCol w:w="1494"/>
        <w:gridCol w:w="1494"/>
        <w:gridCol w:w="1494"/>
        <w:gridCol w:w="2151"/>
      </w:tblGrid>
      <w:tr w14:paraId="5552902F" w14:textId="77777777">
        <w:tblPrEx>
          <w:tblW w:w="5000" w:type="pct"/>
          <w:tblBorders>
            <w:bottom w:val="single" w:sz="4" w:space="0" w:color="000000"/>
          </w:tblBorders>
          <w:tblLayout w:type="fixed"/>
          <w:tblLook w:val="04A0"/>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C27E99" w14:paraId="028AF703" w14:textId="77777777">
            <w:pPr>
              <w:pStyle w:val="EnteteTabFirstColBordure"/>
              <w:rPr>
                <w:lang w:val="fr-FR"/>
              </w:rPr>
            </w:pPr>
            <w:r>
              <w:rPr>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C27E99" w14:paraId="2832D92D" w14:textId="77777777">
            <w:pPr>
              <w:pStyle w:val="EnteteTabMiddleColBordure"/>
              <w:spacing w:line="184" w:lineRule="exact"/>
              <w:rPr>
                <w:lang w:val="fr-FR"/>
              </w:rPr>
            </w:pPr>
            <w:r>
              <w:rPr>
                <w:lang w:val="fr-FR"/>
              </w:rPr>
              <w:t>Quantité ou</w:t>
            </w:r>
          </w:p>
          <w:p w:rsidR="00C27E99" w14:paraId="41C257D6" w14:textId="77777777">
            <w:pPr>
              <w:pStyle w:val="EnteteTabMiddleColBordure"/>
              <w:spacing w:line="184" w:lineRule="exact"/>
              <w:rPr>
                <w:lang w:val="fr-FR"/>
              </w:rPr>
            </w:pPr>
            <w:r>
              <w:rPr>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C27E99" w14:paraId="57B077F8" w14:textId="77777777">
            <w:pPr>
              <w:pStyle w:val="EnteteTabMiddleColBordure"/>
              <w:rPr>
                <w:lang w:val="fr-FR"/>
              </w:rPr>
            </w:pPr>
            <w:r>
              <w:rPr>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C27E99" w14:paraId="27F74D05" w14:textId="77777777">
            <w:pPr>
              <w:pStyle w:val="EnteteTabLastColBordure"/>
              <w:rPr>
                <w:lang w:val="fr-FR"/>
              </w:rPr>
            </w:pPr>
            <w:r>
              <w:rPr>
                <w:lang w:val="fr-FR"/>
              </w:rPr>
              <w:t>Montant de l'exposition (*)</w:t>
            </w:r>
          </w:p>
        </w:tc>
      </w:tr>
      <w:tr w14:paraId="4BA7158E" w14:textId="77777777">
        <w:tblPrEx>
          <w:tblW w:w="5000" w:type="pct"/>
          <w:tblLayout w:type="fixed"/>
          <w:tblLook w:val="04A0"/>
        </w:tblPrEx>
        <w:trPr>
          <w:trHeight w:val="385"/>
        </w:trPr>
        <w:tc>
          <w:tcPr>
            <w:tcW w:w="300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C27E99" w14:paraId="5B722CF8" w14:textId="77777777">
            <w:pPr>
              <w:pStyle w:val="NormalNoContent"/>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27E99" w14:paraId="46341463" w14:textId="77777777">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C27E99" w14:paraId="56FF0230" w14:textId="77777777">
            <w:pPr>
              <w:pStyle w:val="EnteteTabMiddleColBordure"/>
              <w:rPr>
                <w:lang w:val="fr-FR"/>
              </w:rPr>
            </w:pPr>
            <w:r>
              <w:rPr>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C27E99" w14:paraId="1003DEAE" w14:textId="77777777">
            <w:pPr>
              <w:pStyle w:val="EnteteTabMiddleColBordure"/>
              <w:rPr>
                <w:lang w:val="fr-FR"/>
              </w:rPr>
            </w:pPr>
            <w:r>
              <w:rPr>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C27E99" w14:paraId="7F827A9F" w14:textId="77777777">
            <w:pPr>
              <w:pStyle w:val="EnteteTabLastColBordure"/>
              <w:rPr>
                <w:lang w:val="fr-FR"/>
              </w:rPr>
            </w:pPr>
            <w:r>
              <w:rPr>
                <w:lang w:val="fr-FR"/>
              </w:rPr>
              <w:t>+/-</w:t>
            </w:r>
          </w:p>
        </w:tc>
      </w:tr>
      <w:tr w14:paraId="0EDA554E"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C27E99" w14:paraId="63F2C2B9"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732520C0"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72665504"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5AD8709D"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3C65221C" w14:textId="77777777">
            <w:pPr>
              <w:pStyle w:val="Tab1LastColGras"/>
              <w:rPr>
                <w:sz w:val="0"/>
                <w:lang w:val="fr-FR"/>
              </w:rPr>
            </w:pPr>
          </w:p>
        </w:tc>
      </w:tr>
      <w:tr w14:paraId="3E850C18"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C27E99" w14:paraId="69074F99" w14:textId="77777777">
            <w:pPr>
              <w:pStyle w:val="Tab1FirstColGras"/>
              <w:rPr>
                <w:lang w:val="fr-FR"/>
              </w:rPr>
            </w:pPr>
            <w:r>
              <w:rPr>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58859E9C"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1922B472"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637130DC"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086C51A6" w14:textId="77777777">
            <w:pPr>
              <w:pStyle w:val="Tab1LastColGrasNoContent"/>
              <w:rPr>
                <w:sz w:val="16"/>
                <w:lang w:val="fr-FR"/>
              </w:rPr>
            </w:pPr>
          </w:p>
        </w:tc>
      </w:tr>
      <w:tr w14:paraId="389DB2D8"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C27E99" w14:paraId="112DD6CE" w14:textId="77777777">
            <w:pPr>
              <w:pStyle w:val="Tab1FirstColGras"/>
              <w:rPr>
                <w:lang w:val="fr-FR"/>
              </w:rPr>
            </w:pPr>
            <w:r>
              <w:rPr>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26964766"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6E3DCE1F"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541972B2"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6F52052E" w14:textId="77777777">
            <w:pPr>
              <w:pStyle w:val="Tab1LastColGras"/>
              <w:rPr>
                <w:lang w:val="fr-FR"/>
              </w:rPr>
            </w:pPr>
            <w:r>
              <w:rPr>
                <w:lang w:val="fr-FR"/>
              </w:rPr>
              <w:t xml:space="preserve"> </w:t>
            </w:r>
          </w:p>
        </w:tc>
      </w:tr>
      <w:tr w14:paraId="2C13AB94"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C27E99" w14:paraId="14E2C923" w14:textId="77777777">
            <w:pPr>
              <w:pStyle w:val="Tab1FirstColGras"/>
              <w:rPr>
                <w:lang w:val="fr-FR"/>
              </w:rPr>
            </w:pPr>
            <w:r>
              <w:rPr>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5B4AEDD3"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649294A3"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665D1B03"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1CE22E37" w14:textId="77777777">
            <w:pPr>
              <w:pStyle w:val="Tab1LastColGrasNoContent"/>
              <w:rPr>
                <w:sz w:val="16"/>
                <w:lang w:val="fr-FR"/>
              </w:rPr>
            </w:pPr>
          </w:p>
        </w:tc>
      </w:tr>
      <w:tr w14:paraId="1F0BBB2B"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C27E99" w14:paraId="09AA1E11" w14:textId="77777777">
            <w:pPr>
              <w:pStyle w:val="Tab1FirstColGras"/>
              <w:rPr>
                <w:lang w:val="fr-FR"/>
              </w:rPr>
            </w:pPr>
            <w:r>
              <w:rPr>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5E5028B9"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4437240A"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126E5D84"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2F06482D" w14:textId="77777777">
            <w:pPr>
              <w:pStyle w:val="Tab1LastColGras"/>
              <w:rPr>
                <w:lang w:val="fr-FR"/>
              </w:rPr>
            </w:pPr>
            <w:r>
              <w:rPr>
                <w:lang w:val="fr-FR"/>
              </w:rPr>
              <w:t xml:space="preserve"> </w:t>
            </w:r>
          </w:p>
        </w:tc>
      </w:tr>
      <w:tr w14:paraId="22A18296"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C27E99" w14:paraId="20182BC7" w14:textId="77777777">
            <w:pPr>
              <w:pStyle w:val="Tab1FirstColGras"/>
              <w:rPr>
                <w:lang w:val="fr-FR"/>
              </w:rPr>
            </w:pPr>
            <w:r>
              <w:rPr>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5A542BE3"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6A247EF3"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1527282A"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1A3C9EB7" w14:textId="77777777">
            <w:pPr>
              <w:pStyle w:val="Tab1LastColGrasNoContent"/>
              <w:rPr>
                <w:sz w:val="16"/>
                <w:lang w:val="fr-FR"/>
              </w:rPr>
            </w:pPr>
          </w:p>
        </w:tc>
      </w:tr>
      <w:tr w14:paraId="7C136638"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C27E99" w14:paraId="291B7F7F" w14:textId="77777777">
            <w:pPr>
              <w:pStyle w:val="Tab1FirstColGras"/>
              <w:rPr>
                <w:lang w:val="fr-FR"/>
              </w:rPr>
            </w:pPr>
            <w:r>
              <w:rPr>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1EF6FE29"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04812844"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69F2631C"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12D12209" w14:textId="77777777">
            <w:pPr>
              <w:pStyle w:val="Tab1LastColGras"/>
              <w:rPr>
                <w:lang w:val="fr-FR"/>
              </w:rPr>
            </w:pPr>
            <w:r>
              <w:rPr>
                <w:lang w:val="fr-FR"/>
              </w:rPr>
              <w:t xml:space="preserve"> </w:t>
            </w:r>
          </w:p>
        </w:tc>
      </w:tr>
      <w:tr w14:paraId="280D8AD7"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C27E99" w14:paraId="0F455FF8" w14:textId="77777777">
            <w:pPr>
              <w:pStyle w:val="Tab1FirstColGras"/>
              <w:rPr>
                <w:lang w:val="fr-FR"/>
              </w:rPr>
            </w:pPr>
            <w:r>
              <w:rPr>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737F56AD"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772D23C7"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19C29017"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581E9380" w14:textId="77777777">
            <w:pPr>
              <w:pStyle w:val="Tab1LastColGrasNoContent"/>
              <w:rPr>
                <w:sz w:val="16"/>
                <w:lang w:val="fr-FR"/>
              </w:rPr>
            </w:pPr>
          </w:p>
        </w:tc>
      </w:tr>
      <w:tr w14:paraId="1E8C1081"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C27E99" w14:paraId="2A941ED1" w14:textId="77777777">
            <w:pPr>
              <w:pStyle w:val="Tab1FirstColGras"/>
              <w:rPr>
                <w:lang w:val="fr-FR"/>
              </w:rPr>
            </w:pPr>
            <w:r>
              <w:rPr>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0F6F010F"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30885AB7"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7A0CF625"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5E4BD736" w14:textId="77777777">
            <w:pPr>
              <w:pStyle w:val="Tab1LastColGras"/>
              <w:rPr>
                <w:lang w:val="fr-FR"/>
              </w:rPr>
            </w:pPr>
            <w:r>
              <w:rPr>
                <w:lang w:val="fr-FR"/>
              </w:rPr>
              <w:t xml:space="preserve"> </w:t>
            </w:r>
          </w:p>
        </w:tc>
      </w:tr>
      <w:tr w14:paraId="20152838"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C27E99" w14:paraId="7E61EF30"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0E220BD6"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4B2CCCE9"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C27E99" w14:paraId="10BDDB04"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C27E99" w14:paraId="5E87F028" w14:textId="77777777">
            <w:pPr>
              <w:pStyle w:val="Tab1LastColGras"/>
              <w:rPr>
                <w:sz w:val="0"/>
                <w:lang w:val="fr-FR"/>
              </w:rPr>
            </w:pPr>
          </w:p>
        </w:tc>
      </w:tr>
      <w:tr w14:paraId="477C0B3E" w14:textId="77777777">
        <w:tblPrEx>
          <w:tblW w:w="5000" w:type="pct"/>
          <w:tblLayout w:type="fixed"/>
          <w:tblLook w:val="04A0"/>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C27E99" w14:paraId="66B49F38" w14:textId="77777777">
            <w:pPr>
              <w:pStyle w:val="TotalTabFirstColBordure"/>
              <w:rPr>
                <w:lang w:val="fr-FR"/>
              </w:rPr>
            </w:pPr>
            <w:r>
              <w:rPr>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C27E99" w14:paraId="3A4D0DFF" w14:textId="77777777">
            <w:pPr>
              <w:pStyle w:val="TotalTabMiddleColBordure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C27E99" w14:paraId="391EC3A2" w14:textId="77777777">
            <w:pPr>
              <w:pStyle w:val="TotalTabMiddleColBordure"/>
              <w:rPr>
                <w:lang w:val="fr-FR"/>
              </w:rPr>
            </w:pPr>
            <w:r>
              <w:rPr>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C27E99" w14:paraId="6C43E914" w14:textId="77777777">
            <w:pPr>
              <w:pStyle w:val="TotalTabMiddleColBordure"/>
              <w:rPr>
                <w:lang w:val="fr-FR"/>
              </w:rPr>
            </w:pPr>
            <w:r>
              <w:rPr>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C27E99" w14:paraId="04518C32" w14:textId="77777777">
            <w:pPr>
              <w:pStyle w:val="TotalTabLastColBordure"/>
              <w:rPr>
                <w:lang w:val="fr-FR"/>
              </w:rPr>
            </w:pPr>
            <w:r>
              <w:rPr>
                <w:lang w:val="fr-FR"/>
              </w:rPr>
              <w:t xml:space="preserve"> </w:t>
            </w:r>
          </w:p>
        </w:tc>
      </w:tr>
    </w:tbl>
    <w:p w:rsidR="00C27E99" w14:paraId="7CC82263" w14:textId="77777777">
      <w:pPr>
        <w:pStyle w:val="TechnicalBookmark"/>
        <w:rPr>
          <w:lang w:val="fr-FR"/>
        </w:rPr>
      </w:pPr>
    </w:p>
    <w:p w:rsidR="00C27E99" w14:paraId="24DC1A24" w14:textId="77777777">
      <w:pPr>
        <w:pStyle w:val="TableNote"/>
        <w:spacing w:before="100" w:after="15"/>
        <w:rPr>
          <w:lang w:val="fr-FR"/>
        </w:rPr>
      </w:pPr>
      <w:r>
        <w:rPr>
          <w:lang w:val="fr-FR"/>
        </w:rPr>
        <w:t>(*) Montant déterminé selon les dispositions du règlement relatif à la présentation des expositions.</w:t>
      </w:r>
    </w:p>
    <w:p w:rsidR="00C27E99" w14:paraId="2AE39964" w14:textId="77777777">
      <w:pPr>
        <w:pStyle w:val="BreakLine"/>
        <w:rPr>
          <w:lang w:val="fr-FR"/>
        </w:rPr>
      </w:pPr>
      <w:r>
        <w:rPr>
          <w:lang w:val="fr-FR"/>
        </w:rPr>
        <w:t xml:space="preserve"> </w:t>
      </w:r>
    </w:p>
    <w:p w:rsidR="00C27E99" w14:paraId="788061A6" w14:textId="77777777">
      <w:pPr>
        <w:pStyle w:val="TechnicalBookmark"/>
        <w:rPr>
          <w:lang w:val="fr-FR"/>
        </w:rPr>
      </w:pPr>
      <w:r>
        <w:rPr>
          <w:lang w:val="fr-FR"/>
        </w:rPr>
        <w:fldChar w:fldCharType="begin"/>
      </w:r>
      <w:r>
        <w:rPr>
          <w:lang w:val="fr-FR"/>
        </w:rPr>
        <w:instrText xml:space="preserve"> SET 3AAB9920F6269D6EB01676FE9CABF78B "" </w:instrText>
      </w:r>
      <w:r>
        <w:rPr>
          <w:lang w:val="fr-FR"/>
        </w:rPr>
        <w:fldChar w:fldCharType="separate"/>
      </w:r>
      <w:bookmarkStart w:id="76" w:name="3AAB9920F6269D6EB01676FE9CABF78B"/>
      <w:bookmarkEnd w:id="76"/>
      <w:r>
        <w:rPr>
          <w:lang w:val="fr-FR"/>
        </w:rPr>
        <w:fldChar w:fldCharType="end"/>
      </w:r>
    </w:p>
    <w:p w:rsidR="00C27E99" w14:paraId="702F12B7" w14:textId="77777777">
      <w:pPr>
        <w:pStyle w:val="H2SPACEBEFORE"/>
        <w:ind w:right="2400"/>
        <w:rPr>
          <w:lang w:val="fr-FR"/>
        </w:rPr>
      </w:pPr>
      <w:r>
        <w:rPr>
          <w:lang w:val="fr-FR"/>
        </w:rPr>
        <w:t>|</w:t>
      </w:r>
    </w:p>
    <w:p w:rsidR="00C27E99" w14:paraId="58EDE898" w14:textId="77777777">
      <w:pPr>
        <w:pStyle w:val="H2"/>
        <w:rPr>
          <w:lang w:val="fr-FR"/>
        </w:rPr>
      </w:pPr>
      <w:r>
        <w:rPr>
          <w:lang w:val="fr-FR"/>
        </w:rPr>
        <w:t>Inventaire des instruments financiers à terme ou des opérations à terme de devises utilisés en couverture d'une catégorie de part</w:t>
      </w:r>
    </w:p>
    <w:p w:rsidR="00C27E99" w14:paraId="3A0101A3" w14:textId="77777777">
      <w:pPr>
        <w:pStyle w:val="RefToc2"/>
        <w:rPr>
          <w:lang w:val="fr-FR"/>
        </w:rPr>
      </w:pPr>
      <w:bookmarkStart w:id="77" w:name="BK_767E7A61112260BD3A36615A069EA1E8"/>
      <w:bookmarkEnd w:id="77"/>
      <w:r>
        <w:rPr>
          <w:lang w:val="fr-FR"/>
        </w:rPr>
        <w:t>Inventaire des instruments financiers à terme ou des opérations à terme de devises utilisés en couverture d'une catégorie de part</w:t>
      </w:r>
    </w:p>
    <w:p w:rsidR="00C27E99" w14:paraId="53A88BB4" w14:textId="77777777">
      <w:pPr>
        <w:pStyle w:val="TechnicalBookmark"/>
        <w:rPr>
          <w:lang w:val="fr-FR"/>
        </w:rPr>
      </w:pPr>
      <w:r>
        <w:rPr>
          <w:lang w:val="fr-FR"/>
        </w:rPr>
        <w:fldChar w:fldCharType="begin"/>
      </w:r>
      <w:r>
        <w:rPr>
          <w:lang w:val="fr-FR"/>
        </w:rPr>
        <w:instrText xml:space="preserve"> SET 378659BBF57771F6B59734ACC160CCCF "" </w:instrText>
      </w:r>
      <w:r>
        <w:rPr>
          <w:lang w:val="fr-FR"/>
        </w:rPr>
        <w:fldChar w:fldCharType="separate"/>
      </w:r>
      <w:bookmarkStart w:id="78" w:name="378659BBF57771F6B59734ACC160CCCF"/>
      <w:bookmarkEnd w:id="78"/>
      <w:r>
        <w:rPr>
          <w:lang w:val="fr-FR"/>
        </w:rPr>
        <w:fldChar w:fldCharType="end"/>
      </w:r>
    </w:p>
    <w:p w:rsidR="00C27E99" w14:paraId="040448CB" w14:textId="77777777">
      <w:pPr>
        <w:pStyle w:val="Text"/>
        <w:spacing w:after="15"/>
        <w:rPr>
          <w:lang w:val="fr-FR"/>
        </w:rPr>
      </w:pPr>
      <w:r>
        <w:rPr>
          <w:lang w:val="fr-FR"/>
        </w:rPr>
        <w:t>L’OPC sous revue n’est pas concerné par cette rubrique.</w:t>
      </w:r>
    </w:p>
    <w:p w:rsidR="00C27E99" w14:paraId="33694367" w14:textId="77777777">
      <w:pPr>
        <w:pStyle w:val="BreakLine"/>
        <w:rPr>
          <w:lang w:val="fr-FR"/>
        </w:rPr>
        <w:sectPr>
          <w:headerReference w:type="default" r:id="rId32"/>
          <w:footerReference w:type="default" r:id="rId33"/>
          <w:pgSz w:w="11900" w:h="16840"/>
          <w:pgMar w:top="2154" w:right="1134" w:bottom="1134" w:left="1134" w:header="400" w:footer="400" w:gutter="0"/>
          <w:cols w:space="720"/>
        </w:sectPr>
      </w:pPr>
      <w:r>
        <w:rPr>
          <w:lang w:val="fr-FR"/>
        </w:rPr>
        <w:t xml:space="preserve"> </w:t>
      </w:r>
      <w:r>
        <w:rPr>
          <w:lang w:val="fr-FR"/>
        </w:rPr>
        <w:cr/>
      </w:r>
    </w:p>
    <w:p w:rsidR="00C27E99" w:rsidRPr="0074489B" w14:paraId="684B8DF9" w14:textId="77777777">
      <w:pPr>
        <w:spacing w:line="30" w:lineRule="exact"/>
        <w:rPr>
          <w:sz w:val="3"/>
          <w:lang w:val="fr-FR"/>
        </w:rPr>
      </w:pPr>
    </w:p>
    <w:p w:rsidR="00C27E99" w14:paraId="35927534" w14:textId="77777777">
      <w:pPr>
        <w:pStyle w:val="TechnicalBookmark"/>
        <w:rPr>
          <w:lang w:val="fr-FR"/>
        </w:rPr>
      </w:pPr>
      <w:r>
        <w:rPr>
          <w:lang w:val="fr-FR"/>
        </w:rPr>
        <w:fldChar w:fldCharType="begin"/>
      </w:r>
      <w:r>
        <w:rPr>
          <w:lang w:val="fr-FR"/>
        </w:rPr>
        <w:instrText xml:space="preserve"> SET F9FA7E0BD44CE63F55104634DE48B8A3 "" </w:instrText>
      </w:r>
      <w:r>
        <w:rPr>
          <w:lang w:val="fr-FR"/>
        </w:rPr>
        <w:fldChar w:fldCharType="separate"/>
      </w:r>
      <w:bookmarkStart w:id="79" w:name="F9FA7E0BD44CE63F55104634DE48B8A3"/>
      <w:bookmarkEnd w:id="79"/>
      <w:r>
        <w:rPr>
          <w:lang w:val="fr-FR"/>
        </w:rPr>
        <w:fldChar w:fldCharType="end"/>
      </w:r>
    </w:p>
    <w:p w:rsidR="00C27E99" w14:paraId="4EA72D5F" w14:textId="77777777">
      <w:pPr>
        <w:pStyle w:val="H2"/>
        <w:rPr>
          <w:lang w:val="fr-FR"/>
        </w:rPr>
      </w:pPr>
      <w:bookmarkStart w:id="80" w:name="Synthèse_de_l’inventaire"/>
      <w:bookmarkEnd w:id="80"/>
      <w:r>
        <w:rPr>
          <w:lang w:val="fr-FR"/>
        </w:rPr>
        <w:t>Synthèse de l’inventaire</w:t>
      </w:r>
    </w:p>
    <w:p w:rsidR="00C27E99" w14:paraId="7E847B69" w14:textId="77777777">
      <w:pPr>
        <w:pStyle w:val="RefToc2"/>
        <w:rPr>
          <w:lang w:val="fr-FR"/>
        </w:rPr>
      </w:pPr>
      <w:bookmarkStart w:id="81" w:name="BK_22038808FD5EFA8B055C6C27819604C2"/>
      <w:bookmarkEnd w:id="81"/>
      <w:r>
        <w:rPr>
          <w:lang w:val="fr-FR"/>
        </w:rPr>
        <w:t>Synthèse de l’inventaire</w:t>
      </w:r>
    </w:p>
    <w:p w:rsidR="00C27E99" w14:paraId="3B7F6C8C" w14:textId="77777777">
      <w:pPr>
        <w:pStyle w:val="TechnicalBookmark"/>
        <w:rPr>
          <w:lang w:val="fr-FR"/>
        </w:rPr>
      </w:pPr>
      <w:r>
        <w:rPr>
          <w:lang w:val="fr-FR"/>
        </w:rPr>
        <w:fldChar w:fldCharType="begin"/>
      </w:r>
      <w:r>
        <w:rPr>
          <w:lang w:val="fr-FR"/>
        </w:rPr>
        <w:instrText xml:space="preserve"> SET 0DB5A58D6717AB1D2A71653B929B24C3 "" </w:instrText>
      </w:r>
      <w:r>
        <w:rPr>
          <w:lang w:val="fr-FR"/>
        </w:rPr>
        <w:fldChar w:fldCharType="separate"/>
      </w:r>
      <w:bookmarkStart w:id="82" w:name="0DB5A58D6717AB1D2A71653B929B24C3"/>
      <w:bookmarkEnd w:id="82"/>
      <w:r>
        <w:rPr>
          <w:lang w:val="fr-FR"/>
        </w:rPr>
        <w:fldChar w:fldCharType="end"/>
      </w:r>
    </w:p>
    <w:p w:rsidR="00C27E99" w14:paraId="22740503" w14:textId="77777777">
      <w:pPr>
        <w:pStyle w:val="TechnicalBookmark"/>
        <w:rPr>
          <w:lang w:val="fr-FR"/>
        </w:rPr>
      </w:pPr>
    </w:p>
    <w:tbl>
      <w:tblPr>
        <w:tblW w:w="5000" w:type="pct"/>
        <w:tblLayout w:type="fixed"/>
        <w:tblLook w:val="04A0"/>
      </w:tblPr>
      <w:tblGrid>
        <w:gridCol w:w="6731"/>
        <w:gridCol w:w="2896"/>
      </w:tblGrid>
      <w:tr w14:paraId="54858777" w14:textId="77777777">
        <w:tblPrEx>
          <w:tblW w:w="5000" w:type="pct"/>
          <w:tblLayout w:type="fixed"/>
          <w:tblLook w:val="04A0"/>
        </w:tblPrEx>
        <w:trPr>
          <w:trHeight w:val="385"/>
        </w:trPr>
        <w:tc>
          <w:tcPr>
            <w:tcW w:w="6740" w:type="dxa"/>
            <w:tcBorders>
              <w:bottom w:val="single" w:sz="6" w:space="0" w:color="000000"/>
            </w:tcBorders>
            <w:tcMar>
              <w:top w:w="0" w:type="dxa"/>
              <w:left w:w="0" w:type="dxa"/>
              <w:bottom w:w="0" w:type="dxa"/>
              <w:right w:w="0" w:type="dxa"/>
            </w:tcMar>
            <w:vAlign w:val="bottom"/>
          </w:tcPr>
          <w:p w:rsidR="00C27E99" w14:paraId="57F108DF" w14:textId="77777777">
            <w:pPr>
              <w:pStyle w:val="EnteteTabNoBordureUpNoGrasNoContent"/>
              <w:rPr>
                <w:sz w:val="16"/>
                <w:lang w:val="fr-FR"/>
              </w:rPr>
            </w:pPr>
          </w:p>
        </w:tc>
        <w:tc>
          <w:tcPr>
            <w:tcW w:w="29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C27E99" w14:paraId="54EE4979" w14:textId="77777777">
            <w:pPr>
              <w:pStyle w:val="EnteteTabLastColBordure"/>
              <w:rPr>
                <w:lang w:val="fr-FR"/>
              </w:rPr>
            </w:pPr>
            <w:r>
              <w:rPr>
                <w:lang w:val="fr-FR"/>
              </w:rPr>
              <w:t>Valeur actuelle présentée au bilan</w:t>
            </w:r>
          </w:p>
        </w:tc>
      </w:tr>
      <w:tr w14:paraId="271401A2" w14:textId="77777777">
        <w:tblPrEx>
          <w:tblW w:w="5000" w:type="pct"/>
          <w:tblLayout w:type="fixed"/>
          <w:tblLook w:val="04A0"/>
        </w:tblPrEx>
        <w:trPr>
          <w:trHeight w:hRule="exact" w:val="21"/>
        </w:trPr>
        <w:tc>
          <w:tcPr>
            <w:tcW w:w="6740" w:type="dxa"/>
            <w:tcBorders>
              <w:top w:val="single" w:sz="4" w:space="0" w:color="000000"/>
              <w:left w:val="single" w:sz="4" w:space="0" w:color="232323"/>
            </w:tcBorders>
            <w:tcMar>
              <w:top w:w="0" w:type="dxa"/>
              <w:left w:w="0" w:type="dxa"/>
              <w:bottom w:w="39" w:type="dxa"/>
              <w:right w:w="0" w:type="dxa"/>
            </w:tcMar>
            <w:vAlign w:val="center"/>
          </w:tcPr>
          <w:p w:rsidR="00C27E99" w14:paraId="21AAB846" w14:textId="77777777">
            <w:pPr>
              <w:pStyle w:val="Tab1FirstColNonGrasBordureUpNoContent"/>
              <w:rPr>
                <w:sz w:val="16"/>
                <w:lang w:val="fr-FR"/>
              </w:rPr>
            </w:pPr>
          </w:p>
        </w:tc>
        <w:tc>
          <w:tcPr>
            <w:tcW w:w="2900" w:type="dxa"/>
            <w:tcBorders>
              <w:left w:val="single" w:sz="4" w:space="0" w:color="000000"/>
              <w:right w:val="single" w:sz="4" w:space="0" w:color="000000"/>
            </w:tcBorders>
            <w:tcMar>
              <w:top w:w="0" w:type="dxa"/>
              <w:left w:w="0" w:type="dxa"/>
              <w:bottom w:w="0" w:type="dxa"/>
              <w:right w:w="0" w:type="dxa"/>
            </w:tcMar>
            <w:vAlign w:val="center"/>
          </w:tcPr>
          <w:p w:rsidR="00C27E99" w14:paraId="2D6C1951" w14:textId="77777777">
            <w:pPr>
              <w:pStyle w:val="Tab3LastColNonGrasNoContent"/>
              <w:rPr>
                <w:sz w:val="16"/>
                <w:lang w:val="fr-FR"/>
              </w:rPr>
            </w:pPr>
          </w:p>
        </w:tc>
      </w:tr>
      <w:tr w14:paraId="29B529EA" w14:textId="77777777">
        <w:tblPrEx>
          <w:tblW w:w="5000" w:type="pct"/>
          <w:tblLayout w:type="fixed"/>
          <w:tblLook w:val="04A0"/>
        </w:tblPrEx>
        <w:trPr>
          <w:trHeight w:val="262"/>
        </w:trPr>
        <w:tc>
          <w:tcPr>
            <w:tcW w:w="6740" w:type="dxa"/>
            <w:tcBorders>
              <w:left w:val="single" w:sz="4" w:space="0" w:color="000000"/>
            </w:tcBorders>
            <w:tcMar>
              <w:top w:w="0" w:type="dxa"/>
              <w:left w:w="0" w:type="dxa"/>
              <w:bottom w:w="22" w:type="dxa"/>
              <w:right w:w="0" w:type="dxa"/>
            </w:tcMar>
            <w:vAlign w:val="center"/>
          </w:tcPr>
          <w:p w:rsidR="00C27E99" w14:paraId="458F6916" w14:textId="77777777">
            <w:pPr>
              <w:pStyle w:val="Tab1FirstColNonGras"/>
              <w:rPr>
                <w:lang w:val="fr-FR"/>
              </w:rPr>
            </w:pPr>
            <w:r>
              <w:rPr>
                <w:lang w:val="fr-FR"/>
              </w:rPr>
              <w:t>Total inventaire des actifs et passifs éligibles (hors IFT)</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C27E99" w14:paraId="29BF448A" w14:textId="77777777">
            <w:pPr>
              <w:pStyle w:val="Tab3LastColNonGras"/>
              <w:rPr>
                <w:lang w:val="fr-FR"/>
              </w:rPr>
            </w:pPr>
            <w:r>
              <w:rPr>
                <w:lang w:val="fr-FR"/>
              </w:rPr>
              <w:t>866 921 187,25</w:t>
            </w:r>
          </w:p>
        </w:tc>
      </w:tr>
      <w:tr w14:paraId="3CF56E99" w14:textId="77777777">
        <w:tblPrEx>
          <w:tblW w:w="5000" w:type="pct"/>
          <w:tblLayout w:type="fixed"/>
          <w:tblLook w:val="04A0"/>
        </w:tblPrEx>
        <w:trPr>
          <w:trHeight w:val="262"/>
        </w:trPr>
        <w:tc>
          <w:tcPr>
            <w:tcW w:w="6740" w:type="dxa"/>
            <w:tcBorders>
              <w:left w:val="single" w:sz="4" w:space="0" w:color="000000"/>
            </w:tcBorders>
            <w:tcMar>
              <w:top w:w="0" w:type="dxa"/>
              <w:left w:w="0" w:type="dxa"/>
              <w:bottom w:w="22" w:type="dxa"/>
              <w:right w:w="0" w:type="dxa"/>
            </w:tcMar>
            <w:vAlign w:val="center"/>
          </w:tcPr>
          <w:p w:rsidR="00C27E99" w14:paraId="2615D04C" w14:textId="77777777">
            <w:pPr>
              <w:pStyle w:val="Tab1FirstColNonGras"/>
              <w:rPr>
                <w:lang w:val="fr-FR"/>
              </w:rPr>
            </w:pPr>
            <w:r>
              <w:rPr>
                <w:lang w:val="fr-FR"/>
              </w:rPr>
              <w:t>Inventaire des IFT (hors IFT utilisés en couverture de parts émises) :</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C27E99" w14:paraId="2DE4C8BB" w14:textId="77777777">
            <w:pPr>
              <w:pStyle w:val="Tab3LastColNonGrasNoContent"/>
              <w:rPr>
                <w:sz w:val="16"/>
                <w:lang w:val="fr-FR"/>
              </w:rPr>
            </w:pPr>
          </w:p>
        </w:tc>
      </w:tr>
      <w:tr w14:paraId="35144E57" w14:textId="77777777">
        <w:tblPrEx>
          <w:tblW w:w="5000" w:type="pct"/>
          <w:tblLayout w:type="fixed"/>
          <w:tblLook w:val="04A0"/>
        </w:tblPrEx>
        <w:trPr>
          <w:trHeight w:val="285"/>
        </w:trPr>
        <w:tc>
          <w:tcPr>
            <w:tcW w:w="6740" w:type="dxa"/>
            <w:tcBorders>
              <w:left w:val="single" w:sz="4" w:space="0" w:color="000000"/>
            </w:tcBorders>
            <w:tcMar>
              <w:top w:w="0" w:type="dxa"/>
              <w:left w:w="0" w:type="dxa"/>
              <w:bottom w:w="0" w:type="dxa"/>
              <w:right w:w="0" w:type="dxa"/>
            </w:tcMar>
            <w:vAlign w:val="center"/>
          </w:tcPr>
          <w:p w:rsidR="00C27E99" w14:paraId="2EA0B40E" w14:textId="77777777">
            <w:pPr>
              <w:pStyle w:val="Tab2FirstColNonGras"/>
              <w:rPr>
                <w:lang w:val="fr-FR"/>
              </w:rPr>
            </w:pPr>
            <w:r>
              <w:rPr>
                <w:lang w:val="fr-FR"/>
              </w:rPr>
              <w:t>Total opérations à terme de devises</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C27E99" w14:paraId="66285A12" w14:textId="77777777">
            <w:pPr>
              <w:pStyle w:val="Tab3LastColNonGras"/>
              <w:rPr>
                <w:lang w:val="fr-FR"/>
              </w:rPr>
            </w:pPr>
            <w:r>
              <w:rPr>
                <w:lang w:val="fr-FR"/>
              </w:rPr>
              <w:t>-55 564,07</w:t>
            </w:r>
          </w:p>
        </w:tc>
      </w:tr>
      <w:tr w14:paraId="64BFF6AF" w14:textId="77777777">
        <w:tblPrEx>
          <w:tblW w:w="5000" w:type="pct"/>
          <w:tblLayout w:type="fixed"/>
          <w:tblLook w:val="04A0"/>
        </w:tblPrEx>
        <w:trPr>
          <w:trHeight w:val="285"/>
        </w:trPr>
        <w:tc>
          <w:tcPr>
            <w:tcW w:w="6740" w:type="dxa"/>
            <w:tcBorders>
              <w:left w:val="single" w:sz="4" w:space="0" w:color="000000"/>
            </w:tcBorders>
            <w:tcMar>
              <w:top w:w="0" w:type="dxa"/>
              <w:left w:w="0" w:type="dxa"/>
              <w:bottom w:w="0" w:type="dxa"/>
              <w:right w:w="0" w:type="dxa"/>
            </w:tcMar>
            <w:vAlign w:val="center"/>
          </w:tcPr>
          <w:p w:rsidR="00C27E99" w14:paraId="670E255D" w14:textId="77777777">
            <w:pPr>
              <w:pStyle w:val="Tab2FirstColNonGras"/>
              <w:rPr>
                <w:lang w:val="fr-FR"/>
              </w:rPr>
            </w:pPr>
            <w:r>
              <w:rPr>
                <w:lang w:val="fr-FR"/>
              </w:rPr>
              <w:t>Total instruments financiers à terme - actions</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C27E99" w14:paraId="24BC3EBF" w14:textId="77777777">
            <w:pPr>
              <w:pStyle w:val="Tab3LastColNonGras"/>
              <w:rPr>
                <w:lang w:val="fr-FR"/>
              </w:rPr>
            </w:pPr>
            <w:r>
              <w:rPr>
                <w:lang w:val="fr-FR"/>
              </w:rPr>
              <w:t>4 475 756,88</w:t>
            </w:r>
          </w:p>
        </w:tc>
      </w:tr>
      <w:tr w14:paraId="6A24D09E" w14:textId="77777777">
        <w:tblPrEx>
          <w:tblW w:w="5000" w:type="pct"/>
          <w:tblLayout w:type="fixed"/>
          <w:tblLook w:val="04A0"/>
        </w:tblPrEx>
        <w:trPr>
          <w:trHeight w:val="285"/>
        </w:trPr>
        <w:tc>
          <w:tcPr>
            <w:tcW w:w="6740" w:type="dxa"/>
            <w:tcBorders>
              <w:left w:val="single" w:sz="4" w:space="0" w:color="000000"/>
            </w:tcBorders>
            <w:tcMar>
              <w:top w:w="0" w:type="dxa"/>
              <w:left w:w="0" w:type="dxa"/>
              <w:bottom w:w="0" w:type="dxa"/>
              <w:right w:w="0" w:type="dxa"/>
            </w:tcMar>
            <w:vAlign w:val="center"/>
          </w:tcPr>
          <w:p w:rsidR="00C27E99" w14:paraId="3367747D" w14:textId="77777777">
            <w:pPr>
              <w:pStyle w:val="Tab2FirstColNonGras"/>
              <w:rPr>
                <w:lang w:val="fr-FR"/>
              </w:rPr>
            </w:pPr>
            <w:r>
              <w:rPr>
                <w:lang w:val="fr-FR"/>
              </w:rPr>
              <w:t>Total instruments financiers à terme - taux</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C27E99" w14:paraId="22EC9BE1" w14:textId="77777777">
            <w:pPr>
              <w:pStyle w:val="Tab3LastColNonGras"/>
              <w:rPr>
                <w:lang w:val="fr-FR"/>
              </w:rPr>
            </w:pPr>
            <w:r>
              <w:rPr>
                <w:lang w:val="fr-FR"/>
              </w:rPr>
              <w:t>-81 666,31</w:t>
            </w:r>
          </w:p>
        </w:tc>
      </w:tr>
      <w:tr w14:paraId="03D6834E" w14:textId="77777777">
        <w:tblPrEx>
          <w:tblW w:w="5000" w:type="pct"/>
          <w:tblLayout w:type="fixed"/>
          <w:tblLook w:val="04A0"/>
        </w:tblPrEx>
        <w:trPr>
          <w:trHeight w:val="285"/>
        </w:trPr>
        <w:tc>
          <w:tcPr>
            <w:tcW w:w="6740" w:type="dxa"/>
            <w:tcBorders>
              <w:left w:val="single" w:sz="4" w:space="0" w:color="000000"/>
            </w:tcBorders>
            <w:tcMar>
              <w:top w:w="0" w:type="dxa"/>
              <w:left w:w="0" w:type="dxa"/>
              <w:bottom w:w="0" w:type="dxa"/>
              <w:right w:w="0" w:type="dxa"/>
            </w:tcMar>
            <w:vAlign w:val="center"/>
          </w:tcPr>
          <w:p w:rsidR="00C27E99" w14:paraId="21641AFC" w14:textId="77777777">
            <w:pPr>
              <w:pStyle w:val="Tab2FirstColNonGras"/>
              <w:rPr>
                <w:lang w:val="fr-FR"/>
              </w:rPr>
            </w:pPr>
            <w:r>
              <w:rPr>
                <w:lang w:val="fr-FR"/>
              </w:rPr>
              <w:t>Total instruments financiers à terme - change</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C27E99" w14:paraId="186C0A5E" w14:textId="77777777">
            <w:pPr>
              <w:pStyle w:val="Tab3LastColNonGras"/>
              <w:rPr>
                <w:lang w:val="fr-FR"/>
              </w:rPr>
            </w:pPr>
            <w:r>
              <w:rPr>
                <w:lang w:val="fr-FR"/>
              </w:rPr>
              <w:t>-1 934 656,95</w:t>
            </w:r>
          </w:p>
        </w:tc>
      </w:tr>
      <w:tr w14:paraId="348555CD" w14:textId="77777777">
        <w:tblPrEx>
          <w:tblW w:w="5000" w:type="pct"/>
          <w:tblLayout w:type="fixed"/>
          <w:tblLook w:val="04A0"/>
        </w:tblPrEx>
        <w:trPr>
          <w:trHeight w:val="285"/>
        </w:trPr>
        <w:tc>
          <w:tcPr>
            <w:tcW w:w="6740" w:type="dxa"/>
            <w:tcBorders>
              <w:left w:val="single" w:sz="4" w:space="0" w:color="000000"/>
            </w:tcBorders>
            <w:tcMar>
              <w:top w:w="0" w:type="dxa"/>
              <w:left w:w="0" w:type="dxa"/>
              <w:bottom w:w="0" w:type="dxa"/>
              <w:right w:w="0" w:type="dxa"/>
            </w:tcMar>
            <w:vAlign w:val="center"/>
          </w:tcPr>
          <w:p w:rsidR="00C27E99" w14:paraId="577801EE" w14:textId="77777777">
            <w:pPr>
              <w:pStyle w:val="Tab2FirstColNonGras"/>
              <w:rPr>
                <w:lang w:val="fr-FR"/>
              </w:rPr>
            </w:pPr>
            <w:r>
              <w:rPr>
                <w:lang w:val="fr-FR"/>
              </w:rPr>
              <w:t>Total instruments financiers à terme - crédit</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C27E99" w14:paraId="31EEE2F3" w14:textId="77777777">
            <w:pPr>
              <w:pStyle w:val="Tab3LastColNonGras"/>
              <w:rPr>
                <w:lang w:val="fr-FR"/>
              </w:rPr>
            </w:pPr>
            <w:r>
              <w:rPr>
                <w:lang w:val="fr-FR"/>
              </w:rPr>
              <w:t xml:space="preserve"> </w:t>
            </w:r>
          </w:p>
        </w:tc>
      </w:tr>
      <w:tr w14:paraId="1AF2BBD5" w14:textId="77777777">
        <w:tblPrEx>
          <w:tblW w:w="5000" w:type="pct"/>
          <w:tblLayout w:type="fixed"/>
          <w:tblLook w:val="04A0"/>
        </w:tblPrEx>
        <w:trPr>
          <w:trHeight w:val="285"/>
        </w:trPr>
        <w:tc>
          <w:tcPr>
            <w:tcW w:w="6740" w:type="dxa"/>
            <w:tcBorders>
              <w:left w:val="single" w:sz="4" w:space="0" w:color="000000"/>
            </w:tcBorders>
            <w:tcMar>
              <w:top w:w="0" w:type="dxa"/>
              <w:left w:w="0" w:type="dxa"/>
              <w:bottom w:w="0" w:type="dxa"/>
              <w:right w:w="0" w:type="dxa"/>
            </w:tcMar>
            <w:vAlign w:val="center"/>
          </w:tcPr>
          <w:p w:rsidR="00C27E99" w14:paraId="7A3964EC" w14:textId="77777777">
            <w:pPr>
              <w:pStyle w:val="Tab2FirstColNonGras"/>
              <w:rPr>
                <w:lang w:val="fr-FR"/>
              </w:rPr>
            </w:pPr>
            <w:r>
              <w:rPr>
                <w:lang w:val="fr-FR"/>
              </w:rPr>
              <w:t>Total instruments financiers à terme - autres expositions</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C27E99" w14:paraId="06E1AE92" w14:textId="77777777">
            <w:pPr>
              <w:pStyle w:val="Tab3LastColNonGras"/>
              <w:rPr>
                <w:lang w:val="fr-FR"/>
              </w:rPr>
            </w:pPr>
            <w:r>
              <w:rPr>
                <w:lang w:val="fr-FR"/>
              </w:rPr>
              <w:t xml:space="preserve"> </w:t>
            </w:r>
          </w:p>
        </w:tc>
      </w:tr>
      <w:tr w14:paraId="1F80E883" w14:textId="77777777">
        <w:tblPrEx>
          <w:tblW w:w="5000" w:type="pct"/>
          <w:tblLayout w:type="fixed"/>
          <w:tblLook w:val="04A0"/>
        </w:tblPrEx>
        <w:trPr>
          <w:trHeight w:val="262"/>
        </w:trPr>
        <w:tc>
          <w:tcPr>
            <w:tcW w:w="6740" w:type="dxa"/>
            <w:tcBorders>
              <w:left w:val="single" w:sz="4" w:space="0" w:color="000000"/>
            </w:tcBorders>
            <w:tcMar>
              <w:top w:w="0" w:type="dxa"/>
              <w:left w:w="0" w:type="dxa"/>
              <w:bottom w:w="22" w:type="dxa"/>
              <w:right w:w="0" w:type="dxa"/>
            </w:tcMar>
            <w:vAlign w:val="center"/>
          </w:tcPr>
          <w:p w:rsidR="00C27E99" w14:paraId="6D1C94F8" w14:textId="77777777">
            <w:pPr>
              <w:pStyle w:val="Tab1FirstColNonGras"/>
              <w:rPr>
                <w:lang w:val="fr-FR"/>
              </w:rPr>
            </w:pPr>
            <w:r>
              <w:rPr>
                <w:lang w:val="fr-FR"/>
              </w:rPr>
              <w:t>Inventaire des instruments financiers à terme utilisés en couverture de parts émises</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C27E99" w14:paraId="7C8BEFF1" w14:textId="77777777">
            <w:pPr>
              <w:pStyle w:val="Tab3LastColNonGras"/>
              <w:rPr>
                <w:lang w:val="fr-FR"/>
              </w:rPr>
            </w:pPr>
            <w:r>
              <w:rPr>
                <w:lang w:val="fr-FR"/>
              </w:rPr>
              <w:t xml:space="preserve"> </w:t>
            </w:r>
          </w:p>
        </w:tc>
      </w:tr>
      <w:tr w14:paraId="2E57AAF5" w14:textId="77777777">
        <w:tblPrEx>
          <w:tblW w:w="5000" w:type="pct"/>
          <w:tblLayout w:type="fixed"/>
          <w:tblLook w:val="04A0"/>
        </w:tblPrEx>
        <w:trPr>
          <w:trHeight w:val="262"/>
        </w:trPr>
        <w:tc>
          <w:tcPr>
            <w:tcW w:w="6740" w:type="dxa"/>
            <w:tcBorders>
              <w:left w:val="single" w:sz="4" w:space="0" w:color="000000"/>
            </w:tcBorders>
            <w:tcMar>
              <w:top w:w="0" w:type="dxa"/>
              <w:left w:w="0" w:type="dxa"/>
              <w:bottom w:w="22" w:type="dxa"/>
              <w:right w:w="0" w:type="dxa"/>
            </w:tcMar>
            <w:vAlign w:val="center"/>
          </w:tcPr>
          <w:p w:rsidR="00C27E99" w14:paraId="2F64BC16" w14:textId="77777777">
            <w:pPr>
              <w:pStyle w:val="Tab1FirstColNonGras"/>
              <w:rPr>
                <w:lang w:val="fr-FR"/>
              </w:rPr>
            </w:pPr>
            <w:r>
              <w:rPr>
                <w:lang w:val="fr-FR"/>
              </w:rPr>
              <w:t>Autres actifs (+)</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C27E99" w14:paraId="4690714E" w14:textId="77777777">
            <w:pPr>
              <w:pStyle w:val="Tab3LastColNonGras"/>
              <w:rPr>
                <w:lang w:val="fr-FR"/>
              </w:rPr>
            </w:pPr>
            <w:r>
              <w:rPr>
                <w:lang w:val="fr-FR"/>
              </w:rPr>
              <w:t>43 175 838,38</w:t>
            </w:r>
          </w:p>
        </w:tc>
      </w:tr>
      <w:tr w14:paraId="48C80D16" w14:textId="77777777">
        <w:tblPrEx>
          <w:tblW w:w="5000" w:type="pct"/>
          <w:tblLayout w:type="fixed"/>
          <w:tblLook w:val="04A0"/>
        </w:tblPrEx>
        <w:trPr>
          <w:trHeight w:val="262"/>
        </w:trPr>
        <w:tc>
          <w:tcPr>
            <w:tcW w:w="6740" w:type="dxa"/>
            <w:tcBorders>
              <w:left w:val="single" w:sz="4" w:space="0" w:color="000000"/>
            </w:tcBorders>
            <w:tcMar>
              <w:top w:w="0" w:type="dxa"/>
              <w:left w:w="0" w:type="dxa"/>
              <w:bottom w:w="22" w:type="dxa"/>
              <w:right w:w="0" w:type="dxa"/>
            </w:tcMar>
            <w:vAlign w:val="center"/>
          </w:tcPr>
          <w:p w:rsidR="00C27E99" w14:paraId="744648E0" w14:textId="77777777">
            <w:pPr>
              <w:pStyle w:val="Tab1FirstColNonGras"/>
              <w:rPr>
                <w:lang w:val="fr-FR"/>
              </w:rPr>
            </w:pPr>
            <w:r>
              <w:rPr>
                <w:lang w:val="fr-FR"/>
              </w:rPr>
              <w:t>Autres passifs (-)</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C27E99" w14:paraId="4766AB57" w14:textId="77777777">
            <w:pPr>
              <w:pStyle w:val="Tab3LastColNonGras"/>
              <w:rPr>
                <w:lang w:val="fr-FR"/>
              </w:rPr>
            </w:pPr>
            <w:r>
              <w:rPr>
                <w:lang w:val="fr-FR"/>
              </w:rPr>
              <w:t>-6 969 202,50</w:t>
            </w:r>
          </w:p>
        </w:tc>
      </w:tr>
      <w:tr w14:paraId="3448D49F" w14:textId="77777777">
        <w:tblPrEx>
          <w:tblW w:w="5000" w:type="pct"/>
          <w:tblLayout w:type="fixed"/>
          <w:tblLook w:val="04A0"/>
        </w:tblPrEx>
        <w:trPr>
          <w:trHeight w:val="262"/>
        </w:trPr>
        <w:tc>
          <w:tcPr>
            <w:tcW w:w="6740" w:type="dxa"/>
            <w:tcBorders>
              <w:left w:val="single" w:sz="4" w:space="0" w:color="000000"/>
            </w:tcBorders>
            <w:tcMar>
              <w:top w:w="0" w:type="dxa"/>
              <w:left w:w="0" w:type="dxa"/>
              <w:bottom w:w="22" w:type="dxa"/>
              <w:right w:w="0" w:type="dxa"/>
            </w:tcMar>
            <w:vAlign w:val="center"/>
          </w:tcPr>
          <w:p w:rsidR="00C27E99" w14:paraId="3DAACEB9" w14:textId="77777777">
            <w:pPr>
              <w:pStyle w:val="Tab1FirstColNonGras"/>
              <w:rPr>
                <w:lang w:val="fr-FR"/>
              </w:rPr>
            </w:pPr>
            <w:r>
              <w:rPr>
                <w:lang w:val="fr-FR"/>
              </w:rPr>
              <w:t>Passifs de financement (-)</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C27E99" w14:paraId="5CC95EDB" w14:textId="77777777">
            <w:pPr>
              <w:pStyle w:val="Tab3LastColNonGras"/>
              <w:rPr>
                <w:lang w:val="fr-FR"/>
              </w:rPr>
            </w:pPr>
            <w:r>
              <w:rPr>
                <w:lang w:val="fr-FR"/>
              </w:rPr>
              <w:t xml:space="preserve"> </w:t>
            </w:r>
          </w:p>
        </w:tc>
      </w:tr>
      <w:tr w14:paraId="2C147B50" w14:textId="77777777">
        <w:tblPrEx>
          <w:tblW w:w="5000" w:type="pct"/>
          <w:tblLayout w:type="fixed"/>
          <w:tblLook w:val="04A0"/>
        </w:tblPrEx>
        <w:trPr>
          <w:trHeight w:hRule="exact" w:val="38"/>
        </w:trPr>
        <w:tc>
          <w:tcPr>
            <w:tcW w:w="6740" w:type="dxa"/>
            <w:tcBorders>
              <w:left w:val="single" w:sz="4" w:space="0" w:color="000000"/>
            </w:tcBorders>
            <w:tcMar>
              <w:top w:w="0" w:type="dxa"/>
              <w:left w:w="0" w:type="dxa"/>
              <w:bottom w:w="22" w:type="dxa"/>
              <w:right w:w="0" w:type="dxa"/>
            </w:tcMar>
            <w:vAlign w:val="center"/>
          </w:tcPr>
          <w:p w:rsidR="00C27E99" w14:paraId="6911A22A" w14:textId="77777777">
            <w:pPr>
              <w:pStyle w:val="Tab1FirstColNonGrasNoContent"/>
              <w:rPr>
                <w:sz w:val="16"/>
                <w:lang w:val="fr-FR"/>
              </w:rPr>
            </w:pPr>
          </w:p>
        </w:tc>
        <w:tc>
          <w:tcPr>
            <w:tcW w:w="2900" w:type="dxa"/>
            <w:tcBorders>
              <w:left w:val="single" w:sz="4" w:space="0" w:color="000000"/>
              <w:right w:val="single" w:sz="4" w:space="0" w:color="000000"/>
            </w:tcBorders>
            <w:tcMar>
              <w:top w:w="0" w:type="dxa"/>
              <w:left w:w="0" w:type="dxa"/>
              <w:bottom w:w="0" w:type="dxa"/>
              <w:right w:w="0" w:type="dxa"/>
            </w:tcMar>
            <w:vAlign w:val="center"/>
          </w:tcPr>
          <w:p w:rsidR="00C27E99" w14:paraId="64870D42" w14:textId="77777777">
            <w:pPr>
              <w:pStyle w:val="Tab3LastColNonGrasNoContent"/>
              <w:rPr>
                <w:sz w:val="16"/>
                <w:lang w:val="fr-FR"/>
              </w:rPr>
            </w:pPr>
          </w:p>
        </w:tc>
      </w:tr>
      <w:tr w14:paraId="2F8CA1D9" w14:textId="77777777">
        <w:tblPrEx>
          <w:tblW w:w="5000" w:type="pct"/>
          <w:tblLayout w:type="fixed"/>
          <w:tblLook w:val="04A0"/>
        </w:tblPrEx>
        <w:trPr>
          <w:trHeight w:val="281"/>
        </w:trPr>
        <w:tc>
          <w:tcPr>
            <w:tcW w:w="67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C27E99" w14:paraId="28CB79D7" w14:textId="77777777">
            <w:pPr>
              <w:pStyle w:val="TotalTabFirstColBordure"/>
              <w:rPr>
                <w:lang w:val="fr-FR"/>
              </w:rPr>
            </w:pPr>
            <w:r>
              <w:rPr>
                <w:lang w:val="fr-FR"/>
              </w:rPr>
              <w:t>Total = actif net</w:t>
            </w:r>
          </w:p>
        </w:tc>
        <w:tc>
          <w:tcPr>
            <w:tcW w:w="290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C27E99" w14:paraId="210DF56A" w14:textId="77777777">
            <w:pPr>
              <w:pStyle w:val="TotalTabLastColBordure"/>
              <w:rPr>
                <w:lang w:val="fr-FR"/>
              </w:rPr>
            </w:pPr>
            <w:r>
              <w:rPr>
                <w:lang w:val="fr-FR"/>
              </w:rPr>
              <w:t>905 531 692,68</w:t>
            </w:r>
          </w:p>
        </w:tc>
      </w:tr>
    </w:tbl>
    <w:p w:rsidR="00C27E99" w14:paraId="4129E077" w14:textId="77777777">
      <w:pPr>
        <w:pStyle w:val="TechnicalBookmark"/>
        <w:rPr>
          <w:lang w:val="fr-FR"/>
        </w:rPr>
      </w:pPr>
    </w:p>
    <w:p w:rsidR="00C27E99" w14:paraId="7E951EE0" w14:textId="77777777">
      <w:pPr>
        <w:pStyle w:val="BreakLine"/>
        <w:rPr>
          <w:lang w:val="fr-FR"/>
        </w:rPr>
      </w:pPr>
      <w:r>
        <w:rPr>
          <w:lang w:val="fr-FR"/>
        </w:rPr>
        <w:t xml:space="preserve"> </w:t>
      </w:r>
    </w:p>
    <w:p w:rsidR="00C27E99" w14:paraId="39CE7BED" w14:textId="77777777">
      <w:pPr>
        <w:pStyle w:val="TechnicalBookmark"/>
        <w:rPr>
          <w:lang w:val="fr-FR"/>
        </w:rPr>
      </w:pPr>
    </w:p>
    <w:tbl>
      <w:tblPr>
        <w:tblW w:w="5000" w:type="pct"/>
        <w:tblLayout w:type="fixed"/>
        <w:tblLook w:val="04A0"/>
      </w:tblPr>
      <w:tblGrid>
        <w:gridCol w:w="4292"/>
        <w:gridCol w:w="1398"/>
        <w:gridCol w:w="1976"/>
        <w:gridCol w:w="1956"/>
      </w:tblGrid>
      <w:tr w14:paraId="49B5591D" w14:textId="77777777">
        <w:tblPrEx>
          <w:tblW w:w="5000" w:type="pct"/>
          <w:tblLayout w:type="fixed"/>
          <w:tblLook w:val="04A0"/>
        </w:tblPrEx>
        <w:trPr>
          <w:trHeight w:val="385"/>
        </w:trPr>
        <w:tc>
          <w:tcPr>
            <w:tcW w:w="43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C27E99" w14:paraId="4174F303" w14:textId="77777777">
            <w:pPr>
              <w:pStyle w:val="EnteteTabFirstColBordure"/>
              <w:rPr>
                <w:lang w:val="fr-FR"/>
              </w:rPr>
            </w:pPr>
            <w:r>
              <w:rPr>
                <w:lang w:val="fr-FR"/>
              </w:rPr>
              <w:t>Libellé de la part</w:t>
            </w:r>
          </w:p>
        </w:tc>
        <w:tc>
          <w:tcPr>
            <w:tcW w:w="14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C27E99" w14:paraId="3E9B919B" w14:textId="77777777">
            <w:pPr>
              <w:pStyle w:val="EnteteTabMiddleColBordure"/>
              <w:rPr>
                <w:lang w:val="fr-FR"/>
              </w:rPr>
            </w:pPr>
            <w:r>
              <w:rPr>
                <w:lang w:val="fr-FR"/>
              </w:rPr>
              <w:t>Devise de la part</w:t>
            </w:r>
          </w:p>
        </w:tc>
        <w:tc>
          <w:tcPr>
            <w:tcW w:w="19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C27E99" w14:paraId="712DC724" w14:textId="77777777">
            <w:pPr>
              <w:pStyle w:val="EnteteTabMiddleColBordure"/>
              <w:rPr>
                <w:lang w:val="fr-FR"/>
              </w:rPr>
            </w:pPr>
            <w:r>
              <w:rPr>
                <w:lang w:val="fr-FR"/>
              </w:rPr>
              <w:t>Nombre de parts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C27E99" w14:paraId="043D9622" w14:textId="77777777">
            <w:pPr>
              <w:pStyle w:val="EnteteTabMiddleColBordure"/>
              <w:rPr>
                <w:lang w:val="fr-FR"/>
              </w:rPr>
            </w:pPr>
            <w:r>
              <w:rPr>
                <w:lang w:val="fr-FR"/>
              </w:rPr>
              <w:t>Valeur liquidative</w:t>
            </w:r>
          </w:p>
        </w:tc>
      </w:tr>
      <w:tr w14:paraId="6FFE4F2E" w14:textId="77777777">
        <w:tblPrEx>
          <w:tblW w:w="5000" w:type="pct"/>
          <w:tblLayout w:type="fixed"/>
          <w:tblLook w:val="04A0"/>
        </w:tblPrEx>
        <w:trPr>
          <w:trHeight w:hRule="exact" w:val="45"/>
        </w:trPr>
        <w:tc>
          <w:tcPr>
            <w:tcW w:w="4300" w:type="dxa"/>
            <w:tcBorders>
              <w:left w:val="single" w:sz="4" w:space="0" w:color="000000"/>
            </w:tcBorders>
            <w:tcMar>
              <w:top w:w="0" w:type="dxa"/>
              <w:left w:w="0" w:type="dxa"/>
              <w:bottom w:w="0" w:type="dxa"/>
              <w:right w:w="0" w:type="dxa"/>
            </w:tcMar>
            <w:vAlign w:val="center"/>
          </w:tcPr>
          <w:p w:rsidR="00C27E99" w14:paraId="4D28814E" w14:textId="77777777">
            <w:pPr>
              <w:pStyle w:val="Tab3FirstColNonGrasNoContent"/>
              <w:rPr>
                <w:sz w:val="16"/>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rsidR="00C27E99" w14:paraId="25F56A06" w14:textId="77777777">
            <w:pPr>
              <w:pStyle w:val="Tab3MiddleColNonGrasNoContent"/>
              <w:rPr>
                <w:sz w:val="16"/>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rsidR="00C27E99" w14:paraId="52F1361B" w14:textId="77777777">
            <w:pPr>
              <w:pStyle w:val="Tab3MiddleColNonGras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rsidR="00C27E99" w14:paraId="0AB5800E" w14:textId="77777777">
            <w:pPr>
              <w:pStyle w:val="Tab3LastColNonGrasNoContent"/>
              <w:rPr>
                <w:sz w:val="16"/>
                <w:lang w:val="fr-FR"/>
              </w:rPr>
            </w:pPr>
          </w:p>
        </w:tc>
      </w:tr>
      <w:tr w14:paraId="4F2A0C3F" w14:textId="77777777">
        <w:tblPrEx>
          <w:tblW w:w="5000" w:type="pct"/>
          <w:tblLayout w:type="fixed"/>
          <w:tblLook w:val="04A0"/>
        </w:tblPrEx>
        <w:trPr>
          <w:trHeight w:val="262"/>
        </w:trPr>
        <w:tc>
          <w:tcPr>
            <w:tcW w:w="4300" w:type="dxa"/>
            <w:tcBorders>
              <w:left w:val="single" w:sz="4" w:space="0" w:color="000000"/>
            </w:tcBorders>
            <w:tcMar>
              <w:top w:w="0" w:type="dxa"/>
              <w:left w:w="0" w:type="dxa"/>
              <w:bottom w:w="22" w:type="dxa"/>
              <w:right w:w="0" w:type="dxa"/>
            </w:tcMar>
            <w:vAlign w:val="center"/>
          </w:tcPr>
          <w:p w:rsidR="00C27E99" w14:paraId="0A309D76" w14:textId="77777777">
            <w:pPr>
              <w:pStyle w:val="Tab1FirstColNonGras"/>
              <w:rPr>
                <w:lang w:val="fr-FR"/>
              </w:rPr>
            </w:pPr>
            <w:r>
              <w:rPr>
                <w:lang w:val="fr-FR"/>
              </w:rPr>
              <w:t>Part CPR CROISSANCE REACTIVE I</w:t>
            </w:r>
          </w:p>
        </w:tc>
        <w:tc>
          <w:tcPr>
            <w:tcW w:w="1400" w:type="dxa"/>
            <w:tcBorders>
              <w:left w:val="single" w:sz="4" w:space="0" w:color="000000"/>
              <w:right w:val="single" w:sz="4" w:space="0" w:color="000000"/>
            </w:tcBorders>
            <w:tcMar>
              <w:top w:w="0" w:type="dxa"/>
              <w:left w:w="0" w:type="dxa"/>
              <w:bottom w:w="0" w:type="dxa"/>
              <w:right w:w="0" w:type="dxa"/>
            </w:tcMar>
            <w:vAlign w:val="center"/>
          </w:tcPr>
          <w:p w:rsidR="00C27E99" w14:paraId="06157430" w14:textId="77777777">
            <w:pPr>
              <w:pStyle w:val="Tab1MiddleColNonGrasCentre"/>
              <w:rPr>
                <w:lang w:val="fr-FR"/>
              </w:rPr>
            </w:pPr>
            <w:r>
              <w:rPr>
                <w:lang w:val="fr-FR"/>
              </w:rPr>
              <w:t>EUR</w:t>
            </w:r>
          </w:p>
        </w:tc>
        <w:tc>
          <w:tcPr>
            <w:tcW w:w="1980" w:type="dxa"/>
            <w:tcBorders>
              <w:left w:val="single" w:sz="4" w:space="0" w:color="000000"/>
              <w:right w:val="single" w:sz="4" w:space="0" w:color="000000"/>
            </w:tcBorders>
            <w:tcMar>
              <w:top w:w="0" w:type="dxa"/>
              <w:left w:w="0" w:type="dxa"/>
              <w:bottom w:w="0" w:type="dxa"/>
              <w:right w:w="0" w:type="dxa"/>
            </w:tcMar>
            <w:vAlign w:val="center"/>
          </w:tcPr>
          <w:p w:rsidR="00C27E99" w14:paraId="00171162" w14:textId="77777777">
            <w:pPr>
              <w:pStyle w:val="Tab3LastColNonGras"/>
              <w:rPr>
                <w:lang w:val="fr-FR"/>
              </w:rPr>
            </w:pPr>
            <w:r>
              <w:rPr>
                <w:lang w:val="fr-FR"/>
              </w:rPr>
              <w:t>112,03213</w:t>
            </w:r>
          </w:p>
        </w:tc>
        <w:tc>
          <w:tcPr>
            <w:tcW w:w="1960" w:type="dxa"/>
            <w:tcBorders>
              <w:left w:val="single" w:sz="4" w:space="0" w:color="000000"/>
              <w:right w:val="single" w:sz="4" w:space="0" w:color="000000"/>
            </w:tcBorders>
            <w:tcMar>
              <w:top w:w="0" w:type="dxa"/>
              <w:left w:w="0" w:type="dxa"/>
              <w:bottom w:w="0" w:type="dxa"/>
              <w:right w:w="0" w:type="dxa"/>
            </w:tcMar>
            <w:vAlign w:val="center"/>
          </w:tcPr>
          <w:p w:rsidR="00C27E99" w14:paraId="10029C12" w14:textId="77777777">
            <w:pPr>
              <w:pStyle w:val="Tab3LastColNonGras"/>
              <w:rPr>
                <w:lang w:val="fr-FR"/>
              </w:rPr>
            </w:pPr>
            <w:r>
              <w:rPr>
                <w:lang w:val="fr-FR"/>
              </w:rPr>
              <w:t>217 285,55</w:t>
            </w:r>
          </w:p>
        </w:tc>
      </w:tr>
      <w:tr w14:paraId="5FADB1DC" w14:textId="77777777">
        <w:tblPrEx>
          <w:tblW w:w="5000" w:type="pct"/>
          <w:tblLayout w:type="fixed"/>
          <w:tblLook w:val="04A0"/>
        </w:tblPrEx>
        <w:trPr>
          <w:trHeight w:hRule="exact" w:val="45"/>
        </w:trPr>
        <w:tc>
          <w:tcPr>
            <w:tcW w:w="4300" w:type="dxa"/>
            <w:tcBorders>
              <w:left w:val="single" w:sz="4" w:space="0" w:color="000000"/>
            </w:tcBorders>
            <w:tcMar>
              <w:top w:w="0" w:type="dxa"/>
              <w:left w:w="0" w:type="dxa"/>
              <w:bottom w:w="0" w:type="dxa"/>
              <w:right w:w="0" w:type="dxa"/>
            </w:tcMar>
            <w:vAlign w:val="center"/>
          </w:tcPr>
          <w:p w:rsidR="00C27E99" w14:paraId="1B24ACBE" w14:textId="77777777">
            <w:pPr>
              <w:pStyle w:val="Tab3FirstColNonGrasNoContent"/>
              <w:rPr>
                <w:sz w:val="16"/>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rsidR="00C27E99" w14:paraId="6903ACD8" w14:textId="77777777">
            <w:pPr>
              <w:pStyle w:val="Tab3MiddleColNonGrasNoContent"/>
              <w:rPr>
                <w:sz w:val="16"/>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rsidR="00C27E99" w14:paraId="4D0AC0AC" w14:textId="77777777">
            <w:pPr>
              <w:pStyle w:val="Tab3MiddleColNonGras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rsidR="00C27E99" w14:paraId="308E5709" w14:textId="77777777">
            <w:pPr>
              <w:pStyle w:val="Tab3LastColNonGrasNoContent"/>
              <w:rPr>
                <w:sz w:val="16"/>
                <w:lang w:val="fr-FR"/>
              </w:rPr>
            </w:pPr>
          </w:p>
        </w:tc>
      </w:tr>
      <w:tr w14:paraId="290FCD33" w14:textId="77777777">
        <w:tblPrEx>
          <w:tblW w:w="5000" w:type="pct"/>
          <w:tblLayout w:type="fixed"/>
          <w:tblLook w:val="04A0"/>
        </w:tblPrEx>
        <w:trPr>
          <w:trHeight w:val="262"/>
        </w:trPr>
        <w:tc>
          <w:tcPr>
            <w:tcW w:w="4300" w:type="dxa"/>
            <w:tcBorders>
              <w:left w:val="single" w:sz="4" w:space="0" w:color="000000"/>
            </w:tcBorders>
            <w:tcMar>
              <w:top w:w="0" w:type="dxa"/>
              <w:left w:w="0" w:type="dxa"/>
              <w:bottom w:w="22" w:type="dxa"/>
              <w:right w:w="0" w:type="dxa"/>
            </w:tcMar>
            <w:vAlign w:val="center"/>
          </w:tcPr>
          <w:p w:rsidR="00C27E99" w14:paraId="258D2A9A" w14:textId="77777777">
            <w:pPr>
              <w:pStyle w:val="Tab1FirstColNonGras"/>
              <w:rPr>
                <w:lang w:val="fr-FR"/>
              </w:rPr>
            </w:pPr>
            <w:r>
              <w:rPr>
                <w:lang w:val="fr-FR"/>
              </w:rPr>
              <w:t>Part CPR CROISSANCE REACTIVE L</w:t>
            </w:r>
          </w:p>
        </w:tc>
        <w:tc>
          <w:tcPr>
            <w:tcW w:w="1400" w:type="dxa"/>
            <w:tcBorders>
              <w:left w:val="single" w:sz="4" w:space="0" w:color="000000"/>
              <w:right w:val="single" w:sz="4" w:space="0" w:color="000000"/>
            </w:tcBorders>
            <w:tcMar>
              <w:top w:w="0" w:type="dxa"/>
              <w:left w:w="0" w:type="dxa"/>
              <w:bottom w:w="0" w:type="dxa"/>
              <w:right w:w="0" w:type="dxa"/>
            </w:tcMar>
            <w:vAlign w:val="center"/>
          </w:tcPr>
          <w:p w:rsidR="00C27E99" w14:paraId="33A81C14" w14:textId="77777777">
            <w:pPr>
              <w:pStyle w:val="Tab1MiddleColNonGrasCentre"/>
              <w:rPr>
                <w:lang w:val="fr-FR"/>
              </w:rPr>
            </w:pPr>
            <w:r>
              <w:rPr>
                <w:lang w:val="fr-FR"/>
              </w:rPr>
              <w:t>EUR</w:t>
            </w:r>
          </w:p>
        </w:tc>
        <w:tc>
          <w:tcPr>
            <w:tcW w:w="1980" w:type="dxa"/>
            <w:tcBorders>
              <w:left w:val="single" w:sz="4" w:space="0" w:color="000000"/>
              <w:right w:val="single" w:sz="4" w:space="0" w:color="000000"/>
            </w:tcBorders>
            <w:tcMar>
              <w:top w:w="0" w:type="dxa"/>
              <w:left w:w="0" w:type="dxa"/>
              <w:bottom w:w="0" w:type="dxa"/>
              <w:right w:w="0" w:type="dxa"/>
            </w:tcMar>
            <w:vAlign w:val="center"/>
          </w:tcPr>
          <w:p w:rsidR="00C27E99" w14:paraId="534A05B4" w14:textId="77777777">
            <w:pPr>
              <w:pStyle w:val="Tab3LastColNonGras"/>
              <w:rPr>
                <w:lang w:val="fr-FR"/>
              </w:rPr>
            </w:pPr>
            <w:r>
              <w:rPr>
                <w:lang w:val="fr-FR"/>
              </w:rPr>
              <w:t>20,041</w:t>
            </w:r>
          </w:p>
        </w:tc>
        <w:tc>
          <w:tcPr>
            <w:tcW w:w="1960" w:type="dxa"/>
            <w:tcBorders>
              <w:left w:val="single" w:sz="4" w:space="0" w:color="000000"/>
              <w:right w:val="single" w:sz="4" w:space="0" w:color="000000"/>
            </w:tcBorders>
            <w:tcMar>
              <w:top w:w="0" w:type="dxa"/>
              <w:left w:w="0" w:type="dxa"/>
              <w:bottom w:w="0" w:type="dxa"/>
              <w:right w:w="0" w:type="dxa"/>
            </w:tcMar>
            <w:vAlign w:val="center"/>
          </w:tcPr>
          <w:p w:rsidR="00C27E99" w14:paraId="59C9AD72" w14:textId="77777777">
            <w:pPr>
              <w:pStyle w:val="Tab3LastColNonGras"/>
              <w:rPr>
                <w:lang w:val="fr-FR"/>
              </w:rPr>
            </w:pPr>
            <w:r>
              <w:rPr>
                <w:lang w:val="fr-FR"/>
              </w:rPr>
              <w:t>124,71</w:t>
            </w:r>
          </w:p>
        </w:tc>
      </w:tr>
      <w:tr w14:paraId="3F935515" w14:textId="77777777">
        <w:tblPrEx>
          <w:tblW w:w="5000" w:type="pct"/>
          <w:tblLayout w:type="fixed"/>
          <w:tblLook w:val="04A0"/>
        </w:tblPrEx>
        <w:trPr>
          <w:trHeight w:hRule="exact" w:val="45"/>
        </w:trPr>
        <w:tc>
          <w:tcPr>
            <w:tcW w:w="4300" w:type="dxa"/>
            <w:tcBorders>
              <w:left w:val="single" w:sz="4" w:space="0" w:color="000000"/>
            </w:tcBorders>
            <w:tcMar>
              <w:top w:w="0" w:type="dxa"/>
              <w:left w:w="0" w:type="dxa"/>
              <w:bottom w:w="0" w:type="dxa"/>
              <w:right w:w="0" w:type="dxa"/>
            </w:tcMar>
            <w:vAlign w:val="center"/>
          </w:tcPr>
          <w:p w:rsidR="00C27E99" w14:paraId="5E3FEEC0" w14:textId="77777777">
            <w:pPr>
              <w:pStyle w:val="Tab3FirstColNonGrasNoContent"/>
              <w:rPr>
                <w:sz w:val="16"/>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rsidR="00C27E99" w14:paraId="55B711B1" w14:textId="77777777">
            <w:pPr>
              <w:pStyle w:val="Tab3MiddleColNonGrasNoContent"/>
              <w:rPr>
                <w:sz w:val="16"/>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rsidR="00C27E99" w14:paraId="6B2E9A40" w14:textId="77777777">
            <w:pPr>
              <w:pStyle w:val="Tab3MiddleColNonGras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rsidR="00C27E99" w14:paraId="75E0791D" w14:textId="77777777">
            <w:pPr>
              <w:pStyle w:val="Tab3LastColNonGrasNoContent"/>
              <w:rPr>
                <w:sz w:val="16"/>
                <w:lang w:val="fr-FR"/>
              </w:rPr>
            </w:pPr>
          </w:p>
        </w:tc>
      </w:tr>
      <w:tr w14:paraId="770E2D2D" w14:textId="77777777">
        <w:tblPrEx>
          <w:tblW w:w="5000" w:type="pct"/>
          <w:tblLayout w:type="fixed"/>
          <w:tblLook w:val="04A0"/>
        </w:tblPrEx>
        <w:trPr>
          <w:trHeight w:val="262"/>
        </w:trPr>
        <w:tc>
          <w:tcPr>
            <w:tcW w:w="4300" w:type="dxa"/>
            <w:tcBorders>
              <w:left w:val="single" w:sz="4" w:space="0" w:color="000000"/>
            </w:tcBorders>
            <w:tcMar>
              <w:top w:w="0" w:type="dxa"/>
              <w:left w:w="0" w:type="dxa"/>
              <w:bottom w:w="22" w:type="dxa"/>
              <w:right w:w="0" w:type="dxa"/>
            </w:tcMar>
            <w:vAlign w:val="center"/>
          </w:tcPr>
          <w:p w:rsidR="00C27E99" w14:paraId="1233D0BC" w14:textId="77777777">
            <w:pPr>
              <w:pStyle w:val="Tab1FirstColNonGras"/>
              <w:rPr>
                <w:lang w:val="fr-FR"/>
              </w:rPr>
            </w:pPr>
            <w:r>
              <w:rPr>
                <w:lang w:val="fr-FR"/>
              </w:rPr>
              <w:t>Part CPR CROISSANCE REACTIVE P</w:t>
            </w:r>
          </w:p>
        </w:tc>
        <w:tc>
          <w:tcPr>
            <w:tcW w:w="1400" w:type="dxa"/>
            <w:tcBorders>
              <w:left w:val="single" w:sz="4" w:space="0" w:color="000000"/>
              <w:right w:val="single" w:sz="4" w:space="0" w:color="000000"/>
            </w:tcBorders>
            <w:tcMar>
              <w:top w:w="0" w:type="dxa"/>
              <w:left w:w="0" w:type="dxa"/>
              <w:bottom w:w="0" w:type="dxa"/>
              <w:right w:w="0" w:type="dxa"/>
            </w:tcMar>
            <w:vAlign w:val="center"/>
          </w:tcPr>
          <w:p w:rsidR="00C27E99" w14:paraId="68DB886C" w14:textId="77777777">
            <w:pPr>
              <w:pStyle w:val="Tab1MiddleColNonGrasCentre"/>
              <w:rPr>
                <w:lang w:val="fr-FR"/>
              </w:rPr>
            </w:pPr>
            <w:r>
              <w:rPr>
                <w:lang w:val="fr-FR"/>
              </w:rPr>
              <w:t>EUR</w:t>
            </w:r>
          </w:p>
        </w:tc>
        <w:tc>
          <w:tcPr>
            <w:tcW w:w="1980" w:type="dxa"/>
            <w:tcBorders>
              <w:left w:val="single" w:sz="4" w:space="0" w:color="000000"/>
              <w:right w:val="single" w:sz="4" w:space="0" w:color="000000"/>
            </w:tcBorders>
            <w:tcMar>
              <w:top w:w="0" w:type="dxa"/>
              <w:left w:w="0" w:type="dxa"/>
              <w:bottom w:w="0" w:type="dxa"/>
              <w:right w:w="0" w:type="dxa"/>
            </w:tcMar>
            <w:vAlign w:val="center"/>
          </w:tcPr>
          <w:p w:rsidR="00C27E99" w14:paraId="490D860E" w14:textId="77777777">
            <w:pPr>
              <w:pStyle w:val="Tab3LastColNonGras"/>
              <w:rPr>
                <w:lang w:val="fr-FR"/>
              </w:rPr>
            </w:pPr>
            <w:r>
              <w:rPr>
                <w:lang w:val="fr-FR"/>
              </w:rPr>
              <w:t>528 321,87439</w:t>
            </w:r>
          </w:p>
        </w:tc>
        <w:tc>
          <w:tcPr>
            <w:tcW w:w="1960" w:type="dxa"/>
            <w:tcBorders>
              <w:left w:val="single" w:sz="4" w:space="0" w:color="000000"/>
              <w:right w:val="single" w:sz="4" w:space="0" w:color="000000"/>
            </w:tcBorders>
            <w:tcMar>
              <w:top w:w="0" w:type="dxa"/>
              <w:left w:w="0" w:type="dxa"/>
              <w:bottom w:w="0" w:type="dxa"/>
              <w:right w:w="0" w:type="dxa"/>
            </w:tcMar>
            <w:vAlign w:val="center"/>
          </w:tcPr>
          <w:p w:rsidR="00C27E99" w14:paraId="26DC935D" w14:textId="77777777">
            <w:pPr>
              <w:pStyle w:val="Tab3LastColNonGras"/>
              <w:rPr>
                <w:lang w:val="fr-FR"/>
              </w:rPr>
            </w:pPr>
            <w:r>
              <w:rPr>
                <w:lang w:val="fr-FR"/>
              </w:rPr>
              <w:t>588,74</w:t>
            </w:r>
          </w:p>
        </w:tc>
      </w:tr>
      <w:tr w14:paraId="19DADD54" w14:textId="77777777">
        <w:tblPrEx>
          <w:tblW w:w="5000" w:type="pct"/>
          <w:tblLayout w:type="fixed"/>
          <w:tblLook w:val="04A0"/>
        </w:tblPrEx>
        <w:trPr>
          <w:trHeight w:hRule="exact" w:val="45"/>
        </w:trPr>
        <w:tc>
          <w:tcPr>
            <w:tcW w:w="4300" w:type="dxa"/>
            <w:tcBorders>
              <w:left w:val="single" w:sz="4" w:space="0" w:color="000000"/>
            </w:tcBorders>
            <w:tcMar>
              <w:top w:w="0" w:type="dxa"/>
              <w:left w:w="0" w:type="dxa"/>
              <w:bottom w:w="0" w:type="dxa"/>
              <w:right w:w="0" w:type="dxa"/>
            </w:tcMar>
            <w:vAlign w:val="center"/>
          </w:tcPr>
          <w:p w:rsidR="00C27E99" w14:paraId="75E801BE" w14:textId="77777777">
            <w:pPr>
              <w:pStyle w:val="Tab3FirstColNonGrasNoContent"/>
              <w:rPr>
                <w:sz w:val="16"/>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rsidR="00C27E99" w14:paraId="6097D387" w14:textId="77777777">
            <w:pPr>
              <w:pStyle w:val="Tab3MiddleColNonGrasNoContent"/>
              <w:rPr>
                <w:sz w:val="16"/>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rsidR="00C27E99" w14:paraId="3B9AC579" w14:textId="77777777">
            <w:pPr>
              <w:pStyle w:val="Tab3MiddleColNonGras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rsidR="00C27E99" w14:paraId="3B968E38" w14:textId="77777777">
            <w:pPr>
              <w:pStyle w:val="Tab3LastColNonGrasNoContent"/>
              <w:rPr>
                <w:sz w:val="16"/>
                <w:lang w:val="fr-FR"/>
              </w:rPr>
            </w:pPr>
          </w:p>
        </w:tc>
      </w:tr>
      <w:tr w14:paraId="16BC14F1" w14:textId="77777777">
        <w:tblPrEx>
          <w:tblW w:w="5000" w:type="pct"/>
          <w:tblLayout w:type="fixed"/>
          <w:tblLook w:val="04A0"/>
        </w:tblPrEx>
        <w:trPr>
          <w:trHeight w:val="262"/>
        </w:trPr>
        <w:tc>
          <w:tcPr>
            <w:tcW w:w="4300" w:type="dxa"/>
            <w:tcBorders>
              <w:left w:val="single" w:sz="4" w:space="0" w:color="000000"/>
            </w:tcBorders>
            <w:tcMar>
              <w:top w:w="0" w:type="dxa"/>
              <w:left w:w="0" w:type="dxa"/>
              <w:bottom w:w="22" w:type="dxa"/>
              <w:right w:w="0" w:type="dxa"/>
            </w:tcMar>
            <w:vAlign w:val="center"/>
          </w:tcPr>
          <w:p w:rsidR="00C27E99" w14:paraId="7C6990F7" w14:textId="77777777">
            <w:pPr>
              <w:pStyle w:val="Tab1FirstColNonGras"/>
              <w:rPr>
                <w:lang w:val="fr-FR"/>
              </w:rPr>
            </w:pPr>
            <w:r>
              <w:rPr>
                <w:lang w:val="fr-FR"/>
              </w:rPr>
              <w:t>Part CPR CROISSANCE REACTIVE R</w:t>
            </w:r>
          </w:p>
        </w:tc>
        <w:tc>
          <w:tcPr>
            <w:tcW w:w="1400" w:type="dxa"/>
            <w:tcBorders>
              <w:left w:val="single" w:sz="4" w:space="0" w:color="000000"/>
              <w:right w:val="single" w:sz="4" w:space="0" w:color="000000"/>
            </w:tcBorders>
            <w:tcMar>
              <w:top w:w="0" w:type="dxa"/>
              <w:left w:w="0" w:type="dxa"/>
              <w:bottom w:w="0" w:type="dxa"/>
              <w:right w:w="0" w:type="dxa"/>
            </w:tcMar>
            <w:vAlign w:val="center"/>
          </w:tcPr>
          <w:p w:rsidR="00C27E99" w14:paraId="78EB4F6F" w14:textId="77777777">
            <w:pPr>
              <w:pStyle w:val="Tab1MiddleColNonGrasCentre"/>
              <w:rPr>
                <w:lang w:val="fr-FR"/>
              </w:rPr>
            </w:pPr>
            <w:r>
              <w:rPr>
                <w:lang w:val="fr-FR"/>
              </w:rPr>
              <w:t>EUR</w:t>
            </w:r>
          </w:p>
        </w:tc>
        <w:tc>
          <w:tcPr>
            <w:tcW w:w="1980" w:type="dxa"/>
            <w:tcBorders>
              <w:left w:val="single" w:sz="4" w:space="0" w:color="000000"/>
              <w:right w:val="single" w:sz="4" w:space="0" w:color="000000"/>
            </w:tcBorders>
            <w:tcMar>
              <w:top w:w="0" w:type="dxa"/>
              <w:left w:w="0" w:type="dxa"/>
              <w:bottom w:w="0" w:type="dxa"/>
              <w:right w:w="0" w:type="dxa"/>
            </w:tcMar>
            <w:vAlign w:val="center"/>
          </w:tcPr>
          <w:p w:rsidR="00C27E99" w14:paraId="76535154" w14:textId="77777777">
            <w:pPr>
              <w:pStyle w:val="Tab3LastColNonGras"/>
              <w:rPr>
                <w:lang w:val="fr-FR"/>
              </w:rPr>
            </w:pPr>
            <w:r>
              <w:rPr>
                <w:lang w:val="fr-FR"/>
              </w:rPr>
              <w:t>5 151,274</w:t>
            </w:r>
          </w:p>
        </w:tc>
        <w:tc>
          <w:tcPr>
            <w:tcW w:w="1960" w:type="dxa"/>
            <w:tcBorders>
              <w:left w:val="single" w:sz="4" w:space="0" w:color="000000"/>
              <w:right w:val="single" w:sz="4" w:space="0" w:color="000000"/>
            </w:tcBorders>
            <w:tcMar>
              <w:top w:w="0" w:type="dxa"/>
              <w:left w:w="0" w:type="dxa"/>
              <w:bottom w:w="0" w:type="dxa"/>
              <w:right w:w="0" w:type="dxa"/>
            </w:tcMar>
            <w:vAlign w:val="center"/>
          </w:tcPr>
          <w:p w:rsidR="00C27E99" w14:paraId="7563F507" w14:textId="77777777">
            <w:pPr>
              <w:pStyle w:val="Tab3LastColNonGras"/>
              <w:rPr>
                <w:lang w:val="fr-FR"/>
              </w:rPr>
            </w:pPr>
            <w:r>
              <w:rPr>
                <w:lang w:val="fr-FR"/>
              </w:rPr>
              <w:t>131,29</w:t>
            </w:r>
          </w:p>
        </w:tc>
      </w:tr>
      <w:tr w14:paraId="0758E138" w14:textId="77777777">
        <w:tblPrEx>
          <w:tblW w:w="5000" w:type="pct"/>
          <w:tblLayout w:type="fixed"/>
          <w:tblLook w:val="04A0"/>
        </w:tblPrEx>
        <w:trPr>
          <w:trHeight w:hRule="exact" w:val="45"/>
        </w:trPr>
        <w:tc>
          <w:tcPr>
            <w:tcW w:w="4300" w:type="dxa"/>
            <w:tcBorders>
              <w:left w:val="single" w:sz="4" w:space="0" w:color="000000"/>
            </w:tcBorders>
            <w:tcMar>
              <w:top w:w="0" w:type="dxa"/>
              <w:left w:w="0" w:type="dxa"/>
              <w:bottom w:w="0" w:type="dxa"/>
              <w:right w:w="0" w:type="dxa"/>
            </w:tcMar>
            <w:vAlign w:val="center"/>
          </w:tcPr>
          <w:p w:rsidR="00C27E99" w14:paraId="487C1DB8" w14:textId="77777777">
            <w:pPr>
              <w:pStyle w:val="Tab3FirstColNonGrasNoContent"/>
              <w:rPr>
                <w:sz w:val="16"/>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rsidR="00C27E99" w14:paraId="5C8CF036" w14:textId="77777777">
            <w:pPr>
              <w:pStyle w:val="Tab3MiddleColNonGrasNoContent"/>
              <w:rPr>
                <w:sz w:val="16"/>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rsidR="00C27E99" w14:paraId="25E835B0" w14:textId="77777777">
            <w:pPr>
              <w:pStyle w:val="Tab3MiddleColNonGras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rsidR="00C27E99" w14:paraId="58607442" w14:textId="77777777">
            <w:pPr>
              <w:pStyle w:val="Tab3LastColNonGrasNoContent"/>
              <w:rPr>
                <w:sz w:val="16"/>
                <w:lang w:val="fr-FR"/>
              </w:rPr>
            </w:pPr>
          </w:p>
        </w:tc>
      </w:tr>
      <w:tr w14:paraId="289CD222" w14:textId="77777777">
        <w:tblPrEx>
          <w:tblW w:w="5000" w:type="pct"/>
          <w:tblLayout w:type="fixed"/>
          <w:tblLook w:val="04A0"/>
        </w:tblPrEx>
        <w:trPr>
          <w:trHeight w:val="262"/>
        </w:trPr>
        <w:tc>
          <w:tcPr>
            <w:tcW w:w="4300" w:type="dxa"/>
            <w:tcBorders>
              <w:left w:val="single" w:sz="4" w:space="0" w:color="000000"/>
            </w:tcBorders>
            <w:tcMar>
              <w:top w:w="0" w:type="dxa"/>
              <w:left w:w="0" w:type="dxa"/>
              <w:bottom w:w="22" w:type="dxa"/>
              <w:right w:w="0" w:type="dxa"/>
            </w:tcMar>
            <w:vAlign w:val="center"/>
          </w:tcPr>
          <w:p w:rsidR="00C27E99" w14:paraId="77C4E1A1" w14:textId="77777777">
            <w:pPr>
              <w:pStyle w:val="Tab1FirstColNonGras"/>
              <w:rPr>
                <w:lang w:val="fr-FR"/>
              </w:rPr>
            </w:pPr>
            <w:r>
              <w:rPr>
                <w:lang w:val="fr-FR"/>
              </w:rPr>
              <w:t>Part CPR CROISSANCE REACTIVE T</w:t>
            </w:r>
          </w:p>
        </w:tc>
        <w:tc>
          <w:tcPr>
            <w:tcW w:w="1400" w:type="dxa"/>
            <w:tcBorders>
              <w:left w:val="single" w:sz="4" w:space="0" w:color="000000"/>
              <w:right w:val="single" w:sz="4" w:space="0" w:color="000000"/>
            </w:tcBorders>
            <w:tcMar>
              <w:top w:w="0" w:type="dxa"/>
              <w:left w:w="0" w:type="dxa"/>
              <w:bottom w:w="0" w:type="dxa"/>
              <w:right w:w="0" w:type="dxa"/>
            </w:tcMar>
            <w:vAlign w:val="center"/>
          </w:tcPr>
          <w:p w:rsidR="00C27E99" w14:paraId="5710D7D8" w14:textId="77777777">
            <w:pPr>
              <w:pStyle w:val="Tab1MiddleColNonGrasCentre"/>
              <w:rPr>
                <w:lang w:val="fr-FR"/>
              </w:rPr>
            </w:pPr>
            <w:r>
              <w:rPr>
                <w:lang w:val="fr-FR"/>
              </w:rPr>
              <w:t>EUR</w:t>
            </w:r>
          </w:p>
        </w:tc>
        <w:tc>
          <w:tcPr>
            <w:tcW w:w="1980" w:type="dxa"/>
            <w:tcBorders>
              <w:left w:val="single" w:sz="4" w:space="0" w:color="000000"/>
              <w:right w:val="single" w:sz="4" w:space="0" w:color="000000"/>
            </w:tcBorders>
            <w:tcMar>
              <w:top w:w="0" w:type="dxa"/>
              <w:left w:w="0" w:type="dxa"/>
              <w:bottom w:w="0" w:type="dxa"/>
              <w:right w:w="0" w:type="dxa"/>
            </w:tcMar>
            <w:vAlign w:val="center"/>
          </w:tcPr>
          <w:p w:rsidR="00C27E99" w14:paraId="3C356B23" w14:textId="77777777">
            <w:pPr>
              <w:pStyle w:val="Tab3LastColNonGras"/>
              <w:rPr>
                <w:lang w:val="fr-FR"/>
              </w:rPr>
            </w:pPr>
            <w:r>
              <w:rPr>
                <w:lang w:val="fr-FR"/>
              </w:rPr>
              <w:t>46 258,638</w:t>
            </w:r>
          </w:p>
        </w:tc>
        <w:tc>
          <w:tcPr>
            <w:tcW w:w="1960" w:type="dxa"/>
            <w:tcBorders>
              <w:left w:val="single" w:sz="4" w:space="0" w:color="000000"/>
              <w:right w:val="single" w:sz="4" w:space="0" w:color="000000"/>
            </w:tcBorders>
            <w:tcMar>
              <w:top w:w="0" w:type="dxa"/>
              <w:left w:w="0" w:type="dxa"/>
              <w:bottom w:w="0" w:type="dxa"/>
              <w:right w:w="0" w:type="dxa"/>
            </w:tcMar>
            <w:vAlign w:val="center"/>
          </w:tcPr>
          <w:p w:rsidR="00C27E99" w14:paraId="685BE63E" w14:textId="77777777">
            <w:pPr>
              <w:pStyle w:val="Tab3LastColNonGras"/>
              <w:rPr>
                <w:lang w:val="fr-FR"/>
              </w:rPr>
            </w:pPr>
            <w:r>
              <w:rPr>
                <w:lang w:val="fr-FR"/>
              </w:rPr>
              <w:t>12 310,45</w:t>
            </w:r>
          </w:p>
        </w:tc>
      </w:tr>
      <w:tr w14:paraId="4AFE316F" w14:textId="77777777">
        <w:tblPrEx>
          <w:tblW w:w="5000" w:type="pct"/>
          <w:tblLayout w:type="fixed"/>
          <w:tblLook w:val="04A0"/>
        </w:tblPrEx>
        <w:trPr>
          <w:trHeight w:hRule="exact" w:val="45"/>
        </w:trPr>
        <w:tc>
          <w:tcPr>
            <w:tcW w:w="4300" w:type="dxa"/>
            <w:tcBorders>
              <w:left w:val="single" w:sz="4" w:space="0" w:color="232323"/>
              <w:bottom w:val="single" w:sz="4" w:space="0" w:color="232323"/>
              <w:right w:val="single" w:sz="4" w:space="0" w:color="232323"/>
            </w:tcBorders>
            <w:tcMar>
              <w:top w:w="0" w:type="dxa"/>
              <w:left w:w="0" w:type="dxa"/>
              <w:bottom w:w="0" w:type="dxa"/>
              <w:right w:w="0" w:type="dxa"/>
            </w:tcMar>
          </w:tcPr>
          <w:p w:rsidR="00C27E99" w14:paraId="233634A0" w14:textId="77777777">
            <w:pPr>
              <w:pStyle w:val="BottomPadding"/>
              <w:rPr>
                <w:lang w:val="fr-FR"/>
              </w:rPr>
            </w:pPr>
            <w:r>
              <w:rPr>
                <w:lang w:val="fr-FR"/>
              </w:rPr>
              <w:t xml:space="preserve"> </w:t>
            </w:r>
          </w:p>
        </w:tc>
        <w:tc>
          <w:tcPr>
            <w:tcW w:w="1400" w:type="dxa"/>
            <w:tcBorders>
              <w:left w:val="single" w:sz="4" w:space="0" w:color="232323"/>
              <w:bottom w:val="single" w:sz="4" w:space="0" w:color="232323"/>
              <w:right w:val="single" w:sz="4" w:space="0" w:color="232323"/>
            </w:tcBorders>
            <w:tcMar>
              <w:top w:w="0" w:type="dxa"/>
              <w:left w:w="0" w:type="dxa"/>
              <w:bottom w:w="0" w:type="dxa"/>
              <w:right w:w="0" w:type="dxa"/>
            </w:tcMar>
          </w:tcPr>
          <w:p w:rsidR="00C27E99" w14:paraId="718DA288" w14:textId="77777777">
            <w:pPr>
              <w:pStyle w:val="BottomPadding"/>
              <w:rPr>
                <w:lang w:val="fr-FR"/>
              </w:rPr>
            </w:pPr>
            <w:r>
              <w:rPr>
                <w:lang w:val="fr-FR"/>
              </w:rPr>
              <w:t xml:space="preserve"> </w:t>
            </w:r>
          </w:p>
        </w:tc>
        <w:tc>
          <w:tcPr>
            <w:tcW w:w="1980" w:type="dxa"/>
            <w:tcBorders>
              <w:left w:val="single" w:sz="4" w:space="0" w:color="232323"/>
              <w:bottom w:val="single" w:sz="4" w:space="0" w:color="232323"/>
              <w:right w:val="single" w:sz="4" w:space="0" w:color="232323"/>
            </w:tcBorders>
            <w:tcMar>
              <w:top w:w="0" w:type="dxa"/>
              <w:left w:w="0" w:type="dxa"/>
              <w:bottom w:w="0" w:type="dxa"/>
              <w:right w:w="0" w:type="dxa"/>
            </w:tcMar>
          </w:tcPr>
          <w:p w:rsidR="00C27E99" w14:paraId="61A13563" w14:textId="77777777">
            <w:pPr>
              <w:pStyle w:val="BottomPadding"/>
              <w:rPr>
                <w:lang w:val="fr-FR"/>
              </w:rPr>
            </w:pPr>
            <w:r>
              <w:rPr>
                <w:lang w:val="fr-FR"/>
              </w:rPr>
              <w:t xml:space="preserve"> </w:t>
            </w:r>
          </w:p>
        </w:tc>
        <w:tc>
          <w:tcPr>
            <w:tcW w:w="1960" w:type="dxa"/>
            <w:tcBorders>
              <w:left w:val="single" w:sz="4" w:space="0" w:color="232323"/>
              <w:bottom w:val="single" w:sz="4" w:space="0" w:color="232323"/>
              <w:right w:val="single" w:sz="4" w:space="0" w:color="232323"/>
            </w:tcBorders>
            <w:tcMar>
              <w:top w:w="0" w:type="dxa"/>
              <w:left w:w="0" w:type="dxa"/>
              <w:bottom w:w="0" w:type="dxa"/>
              <w:right w:w="0" w:type="dxa"/>
            </w:tcMar>
          </w:tcPr>
          <w:p w:rsidR="00C27E99" w14:paraId="008A0C15" w14:textId="77777777">
            <w:pPr>
              <w:pStyle w:val="BottomPadding"/>
              <w:rPr>
                <w:lang w:val="fr-FR"/>
              </w:rPr>
            </w:pPr>
            <w:r>
              <w:rPr>
                <w:lang w:val="fr-FR"/>
              </w:rPr>
              <w:t xml:space="preserve"> </w:t>
            </w:r>
          </w:p>
        </w:tc>
      </w:tr>
    </w:tbl>
    <w:p w:rsidR="00C27E99" w14:paraId="14BB44D2" w14:textId="77777777">
      <w:pPr>
        <w:pStyle w:val="TechnicalBookmark"/>
        <w:rPr>
          <w:lang w:val="fr-FR"/>
        </w:rPr>
      </w:pPr>
    </w:p>
    <w:sectPr>
      <w:headerReference w:type="default" r:id="rId34"/>
      <w:footerReference w:type="default" r:id="rId35"/>
      <w:pgSz w:w="11900" w:h="16840"/>
      <w:pgMar w:top="2154" w:right="1134" w:bottom="1134" w:left="1134" w:header="400" w:footer="40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embedRegular r:id="rId1" w:subsetted="1" w:fontKey="{D29D5EB0-8999-4ABB-8D52-0B7C5AAE3291}"/>
  </w:font>
  <w:font w:name="Arial">
    <w:panose1 w:val="020B0604020202020204"/>
    <w:charset w:val="00"/>
    <w:family w:val="swiss"/>
    <w:pitch w:val="variable"/>
    <w:sig w:usb0="E0002EFF" w:usb1="C000785B" w:usb2="00000009" w:usb3="00000000" w:csb0="000001FF" w:csb1="00000000"/>
    <w:embedRegular r:id="rId2" w:subsetted="1" w:fontKey="{973B6E9C-9CB8-48B1-A402-C4F0734EE627}"/>
    <w:embedBold r:id="rId3" w:subsetted="1" w:fontKey="{50FA4A5D-6F03-4B6C-A72D-AB0742C206FF}"/>
  </w:font>
  <w:font w:name="Calibri">
    <w:panose1 w:val="020F0502020204030204"/>
    <w:charset w:val="00"/>
    <w:family w:val="swiss"/>
    <w:pitch w:val="variable"/>
    <w:sig w:usb0="E4002EFF" w:usb1="C000247B" w:usb2="00000009" w:usb3="00000000" w:csb0="000001FF" w:csb1="00000000"/>
    <w:embedBold r:id="rId4" w:subsetted="1" w:fontKey="{EC060804-5645-48CF-95FD-C80A9F42FE56}"/>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E99" w14:paraId="77961346" w14:textId="77777777">
    <w:pPr>
      <w:spacing w:line="0" w:lineRule="auto"/>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E99" w14:paraId="003839EF"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66A67855"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C27E99" w14:paraId="08134764" w14:textId="77777777">
          <w:pPr>
            <w:spacing w:line="20" w:lineRule="exact"/>
            <w:rPr>
              <w:sz w:val="2"/>
            </w:rPr>
          </w:pPr>
        </w:p>
      </w:tc>
    </w:tr>
  </w:tbl>
  <w:p w:rsidR="00C27E99" w14:paraId="1B633528" w14:textId="77777777">
    <w:pPr>
      <w:spacing w:line="45" w:lineRule="exact"/>
      <w:rPr>
        <w:sz w:val="5"/>
      </w:rPr>
    </w:pPr>
    <w:r>
      <w:t xml:space="preserve"> </w:t>
    </w:r>
  </w:p>
  <w:tbl>
    <w:tblPr>
      <w:tblW w:w="5000" w:type="pct"/>
      <w:tblLayout w:type="fixed"/>
      <w:tblLook w:val="04A0"/>
    </w:tblPr>
    <w:tblGrid>
      <w:gridCol w:w="6732"/>
      <w:gridCol w:w="1123"/>
      <w:gridCol w:w="1777"/>
    </w:tblGrid>
    <w:tr w14:paraId="3F111BA8" w14:textId="77777777">
      <w:tblPrEx>
        <w:tblW w:w="5000" w:type="pct"/>
        <w:tblLayout w:type="fixed"/>
        <w:tblLook w:val="04A0"/>
      </w:tblPrEx>
      <w:trPr>
        <w:trHeight w:val="585"/>
      </w:trPr>
      <w:tc>
        <w:tcPr>
          <w:tcW w:w="7200" w:type="dxa"/>
          <w:tcMar>
            <w:top w:w="0" w:type="dxa"/>
            <w:left w:w="0" w:type="dxa"/>
            <w:bottom w:w="0" w:type="dxa"/>
            <w:right w:w="0" w:type="dxa"/>
          </w:tcMar>
        </w:tcPr>
        <w:p w:rsidR="00C27E99" w14:paraId="47FAF362" w14:textId="77777777">
          <w:pPr>
            <w:pStyle w:val="FooterTitle"/>
            <w:rPr>
              <w:lang w:val="fr-FR"/>
            </w:rPr>
          </w:pPr>
          <w:r>
            <w:rPr>
              <w:lang w:val="fr-FR"/>
            </w:rPr>
            <w:t>Informations semestrielles au 30/06/2026</w:t>
          </w:r>
        </w:p>
      </w:tc>
      <w:tc>
        <w:tcPr>
          <w:tcW w:w="1200" w:type="dxa"/>
          <w:tcMar>
            <w:top w:w="0" w:type="dxa"/>
            <w:left w:w="0" w:type="dxa"/>
            <w:bottom w:w="0" w:type="dxa"/>
            <w:right w:w="0" w:type="dxa"/>
          </w:tcMar>
        </w:tcPr>
        <w:p w:rsidR="00C27E99" w14:paraId="0157C4C2" w14:textId="77777777">
          <w:pPr>
            <w:rPr>
              <w:sz w:val="2"/>
            </w:rPr>
          </w:pPr>
        </w:p>
      </w:tc>
      <w:tc>
        <w:tcPr>
          <w:tcW w:w="1900" w:type="dxa"/>
          <w:tcMar>
            <w:top w:w="0" w:type="dxa"/>
            <w:left w:w="0" w:type="dxa"/>
            <w:bottom w:w="0" w:type="dxa"/>
            <w:right w:w="0" w:type="dxa"/>
          </w:tcMar>
        </w:tcPr>
        <w:p w:rsidR="00C27E99" w14:paraId="1F23E4E6"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10</w:t>
          </w:r>
          <w:r>
            <w:rPr>
              <w:lang w:val="fr-FR"/>
            </w:rPr>
            <w:fldChar w:fldCharType="end"/>
          </w:r>
        </w:p>
      </w:tc>
    </w:tr>
  </w:tbl>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E99" w14:paraId="11D1DD90"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5DF308BC"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C27E99" w14:paraId="3B2D8FD1" w14:textId="77777777">
          <w:pPr>
            <w:spacing w:line="20" w:lineRule="exact"/>
            <w:rPr>
              <w:sz w:val="2"/>
            </w:rPr>
          </w:pPr>
        </w:p>
      </w:tc>
    </w:tr>
  </w:tbl>
  <w:p w:rsidR="00C27E99" w14:paraId="4FA2FCE5" w14:textId="77777777">
    <w:pPr>
      <w:spacing w:line="45" w:lineRule="exact"/>
      <w:rPr>
        <w:sz w:val="5"/>
      </w:rPr>
    </w:pPr>
    <w:r>
      <w:t xml:space="preserve"> </w:t>
    </w:r>
  </w:p>
  <w:tbl>
    <w:tblPr>
      <w:tblW w:w="5000" w:type="pct"/>
      <w:tblLayout w:type="fixed"/>
      <w:tblLook w:val="04A0"/>
    </w:tblPr>
    <w:tblGrid>
      <w:gridCol w:w="6732"/>
      <w:gridCol w:w="1123"/>
      <w:gridCol w:w="1777"/>
    </w:tblGrid>
    <w:tr w14:paraId="69CE89F6" w14:textId="77777777">
      <w:tblPrEx>
        <w:tblW w:w="5000" w:type="pct"/>
        <w:tblLayout w:type="fixed"/>
        <w:tblLook w:val="04A0"/>
      </w:tblPrEx>
      <w:trPr>
        <w:trHeight w:val="585"/>
      </w:trPr>
      <w:tc>
        <w:tcPr>
          <w:tcW w:w="7200" w:type="dxa"/>
          <w:tcMar>
            <w:top w:w="0" w:type="dxa"/>
            <w:left w:w="0" w:type="dxa"/>
            <w:bottom w:w="0" w:type="dxa"/>
            <w:right w:w="0" w:type="dxa"/>
          </w:tcMar>
        </w:tcPr>
        <w:p w:rsidR="00C27E99" w14:paraId="3ACCCCE9" w14:textId="77777777">
          <w:pPr>
            <w:pStyle w:val="FooterTitle"/>
            <w:rPr>
              <w:lang w:val="fr-FR"/>
            </w:rPr>
          </w:pPr>
          <w:r>
            <w:rPr>
              <w:lang w:val="fr-FR"/>
            </w:rPr>
            <w:t>Informations semestrielles au 30/06/2026</w:t>
          </w:r>
        </w:p>
      </w:tc>
      <w:tc>
        <w:tcPr>
          <w:tcW w:w="1200" w:type="dxa"/>
          <w:tcMar>
            <w:top w:w="0" w:type="dxa"/>
            <w:left w:w="0" w:type="dxa"/>
            <w:bottom w:w="0" w:type="dxa"/>
            <w:right w:w="0" w:type="dxa"/>
          </w:tcMar>
        </w:tcPr>
        <w:p w:rsidR="00C27E99" w14:paraId="5DDDD9D0" w14:textId="77777777">
          <w:pPr>
            <w:rPr>
              <w:sz w:val="2"/>
            </w:rPr>
          </w:pPr>
        </w:p>
      </w:tc>
      <w:tc>
        <w:tcPr>
          <w:tcW w:w="1900" w:type="dxa"/>
          <w:tcMar>
            <w:top w:w="0" w:type="dxa"/>
            <w:left w:w="0" w:type="dxa"/>
            <w:bottom w:w="0" w:type="dxa"/>
            <w:right w:w="0" w:type="dxa"/>
          </w:tcMar>
        </w:tcPr>
        <w:p w:rsidR="00C27E99" w14:paraId="22F9F23B"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11</w:t>
          </w:r>
          <w:r>
            <w:rPr>
              <w:lang w:val="fr-FR"/>
            </w:rPr>
            <w:fldChar w:fldCharType="end"/>
          </w:r>
        </w:p>
      </w:tc>
    </w:tr>
  </w:tbl>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E99" w14:paraId="42CDAE67"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45802026"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C27E99" w14:paraId="67A87AE9" w14:textId="77777777">
          <w:pPr>
            <w:spacing w:line="20" w:lineRule="exact"/>
            <w:rPr>
              <w:sz w:val="2"/>
            </w:rPr>
          </w:pPr>
        </w:p>
      </w:tc>
    </w:tr>
  </w:tbl>
  <w:p w:rsidR="00C27E99" w14:paraId="5F5E3409" w14:textId="77777777">
    <w:pPr>
      <w:spacing w:line="45" w:lineRule="exact"/>
      <w:rPr>
        <w:sz w:val="5"/>
      </w:rPr>
    </w:pPr>
    <w:r>
      <w:t xml:space="preserve"> </w:t>
    </w:r>
  </w:p>
  <w:tbl>
    <w:tblPr>
      <w:tblW w:w="5000" w:type="pct"/>
      <w:tblLayout w:type="fixed"/>
      <w:tblLook w:val="04A0"/>
    </w:tblPr>
    <w:tblGrid>
      <w:gridCol w:w="6732"/>
      <w:gridCol w:w="1123"/>
      <w:gridCol w:w="1777"/>
    </w:tblGrid>
    <w:tr w14:paraId="05438CBC" w14:textId="77777777">
      <w:tblPrEx>
        <w:tblW w:w="5000" w:type="pct"/>
        <w:tblLayout w:type="fixed"/>
        <w:tblLook w:val="04A0"/>
      </w:tblPrEx>
      <w:trPr>
        <w:trHeight w:val="585"/>
      </w:trPr>
      <w:tc>
        <w:tcPr>
          <w:tcW w:w="7200" w:type="dxa"/>
          <w:tcMar>
            <w:top w:w="0" w:type="dxa"/>
            <w:left w:w="0" w:type="dxa"/>
            <w:bottom w:w="0" w:type="dxa"/>
            <w:right w:w="0" w:type="dxa"/>
          </w:tcMar>
        </w:tcPr>
        <w:p w:rsidR="00C27E99" w14:paraId="3BFF1C21" w14:textId="77777777">
          <w:pPr>
            <w:pStyle w:val="FooterTitle"/>
            <w:rPr>
              <w:lang w:val="fr-FR"/>
            </w:rPr>
          </w:pPr>
          <w:r>
            <w:rPr>
              <w:lang w:val="fr-FR"/>
            </w:rPr>
            <w:t>Informations semestrielles au 30/06/2026</w:t>
          </w:r>
        </w:p>
      </w:tc>
      <w:tc>
        <w:tcPr>
          <w:tcW w:w="1200" w:type="dxa"/>
          <w:tcMar>
            <w:top w:w="0" w:type="dxa"/>
            <w:left w:w="0" w:type="dxa"/>
            <w:bottom w:w="0" w:type="dxa"/>
            <w:right w:w="0" w:type="dxa"/>
          </w:tcMar>
        </w:tcPr>
        <w:p w:rsidR="00C27E99" w14:paraId="44E6F62E" w14:textId="77777777">
          <w:pPr>
            <w:rPr>
              <w:sz w:val="2"/>
            </w:rPr>
          </w:pPr>
        </w:p>
      </w:tc>
      <w:tc>
        <w:tcPr>
          <w:tcW w:w="1900" w:type="dxa"/>
          <w:tcMar>
            <w:top w:w="0" w:type="dxa"/>
            <w:left w:w="0" w:type="dxa"/>
            <w:bottom w:w="0" w:type="dxa"/>
            <w:right w:w="0" w:type="dxa"/>
          </w:tcMar>
        </w:tcPr>
        <w:p w:rsidR="00C27E99" w14:paraId="6B7F1488"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12</w:t>
          </w:r>
          <w:r>
            <w:rPr>
              <w:lang w:val="fr-FR"/>
            </w:rPr>
            <w:fldChar w:fldCharType="end"/>
          </w:r>
        </w:p>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E99" w14:paraId="2B3DD052"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73BF2299"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C27E99" w14:paraId="7D6DAE28" w14:textId="77777777">
          <w:pPr>
            <w:spacing w:line="20" w:lineRule="exact"/>
            <w:rPr>
              <w:sz w:val="2"/>
            </w:rPr>
          </w:pPr>
        </w:p>
      </w:tc>
    </w:tr>
  </w:tbl>
  <w:p w:rsidR="00C27E99" w14:paraId="069F4158" w14:textId="77777777">
    <w:pPr>
      <w:spacing w:line="45" w:lineRule="exact"/>
      <w:rPr>
        <w:sz w:val="5"/>
      </w:rPr>
    </w:pPr>
    <w:r>
      <w:t xml:space="preserve"> </w:t>
    </w:r>
  </w:p>
  <w:tbl>
    <w:tblPr>
      <w:tblW w:w="5000" w:type="pct"/>
      <w:tblLayout w:type="fixed"/>
      <w:tblLook w:val="04A0"/>
    </w:tblPr>
    <w:tblGrid>
      <w:gridCol w:w="6732"/>
      <w:gridCol w:w="1123"/>
      <w:gridCol w:w="1777"/>
    </w:tblGrid>
    <w:tr w14:paraId="1D23BF44" w14:textId="77777777">
      <w:tblPrEx>
        <w:tblW w:w="5000" w:type="pct"/>
        <w:tblLayout w:type="fixed"/>
        <w:tblLook w:val="04A0"/>
      </w:tblPrEx>
      <w:trPr>
        <w:trHeight w:val="585"/>
      </w:trPr>
      <w:tc>
        <w:tcPr>
          <w:tcW w:w="7200" w:type="dxa"/>
          <w:tcMar>
            <w:top w:w="0" w:type="dxa"/>
            <w:left w:w="0" w:type="dxa"/>
            <w:bottom w:w="0" w:type="dxa"/>
            <w:right w:w="0" w:type="dxa"/>
          </w:tcMar>
        </w:tcPr>
        <w:p w:rsidR="00C27E99" w14:paraId="269A86E4" w14:textId="77777777">
          <w:pPr>
            <w:pStyle w:val="FooterTitle"/>
            <w:rPr>
              <w:lang w:val="fr-FR"/>
            </w:rPr>
          </w:pPr>
          <w:r>
            <w:rPr>
              <w:lang w:val="fr-FR"/>
            </w:rPr>
            <w:t>Informations semestrielles au 30/06/2026</w:t>
          </w:r>
        </w:p>
      </w:tc>
      <w:tc>
        <w:tcPr>
          <w:tcW w:w="1200" w:type="dxa"/>
          <w:tcMar>
            <w:top w:w="0" w:type="dxa"/>
            <w:left w:w="0" w:type="dxa"/>
            <w:bottom w:w="0" w:type="dxa"/>
            <w:right w:w="0" w:type="dxa"/>
          </w:tcMar>
        </w:tcPr>
        <w:p w:rsidR="00C27E99" w14:paraId="11359BF8" w14:textId="77777777">
          <w:pPr>
            <w:rPr>
              <w:sz w:val="2"/>
            </w:rPr>
          </w:pPr>
        </w:p>
      </w:tc>
      <w:tc>
        <w:tcPr>
          <w:tcW w:w="1900" w:type="dxa"/>
          <w:tcMar>
            <w:top w:w="0" w:type="dxa"/>
            <w:left w:w="0" w:type="dxa"/>
            <w:bottom w:w="0" w:type="dxa"/>
            <w:right w:w="0" w:type="dxa"/>
          </w:tcMar>
        </w:tcPr>
        <w:p w:rsidR="00C27E99" w14:paraId="50AD22FA"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13</w:t>
          </w:r>
          <w:r>
            <w:rPr>
              <w:lang w:val="fr-FR"/>
            </w:rPr>
            <w:fldChar w:fldCharType="end"/>
          </w:r>
        </w:p>
      </w:tc>
    </w:tr>
  </w:tbl>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E99" w14:paraId="0C0F6D3B"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51038B1D"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C27E99" w14:paraId="46DE161F" w14:textId="77777777">
          <w:pPr>
            <w:spacing w:line="20" w:lineRule="exact"/>
            <w:rPr>
              <w:sz w:val="2"/>
            </w:rPr>
          </w:pPr>
        </w:p>
      </w:tc>
    </w:tr>
  </w:tbl>
  <w:p w:rsidR="00C27E99" w14:paraId="0FFCA7F0" w14:textId="77777777">
    <w:pPr>
      <w:spacing w:line="45" w:lineRule="exact"/>
      <w:rPr>
        <w:sz w:val="5"/>
      </w:rPr>
    </w:pPr>
    <w:r>
      <w:t xml:space="preserve"> </w:t>
    </w:r>
  </w:p>
  <w:tbl>
    <w:tblPr>
      <w:tblW w:w="5000" w:type="pct"/>
      <w:tblLayout w:type="fixed"/>
      <w:tblLook w:val="04A0"/>
    </w:tblPr>
    <w:tblGrid>
      <w:gridCol w:w="6732"/>
      <w:gridCol w:w="1123"/>
      <w:gridCol w:w="1777"/>
    </w:tblGrid>
    <w:tr w14:paraId="71D4BD94" w14:textId="77777777">
      <w:tblPrEx>
        <w:tblW w:w="5000" w:type="pct"/>
        <w:tblLayout w:type="fixed"/>
        <w:tblLook w:val="04A0"/>
      </w:tblPrEx>
      <w:trPr>
        <w:trHeight w:val="585"/>
      </w:trPr>
      <w:tc>
        <w:tcPr>
          <w:tcW w:w="7200" w:type="dxa"/>
          <w:tcMar>
            <w:top w:w="0" w:type="dxa"/>
            <w:left w:w="0" w:type="dxa"/>
            <w:bottom w:w="0" w:type="dxa"/>
            <w:right w:w="0" w:type="dxa"/>
          </w:tcMar>
        </w:tcPr>
        <w:p w:rsidR="00C27E99" w14:paraId="6AC351D7" w14:textId="77777777">
          <w:pPr>
            <w:pStyle w:val="FooterTitle"/>
            <w:rPr>
              <w:lang w:val="fr-FR"/>
            </w:rPr>
          </w:pPr>
          <w:r>
            <w:rPr>
              <w:lang w:val="fr-FR"/>
            </w:rPr>
            <w:t>Informations semestrielles au 30/06/2026</w:t>
          </w:r>
        </w:p>
      </w:tc>
      <w:tc>
        <w:tcPr>
          <w:tcW w:w="1200" w:type="dxa"/>
          <w:tcMar>
            <w:top w:w="0" w:type="dxa"/>
            <w:left w:w="0" w:type="dxa"/>
            <w:bottom w:w="0" w:type="dxa"/>
            <w:right w:w="0" w:type="dxa"/>
          </w:tcMar>
        </w:tcPr>
        <w:p w:rsidR="00C27E99" w14:paraId="62279306" w14:textId="77777777">
          <w:pPr>
            <w:rPr>
              <w:sz w:val="2"/>
            </w:rPr>
          </w:pPr>
        </w:p>
      </w:tc>
      <w:tc>
        <w:tcPr>
          <w:tcW w:w="1900" w:type="dxa"/>
          <w:tcMar>
            <w:top w:w="0" w:type="dxa"/>
            <w:left w:w="0" w:type="dxa"/>
            <w:bottom w:w="0" w:type="dxa"/>
            <w:right w:w="0" w:type="dxa"/>
          </w:tcMar>
        </w:tcPr>
        <w:p w:rsidR="00C27E99" w14:paraId="234038EE"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14</w:t>
          </w:r>
          <w:r>
            <w:rPr>
              <w:lang w:val="fr-FR"/>
            </w:rPr>
            <w:fldChar w:fldCharType="end"/>
          </w:r>
        </w:p>
      </w:tc>
    </w:tr>
  </w:tbl>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E99" w14:paraId="6D605C6F"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03C73FE5"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C27E99" w14:paraId="24C71040" w14:textId="77777777">
          <w:pPr>
            <w:spacing w:line="20" w:lineRule="exact"/>
            <w:rPr>
              <w:sz w:val="2"/>
            </w:rPr>
          </w:pPr>
        </w:p>
      </w:tc>
    </w:tr>
  </w:tbl>
  <w:p w:rsidR="00C27E99" w14:paraId="0DEAE31A" w14:textId="77777777">
    <w:pPr>
      <w:spacing w:line="45" w:lineRule="exact"/>
      <w:rPr>
        <w:sz w:val="5"/>
      </w:rPr>
    </w:pPr>
    <w:r>
      <w:t xml:space="preserve"> </w:t>
    </w:r>
  </w:p>
  <w:tbl>
    <w:tblPr>
      <w:tblW w:w="5000" w:type="pct"/>
      <w:tblLayout w:type="fixed"/>
      <w:tblLook w:val="04A0"/>
    </w:tblPr>
    <w:tblGrid>
      <w:gridCol w:w="6732"/>
      <w:gridCol w:w="1123"/>
      <w:gridCol w:w="1777"/>
    </w:tblGrid>
    <w:tr w14:paraId="3EDDECCC" w14:textId="77777777">
      <w:tblPrEx>
        <w:tblW w:w="5000" w:type="pct"/>
        <w:tblLayout w:type="fixed"/>
        <w:tblLook w:val="04A0"/>
      </w:tblPrEx>
      <w:trPr>
        <w:trHeight w:val="585"/>
      </w:trPr>
      <w:tc>
        <w:tcPr>
          <w:tcW w:w="7200" w:type="dxa"/>
          <w:tcMar>
            <w:top w:w="0" w:type="dxa"/>
            <w:left w:w="0" w:type="dxa"/>
            <w:bottom w:w="0" w:type="dxa"/>
            <w:right w:w="0" w:type="dxa"/>
          </w:tcMar>
        </w:tcPr>
        <w:p w:rsidR="00C27E99" w14:paraId="071704B0" w14:textId="77777777">
          <w:pPr>
            <w:pStyle w:val="FooterTitle"/>
            <w:rPr>
              <w:lang w:val="fr-FR"/>
            </w:rPr>
          </w:pPr>
          <w:r>
            <w:rPr>
              <w:lang w:val="fr-FR"/>
            </w:rPr>
            <w:t>Informations semestrielles au 30/06/2026</w:t>
          </w:r>
        </w:p>
      </w:tc>
      <w:tc>
        <w:tcPr>
          <w:tcW w:w="1200" w:type="dxa"/>
          <w:tcMar>
            <w:top w:w="0" w:type="dxa"/>
            <w:left w:w="0" w:type="dxa"/>
            <w:bottom w:w="0" w:type="dxa"/>
            <w:right w:w="0" w:type="dxa"/>
          </w:tcMar>
        </w:tcPr>
        <w:p w:rsidR="00C27E99" w14:paraId="191B75CF" w14:textId="77777777">
          <w:pPr>
            <w:rPr>
              <w:sz w:val="2"/>
            </w:rPr>
          </w:pPr>
        </w:p>
      </w:tc>
      <w:tc>
        <w:tcPr>
          <w:tcW w:w="1900" w:type="dxa"/>
          <w:tcMar>
            <w:top w:w="0" w:type="dxa"/>
            <w:left w:w="0" w:type="dxa"/>
            <w:bottom w:w="0" w:type="dxa"/>
            <w:right w:w="0" w:type="dxa"/>
          </w:tcMar>
        </w:tcPr>
        <w:p w:rsidR="00C27E99" w14:paraId="4D833D92"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15</w:t>
          </w:r>
          <w:r>
            <w:rPr>
              <w:lang w:val="fr-FR"/>
            </w:rPr>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E99" w14:paraId="782D3509"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550B9E38"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C27E99" w14:paraId="79588C4F" w14:textId="77777777">
          <w:pPr>
            <w:spacing w:line="20" w:lineRule="exact"/>
            <w:rPr>
              <w:sz w:val="2"/>
            </w:rPr>
          </w:pPr>
        </w:p>
      </w:tc>
    </w:tr>
  </w:tbl>
  <w:p w:rsidR="00C27E99" w14:paraId="39C1BD5C" w14:textId="77777777">
    <w:pPr>
      <w:spacing w:line="45" w:lineRule="exact"/>
      <w:rPr>
        <w:sz w:val="5"/>
      </w:rPr>
    </w:pPr>
    <w:r>
      <w:t xml:space="preserve"> </w:t>
    </w:r>
  </w:p>
  <w:tbl>
    <w:tblPr>
      <w:tblW w:w="5000" w:type="pct"/>
      <w:tblLayout w:type="fixed"/>
      <w:tblLook w:val="04A0"/>
    </w:tblPr>
    <w:tblGrid>
      <w:gridCol w:w="6732"/>
      <w:gridCol w:w="1123"/>
      <w:gridCol w:w="1777"/>
    </w:tblGrid>
    <w:tr w14:paraId="68F4EE0D" w14:textId="77777777">
      <w:tblPrEx>
        <w:tblW w:w="5000" w:type="pct"/>
        <w:tblLayout w:type="fixed"/>
        <w:tblLook w:val="04A0"/>
      </w:tblPrEx>
      <w:trPr>
        <w:trHeight w:val="585"/>
      </w:trPr>
      <w:tc>
        <w:tcPr>
          <w:tcW w:w="7200" w:type="dxa"/>
          <w:tcMar>
            <w:top w:w="0" w:type="dxa"/>
            <w:left w:w="0" w:type="dxa"/>
            <w:bottom w:w="0" w:type="dxa"/>
            <w:right w:w="0" w:type="dxa"/>
          </w:tcMar>
        </w:tcPr>
        <w:p w:rsidR="00C27E99" w14:paraId="588A454B" w14:textId="77777777">
          <w:pPr>
            <w:pStyle w:val="FooterTitle"/>
            <w:rPr>
              <w:lang w:val="fr-FR"/>
            </w:rPr>
          </w:pPr>
          <w:r>
            <w:rPr>
              <w:lang w:val="fr-FR"/>
            </w:rPr>
            <w:t>Informations semestrielles au 30/06/2026</w:t>
          </w:r>
        </w:p>
      </w:tc>
      <w:tc>
        <w:tcPr>
          <w:tcW w:w="1200" w:type="dxa"/>
          <w:tcMar>
            <w:top w:w="0" w:type="dxa"/>
            <w:left w:w="0" w:type="dxa"/>
            <w:bottom w:w="0" w:type="dxa"/>
            <w:right w:w="0" w:type="dxa"/>
          </w:tcMar>
        </w:tcPr>
        <w:p w:rsidR="00C27E99" w14:paraId="4B91240A" w14:textId="77777777">
          <w:pPr>
            <w:rPr>
              <w:sz w:val="2"/>
            </w:rPr>
          </w:pPr>
        </w:p>
      </w:tc>
      <w:tc>
        <w:tcPr>
          <w:tcW w:w="1900" w:type="dxa"/>
          <w:tcMar>
            <w:top w:w="0" w:type="dxa"/>
            <w:left w:w="0" w:type="dxa"/>
            <w:bottom w:w="0" w:type="dxa"/>
            <w:right w:w="0" w:type="dxa"/>
          </w:tcMar>
        </w:tcPr>
        <w:p w:rsidR="00C27E99" w14:paraId="1A206CA6"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2</w:t>
          </w:r>
          <w:r>
            <w:rPr>
              <w:lang w:val="fr-FR"/>
            </w:rPr>
            <w:fldChar w:fldCharType="end"/>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E99" w14:paraId="6437F10C"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69C127BB"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C27E99" w14:paraId="51273FA3" w14:textId="77777777">
          <w:pPr>
            <w:spacing w:line="20" w:lineRule="exact"/>
            <w:rPr>
              <w:sz w:val="2"/>
            </w:rPr>
          </w:pPr>
        </w:p>
      </w:tc>
    </w:tr>
  </w:tbl>
  <w:p w:rsidR="00C27E99" w14:paraId="321E10C5" w14:textId="77777777">
    <w:pPr>
      <w:spacing w:line="45" w:lineRule="exact"/>
      <w:rPr>
        <w:sz w:val="5"/>
      </w:rPr>
    </w:pPr>
    <w:r>
      <w:t xml:space="preserve"> </w:t>
    </w:r>
  </w:p>
  <w:tbl>
    <w:tblPr>
      <w:tblW w:w="5000" w:type="pct"/>
      <w:tblLayout w:type="fixed"/>
      <w:tblLook w:val="04A0"/>
    </w:tblPr>
    <w:tblGrid>
      <w:gridCol w:w="6732"/>
      <w:gridCol w:w="1123"/>
      <w:gridCol w:w="1777"/>
    </w:tblGrid>
    <w:tr w14:paraId="7F3411DD" w14:textId="77777777">
      <w:tblPrEx>
        <w:tblW w:w="5000" w:type="pct"/>
        <w:tblLayout w:type="fixed"/>
        <w:tblLook w:val="04A0"/>
      </w:tblPrEx>
      <w:trPr>
        <w:trHeight w:val="585"/>
      </w:trPr>
      <w:tc>
        <w:tcPr>
          <w:tcW w:w="7200" w:type="dxa"/>
          <w:tcMar>
            <w:top w:w="0" w:type="dxa"/>
            <w:left w:w="0" w:type="dxa"/>
            <w:bottom w:w="0" w:type="dxa"/>
            <w:right w:w="0" w:type="dxa"/>
          </w:tcMar>
        </w:tcPr>
        <w:p w:rsidR="00C27E99" w14:paraId="46761541" w14:textId="77777777">
          <w:pPr>
            <w:pStyle w:val="FooterTitle"/>
            <w:rPr>
              <w:lang w:val="fr-FR"/>
            </w:rPr>
          </w:pPr>
          <w:r>
            <w:rPr>
              <w:lang w:val="fr-FR"/>
            </w:rPr>
            <w:t>Informations semestrielles au 30/06/2026</w:t>
          </w:r>
        </w:p>
      </w:tc>
      <w:tc>
        <w:tcPr>
          <w:tcW w:w="1200" w:type="dxa"/>
          <w:tcMar>
            <w:top w:w="0" w:type="dxa"/>
            <w:left w:w="0" w:type="dxa"/>
            <w:bottom w:w="0" w:type="dxa"/>
            <w:right w:w="0" w:type="dxa"/>
          </w:tcMar>
        </w:tcPr>
        <w:p w:rsidR="00C27E99" w14:paraId="3B1A4797" w14:textId="77777777">
          <w:pPr>
            <w:rPr>
              <w:sz w:val="2"/>
            </w:rPr>
          </w:pPr>
        </w:p>
      </w:tc>
      <w:tc>
        <w:tcPr>
          <w:tcW w:w="1900" w:type="dxa"/>
          <w:tcMar>
            <w:top w:w="0" w:type="dxa"/>
            <w:left w:w="0" w:type="dxa"/>
            <w:bottom w:w="0" w:type="dxa"/>
            <w:right w:w="0" w:type="dxa"/>
          </w:tcMar>
        </w:tcPr>
        <w:p w:rsidR="00C27E99" w14:paraId="7A3931AF"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3</w:t>
          </w:r>
          <w:r>
            <w:rPr>
              <w:lang w:val="fr-FR"/>
            </w:rPr>
            <w:fldChar w:fldCharType="end"/>
          </w:r>
        </w:p>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E99" w14:paraId="6DD292D0"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238336E2"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C27E99" w14:paraId="42572069" w14:textId="77777777">
          <w:pPr>
            <w:spacing w:line="20" w:lineRule="exact"/>
            <w:rPr>
              <w:sz w:val="2"/>
            </w:rPr>
          </w:pPr>
        </w:p>
      </w:tc>
    </w:tr>
  </w:tbl>
  <w:p w:rsidR="00C27E99" w14:paraId="7BDD54AA" w14:textId="77777777">
    <w:pPr>
      <w:spacing w:line="45" w:lineRule="exact"/>
      <w:rPr>
        <w:sz w:val="5"/>
      </w:rPr>
    </w:pPr>
    <w:r>
      <w:t xml:space="preserve"> </w:t>
    </w:r>
  </w:p>
  <w:tbl>
    <w:tblPr>
      <w:tblW w:w="5000" w:type="pct"/>
      <w:tblLayout w:type="fixed"/>
      <w:tblLook w:val="04A0"/>
    </w:tblPr>
    <w:tblGrid>
      <w:gridCol w:w="6732"/>
      <w:gridCol w:w="1123"/>
      <w:gridCol w:w="1777"/>
    </w:tblGrid>
    <w:tr w14:paraId="19D66BF2" w14:textId="77777777">
      <w:tblPrEx>
        <w:tblW w:w="5000" w:type="pct"/>
        <w:tblLayout w:type="fixed"/>
        <w:tblLook w:val="04A0"/>
      </w:tblPrEx>
      <w:trPr>
        <w:trHeight w:val="585"/>
      </w:trPr>
      <w:tc>
        <w:tcPr>
          <w:tcW w:w="7200" w:type="dxa"/>
          <w:tcMar>
            <w:top w:w="0" w:type="dxa"/>
            <w:left w:w="0" w:type="dxa"/>
            <w:bottom w:w="0" w:type="dxa"/>
            <w:right w:w="0" w:type="dxa"/>
          </w:tcMar>
        </w:tcPr>
        <w:p w:rsidR="00C27E99" w14:paraId="7505F26B" w14:textId="77777777">
          <w:pPr>
            <w:pStyle w:val="FooterTitle"/>
            <w:rPr>
              <w:lang w:val="fr-FR"/>
            </w:rPr>
          </w:pPr>
          <w:r>
            <w:rPr>
              <w:lang w:val="fr-FR"/>
            </w:rPr>
            <w:t>Informations semestrielles au 30/06/2026</w:t>
          </w:r>
        </w:p>
      </w:tc>
      <w:tc>
        <w:tcPr>
          <w:tcW w:w="1200" w:type="dxa"/>
          <w:tcMar>
            <w:top w:w="0" w:type="dxa"/>
            <w:left w:w="0" w:type="dxa"/>
            <w:bottom w:w="0" w:type="dxa"/>
            <w:right w:w="0" w:type="dxa"/>
          </w:tcMar>
        </w:tcPr>
        <w:p w:rsidR="00C27E99" w14:paraId="0031EC09" w14:textId="77777777">
          <w:pPr>
            <w:rPr>
              <w:sz w:val="2"/>
            </w:rPr>
          </w:pPr>
        </w:p>
      </w:tc>
      <w:tc>
        <w:tcPr>
          <w:tcW w:w="1900" w:type="dxa"/>
          <w:tcMar>
            <w:top w:w="0" w:type="dxa"/>
            <w:left w:w="0" w:type="dxa"/>
            <w:bottom w:w="0" w:type="dxa"/>
            <w:right w:w="0" w:type="dxa"/>
          </w:tcMar>
        </w:tcPr>
        <w:p w:rsidR="00C27E99" w14:paraId="1638BDCF"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4</w:t>
          </w:r>
          <w:r>
            <w:rPr>
              <w:lang w:val="fr-FR"/>
            </w:rPr>
            <w:fldChar w:fldCharType="end"/>
          </w:r>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E99" w14:paraId="7586A8A9"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2D3B7B56"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C27E99" w14:paraId="4A014186" w14:textId="77777777">
          <w:pPr>
            <w:spacing w:line="20" w:lineRule="exact"/>
            <w:rPr>
              <w:sz w:val="2"/>
            </w:rPr>
          </w:pPr>
        </w:p>
      </w:tc>
    </w:tr>
  </w:tbl>
  <w:p w:rsidR="00C27E99" w14:paraId="5DF75AEC" w14:textId="77777777">
    <w:pPr>
      <w:spacing w:line="45" w:lineRule="exact"/>
      <w:rPr>
        <w:sz w:val="5"/>
      </w:rPr>
    </w:pPr>
    <w:r>
      <w:t xml:space="preserve"> </w:t>
    </w:r>
  </w:p>
  <w:tbl>
    <w:tblPr>
      <w:tblW w:w="5000" w:type="pct"/>
      <w:tblLayout w:type="fixed"/>
      <w:tblLook w:val="04A0"/>
    </w:tblPr>
    <w:tblGrid>
      <w:gridCol w:w="6732"/>
      <w:gridCol w:w="1123"/>
      <w:gridCol w:w="1777"/>
    </w:tblGrid>
    <w:tr w14:paraId="7B0F5757" w14:textId="77777777">
      <w:tblPrEx>
        <w:tblW w:w="5000" w:type="pct"/>
        <w:tblLayout w:type="fixed"/>
        <w:tblLook w:val="04A0"/>
      </w:tblPrEx>
      <w:trPr>
        <w:trHeight w:val="585"/>
      </w:trPr>
      <w:tc>
        <w:tcPr>
          <w:tcW w:w="7200" w:type="dxa"/>
          <w:tcMar>
            <w:top w:w="0" w:type="dxa"/>
            <w:left w:w="0" w:type="dxa"/>
            <w:bottom w:w="0" w:type="dxa"/>
            <w:right w:w="0" w:type="dxa"/>
          </w:tcMar>
        </w:tcPr>
        <w:p w:rsidR="00C27E99" w14:paraId="7567F0EA" w14:textId="77777777">
          <w:pPr>
            <w:pStyle w:val="FooterTitle"/>
            <w:rPr>
              <w:lang w:val="fr-FR"/>
            </w:rPr>
          </w:pPr>
          <w:r>
            <w:rPr>
              <w:lang w:val="fr-FR"/>
            </w:rPr>
            <w:t>Informations semestrielles au 30/06/2026</w:t>
          </w:r>
        </w:p>
      </w:tc>
      <w:tc>
        <w:tcPr>
          <w:tcW w:w="1200" w:type="dxa"/>
          <w:tcMar>
            <w:top w:w="0" w:type="dxa"/>
            <w:left w:w="0" w:type="dxa"/>
            <w:bottom w:w="0" w:type="dxa"/>
            <w:right w:w="0" w:type="dxa"/>
          </w:tcMar>
        </w:tcPr>
        <w:p w:rsidR="00C27E99" w14:paraId="2F923167" w14:textId="77777777">
          <w:pPr>
            <w:rPr>
              <w:sz w:val="2"/>
            </w:rPr>
          </w:pPr>
        </w:p>
      </w:tc>
      <w:tc>
        <w:tcPr>
          <w:tcW w:w="1900" w:type="dxa"/>
          <w:tcMar>
            <w:top w:w="0" w:type="dxa"/>
            <w:left w:w="0" w:type="dxa"/>
            <w:bottom w:w="0" w:type="dxa"/>
            <w:right w:w="0" w:type="dxa"/>
          </w:tcMar>
        </w:tcPr>
        <w:p w:rsidR="00C27E99" w14:paraId="167E0194"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5</w:t>
          </w:r>
          <w:r>
            <w:rPr>
              <w:lang w:val="fr-FR"/>
            </w:rPr>
            <w:fldChar w:fldCharType="end"/>
          </w:r>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E99" w14:paraId="67E0C769"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3158AFD8"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C27E99" w14:paraId="354EF6A4" w14:textId="77777777">
          <w:pPr>
            <w:spacing w:line="20" w:lineRule="exact"/>
            <w:rPr>
              <w:sz w:val="2"/>
            </w:rPr>
          </w:pPr>
        </w:p>
      </w:tc>
    </w:tr>
  </w:tbl>
  <w:p w:rsidR="00C27E99" w14:paraId="325EC923" w14:textId="77777777">
    <w:pPr>
      <w:spacing w:line="45" w:lineRule="exact"/>
      <w:rPr>
        <w:sz w:val="5"/>
      </w:rPr>
    </w:pPr>
    <w:r>
      <w:t xml:space="preserve"> </w:t>
    </w:r>
  </w:p>
  <w:tbl>
    <w:tblPr>
      <w:tblW w:w="5000" w:type="pct"/>
      <w:tblLayout w:type="fixed"/>
      <w:tblLook w:val="04A0"/>
    </w:tblPr>
    <w:tblGrid>
      <w:gridCol w:w="6732"/>
      <w:gridCol w:w="1123"/>
      <w:gridCol w:w="1777"/>
    </w:tblGrid>
    <w:tr w14:paraId="1CACAD7F" w14:textId="77777777">
      <w:tblPrEx>
        <w:tblW w:w="5000" w:type="pct"/>
        <w:tblLayout w:type="fixed"/>
        <w:tblLook w:val="04A0"/>
      </w:tblPrEx>
      <w:trPr>
        <w:trHeight w:val="585"/>
      </w:trPr>
      <w:tc>
        <w:tcPr>
          <w:tcW w:w="7200" w:type="dxa"/>
          <w:tcMar>
            <w:top w:w="0" w:type="dxa"/>
            <w:left w:w="0" w:type="dxa"/>
            <w:bottom w:w="0" w:type="dxa"/>
            <w:right w:w="0" w:type="dxa"/>
          </w:tcMar>
        </w:tcPr>
        <w:p w:rsidR="00C27E99" w14:paraId="79570B1E" w14:textId="77777777">
          <w:pPr>
            <w:pStyle w:val="FooterTitle"/>
            <w:rPr>
              <w:lang w:val="fr-FR"/>
            </w:rPr>
          </w:pPr>
          <w:r>
            <w:rPr>
              <w:lang w:val="fr-FR"/>
            </w:rPr>
            <w:t>Informations semestrielles au 30/06/2026</w:t>
          </w:r>
        </w:p>
      </w:tc>
      <w:tc>
        <w:tcPr>
          <w:tcW w:w="1200" w:type="dxa"/>
          <w:tcMar>
            <w:top w:w="0" w:type="dxa"/>
            <w:left w:w="0" w:type="dxa"/>
            <w:bottom w:w="0" w:type="dxa"/>
            <w:right w:w="0" w:type="dxa"/>
          </w:tcMar>
        </w:tcPr>
        <w:p w:rsidR="00C27E99" w14:paraId="1B528213" w14:textId="77777777">
          <w:pPr>
            <w:rPr>
              <w:sz w:val="2"/>
            </w:rPr>
          </w:pPr>
        </w:p>
      </w:tc>
      <w:tc>
        <w:tcPr>
          <w:tcW w:w="1900" w:type="dxa"/>
          <w:tcMar>
            <w:top w:w="0" w:type="dxa"/>
            <w:left w:w="0" w:type="dxa"/>
            <w:bottom w:w="0" w:type="dxa"/>
            <w:right w:w="0" w:type="dxa"/>
          </w:tcMar>
        </w:tcPr>
        <w:p w:rsidR="00C27E99" w14:paraId="4754D643"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6</w:t>
          </w:r>
          <w:r>
            <w:rPr>
              <w:lang w:val="fr-FR"/>
            </w:rPr>
            <w:fldChar w:fldCharType="end"/>
          </w:r>
        </w:p>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E99" w14:paraId="3F979610"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723D1ED3"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C27E99" w14:paraId="3564AC92" w14:textId="77777777">
          <w:pPr>
            <w:spacing w:line="20" w:lineRule="exact"/>
            <w:rPr>
              <w:sz w:val="2"/>
            </w:rPr>
          </w:pPr>
        </w:p>
      </w:tc>
    </w:tr>
  </w:tbl>
  <w:p w:rsidR="00C27E99" w14:paraId="2DD470ED" w14:textId="77777777">
    <w:pPr>
      <w:spacing w:line="45" w:lineRule="exact"/>
      <w:rPr>
        <w:sz w:val="5"/>
      </w:rPr>
    </w:pPr>
    <w:r>
      <w:t xml:space="preserve"> </w:t>
    </w:r>
  </w:p>
  <w:tbl>
    <w:tblPr>
      <w:tblW w:w="5000" w:type="pct"/>
      <w:tblLayout w:type="fixed"/>
      <w:tblLook w:val="04A0"/>
    </w:tblPr>
    <w:tblGrid>
      <w:gridCol w:w="6732"/>
      <w:gridCol w:w="1123"/>
      <w:gridCol w:w="1777"/>
    </w:tblGrid>
    <w:tr w14:paraId="3D556A8B" w14:textId="77777777">
      <w:tblPrEx>
        <w:tblW w:w="5000" w:type="pct"/>
        <w:tblLayout w:type="fixed"/>
        <w:tblLook w:val="04A0"/>
      </w:tblPrEx>
      <w:trPr>
        <w:trHeight w:val="585"/>
      </w:trPr>
      <w:tc>
        <w:tcPr>
          <w:tcW w:w="7200" w:type="dxa"/>
          <w:tcMar>
            <w:top w:w="0" w:type="dxa"/>
            <w:left w:w="0" w:type="dxa"/>
            <w:bottom w:w="0" w:type="dxa"/>
            <w:right w:w="0" w:type="dxa"/>
          </w:tcMar>
        </w:tcPr>
        <w:p w:rsidR="00C27E99" w14:paraId="49FCF9B5" w14:textId="77777777">
          <w:pPr>
            <w:pStyle w:val="FooterTitle"/>
            <w:rPr>
              <w:lang w:val="fr-FR"/>
            </w:rPr>
          </w:pPr>
          <w:r>
            <w:rPr>
              <w:lang w:val="fr-FR"/>
            </w:rPr>
            <w:t>Informations semestrielles au 30/06/2026</w:t>
          </w:r>
        </w:p>
      </w:tc>
      <w:tc>
        <w:tcPr>
          <w:tcW w:w="1200" w:type="dxa"/>
          <w:tcMar>
            <w:top w:w="0" w:type="dxa"/>
            <w:left w:w="0" w:type="dxa"/>
            <w:bottom w:w="0" w:type="dxa"/>
            <w:right w:w="0" w:type="dxa"/>
          </w:tcMar>
        </w:tcPr>
        <w:p w:rsidR="00C27E99" w14:paraId="090464C8" w14:textId="77777777">
          <w:pPr>
            <w:rPr>
              <w:sz w:val="2"/>
            </w:rPr>
          </w:pPr>
        </w:p>
      </w:tc>
      <w:tc>
        <w:tcPr>
          <w:tcW w:w="1900" w:type="dxa"/>
          <w:tcMar>
            <w:top w:w="0" w:type="dxa"/>
            <w:left w:w="0" w:type="dxa"/>
            <w:bottom w:w="0" w:type="dxa"/>
            <w:right w:w="0" w:type="dxa"/>
          </w:tcMar>
        </w:tcPr>
        <w:p w:rsidR="00C27E99" w14:paraId="089AFFD6"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7</w:t>
          </w:r>
          <w:r>
            <w:rPr>
              <w:lang w:val="fr-FR"/>
            </w:rPr>
            <w:fldChar w:fldCharType="end"/>
          </w:r>
        </w:p>
      </w:tc>
    </w:tr>
  </w:tbl>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E99" w14:paraId="3A72FA81"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07686361"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C27E99" w14:paraId="6800F29D" w14:textId="77777777">
          <w:pPr>
            <w:spacing w:line="20" w:lineRule="exact"/>
            <w:rPr>
              <w:sz w:val="2"/>
            </w:rPr>
          </w:pPr>
        </w:p>
      </w:tc>
    </w:tr>
  </w:tbl>
  <w:p w:rsidR="00C27E99" w14:paraId="4AB93AC2" w14:textId="77777777">
    <w:pPr>
      <w:spacing w:line="45" w:lineRule="exact"/>
      <w:rPr>
        <w:sz w:val="5"/>
      </w:rPr>
    </w:pPr>
    <w:r>
      <w:t xml:space="preserve"> </w:t>
    </w:r>
  </w:p>
  <w:tbl>
    <w:tblPr>
      <w:tblW w:w="5000" w:type="pct"/>
      <w:tblLayout w:type="fixed"/>
      <w:tblLook w:val="04A0"/>
    </w:tblPr>
    <w:tblGrid>
      <w:gridCol w:w="6732"/>
      <w:gridCol w:w="1123"/>
      <w:gridCol w:w="1777"/>
    </w:tblGrid>
    <w:tr w14:paraId="0EC53CCA" w14:textId="77777777">
      <w:tblPrEx>
        <w:tblW w:w="5000" w:type="pct"/>
        <w:tblLayout w:type="fixed"/>
        <w:tblLook w:val="04A0"/>
      </w:tblPrEx>
      <w:trPr>
        <w:trHeight w:val="585"/>
      </w:trPr>
      <w:tc>
        <w:tcPr>
          <w:tcW w:w="7200" w:type="dxa"/>
          <w:tcMar>
            <w:top w:w="0" w:type="dxa"/>
            <w:left w:w="0" w:type="dxa"/>
            <w:bottom w:w="0" w:type="dxa"/>
            <w:right w:w="0" w:type="dxa"/>
          </w:tcMar>
        </w:tcPr>
        <w:p w:rsidR="00C27E99" w14:paraId="3F0FF8FF" w14:textId="77777777">
          <w:pPr>
            <w:pStyle w:val="FooterTitle"/>
            <w:rPr>
              <w:lang w:val="fr-FR"/>
            </w:rPr>
          </w:pPr>
          <w:r>
            <w:rPr>
              <w:lang w:val="fr-FR"/>
            </w:rPr>
            <w:t>Informations semestrielles au 30/06/2026</w:t>
          </w:r>
        </w:p>
      </w:tc>
      <w:tc>
        <w:tcPr>
          <w:tcW w:w="1200" w:type="dxa"/>
          <w:tcMar>
            <w:top w:w="0" w:type="dxa"/>
            <w:left w:w="0" w:type="dxa"/>
            <w:bottom w:w="0" w:type="dxa"/>
            <w:right w:w="0" w:type="dxa"/>
          </w:tcMar>
        </w:tcPr>
        <w:p w:rsidR="00C27E99" w14:paraId="62D02447" w14:textId="77777777">
          <w:pPr>
            <w:rPr>
              <w:sz w:val="2"/>
            </w:rPr>
          </w:pPr>
        </w:p>
      </w:tc>
      <w:tc>
        <w:tcPr>
          <w:tcW w:w="1900" w:type="dxa"/>
          <w:tcMar>
            <w:top w:w="0" w:type="dxa"/>
            <w:left w:w="0" w:type="dxa"/>
            <w:bottom w:w="0" w:type="dxa"/>
            <w:right w:w="0" w:type="dxa"/>
          </w:tcMar>
        </w:tcPr>
        <w:p w:rsidR="00C27E99" w14:paraId="660CA93B"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8</w:t>
          </w:r>
          <w:r>
            <w:rPr>
              <w:lang w:val="fr-FR"/>
            </w:rPr>
            <w:fldChar w:fldCharType="end"/>
          </w:r>
        </w:p>
      </w:tc>
    </w:tr>
  </w:tbl>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E99" w14:paraId="3932E479"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25A43A89"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C27E99" w14:paraId="7073CD9F" w14:textId="77777777">
          <w:pPr>
            <w:spacing w:line="20" w:lineRule="exact"/>
            <w:rPr>
              <w:sz w:val="2"/>
            </w:rPr>
          </w:pPr>
        </w:p>
      </w:tc>
    </w:tr>
  </w:tbl>
  <w:p w:rsidR="00C27E99" w14:paraId="2866514B" w14:textId="77777777">
    <w:pPr>
      <w:spacing w:line="45" w:lineRule="exact"/>
      <w:rPr>
        <w:sz w:val="5"/>
      </w:rPr>
    </w:pPr>
    <w:r>
      <w:t xml:space="preserve"> </w:t>
    </w:r>
  </w:p>
  <w:tbl>
    <w:tblPr>
      <w:tblW w:w="5000" w:type="pct"/>
      <w:tblLayout w:type="fixed"/>
      <w:tblLook w:val="04A0"/>
    </w:tblPr>
    <w:tblGrid>
      <w:gridCol w:w="6732"/>
      <w:gridCol w:w="1123"/>
      <w:gridCol w:w="1777"/>
    </w:tblGrid>
    <w:tr w14:paraId="5A3E05ED" w14:textId="77777777">
      <w:tblPrEx>
        <w:tblW w:w="5000" w:type="pct"/>
        <w:tblLayout w:type="fixed"/>
        <w:tblLook w:val="04A0"/>
      </w:tblPrEx>
      <w:trPr>
        <w:trHeight w:val="585"/>
      </w:trPr>
      <w:tc>
        <w:tcPr>
          <w:tcW w:w="7200" w:type="dxa"/>
          <w:tcMar>
            <w:top w:w="0" w:type="dxa"/>
            <w:left w:w="0" w:type="dxa"/>
            <w:bottom w:w="0" w:type="dxa"/>
            <w:right w:w="0" w:type="dxa"/>
          </w:tcMar>
        </w:tcPr>
        <w:p w:rsidR="00C27E99" w14:paraId="78497492" w14:textId="77777777">
          <w:pPr>
            <w:pStyle w:val="FooterTitle"/>
            <w:rPr>
              <w:lang w:val="fr-FR"/>
            </w:rPr>
          </w:pPr>
          <w:r>
            <w:rPr>
              <w:lang w:val="fr-FR"/>
            </w:rPr>
            <w:t>Informations semestrielles au 30/06/2026</w:t>
          </w:r>
        </w:p>
      </w:tc>
      <w:tc>
        <w:tcPr>
          <w:tcW w:w="1200" w:type="dxa"/>
          <w:tcMar>
            <w:top w:w="0" w:type="dxa"/>
            <w:left w:w="0" w:type="dxa"/>
            <w:bottom w:w="0" w:type="dxa"/>
            <w:right w:w="0" w:type="dxa"/>
          </w:tcMar>
        </w:tcPr>
        <w:p w:rsidR="00C27E99" w14:paraId="350A0C6F" w14:textId="77777777">
          <w:pPr>
            <w:rPr>
              <w:sz w:val="2"/>
            </w:rPr>
          </w:pPr>
        </w:p>
      </w:tc>
      <w:tc>
        <w:tcPr>
          <w:tcW w:w="1900" w:type="dxa"/>
          <w:tcMar>
            <w:top w:w="0" w:type="dxa"/>
            <w:left w:w="0" w:type="dxa"/>
            <w:bottom w:w="0" w:type="dxa"/>
            <w:right w:w="0" w:type="dxa"/>
          </w:tcMar>
        </w:tcPr>
        <w:p w:rsidR="00C27E99" w14:paraId="5D8BE0DA"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9</w:t>
          </w:r>
          <w:r>
            <w:rPr>
              <w:lang w:val="fr-FR"/>
            </w:rPr>
            <w:fldChar w:fldCharType="end"/>
          </w:r>
        </w:p>
      </w:tc>
    </w:tr>
  </w:tbl>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E99" w14:paraId="188EE1C9" w14:textId="77777777">
    <w:pPr>
      <w:spacing w:line="0" w:lineRule="aut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E99" w14:paraId="0BFB9BF2" w14:textId="77777777">
    <w:pPr>
      <w:pStyle w:val="HeaderTitle"/>
      <w:rPr>
        <w:lang w:val="fr-FR"/>
      </w:rPr>
    </w:pPr>
    <w:r>
      <w:rPr>
        <w:lang w:val="fr-FR"/>
      </w:rPr>
      <w:t>OPCVM CPR CROISSANCE REACTIVE</w:t>
    </w:r>
  </w:p>
  <w:p w:rsidR="00C27E99" w14:paraId="4E9A45CA" w14:textId="77777777">
    <w:pPr>
      <w:spacing w:after="150" w:line="240" w:lineRule="exact"/>
    </w:pPr>
  </w:p>
  <w:p w:rsidR="00C27E99" w14:paraId="0F743D0A" w14:textId="77777777">
    <w:pPr>
      <w:pStyle w:val="SimpleStyle"/>
      <w:rPr>
        <w:lang w:val="fr-FR"/>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E99" w14:paraId="6438F07F" w14:textId="77777777">
    <w:pPr>
      <w:pStyle w:val="HeaderTitle"/>
      <w:rPr>
        <w:lang w:val="fr-FR"/>
      </w:rPr>
    </w:pPr>
    <w:r>
      <w:rPr>
        <w:lang w:val="fr-FR"/>
      </w:rPr>
      <w:t>OPCVM CPR CROISSANCE REACTIVE</w:t>
    </w:r>
  </w:p>
  <w:p w:rsidR="00C27E99" w14:paraId="776F327E" w14:textId="77777777">
    <w:pPr>
      <w:spacing w:after="150" w:line="240" w:lineRule="exact"/>
    </w:pPr>
  </w:p>
  <w:p w:rsidR="00C27E99" w14:paraId="7FF0FD5C" w14:textId="77777777">
    <w:pPr>
      <w:pStyle w:val="SimpleStyle"/>
      <w:rPr>
        <w:lang w:val="fr-FR"/>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E99" w14:paraId="275F9818" w14:textId="77777777">
    <w:pPr>
      <w:pStyle w:val="HeaderTitle"/>
      <w:rPr>
        <w:lang w:val="fr-FR"/>
      </w:rPr>
    </w:pPr>
    <w:r>
      <w:rPr>
        <w:lang w:val="fr-FR"/>
      </w:rPr>
      <w:t>OPCVM CPR CROISSANCE REACTIVE</w:t>
    </w:r>
  </w:p>
  <w:p w:rsidR="00C27E99" w14:paraId="195A9522" w14:textId="77777777">
    <w:pPr>
      <w:spacing w:after="150" w:line="240" w:lineRule="exact"/>
    </w:pPr>
  </w:p>
  <w:p w:rsidR="00C27E99" w14:paraId="4317E69C" w14:textId="77777777">
    <w:pPr>
      <w:pStyle w:val="SimpleStyle"/>
      <w:rPr>
        <w:lang w:val="fr-FR"/>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E99" w14:paraId="014B4C88" w14:textId="77777777">
    <w:pPr>
      <w:pStyle w:val="HeaderTitle"/>
      <w:rPr>
        <w:lang w:val="fr-FR"/>
      </w:rPr>
    </w:pPr>
    <w:r>
      <w:rPr>
        <w:lang w:val="fr-FR"/>
      </w:rPr>
      <w:t>OPCVM CPR CROISSANCE REACTIVE</w:t>
    </w:r>
  </w:p>
  <w:p w:rsidR="00C27E99" w14:paraId="40C3BE38" w14:textId="77777777">
    <w:pPr>
      <w:spacing w:after="150" w:line="240" w:lineRule="exact"/>
    </w:pPr>
  </w:p>
  <w:p w:rsidR="00C27E99" w14:paraId="306548C1" w14:textId="77777777">
    <w:pPr>
      <w:pStyle w:val="SimpleStyle"/>
      <w:rPr>
        <w:lang w:val="fr-FR"/>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E99" w14:paraId="228F1080" w14:textId="77777777">
    <w:pPr>
      <w:pStyle w:val="HeaderTitle"/>
      <w:rPr>
        <w:lang w:val="fr-FR"/>
      </w:rPr>
    </w:pPr>
    <w:r>
      <w:rPr>
        <w:lang w:val="fr-FR"/>
      </w:rPr>
      <w:t>OPCVM CPR CROISSANCE REACTIVE</w:t>
    </w:r>
  </w:p>
  <w:p w:rsidR="00C27E99" w14:paraId="6578C0A9" w14:textId="77777777">
    <w:pPr>
      <w:spacing w:after="150" w:line="240" w:lineRule="exact"/>
    </w:pPr>
  </w:p>
  <w:p w:rsidR="00C27E99" w14:paraId="6483FC24" w14:textId="77777777">
    <w:pPr>
      <w:pStyle w:val="SimpleStyle"/>
      <w:rPr>
        <w:lang w:val="fr-FR"/>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E99" w14:paraId="1E47C729" w14:textId="77777777">
    <w:pPr>
      <w:pStyle w:val="HeaderTitle"/>
      <w:rPr>
        <w:lang w:val="fr-FR"/>
      </w:rPr>
    </w:pPr>
    <w:r>
      <w:rPr>
        <w:lang w:val="fr-FR"/>
      </w:rPr>
      <w:t>OPCVM CPR CROISSANCE REACTIVE</w:t>
    </w:r>
  </w:p>
  <w:p w:rsidR="00C27E99" w14:paraId="42B03DF8" w14:textId="77777777">
    <w:pPr>
      <w:spacing w:after="150" w:line="240" w:lineRule="exact"/>
    </w:pPr>
  </w:p>
  <w:p w:rsidR="00C27E99" w14:paraId="7E463745" w14:textId="77777777">
    <w:pPr>
      <w:pStyle w:val="SimpleStyle"/>
      <w:rPr>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E99" w14:paraId="49689704" w14:textId="77777777">
    <w:pPr>
      <w:pStyle w:val="HeaderTitle"/>
      <w:rPr>
        <w:lang w:val="fr-FR"/>
      </w:rPr>
    </w:pPr>
    <w:r>
      <w:rPr>
        <w:lang w:val="fr-FR"/>
      </w:rPr>
      <w:t>OPCVM CPR CROISSANCE REACTIVE</w:t>
    </w:r>
  </w:p>
  <w:p w:rsidR="00C27E99" w14:paraId="4C765DCD" w14:textId="77777777">
    <w:pPr>
      <w:spacing w:after="150" w:line="240" w:lineRule="exact"/>
    </w:pPr>
  </w:p>
  <w:p w:rsidR="00C27E99" w14:paraId="73F96A25" w14:textId="77777777">
    <w:pPr>
      <w:pStyle w:val="SimpleStyle"/>
      <w:rPr>
        <w:lang w:val="fr-F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E99" w14:paraId="70C974BB" w14:textId="77777777">
    <w:pPr>
      <w:pStyle w:val="HeaderTitle"/>
      <w:rPr>
        <w:lang w:val="fr-FR"/>
      </w:rPr>
    </w:pPr>
    <w:r>
      <w:rPr>
        <w:lang w:val="fr-FR"/>
      </w:rPr>
      <w:t>OPCVM CPR CROISSANCE REACTIVE</w:t>
    </w:r>
  </w:p>
  <w:p w:rsidR="00C27E99" w14:paraId="7B901C6C" w14:textId="77777777">
    <w:pPr>
      <w:spacing w:after="150" w:line="240" w:lineRule="exact"/>
    </w:pPr>
  </w:p>
  <w:p w:rsidR="00C27E99" w14:paraId="629F4A0D" w14:textId="77777777">
    <w:pPr>
      <w:pStyle w:val="SimpleStyle"/>
      <w:rPr>
        <w:lang w:val="fr-FR"/>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E99" w14:paraId="50DFE1E2" w14:textId="77777777">
    <w:pPr>
      <w:pStyle w:val="HeaderTitle"/>
      <w:rPr>
        <w:lang w:val="fr-FR"/>
      </w:rPr>
    </w:pPr>
    <w:r>
      <w:rPr>
        <w:lang w:val="fr-FR"/>
      </w:rPr>
      <w:t>OPCVM CPR CROISSANCE REACTIVE</w:t>
    </w:r>
  </w:p>
  <w:p w:rsidR="00C27E99" w14:paraId="37E97D42" w14:textId="77777777">
    <w:pPr>
      <w:spacing w:after="150" w:line="240" w:lineRule="exact"/>
    </w:pPr>
  </w:p>
  <w:p w:rsidR="00C27E99" w14:paraId="137724DF" w14:textId="77777777">
    <w:pPr>
      <w:pStyle w:val="SimpleStyle"/>
      <w:rPr>
        <w:lang w:val="fr-FR"/>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E99" w14:paraId="2C2CD0EE" w14:textId="77777777">
    <w:pPr>
      <w:pStyle w:val="HeaderTitle"/>
      <w:rPr>
        <w:lang w:val="fr-FR"/>
      </w:rPr>
    </w:pPr>
    <w:r>
      <w:rPr>
        <w:lang w:val="fr-FR"/>
      </w:rPr>
      <w:t>OPCVM CPR CROISSANCE REACTIVE</w:t>
    </w:r>
  </w:p>
  <w:p w:rsidR="00C27E99" w14:paraId="4E580850" w14:textId="77777777">
    <w:pPr>
      <w:spacing w:after="150" w:line="240" w:lineRule="exact"/>
    </w:pPr>
  </w:p>
  <w:p w:rsidR="00C27E99" w14:paraId="2243B457" w14:textId="77777777">
    <w:pPr>
      <w:pStyle w:val="SimpleStyle"/>
      <w:rPr>
        <w:lang w:val="fr-FR"/>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E99" w14:paraId="2A26C301" w14:textId="77777777">
    <w:pPr>
      <w:pStyle w:val="HeaderTitle"/>
      <w:rPr>
        <w:lang w:val="fr-FR"/>
      </w:rPr>
    </w:pPr>
    <w:r>
      <w:rPr>
        <w:lang w:val="fr-FR"/>
      </w:rPr>
      <w:t>OPCVM CPR CROISSANCE REACTIVE</w:t>
    </w:r>
  </w:p>
  <w:p w:rsidR="00C27E99" w14:paraId="2C13B69C" w14:textId="77777777">
    <w:pPr>
      <w:spacing w:after="150" w:line="240" w:lineRule="exact"/>
    </w:pPr>
  </w:p>
  <w:p w:rsidR="00C27E99" w14:paraId="0B514FD3" w14:textId="77777777">
    <w:pPr>
      <w:pStyle w:val="SimpleStyle"/>
      <w:rPr>
        <w:lang w:val="fr-FR"/>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E99" w14:paraId="3EF64E7B" w14:textId="77777777">
    <w:pPr>
      <w:pStyle w:val="HeaderTitle"/>
      <w:rPr>
        <w:lang w:val="fr-FR"/>
      </w:rPr>
    </w:pPr>
    <w:r>
      <w:rPr>
        <w:lang w:val="fr-FR"/>
      </w:rPr>
      <w:t>OPCVM CPR CROISSANCE REACTIVE</w:t>
    </w:r>
  </w:p>
  <w:p w:rsidR="00C27E99" w14:paraId="0A2DA51F" w14:textId="77777777">
    <w:pPr>
      <w:spacing w:after="150" w:line="240" w:lineRule="exact"/>
    </w:pPr>
  </w:p>
  <w:p w:rsidR="00C27E99" w14:paraId="142440F9" w14:textId="77777777">
    <w:pPr>
      <w:pStyle w:val="SimpleStyle"/>
      <w:rPr>
        <w:lang w:val="fr-FR"/>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E99" w14:paraId="40238B74" w14:textId="77777777">
    <w:pPr>
      <w:pStyle w:val="HeaderTitle"/>
      <w:rPr>
        <w:lang w:val="fr-FR"/>
      </w:rPr>
    </w:pPr>
    <w:r>
      <w:rPr>
        <w:lang w:val="fr-FR"/>
      </w:rPr>
      <w:t>OPCVM CPR CROISSANCE REACTIVE</w:t>
    </w:r>
  </w:p>
  <w:p w:rsidR="00C27E99" w14:paraId="2EA9BAFB" w14:textId="77777777">
    <w:pPr>
      <w:spacing w:after="150" w:line="240" w:lineRule="exact"/>
    </w:pPr>
  </w:p>
  <w:p w:rsidR="00C27E99" w14:paraId="407700DB" w14:textId="77777777">
    <w:pPr>
      <w:pStyle w:val="SimpleStyle"/>
      <w:rPr>
        <w:lang w:val="fr-FR"/>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E99" w14:paraId="559F53A2" w14:textId="77777777">
    <w:pPr>
      <w:pStyle w:val="HeaderTitle"/>
      <w:rPr>
        <w:lang w:val="fr-FR"/>
      </w:rPr>
    </w:pPr>
    <w:r>
      <w:rPr>
        <w:lang w:val="fr-FR"/>
      </w:rPr>
      <w:t>OPCVM CPR CROISSANCE REACTIVE</w:t>
    </w:r>
  </w:p>
  <w:p w:rsidR="00C27E99" w14:paraId="5C586330" w14:textId="77777777">
    <w:pPr>
      <w:spacing w:after="150" w:line="240" w:lineRule="exact"/>
    </w:pPr>
  </w:p>
  <w:p w:rsidR="00C27E99" w14:paraId="45E21383" w14:textId="77777777">
    <w:pPr>
      <w:pStyle w:val="SimpleStyle"/>
      <w:rPr>
        <w:lang w:val="fr-F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embedTrueTypeFonts/>
  <w:embedSystemFonts/>
  <w:saveSubset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7E99"/>
    <w:rsid w:val="002926A4"/>
    <w:rsid w:val="002B2223"/>
    <w:rsid w:val="004D6A7C"/>
    <w:rsid w:val="0074489B"/>
    <w:rsid w:val="00C27E99"/>
    <w:rsid w:val="00C47C2A"/>
    <w:rsid w:val="00E437AA"/>
    <w:rsid w:val="00FC3CB5"/>
  </w:rsids>
  <m:mathPr>
    <m:mathFont m:val="Cambria Math"/>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14:docId w14:val="2F98422C"/>
  <w15:docId w15:val="{22B500FD-2E77-4229-A5DC-AD5D17C26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EF7B96"/>
    <w:pPr>
      <w:keepNext/>
      <w:jc w:val="both"/>
      <w:outlineLvl w:val="0"/>
    </w:pPr>
    <w:rPr>
      <w:rFonts w:ascii="Arial" w:eastAsia="Arial" w:hAnsi="Arial" w:cs="Arial"/>
      <w:b/>
      <w:bCs/>
      <w:color w:val="232323"/>
      <w:kern w:val="32"/>
      <w:sz w:val="36"/>
      <w:szCs w:val="32"/>
    </w:rPr>
  </w:style>
  <w:style w:type="paragraph" w:styleId="Heading2">
    <w:name w:val="heading 2"/>
    <w:basedOn w:val="Normal"/>
    <w:next w:val="Normal"/>
    <w:qFormat/>
    <w:rsid w:val="00EF7B96"/>
    <w:pPr>
      <w:keepNext/>
      <w:jc w:val="both"/>
      <w:outlineLvl w:val="1"/>
    </w:pPr>
    <w:rPr>
      <w:rFonts w:ascii="Arial" w:eastAsia="Arial" w:hAnsi="Arial" w:cs="Arial"/>
      <w:b/>
      <w:bCs/>
      <w:i/>
      <w:iCs/>
      <w:color w:val="232323"/>
      <w:sz w:val="36"/>
      <w:szCs w:val="28"/>
    </w:rPr>
  </w:style>
  <w:style w:type="paragraph" w:styleId="Heading3">
    <w:name w:val="heading 3"/>
    <w:basedOn w:val="Normal"/>
    <w:next w:val="Normal"/>
    <w:qFormat/>
    <w:rsid w:val="00EF7B96"/>
    <w:pPr>
      <w:keepNext/>
      <w:spacing w:after="160"/>
      <w:jc w:val="both"/>
      <w:outlineLvl w:val="2"/>
    </w:pPr>
    <w:rPr>
      <w:rFonts w:ascii="Arial" w:eastAsia="Arial" w:hAnsi="Arial" w:cs="Arial"/>
      <w:b/>
      <w:bCs/>
      <w:color w:val="232323"/>
      <w:sz w:val="20"/>
      <w:szCs w:val="26"/>
    </w:rPr>
  </w:style>
  <w:style w:type="paragraph" w:styleId="Heading4">
    <w:name w:val="heading 4"/>
    <w:basedOn w:val="Normal"/>
    <w:next w:val="Normal"/>
    <w:qFormat/>
    <w:rsid w:val="00EF7B96"/>
    <w:pPr>
      <w:keepNext/>
      <w:jc w:val="both"/>
      <w:outlineLvl w:val="3"/>
    </w:pPr>
    <w:rPr>
      <w:rFonts w:ascii="Arial" w:eastAsia="Arial" w:hAnsi="Arial" w:cs="Arial"/>
      <w:b/>
      <w:bCs/>
      <w:color w:val="232323"/>
      <w:sz w:val="20"/>
      <w:szCs w:val="28"/>
    </w:rPr>
  </w:style>
  <w:style w:type="paragraph" w:styleId="Heading5">
    <w:name w:val="heading 5"/>
    <w:basedOn w:val="Normal"/>
    <w:next w:val="Normal"/>
    <w:qFormat/>
    <w:rsid w:val="00EF7B96"/>
    <w:pPr>
      <w:spacing w:before="240" w:after="160"/>
      <w:jc w:val="both"/>
      <w:outlineLvl w:val="4"/>
    </w:pPr>
    <w:rPr>
      <w:rFonts w:ascii="Arial" w:eastAsia="Arial" w:hAnsi="Arial" w:cs="Arial"/>
      <w:b/>
      <w:bCs/>
      <w:i/>
      <w:iCs/>
      <w:color w:val="232323"/>
      <w:sz w:val="32"/>
      <w:szCs w:val="26"/>
    </w:rPr>
  </w:style>
  <w:style w:type="paragraph" w:styleId="Heading6">
    <w:name w:val="heading 6"/>
    <w:basedOn w:val="Normal"/>
    <w:next w:val="Normal"/>
    <w:qFormat/>
    <w:rsid w:val="00EF7B96"/>
    <w:pPr>
      <w:jc w:val="both"/>
      <w:outlineLvl w:val="5"/>
    </w:pPr>
    <w:rPr>
      <w:rFonts w:ascii="Arial" w:eastAsia="Arial" w:hAnsi="Arial" w:cs="Arial"/>
      <w:b/>
      <w:bCs/>
      <w:color w:val="232323"/>
      <w:sz w:val="32"/>
      <w:szCs w:val="22"/>
    </w:rPr>
  </w:style>
  <w:style w:type="paragraph" w:styleId="Heading7">
    <w:name w:val="heading 7"/>
    <w:basedOn w:val="Normal"/>
    <w:next w:val="Normal"/>
    <w:qFormat/>
    <w:rsid w:val="00EF7B96"/>
    <w:pPr>
      <w:jc w:val="both"/>
      <w:outlineLvl w:val="6"/>
    </w:pPr>
    <w:rPr>
      <w:rFonts w:ascii="Arial" w:eastAsia="Arial" w:hAnsi="Arial" w:cs="Arial"/>
      <w:b/>
      <w:color w:val="232323"/>
      <w:sz w:val="36"/>
    </w:rPr>
  </w:style>
  <w:style w:type="paragraph" w:styleId="Heading8">
    <w:name w:val="heading 8"/>
    <w:basedOn w:val="Normal"/>
    <w:next w:val="Normal"/>
    <w:qFormat/>
    <w:rsid w:val="00EF7B96"/>
    <w:pPr>
      <w:jc w:val="both"/>
      <w:outlineLvl w:val="7"/>
    </w:pPr>
    <w:rPr>
      <w:rFonts w:ascii="Arial" w:eastAsia="Arial" w:hAnsi="Arial" w:cs="Arial"/>
      <w:i/>
      <w:iCs/>
      <w:color w:val="232323"/>
      <w:sz w:val="18"/>
    </w:rPr>
  </w:style>
  <w:style w:type="paragraph" w:styleId="Heading9">
    <w:name w:val="heading 9"/>
    <w:basedOn w:val="Normal"/>
    <w:next w:val="Normal"/>
    <w:qFormat/>
    <w:rsid w:val="00EF7B96"/>
    <w:pPr>
      <w:jc w:val="both"/>
      <w:outlineLvl w:val="8"/>
    </w:pPr>
    <w:rPr>
      <w:rFonts w:ascii="Arial" w:eastAsia="Arial" w:hAnsi="Arial" w:cs="Arial"/>
      <w:color w:val="232323"/>
      <w:sz w:val="1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mpleStyle">
    <w:name w:val="SimpleStyle"/>
    <w:qFormat/>
    <w:pPr>
      <w:jc w:val="both"/>
    </w:pPr>
    <w:rPr>
      <w:rFonts w:ascii="Arial" w:eastAsia="Arial" w:hAnsi="Arial" w:cs="Arial"/>
      <w:color w:val="232323"/>
      <w:sz w:val="18"/>
    </w:rPr>
  </w:style>
  <w:style w:type="paragraph" w:customStyle="1" w:styleId="TechnicalBookmark">
    <w:name w:val="TechnicalBookmark"/>
    <w:qFormat/>
    <w:pPr>
      <w:jc w:val="both"/>
    </w:pPr>
    <w:rPr>
      <w:rFonts w:ascii="Arial" w:eastAsia="Arial" w:hAnsi="Arial" w:cs="Arial"/>
      <w:color w:val="000000"/>
      <w:sz w:val="0"/>
    </w:rPr>
  </w:style>
  <w:style w:type="paragraph" w:customStyle="1" w:styleId="RefToc1">
    <w:name w:val="RefToc1"/>
    <w:qFormat/>
    <w:pPr>
      <w:jc w:val="both"/>
    </w:pPr>
    <w:rPr>
      <w:rFonts w:ascii="Arial" w:eastAsia="Arial" w:hAnsi="Arial" w:cs="Arial"/>
      <w:color w:val="FFFFFF"/>
      <w:sz w:val="2"/>
    </w:rPr>
  </w:style>
  <w:style w:type="paragraph" w:customStyle="1" w:styleId="RefToc2">
    <w:name w:val="RefToc2"/>
    <w:qFormat/>
    <w:pPr>
      <w:jc w:val="both"/>
    </w:pPr>
    <w:rPr>
      <w:rFonts w:ascii="Arial" w:eastAsia="Arial" w:hAnsi="Arial" w:cs="Arial"/>
      <w:color w:val="FFFFFF"/>
      <w:sz w:val="2"/>
    </w:rPr>
  </w:style>
  <w:style w:type="paragraph" w:customStyle="1" w:styleId="RefToc3">
    <w:name w:val="RefToc3"/>
    <w:qFormat/>
    <w:pPr>
      <w:jc w:val="both"/>
    </w:pPr>
    <w:rPr>
      <w:rFonts w:ascii="Arial" w:eastAsia="Arial" w:hAnsi="Arial" w:cs="Arial"/>
      <w:color w:val="FFFFFF"/>
      <w:sz w:val="2"/>
    </w:rPr>
  </w:style>
  <w:style w:type="paragraph" w:customStyle="1" w:styleId="RefToc4">
    <w:name w:val="RefToc4"/>
    <w:qFormat/>
    <w:pPr>
      <w:jc w:val="both"/>
    </w:pPr>
    <w:rPr>
      <w:rFonts w:ascii="Arial" w:eastAsia="Arial" w:hAnsi="Arial" w:cs="Arial"/>
      <w:color w:val="FFFFFF"/>
      <w:sz w:val="2"/>
    </w:rPr>
  </w:style>
  <w:style w:type="paragraph" w:customStyle="1" w:styleId="RefToc5">
    <w:name w:val="RefToc5"/>
    <w:qFormat/>
    <w:pPr>
      <w:jc w:val="both"/>
    </w:pPr>
    <w:rPr>
      <w:rFonts w:ascii="Arial" w:eastAsia="Arial" w:hAnsi="Arial" w:cs="Arial"/>
      <w:color w:val="FFFFFF"/>
      <w:sz w:val="2"/>
    </w:rPr>
  </w:style>
  <w:style w:type="paragraph" w:customStyle="1" w:styleId="RefToc6">
    <w:name w:val="RefToc6"/>
    <w:qFormat/>
    <w:pPr>
      <w:jc w:val="both"/>
    </w:pPr>
    <w:rPr>
      <w:rFonts w:ascii="Arial" w:eastAsia="Arial" w:hAnsi="Arial" w:cs="Arial"/>
      <w:color w:val="FFFFFF"/>
      <w:sz w:val="2"/>
    </w:rPr>
  </w:style>
  <w:style w:type="paragraph" w:customStyle="1" w:styleId="RefToc7">
    <w:name w:val="RefToc7"/>
    <w:qFormat/>
    <w:pPr>
      <w:jc w:val="both"/>
    </w:pPr>
    <w:rPr>
      <w:rFonts w:ascii="Arial" w:eastAsia="Arial" w:hAnsi="Arial" w:cs="Arial"/>
      <w:color w:val="FFFFFF"/>
      <w:sz w:val="2"/>
    </w:rPr>
  </w:style>
  <w:style w:type="paragraph" w:customStyle="1" w:styleId="RefToc8">
    <w:name w:val="RefToc8"/>
    <w:qFormat/>
    <w:pPr>
      <w:jc w:val="both"/>
    </w:pPr>
    <w:rPr>
      <w:rFonts w:ascii="Arial" w:eastAsia="Arial" w:hAnsi="Arial" w:cs="Arial"/>
      <w:color w:val="FFFFFF"/>
      <w:sz w:val="2"/>
    </w:rPr>
  </w:style>
  <w:style w:type="paragraph" w:customStyle="1" w:styleId="RefToc9">
    <w:name w:val="RefToc9"/>
    <w:qFormat/>
    <w:pPr>
      <w:jc w:val="both"/>
    </w:pPr>
    <w:rPr>
      <w:rFonts w:ascii="Arial" w:eastAsia="Arial" w:hAnsi="Arial" w:cs="Arial"/>
      <w:color w:val="FFFFFF"/>
      <w:sz w:val="2"/>
    </w:rPr>
  </w:style>
  <w:style w:type="paragraph" w:customStyle="1" w:styleId="NoRefToc">
    <w:name w:val="NoRefToc"/>
    <w:qFormat/>
    <w:pPr>
      <w:jc w:val="both"/>
    </w:pPr>
    <w:rPr>
      <w:rFonts w:ascii="Arial" w:eastAsia="Arial" w:hAnsi="Arial" w:cs="Arial"/>
      <w:color w:val="FFFFFF"/>
      <w:sz w:val="2"/>
    </w:rPr>
  </w:style>
  <w:style w:type="paragraph" w:customStyle="1" w:styleId="ContributionStart">
    <w:name w:val="ContributionStart"/>
    <w:qFormat/>
    <w:pPr>
      <w:spacing w:after="60"/>
      <w:jc w:val="both"/>
    </w:pPr>
    <w:rPr>
      <w:rFonts w:ascii="Arial" w:eastAsia="Arial" w:hAnsi="Arial" w:cs="Arial"/>
      <w:color w:val="232323"/>
      <w:sz w:val="12"/>
    </w:rPr>
  </w:style>
  <w:style w:type="paragraph" w:customStyle="1" w:styleId="ContributionEnd">
    <w:name w:val="ContributionEnd"/>
    <w:qFormat/>
    <w:pPr>
      <w:spacing w:after="20"/>
      <w:jc w:val="both"/>
    </w:pPr>
    <w:rPr>
      <w:rFonts w:ascii="Arial" w:eastAsia="Arial" w:hAnsi="Arial" w:cs="Arial"/>
      <w:color w:val="232323"/>
      <w:sz w:val="2"/>
    </w:rPr>
  </w:style>
  <w:style w:type="paragraph" w:customStyle="1" w:styleId="CoverDate">
    <w:name w:val="CoverDate"/>
    <w:basedOn w:val="SimpleStyle"/>
    <w:qFormat/>
    <w:pPr>
      <w:jc w:val="left"/>
    </w:pPr>
    <w:rPr>
      <w:rFonts w:ascii="Calibri" w:eastAsia="Calibri" w:hAnsi="Calibri" w:cs="Calibri"/>
      <w:b/>
      <w:color w:val="009EE0"/>
      <w:sz w:val="36"/>
    </w:rPr>
  </w:style>
  <w:style w:type="paragraph" w:customStyle="1" w:styleId="CoverReportType">
    <w:name w:val="CoverReportType"/>
    <w:basedOn w:val="SimpleStyle"/>
    <w:qFormat/>
    <w:pPr>
      <w:jc w:val="left"/>
    </w:pPr>
    <w:rPr>
      <w:rFonts w:ascii="Calibri" w:eastAsia="Calibri" w:hAnsi="Calibri" w:cs="Calibri"/>
      <w:b/>
      <w:color w:val="009EE0"/>
      <w:sz w:val="36"/>
    </w:rPr>
  </w:style>
  <w:style w:type="paragraph" w:customStyle="1" w:styleId="CoverSubTitle">
    <w:name w:val="CoverSubTitle"/>
    <w:basedOn w:val="SimpleStyle"/>
    <w:qFormat/>
    <w:rPr>
      <w:rFonts w:ascii="Calibri" w:eastAsia="Calibri" w:hAnsi="Calibri" w:cs="Calibri"/>
      <w:b/>
      <w:color w:val="009EE0"/>
      <w:sz w:val="32"/>
    </w:rPr>
  </w:style>
  <w:style w:type="paragraph" w:customStyle="1" w:styleId="CoverTitle">
    <w:name w:val="CoverTitle"/>
    <w:basedOn w:val="SimpleStyle"/>
    <w:qFormat/>
    <w:pPr>
      <w:jc w:val="left"/>
    </w:pPr>
    <w:rPr>
      <w:rFonts w:ascii="Calibri" w:eastAsia="Calibri" w:hAnsi="Calibri" w:cs="Calibri"/>
      <w:b/>
      <w:color w:val="0C1C49"/>
      <w:sz w:val="56"/>
    </w:rPr>
  </w:style>
  <w:style w:type="paragraph" w:customStyle="1" w:styleId="TableNote">
    <w:name w:val="TableNote"/>
    <w:basedOn w:val="SimpleStyle"/>
    <w:qFormat/>
    <w:rPr>
      <w:color w:val="000000"/>
      <w:sz w:val="16"/>
    </w:rPr>
  </w:style>
  <w:style w:type="paragraph" w:customStyle="1" w:styleId="HeaderTitle">
    <w:name w:val="HeaderTitle"/>
    <w:basedOn w:val="SimpleStyle"/>
    <w:qFormat/>
    <w:pPr>
      <w:spacing w:line="480" w:lineRule="exact"/>
      <w:ind w:left="-180" w:right="-580"/>
      <w:jc w:val="left"/>
    </w:pPr>
    <w:rPr>
      <w:b/>
      <w:color w:val="009EE0"/>
      <w:sz w:val="44"/>
    </w:rPr>
  </w:style>
  <w:style w:type="paragraph" w:customStyle="1" w:styleId="HeaderTitle2">
    <w:name w:val="HeaderTitle2"/>
    <w:basedOn w:val="SimpleStyle"/>
    <w:qFormat/>
    <w:pPr>
      <w:spacing w:line="480" w:lineRule="exact"/>
      <w:ind w:left="-180" w:right="-580"/>
      <w:jc w:val="left"/>
    </w:pPr>
    <w:rPr>
      <w:color w:val="009EE0"/>
      <w:sz w:val="44"/>
    </w:rPr>
  </w:style>
  <w:style w:type="paragraph" w:customStyle="1" w:styleId="Bookmark">
    <w:name w:val="Bookmark"/>
    <w:basedOn w:val="SimpleStyle"/>
    <w:qFormat/>
    <w:rPr>
      <w:sz w:val="0"/>
    </w:rPr>
  </w:style>
  <w:style w:type="paragraph" w:customStyle="1" w:styleId="H1SPACEBEFORE">
    <w:name w:val="H1_SPACE_BEFORE"/>
    <w:basedOn w:val="SimpleStyle"/>
    <w:qFormat/>
    <w:rPr>
      <w:sz w:val="2"/>
      <w:shd w:val="clear" w:color="auto" w:fill="FFFFFF"/>
    </w:rPr>
  </w:style>
  <w:style w:type="paragraph" w:customStyle="1" w:styleId="H1">
    <w:name w:val="H1"/>
    <w:basedOn w:val="SimpleStyle"/>
    <w:qFormat/>
    <w:pPr>
      <w:spacing w:before="240" w:after="160"/>
    </w:pPr>
    <w:rPr>
      <w:b/>
      <w:sz w:val="36"/>
    </w:rPr>
  </w:style>
  <w:style w:type="paragraph" w:customStyle="1" w:styleId="H2">
    <w:name w:val="H2"/>
    <w:basedOn w:val="SimpleStyle"/>
    <w:qFormat/>
    <w:pPr>
      <w:spacing w:after="160"/>
    </w:pPr>
    <w:rPr>
      <w:b/>
      <w:sz w:val="24"/>
    </w:rPr>
  </w:style>
  <w:style w:type="paragraph" w:customStyle="1" w:styleId="H3">
    <w:name w:val="H3"/>
    <w:basedOn w:val="SimpleStyle"/>
    <w:qFormat/>
    <w:pPr>
      <w:spacing w:before="160" w:after="160"/>
    </w:pPr>
    <w:rPr>
      <w:b/>
      <w:sz w:val="20"/>
    </w:rPr>
  </w:style>
  <w:style w:type="paragraph" w:customStyle="1" w:styleId="H4">
    <w:name w:val="H4"/>
    <w:basedOn w:val="SimpleStyle"/>
    <w:qFormat/>
    <w:pPr>
      <w:spacing w:after="160"/>
    </w:pPr>
    <w:rPr>
      <w:b/>
      <w:sz w:val="20"/>
    </w:rPr>
  </w:style>
  <w:style w:type="paragraph" w:customStyle="1" w:styleId="H5">
    <w:name w:val="H5"/>
    <w:basedOn w:val="SimpleStyle"/>
    <w:qFormat/>
    <w:pPr>
      <w:spacing w:after="160"/>
    </w:pPr>
    <w:rPr>
      <w:b/>
      <w:sz w:val="32"/>
    </w:rPr>
  </w:style>
  <w:style w:type="paragraph" w:customStyle="1" w:styleId="H6">
    <w:name w:val="H6"/>
    <w:basedOn w:val="SimpleStyle"/>
    <w:qFormat/>
    <w:pPr>
      <w:spacing w:after="160"/>
    </w:pPr>
    <w:rPr>
      <w:b/>
      <w:i/>
      <w:sz w:val="20"/>
    </w:rPr>
  </w:style>
  <w:style w:type="paragraph" w:customStyle="1" w:styleId="H7">
    <w:name w:val="H7"/>
    <w:basedOn w:val="SimpleStyle"/>
    <w:qFormat/>
    <w:rPr>
      <w:b/>
      <w:sz w:val="36"/>
    </w:rPr>
  </w:style>
  <w:style w:type="paragraph" w:customStyle="1" w:styleId="L1">
    <w:name w:val="L1"/>
    <w:basedOn w:val="SimpleStyle"/>
    <w:qFormat/>
    <w:pPr>
      <w:spacing w:before="200"/>
    </w:pPr>
    <w:rPr>
      <w:b/>
      <w:sz w:val="20"/>
    </w:rPr>
  </w:style>
  <w:style w:type="paragraph" w:customStyle="1" w:styleId="L2">
    <w:name w:val="L2"/>
    <w:basedOn w:val="SimpleStyle"/>
    <w:qFormat/>
    <w:pPr>
      <w:spacing w:before="200"/>
    </w:pPr>
    <w:rPr>
      <w:b/>
      <w:i/>
      <w:sz w:val="20"/>
    </w:rPr>
  </w:style>
  <w:style w:type="paragraph" w:customStyle="1" w:styleId="L3">
    <w:name w:val="L3"/>
    <w:basedOn w:val="SimpleStyle"/>
    <w:qFormat/>
    <w:pPr>
      <w:spacing w:before="200"/>
    </w:pPr>
    <w:rPr>
      <w:b/>
      <w:sz w:val="20"/>
    </w:rPr>
  </w:style>
  <w:style w:type="paragraph" w:customStyle="1" w:styleId="L4">
    <w:name w:val="L4"/>
    <w:basedOn w:val="SimpleStyle"/>
    <w:qFormat/>
    <w:pPr>
      <w:spacing w:before="200"/>
    </w:pPr>
    <w:rPr>
      <w:b/>
      <w:i/>
    </w:rPr>
  </w:style>
  <w:style w:type="paragraph" w:customStyle="1" w:styleId="L5">
    <w:name w:val="L5"/>
    <w:basedOn w:val="SimpleStyle"/>
    <w:qFormat/>
    <w:pPr>
      <w:spacing w:after="160"/>
    </w:pPr>
    <w:rPr>
      <w:b/>
      <w:sz w:val="20"/>
    </w:rPr>
  </w:style>
  <w:style w:type="paragraph" w:customStyle="1" w:styleId="L6">
    <w:name w:val="L6"/>
    <w:basedOn w:val="SimpleStyle"/>
    <w:qFormat/>
    <w:rPr>
      <w:b/>
      <w:sz w:val="32"/>
    </w:rPr>
  </w:style>
  <w:style w:type="paragraph" w:customStyle="1" w:styleId="L7">
    <w:name w:val="L7"/>
    <w:basedOn w:val="SimpleStyle"/>
    <w:qFormat/>
    <w:rPr>
      <w:b/>
      <w:sz w:val="36"/>
    </w:rPr>
  </w:style>
  <w:style w:type="paragraph" w:customStyle="1" w:styleId="L8">
    <w:name w:val="L8"/>
    <w:basedOn w:val="SimpleStyle"/>
    <w:qFormat/>
  </w:style>
  <w:style w:type="paragraph" w:customStyle="1" w:styleId="L9">
    <w:name w:val="L9"/>
    <w:basedOn w:val="SimpleStyle"/>
    <w:qFormat/>
  </w:style>
  <w:style w:type="paragraph" w:customStyle="1" w:styleId="H8">
    <w:name w:val="H8"/>
    <w:basedOn w:val="SimpleStyle"/>
    <w:qFormat/>
  </w:style>
  <w:style w:type="paragraph" w:customStyle="1" w:styleId="H9">
    <w:name w:val="H9"/>
    <w:basedOn w:val="SimpleStyle"/>
    <w:qFormat/>
  </w:style>
  <w:style w:type="paragraph" w:customStyle="1" w:styleId="SimpleStyleTableau">
    <w:name w:val="SimpleStyleTableau"/>
    <w:basedOn w:val="SimpleStyle"/>
    <w:qFormat/>
    <w:pPr>
      <w:jc w:val="left"/>
    </w:pPr>
    <w:rPr>
      <w:sz w:val="16"/>
    </w:rPr>
  </w:style>
  <w:style w:type="paragraph" w:customStyle="1" w:styleId="DefaultEmptyStyle">
    <w:name w:val="DefaultEmptyStyle"/>
    <w:basedOn w:val="SimpleStyle"/>
    <w:qFormat/>
    <w:rPr>
      <w:color w:val="FFFFFF"/>
      <w:sz w:val="0"/>
    </w:rPr>
  </w:style>
  <w:style w:type="paragraph" w:customStyle="1" w:styleId="BreakLine">
    <w:name w:val="BreakLine"/>
    <w:basedOn w:val="SimpleStyle"/>
    <w:qFormat/>
    <w:pPr>
      <w:spacing w:before="60"/>
    </w:pPr>
  </w:style>
  <w:style w:type="paragraph" w:customStyle="1" w:styleId="FooterTitle">
    <w:name w:val="FooterTitle"/>
    <w:basedOn w:val="SimpleStyle"/>
    <w:qFormat/>
    <w:pPr>
      <w:jc w:val="left"/>
    </w:pPr>
    <w:rPr>
      <w:color w:val="808080"/>
      <w:sz w:val="16"/>
    </w:rPr>
  </w:style>
  <w:style w:type="paragraph" w:customStyle="1" w:styleId="SimpleStyleTop">
    <w:name w:val="SimpleStyleTop"/>
    <w:basedOn w:val="SimpleStyle"/>
    <w:qFormat/>
    <w:pPr>
      <w:jc w:val="left"/>
    </w:pPr>
    <w:rPr>
      <w:sz w:val="16"/>
    </w:rPr>
  </w:style>
  <w:style w:type="paragraph" w:customStyle="1" w:styleId="Text">
    <w:name w:val="Text"/>
    <w:basedOn w:val="SimpleStyle"/>
    <w:qFormat/>
    <w:rPr>
      <w:sz w:val="20"/>
    </w:rPr>
  </w:style>
  <w:style w:type="paragraph" w:customStyle="1" w:styleId="Contribution">
    <w:name w:val="Contribution"/>
    <w:basedOn w:val="SimpleStyle"/>
    <w:qFormat/>
    <w:rPr>
      <w:sz w:val="20"/>
    </w:rPr>
  </w:style>
  <w:style w:type="paragraph" w:customStyle="1" w:styleId="BottomPadding">
    <w:name w:val="BottomPadding"/>
    <w:basedOn w:val="SimpleStyle"/>
    <w:qFormat/>
    <w:rPr>
      <w:sz w:val="4"/>
    </w:rPr>
  </w:style>
  <w:style w:type="paragraph" w:customStyle="1" w:styleId="Footnote1">
    <w:name w:val="Footnote1"/>
    <w:basedOn w:val="TableNote"/>
    <w:qFormat/>
  </w:style>
  <w:style w:type="paragraph" w:customStyle="1" w:styleId="Footnote2">
    <w:name w:val="Footnote2"/>
    <w:basedOn w:val="TableNote"/>
    <w:qFormat/>
  </w:style>
  <w:style w:type="paragraph" w:customStyle="1" w:styleId="Footnote3">
    <w:name w:val="Footnote3"/>
    <w:basedOn w:val="TableNote"/>
    <w:qFormat/>
  </w:style>
  <w:style w:type="paragraph" w:customStyle="1" w:styleId="Footnote4">
    <w:name w:val="Footnote4"/>
    <w:basedOn w:val="TableNote"/>
    <w:qFormat/>
  </w:style>
  <w:style w:type="paragraph" w:customStyle="1" w:styleId="Footnote5">
    <w:name w:val="Footnote5"/>
    <w:basedOn w:val="TableNote"/>
    <w:qFormat/>
  </w:style>
  <w:style w:type="paragraph" w:customStyle="1" w:styleId="Footnote6">
    <w:name w:val="Footnote6"/>
    <w:basedOn w:val="TableNote"/>
    <w:qFormat/>
  </w:style>
  <w:style w:type="paragraph" w:customStyle="1" w:styleId="Footnote7">
    <w:name w:val="Footnote7"/>
    <w:basedOn w:val="TableNote"/>
    <w:qFormat/>
  </w:style>
  <w:style w:type="paragraph" w:customStyle="1" w:styleId="Footnote8">
    <w:name w:val="Footnote8"/>
    <w:basedOn w:val="TableNote"/>
    <w:qFormat/>
  </w:style>
  <w:style w:type="paragraph" w:customStyle="1" w:styleId="Footnote9">
    <w:name w:val="Footnote9"/>
    <w:basedOn w:val="TableNote"/>
    <w:qFormat/>
  </w:style>
  <w:style w:type="paragraph" w:customStyle="1" w:styleId="H2SPACEBEFORE">
    <w:name w:val="H2_SPACE_BEFORE"/>
    <w:basedOn w:val="H1SPACEBEFORE"/>
    <w:qFormat/>
  </w:style>
  <w:style w:type="paragraph" w:customStyle="1" w:styleId="H3SPACEBEFORE">
    <w:name w:val="H3_SPACE_BEFORE"/>
    <w:basedOn w:val="H1SPACEBEFORE"/>
    <w:qFormat/>
  </w:style>
  <w:style w:type="paragraph" w:customStyle="1" w:styleId="H4SPACEBEFORE">
    <w:name w:val="H4_SPACE_BEFORE"/>
    <w:basedOn w:val="H1SPACEBEFORE"/>
    <w:qFormat/>
  </w:style>
  <w:style w:type="paragraph" w:customStyle="1" w:styleId="H5SPACEBEFORE">
    <w:name w:val="H5_SPACE_BEFORE"/>
    <w:basedOn w:val="H1SPACEBEFORE"/>
    <w:qFormat/>
  </w:style>
  <w:style w:type="paragraph" w:customStyle="1" w:styleId="EnteteTabFirstColBordureCentre">
    <w:name w:val="EnteteTab FirstCol Bordure Centre"/>
    <w:basedOn w:val="SimpleStyleTableau"/>
    <w:qFormat/>
    <w:pPr>
      <w:ind w:left="100"/>
      <w:jc w:val="center"/>
    </w:pPr>
    <w:rPr>
      <w:b/>
    </w:rPr>
  </w:style>
  <w:style w:type="paragraph" w:customStyle="1" w:styleId="EnteteTabLastColBordure">
    <w:name w:val="EnteteTab LastCol Bordure"/>
    <w:basedOn w:val="SimpleStyleTableau"/>
    <w:qFormat/>
    <w:pPr>
      <w:jc w:val="center"/>
    </w:pPr>
    <w:rPr>
      <w:b/>
    </w:rPr>
  </w:style>
  <w:style w:type="paragraph" w:customStyle="1" w:styleId="Tab1FirstColNonGras">
    <w:name w:val="Tab1 FirstCol NonGras"/>
    <w:basedOn w:val="SimpleStyleTableau"/>
    <w:qFormat/>
    <w:pPr>
      <w:ind w:left="100" w:right="100"/>
      <w:jc w:val="both"/>
    </w:pPr>
  </w:style>
  <w:style w:type="paragraph" w:customStyle="1" w:styleId="Tab1LastColNonGras">
    <w:name w:val="Tab1 LastCol NonGras"/>
    <w:basedOn w:val="SimpleStyleTableau"/>
    <w:qFormat/>
    <w:pPr>
      <w:ind w:right="100"/>
      <w:jc w:val="right"/>
    </w:pPr>
  </w:style>
  <w:style w:type="paragraph" w:customStyle="1" w:styleId="Tab1FirstColNonGrasBordureDown">
    <w:name w:val="Tab1 FirstCol NonGras BordureDown"/>
    <w:basedOn w:val="SimpleStyleTableau"/>
    <w:qFormat/>
    <w:pPr>
      <w:ind w:left="100" w:right="100"/>
      <w:jc w:val="both"/>
    </w:pPr>
  </w:style>
  <w:style w:type="paragraph" w:customStyle="1" w:styleId="Tab1LastColNonGrasBordureDown">
    <w:name w:val="Tab1 LastCol NonGras  BordureDown"/>
    <w:basedOn w:val="SimpleStyleTableau"/>
    <w:qFormat/>
    <w:pPr>
      <w:ind w:right="100"/>
      <w:jc w:val="right"/>
    </w:pPr>
  </w:style>
  <w:style w:type="paragraph" w:customStyle="1" w:styleId="EnteteTabMiddleColBordure">
    <w:name w:val="EnteteTab MiddleCol Bordure"/>
    <w:basedOn w:val="SimpleStyleTableau"/>
    <w:qFormat/>
    <w:pPr>
      <w:jc w:val="center"/>
    </w:pPr>
    <w:rPr>
      <w:b/>
    </w:rPr>
  </w:style>
  <w:style w:type="paragraph" w:customStyle="1" w:styleId="Tab1MiddleColNonGrasBordureDown">
    <w:name w:val="Tab1 MiddleCol NonGras  BordureDown"/>
    <w:basedOn w:val="SimpleStyleTableau"/>
    <w:qFormat/>
    <w:pPr>
      <w:ind w:right="100"/>
      <w:jc w:val="right"/>
    </w:pPr>
  </w:style>
  <w:style w:type="paragraph" w:customStyle="1" w:styleId="Tab1MiddleColNonGrasBordureDownCentre">
    <w:name w:val="Tab1 MiddleCol NonGras  BordureDown Centre"/>
    <w:basedOn w:val="SimpleStyleTableau"/>
    <w:qFormat/>
    <w:pPr>
      <w:ind w:right="100"/>
      <w:jc w:val="center"/>
    </w:pPr>
  </w:style>
  <w:style w:type="paragraph" w:customStyle="1" w:styleId="FooterIndex">
    <w:name w:val="FooterIndex"/>
    <w:basedOn w:val="FooterTitle"/>
    <w:qFormat/>
    <w:pPr>
      <w:jc w:val="right"/>
    </w:pPr>
    <w:rPr>
      <w:color w:val="000000"/>
    </w:rPr>
  </w:style>
  <w:style w:type="paragraph" w:customStyle="1" w:styleId="Tab1MiddleColNonGras">
    <w:name w:val="Tab1 MiddleCol NonGras"/>
    <w:basedOn w:val="SimpleStyleTableau"/>
    <w:qFormat/>
    <w:pPr>
      <w:ind w:right="100"/>
      <w:jc w:val="right"/>
    </w:pPr>
  </w:style>
  <w:style w:type="paragraph" w:customStyle="1" w:styleId="Tab1FirstColTop">
    <w:name w:val="Tab1 FirstCol Top"/>
    <w:basedOn w:val="SimpleStyleTop"/>
    <w:qFormat/>
    <w:pPr>
      <w:ind w:left="100" w:right="100"/>
    </w:pPr>
  </w:style>
  <w:style w:type="paragraph" w:customStyle="1" w:styleId="Tab1MiddleColNonGrasTop">
    <w:name w:val="Tab1 MiddleCol NonGras Top"/>
    <w:basedOn w:val="SimpleStyleTop"/>
    <w:qFormat/>
    <w:pPr>
      <w:ind w:right="100"/>
      <w:jc w:val="right"/>
    </w:pPr>
  </w:style>
  <w:style w:type="paragraph" w:customStyle="1" w:styleId="Tab1LastColNonGrasTop">
    <w:name w:val="Tab1 LastCol NonGras Top"/>
    <w:basedOn w:val="SimpleStyleTop"/>
    <w:qFormat/>
    <w:pPr>
      <w:ind w:right="100"/>
      <w:jc w:val="right"/>
    </w:pPr>
  </w:style>
  <w:style w:type="paragraph" w:customStyle="1" w:styleId="TotalTabFirstColNoBordureUp">
    <w:name w:val="TotalTab FirstCol NoBordureUp"/>
    <w:basedOn w:val="SimpleStyleTableau"/>
    <w:qFormat/>
    <w:pPr>
      <w:ind w:left="100" w:right="100"/>
      <w:jc w:val="both"/>
    </w:pPr>
    <w:rPr>
      <w:b/>
      <w:color w:val="000000"/>
    </w:rPr>
  </w:style>
  <w:style w:type="paragraph" w:customStyle="1" w:styleId="TotalTabMiddleColNoBordureUp">
    <w:name w:val="TotalTab MiddleCol NoBordureUp"/>
    <w:basedOn w:val="SimpleStyleTableau"/>
    <w:qFormat/>
    <w:pPr>
      <w:ind w:right="100"/>
      <w:jc w:val="right"/>
    </w:pPr>
    <w:rPr>
      <w:b/>
    </w:rPr>
  </w:style>
  <w:style w:type="paragraph" w:customStyle="1" w:styleId="TotalTabLastColNoBordureUp">
    <w:name w:val="TotalTab LastCol NoBordureUp"/>
    <w:basedOn w:val="SimpleStyleTableau"/>
    <w:qFormat/>
    <w:pPr>
      <w:ind w:right="100"/>
      <w:jc w:val="right"/>
    </w:pPr>
    <w:rPr>
      <w:b/>
    </w:rPr>
  </w:style>
  <w:style w:type="paragraph" w:customStyle="1" w:styleId="TotalTabMiddleColNoBordureUpNonGrasCentre">
    <w:name w:val="TotalTab MiddleCol NoBordureUp NonGras Centre"/>
    <w:basedOn w:val="SimpleStyleTableau"/>
    <w:qFormat/>
    <w:pPr>
      <w:ind w:right="100"/>
      <w:jc w:val="center"/>
    </w:pPr>
  </w:style>
  <w:style w:type="paragraph" w:customStyle="1" w:styleId="TotalTabFirstColBordure">
    <w:name w:val="TotalTab FirstCol Bordure"/>
    <w:basedOn w:val="SimpleStyleTableau"/>
    <w:qFormat/>
    <w:pPr>
      <w:ind w:left="100" w:right="100"/>
      <w:jc w:val="both"/>
    </w:pPr>
    <w:rPr>
      <w:b/>
      <w:color w:val="000000"/>
    </w:rPr>
  </w:style>
  <w:style w:type="paragraph" w:customStyle="1" w:styleId="TotalTabMiddleColBordure">
    <w:name w:val="TotalTab MiddleCol Bordure"/>
    <w:basedOn w:val="SimpleStyleTableau"/>
    <w:qFormat/>
    <w:pPr>
      <w:ind w:right="100"/>
      <w:jc w:val="right"/>
    </w:pPr>
    <w:rPr>
      <w:b/>
    </w:rPr>
  </w:style>
  <w:style w:type="paragraph" w:customStyle="1" w:styleId="TotalTabLastColBordure">
    <w:name w:val="TotalTab LastCol Bordure"/>
    <w:basedOn w:val="SimpleStyleTableau"/>
    <w:qFormat/>
    <w:pPr>
      <w:ind w:right="100"/>
      <w:jc w:val="right"/>
    </w:pPr>
    <w:rPr>
      <w:b/>
    </w:rPr>
  </w:style>
  <w:style w:type="paragraph" w:customStyle="1" w:styleId="Tab1BordureGras">
    <w:name w:val="Tab1 Bordure Gras"/>
    <w:basedOn w:val="SimpleStyleTableau"/>
    <w:qFormat/>
    <w:pPr>
      <w:ind w:left="100"/>
    </w:pPr>
    <w:rPr>
      <w:b/>
    </w:rPr>
  </w:style>
  <w:style w:type="paragraph" w:customStyle="1" w:styleId="Tab1LastBordureGras">
    <w:name w:val="Tab1 Last Bordure Gras"/>
    <w:basedOn w:val="SimpleStyleTableau"/>
    <w:qFormat/>
    <w:pPr>
      <w:jc w:val="center"/>
    </w:pPr>
    <w:rPr>
      <w:b/>
    </w:rPr>
  </w:style>
  <w:style w:type="paragraph" w:customStyle="1" w:styleId="TotalTabFirstColBordureNonGras">
    <w:name w:val="TotalTab FirstCol Bordure NonGras"/>
    <w:basedOn w:val="SimpleStyleTableau"/>
    <w:qFormat/>
    <w:pPr>
      <w:ind w:left="100" w:right="100"/>
      <w:jc w:val="both"/>
    </w:pPr>
    <w:rPr>
      <w:color w:val="000000"/>
    </w:rPr>
  </w:style>
  <w:style w:type="paragraph" w:customStyle="1" w:styleId="TotalTabMiddleColBordureNonGras">
    <w:name w:val="TotalTab MiddleCol Bordure NonGras"/>
    <w:basedOn w:val="SimpleStyleTableau"/>
    <w:qFormat/>
    <w:pPr>
      <w:ind w:right="100"/>
      <w:jc w:val="right"/>
    </w:pPr>
  </w:style>
  <w:style w:type="paragraph" w:customStyle="1" w:styleId="TotalTabLastColBordureNonGras">
    <w:name w:val="TotalTab LastCol Bordure NonGras"/>
    <w:basedOn w:val="SimpleStyleTableau"/>
    <w:qFormat/>
    <w:pPr>
      <w:ind w:right="100"/>
      <w:jc w:val="right"/>
    </w:pPr>
  </w:style>
  <w:style w:type="paragraph" w:customStyle="1" w:styleId="Tab1FirstColGras">
    <w:name w:val="Tab1 FirstCol Gras"/>
    <w:basedOn w:val="SimpleStyleTableau"/>
    <w:qFormat/>
    <w:pPr>
      <w:ind w:left="100" w:right="100"/>
      <w:jc w:val="both"/>
    </w:pPr>
    <w:rPr>
      <w:b/>
      <w:color w:val="000000"/>
      <w:shd w:val="clear" w:color="auto" w:fill="FFFFFF"/>
    </w:rPr>
  </w:style>
  <w:style w:type="paragraph" w:customStyle="1" w:styleId="Tab1LastColGras">
    <w:name w:val="Tab1 LastCol Gras"/>
    <w:basedOn w:val="SimpleStyleTableau"/>
    <w:qFormat/>
    <w:pPr>
      <w:ind w:right="100"/>
      <w:jc w:val="right"/>
    </w:pPr>
    <w:rPr>
      <w:b/>
    </w:rPr>
  </w:style>
  <w:style w:type="paragraph" w:customStyle="1" w:styleId="EnteteTabFirstColBordure">
    <w:name w:val="EnteteTab FirstCol Bordure"/>
    <w:basedOn w:val="SimpleStyleTableau"/>
    <w:qFormat/>
    <w:pPr>
      <w:ind w:left="100" w:right="20"/>
    </w:pPr>
    <w:rPr>
      <w:b/>
    </w:rPr>
  </w:style>
  <w:style w:type="paragraph" w:customStyle="1" w:styleId="Tab1MiddleColGras">
    <w:name w:val="Tab1 MiddleCol Gras"/>
    <w:basedOn w:val="SimpleStyleTableau"/>
    <w:qFormat/>
    <w:pPr>
      <w:ind w:right="100"/>
      <w:jc w:val="right"/>
    </w:pPr>
    <w:rPr>
      <w:b/>
      <w:color w:val="000000"/>
    </w:rPr>
  </w:style>
  <w:style w:type="paragraph" w:customStyle="1" w:styleId="Tab1MiddleColNonGrasCentre">
    <w:name w:val="Tab1 MiddleCol NonGras Centre"/>
    <w:basedOn w:val="SimpleStyleTableau"/>
    <w:qFormat/>
    <w:pPr>
      <w:jc w:val="center"/>
    </w:pPr>
  </w:style>
  <w:style w:type="paragraph" w:customStyle="1" w:styleId="Tab3FirstColNonGras">
    <w:name w:val="Tab3 FirstCol NonGras"/>
    <w:basedOn w:val="SimpleStyleTableau"/>
    <w:qFormat/>
    <w:pPr>
      <w:ind w:left="360" w:right="100"/>
      <w:jc w:val="both"/>
    </w:pPr>
  </w:style>
  <w:style w:type="paragraph" w:customStyle="1" w:styleId="Tab3MiddleColNonGras">
    <w:name w:val="Tab3 MiddleCol NonGras"/>
    <w:basedOn w:val="SimpleStyleTableau"/>
    <w:qFormat/>
    <w:pPr>
      <w:ind w:right="100"/>
      <w:jc w:val="right"/>
    </w:pPr>
  </w:style>
  <w:style w:type="paragraph" w:customStyle="1" w:styleId="Tab3LastColNonGras">
    <w:name w:val="Tab3 LastCol NonGras"/>
    <w:basedOn w:val="SimpleStyleTableau"/>
    <w:qFormat/>
    <w:pPr>
      <w:ind w:right="100"/>
      <w:jc w:val="right"/>
    </w:pPr>
  </w:style>
  <w:style w:type="paragraph" w:customStyle="1" w:styleId="Tab1FirstColNonGrasLeft">
    <w:name w:val="Tab1 FirstCol NonGras Left"/>
    <w:basedOn w:val="SimpleStyleTableau"/>
    <w:qFormat/>
    <w:pPr>
      <w:ind w:left="100" w:right="100"/>
    </w:pPr>
  </w:style>
  <w:style w:type="paragraph" w:customStyle="1" w:styleId="Text1">
    <w:name w:val="Text1"/>
    <w:basedOn w:val="Text"/>
    <w:qFormat/>
  </w:style>
  <w:style w:type="paragraph" w:customStyle="1" w:styleId="Text2">
    <w:name w:val="Text2"/>
    <w:basedOn w:val="Text"/>
    <w:qFormat/>
  </w:style>
  <w:style w:type="paragraph" w:customStyle="1" w:styleId="Text3">
    <w:name w:val="Text3"/>
    <w:basedOn w:val="Text"/>
    <w:qFormat/>
  </w:style>
  <w:style w:type="paragraph" w:customStyle="1" w:styleId="Text4">
    <w:name w:val="Text4"/>
    <w:basedOn w:val="Text"/>
    <w:qFormat/>
  </w:style>
  <w:style w:type="paragraph" w:customStyle="1" w:styleId="Text5">
    <w:name w:val="Text5"/>
    <w:basedOn w:val="Text"/>
    <w:qFormat/>
  </w:style>
  <w:style w:type="paragraph" w:customStyle="1" w:styleId="Text6">
    <w:name w:val="Text6"/>
    <w:basedOn w:val="Text"/>
    <w:qFormat/>
  </w:style>
  <w:style w:type="paragraph" w:customStyle="1" w:styleId="Text7">
    <w:name w:val="Text7"/>
    <w:basedOn w:val="Text"/>
    <w:qFormat/>
  </w:style>
  <w:style w:type="paragraph" w:customStyle="1" w:styleId="Text8">
    <w:name w:val="Text8"/>
    <w:basedOn w:val="Text"/>
    <w:qFormat/>
  </w:style>
  <w:style w:type="paragraph" w:customStyle="1" w:styleId="Text9">
    <w:name w:val="Text9"/>
    <w:basedOn w:val="Text"/>
    <w:qFormat/>
  </w:style>
  <w:style w:type="paragraph" w:customStyle="1" w:styleId="EnteteTabNoBordureUpNoGras">
    <w:name w:val="EnteteTab NoBordureUp NoGras"/>
    <w:basedOn w:val="SimpleStyleTableau"/>
    <w:qFormat/>
    <w:pPr>
      <w:jc w:val="right"/>
    </w:pPr>
  </w:style>
  <w:style w:type="paragraph" w:customStyle="1" w:styleId="Tab1FirstColNonGrasBordureUp">
    <w:name w:val="Tab1 FirstCol NonGras BordureUp"/>
    <w:basedOn w:val="SimpleStyleTableau"/>
    <w:qFormat/>
    <w:pPr>
      <w:ind w:left="100" w:right="100"/>
      <w:jc w:val="both"/>
    </w:pPr>
  </w:style>
  <w:style w:type="paragraph" w:customStyle="1" w:styleId="Tab2FirstColNonGras">
    <w:name w:val="Tab2 FirstCol NonGras"/>
    <w:basedOn w:val="SimpleStyleTableau"/>
    <w:qFormat/>
    <w:pPr>
      <w:ind w:left="200" w:right="100"/>
      <w:jc w:val="both"/>
    </w:pPr>
  </w:style>
  <w:style w:type="paragraph" w:styleId="TOC5">
    <w:name w:val="toc 5"/>
    <w:basedOn w:val="Normal"/>
    <w:next w:val="Normal"/>
    <w:autoRedefine/>
    <w:uiPriority w:val="39"/>
    <w:rsid w:val="000F3DF7"/>
    <w:pPr>
      <w:spacing w:after="100"/>
      <w:ind w:left="880"/>
    </w:pPr>
  </w:style>
  <w:style w:type="paragraph" w:styleId="TOC6">
    <w:name w:val="toc 6"/>
    <w:basedOn w:val="Normal"/>
    <w:next w:val="Normal"/>
    <w:autoRedefine/>
    <w:uiPriority w:val="39"/>
    <w:rsid w:val="000F3DF7"/>
    <w:pPr>
      <w:spacing w:after="100"/>
      <w:ind w:left="1100"/>
    </w:pPr>
  </w:style>
  <w:style w:type="paragraph" w:styleId="TOC3">
    <w:name w:val="toc 3"/>
    <w:basedOn w:val="Normal"/>
    <w:next w:val="Normal"/>
    <w:autoRedefine/>
    <w:uiPriority w:val="39"/>
    <w:rsid w:val="000F3DF7"/>
    <w:pPr>
      <w:spacing w:after="100"/>
      <w:ind w:left="440"/>
    </w:pPr>
  </w:style>
  <w:style w:type="paragraph" w:styleId="TOC4">
    <w:name w:val="toc 4"/>
    <w:basedOn w:val="Normal"/>
    <w:next w:val="Normal"/>
    <w:autoRedefine/>
    <w:uiPriority w:val="39"/>
    <w:rsid w:val="000F3DF7"/>
    <w:pPr>
      <w:spacing w:after="100"/>
      <w:ind w:left="660"/>
    </w:pPr>
  </w:style>
  <w:style w:type="paragraph" w:styleId="TOC1">
    <w:name w:val="toc 1"/>
    <w:basedOn w:val="Normal"/>
    <w:next w:val="Normal"/>
    <w:autoRedefine/>
    <w:uiPriority w:val="39"/>
    <w:rsid w:val="000F3DF7"/>
    <w:pPr>
      <w:spacing w:after="100"/>
    </w:pPr>
  </w:style>
  <w:style w:type="paragraph" w:styleId="TOC2">
    <w:name w:val="toc 2"/>
    <w:basedOn w:val="Normal"/>
    <w:next w:val="Normal"/>
    <w:autoRedefine/>
    <w:uiPriority w:val="39"/>
    <w:rsid w:val="000F3DF7"/>
    <w:pPr>
      <w:spacing w:after="100"/>
      <w:ind w:left="220"/>
    </w:pPr>
  </w:style>
  <w:style w:type="paragraph" w:styleId="TOC9">
    <w:name w:val="toc 9"/>
    <w:basedOn w:val="Normal"/>
    <w:next w:val="Normal"/>
    <w:autoRedefine/>
    <w:uiPriority w:val="39"/>
    <w:rsid w:val="000F3DF7"/>
    <w:pPr>
      <w:spacing w:after="100"/>
      <w:ind w:left="1760"/>
    </w:pPr>
  </w:style>
  <w:style w:type="paragraph" w:styleId="TOC7">
    <w:name w:val="toc 7"/>
    <w:basedOn w:val="Normal"/>
    <w:next w:val="Normal"/>
    <w:autoRedefine/>
    <w:uiPriority w:val="39"/>
    <w:rsid w:val="000F3DF7"/>
    <w:pPr>
      <w:spacing w:after="100"/>
      <w:ind w:left="1320"/>
    </w:pPr>
  </w:style>
  <w:style w:type="paragraph" w:styleId="TOC8">
    <w:name w:val="toc 8"/>
    <w:basedOn w:val="Normal"/>
    <w:next w:val="Normal"/>
    <w:autoRedefine/>
    <w:uiPriority w:val="39"/>
    <w:rsid w:val="000F3DF7"/>
    <w:pPr>
      <w:spacing w:after="100"/>
      <w:ind w:left="1540"/>
    </w:pPr>
  </w:style>
  <w:style w:type="paragraph" w:customStyle="1" w:styleId="NormalNoContent">
    <w:name w:val="Normal NoContent"/>
    <w:next w:val="Normal"/>
    <w:qFormat/>
    <w:rPr>
      <w:sz w:val="2"/>
      <w:szCs w:val="24"/>
    </w:rPr>
  </w:style>
  <w:style w:type="paragraph" w:customStyle="1" w:styleId="NormalNoContentNoContent">
    <w:name w:val="Normal NoContent NoContent"/>
    <w:next w:val="Normal"/>
    <w:qFormat/>
    <w:rPr>
      <w:sz w:val="2"/>
      <w:szCs w:val="24"/>
    </w:rPr>
  </w:style>
  <w:style w:type="paragraph" w:customStyle="1" w:styleId="Tab1FirstColNonGrasNoContent">
    <w:name w:val="Tab1 FirstCol NonGras NoContent"/>
    <w:qFormat/>
    <w:pPr>
      <w:ind w:left="100" w:right="100"/>
      <w:jc w:val="both"/>
    </w:pPr>
    <w:rPr>
      <w:rFonts w:ascii="Arial" w:eastAsia="Arial" w:hAnsi="Arial" w:cs="Arial"/>
      <w:color w:val="232323"/>
      <w:sz w:val="2"/>
    </w:rPr>
  </w:style>
  <w:style w:type="paragraph" w:customStyle="1" w:styleId="Tab1MiddleColNonGrasNoContent">
    <w:name w:val="Tab1 MiddleCol NonGras NoContent"/>
    <w:qFormat/>
    <w:pPr>
      <w:ind w:right="100"/>
      <w:jc w:val="right"/>
    </w:pPr>
    <w:rPr>
      <w:rFonts w:ascii="Arial" w:eastAsia="Arial" w:hAnsi="Arial" w:cs="Arial"/>
      <w:color w:val="232323"/>
      <w:sz w:val="2"/>
    </w:rPr>
  </w:style>
  <w:style w:type="paragraph" w:customStyle="1" w:styleId="Tab1LastColNonGrasNoContent">
    <w:name w:val="Tab1 LastCol NonGras NoContent"/>
    <w:qFormat/>
    <w:pPr>
      <w:ind w:right="100"/>
      <w:jc w:val="right"/>
    </w:pPr>
    <w:rPr>
      <w:rFonts w:ascii="Arial" w:eastAsia="Arial" w:hAnsi="Arial" w:cs="Arial"/>
      <w:color w:val="232323"/>
      <w:sz w:val="2"/>
    </w:rPr>
  </w:style>
  <w:style w:type="paragraph" w:customStyle="1" w:styleId="Tab1MiddleColNonGrasBordureDownNoContent">
    <w:name w:val="Tab1 MiddleCol NonGras  BordureDown NoContent"/>
    <w:qFormat/>
    <w:pPr>
      <w:ind w:right="100"/>
      <w:jc w:val="right"/>
    </w:pPr>
    <w:rPr>
      <w:rFonts w:ascii="Arial" w:eastAsia="Arial" w:hAnsi="Arial" w:cs="Arial"/>
      <w:color w:val="232323"/>
      <w:sz w:val="2"/>
    </w:rPr>
  </w:style>
  <w:style w:type="paragraph" w:customStyle="1" w:styleId="Tab1LastColNonGrasBordureDownNoContent">
    <w:name w:val="Tab1 LastCol NonGras  BordureDown NoContent"/>
    <w:qFormat/>
    <w:pPr>
      <w:ind w:right="100"/>
      <w:jc w:val="right"/>
    </w:pPr>
    <w:rPr>
      <w:rFonts w:ascii="Arial" w:eastAsia="Arial" w:hAnsi="Arial" w:cs="Arial"/>
      <w:color w:val="232323"/>
      <w:sz w:val="2"/>
    </w:rPr>
  </w:style>
  <w:style w:type="paragraph" w:customStyle="1" w:styleId="TotalTabMiddleColNoBordureUpNonGrasCentreNoContent">
    <w:name w:val="TotalTab MiddleCol NoBordureUp NonGras Centre NoContent"/>
    <w:qFormat/>
    <w:pPr>
      <w:ind w:right="100"/>
      <w:jc w:val="center"/>
    </w:pPr>
    <w:rPr>
      <w:rFonts w:ascii="Arial" w:eastAsia="Arial" w:hAnsi="Arial" w:cs="Arial"/>
      <w:color w:val="232323"/>
      <w:sz w:val="2"/>
    </w:rPr>
  </w:style>
  <w:style w:type="paragraph" w:customStyle="1" w:styleId="EnteteTabFirstColBordureCentreNoContent">
    <w:name w:val="EnteteTab FirstCol Bordure Centre NoContent"/>
    <w:qFormat/>
    <w:pPr>
      <w:ind w:left="100"/>
      <w:jc w:val="center"/>
    </w:pPr>
    <w:rPr>
      <w:rFonts w:ascii="Arial" w:eastAsia="Arial" w:hAnsi="Arial" w:cs="Arial"/>
      <w:b/>
      <w:color w:val="232323"/>
      <w:sz w:val="2"/>
    </w:rPr>
  </w:style>
  <w:style w:type="paragraph" w:customStyle="1" w:styleId="Tab1LastBordureGrasNoContent">
    <w:name w:val="Tab1 Last Bordure Gras NoContent"/>
    <w:qFormat/>
    <w:pPr>
      <w:jc w:val="center"/>
    </w:pPr>
    <w:rPr>
      <w:rFonts w:ascii="Arial" w:eastAsia="Arial" w:hAnsi="Arial" w:cs="Arial"/>
      <w:b/>
      <w:color w:val="232323"/>
      <w:sz w:val="2"/>
    </w:rPr>
  </w:style>
  <w:style w:type="paragraph" w:customStyle="1" w:styleId="TotalTabFirstColBordureNonGrasNoContent">
    <w:name w:val="TotalTab FirstCol Bordure NonGras NoContent"/>
    <w:qFormat/>
    <w:pPr>
      <w:ind w:left="100" w:right="100"/>
      <w:jc w:val="both"/>
    </w:pPr>
    <w:rPr>
      <w:rFonts w:ascii="Arial" w:eastAsia="Arial" w:hAnsi="Arial" w:cs="Arial"/>
      <w:color w:val="000000"/>
      <w:sz w:val="2"/>
    </w:rPr>
  </w:style>
  <w:style w:type="paragraph" w:customStyle="1" w:styleId="TotalTabMiddleColBordureNonGrasNoContent">
    <w:name w:val="TotalTab MiddleCol Bordure NonGras NoContent"/>
    <w:qFormat/>
    <w:pPr>
      <w:ind w:right="100"/>
      <w:jc w:val="right"/>
    </w:pPr>
    <w:rPr>
      <w:rFonts w:ascii="Arial" w:eastAsia="Arial" w:hAnsi="Arial" w:cs="Arial"/>
      <w:color w:val="232323"/>
      <w:sz w:val="2"/>
    </w:rPr>
  </w:style>
  <w:style w:type="paragraph" w:customStyle="1" w:styleId="TotalTabLastColBordureNonGrasNoContent">
    <w:name w:val="TotalTab LastCol Bordure NonGras NoContent"/>
    <w:qFormat/>
    <w:pPr>
      <w:ind w:right="100"/>
      <w:jc w:val="right"/>
    </w:pPr>
    <w:rPr>
      <w:rFonts w:ascii="Arial" w:eastAsia="Arial" w:hAnsi="Arial" w:cs="Arial"/>
      <w:color w:val="232323"/>
      <w:sz w:val="2"/>
    </w:rPr>
  </w:style>
  <w:style w:type="paragraph" w:customStyle="1" w:styleId="SimpleStyleNoContent">
    <w:name w:val="SimpleStyle NoContent"/>
    <w:qFormat/>
    <w:pPr>
      <w:jc w:val="both"/>
    </w:pPr>
    <w:rPr>
      <w:rFonts w:ascii="Arial" w:eastAsia="Arial" w:hAnsi="Arial" w:cs="Arial"/>
      <w:color w:val="232323"/>
      <w:sz w:val="2"/>
    </w:rPr>
  </w:style>
  <w:style w:type="paragraph" w:customStyle="1" w:styleId="Tab1LastColGrasNoContent">
    <w:name w:val="Tab1 LastCol Gras NoContent"/>
    <w:qFormat/>
    <w:pPr>
      <w:ind w:right="100"/>
      <w:jc w:val="right"/>
    </w:pPr>
    <w:rPr>
      <w:rFonts w:ascii="Arial" w:eastAsia="Arial" w:hAnsi="Arial" w:cs="Arial"/>
      <w:b/>
      <w:color w:val="232323"/>
      <w:sz w:val="2"/>
    </w:rPr>
  </w:style>
  <w:style w:type="paragraph" w:customStyle="1" w:styleId="Tab1FirstColGrasNoContent">
    <w:name w:val="Tab1 FirstCol Gras NoContent"/>
    <w:qFormat/>
    <w:pPr>
      <w:ind w:left="100" w:right="100"/>
      <w:jc w:val="both"/>
    </w:pPr>
    <w:rPr>
      <w:rFonts w:ascii="Arial" w:eastAsia="Arial" w:hAnsi="Arial" w:cs="Arial"/>
      <w:b/>
      <w:color w:val="000000"/>
      <w:sz w:val="2"/>
      <w:shd w:val="clear" w:color="auto" w:fill="FFFFFF"/>
    </w:rPr>
  </w:style>
  <w:style w:type="paragraph" w:customStyle="1" w:styleId="Tab1MiddleColGrasNoContent">
    <w:name w:val="Tab1 MiddleCol Gras NoContent"/>
    <w:qFormat/>
    <w:pPr>
      <w:ind w:right="100"/>
      <w:jc w:val="right"/>
    </w:pPr>
    <w:rPr>
      <w:rFonts w:ascii="Arial" w:eastAsia="Arial" w:hAnsi="Arial" w:cs="Arial"/>
      <w:b/>
      <w:color w:val="000000"/>
      <w:sz w:val="2"/>
    </w:rPr>
  </w:style>
  <w:style w:type="paragraph" w:customStyle="1" w:styleId="Tab1FirstColNonGrasLeftNoContent">
    <w:name w:val="Tab1 FirstCol NonGras Left NoContent"/>
    <w:qFormat/>
    <w:pPr>
      <w:ind w:left="100" w:right="100"/>
    </w:pPr>
    <w:rPr>
      <w:rFonts w:ascii="Arial" w:eastAsia="Arial" w:hAnsi="Arial" w:cs="Arial"/>
      <w:color w:val="232323"/>
      <w:sz w:val="2"/>
    </w:rPr>
  </w:style>
  <w:style w:type="paragraph" w:customStyle="1" w:styleId="Tab1MiddleColNonGrasCentreNoContent">
    <w:name w:val="Tab1 MiddleCol NonGras Centre NoContent"/>
    <w:qFormat/>
    <w:pPr>
      <w:jc w:val="center"/>
    </w:pPr>
    <w:rPr>
      <w:rFonts w:ascii="Arial" w:eastAsia="Arial" w:hAnsi="Arial" w:cs="Arial"/>
      <w:color w:val="232323"/>
      <w:sz w:val="2"/>
    </w:rPr>
  </w:style>
  <w:style w:type="paragraph" w:customStyle="1" w:styleId="Tab3LastColNonGrasNoContent">
    <w:name w:val="Tab3 LastCol NonGras NoContent"/>
    <w:qFormat/>
    <w:pPr>
      <w:ind w:right="100"/>
      <w:jc w:val="right"/>
    </w:pPr>
    <w:rPr>
      <w:rFonts w:ascii="Arial" w:eastAsia="Arial" w:hAnsi="Arial" w:cs="Arial"/>
      <w:color w:val="232323"/>
      <w:sz w:val="2"/>
    </w:rPr>
  </w:style>
  <w:style w:type="paragraph" w:customStyle="1" w:styleId="TotalTabMiddleColBordureNoContent">
    <w:name w:val="TotalTab MiddleCol Bordure NoContent"/>
    <w:qFormat/>
    <w:pPr>
      <w:ind w:right="100"/>
      <w:jc w:val="right"/>
    </w:pPr>
    <w:rPr>
      <w:rFonts w:ascii="Arial" w:eastAsia="Arial" w:hAnsi="Arial" w:cs="Arial"/>
      <w:b/>
      <w:color w:val="232323"/>
      <w:sz w:val="2"/>
    </w:rPr>
  </w:style>
  <w:style w:type="paragraph" w:customStyle="1" w:styleId="EnteteTabNoBordureUpNoGrasNoContent">
    <w:name w:val="EnteteTab NoBordureUp NoGras NoContent"/>
    <w:qFormat/>
    <w:pPr>
      <w:jc w:val="right"/>
    </w:pPr>
    <w:rPr>
      <w:rFonts w:ascii="Arial" w:eastAsia="Arial" w:hAnsi="Arial" w:cs="Arial"/>
      <w:color w:val="232323"/>
      <w:sz w:val="2"/>
    </w:rPr>
  </w:style>
  <w:style w:type="paragraph" w:customStyle="1" w:styleId="Tab1FirstColNonGrasBordureUpNoContent">
    <w:name w:val="Tab1 FirstCol NonGras BordureUp NoContent"/>
    <w:qFormat/>
    <w:pPr>
      <w:ind w:left="100" w:right="100"/>
      <w:jc w:val="both"/>
    </w:pPr>
    <w:rPr>
      <w:rFonts w:ascii="Arial" w:eastAsia="Arial" w:hAnsi="Arial" w:cs="Arial"/>
      <w:color w:val="232323"/>
      <w:sz w:val="2"/>
    </w:rPr>
  </w:style>
  <w:style w:type="paragraph" w:customStyle="1" w:styleId="Tab3FirstColNonGrasNoContent">
    <w:name w:val="Tab3 FirstCol NonGras NoContent"/>
    <w:qFormat/>
    <w:pPr>
      <w:ind w:left="360" w:right="100"/>
      <w:jc w:val="both"/>
    </w:pPr>
    <w:rPr>
      <w:rFonts w:ascii="Arial" w:eastAsia="Arial" w:hAnsi="Arial" w:cs="Arial"/>
      <w:color w:val="232323"/>
      <w:sz w:val="2"/>
    </w:rPr>
  </w:style>
  <w:style w:type="paragraph" w:customStyle="1" w:styleId="Tab3MiddleColNonGrasNoContent">
    <w:name w:val="Tab3 MiddleCol NonGras NoContent"/>
    <w:qFormat/>
    <w:pPr>
      <w:ind w:right="100"/>
      <w:jc w:val="right"/>
    </w:pPr>
    <w:rPr>
      <w:rFonts w:ascii="Arial" w:eastAsia="Arial" w:hAnsi="Arial" w:cs="Arial"/>
      <w:color w:val="232323"/>
      <w:sz w:val="2"/>
    </w:rPr>
  </w:style>
  <w:style w:type="paragraph" w:styleId="Revision">
    <w:name w:val="Revision"/>
    <w:hidden/>
    <w:uiPriority w:val="99"/>
    <w:semiHidden/>
    <w:rsid w:val="0074489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header" Target="header4.xml" /><Relationship Id="rId13" Type="http://schemas.openxmlformats.org/officeDocument/2006/relationships/footer" Target="footer4.xml" /><Relationship Id="rId14" Type="http://schemas.openxmlformats.org/officeDocument/2006/relationships/header" Target="header5.xml" /><Relationship Id="rId15" Type="http://schemas.openxmlformats.org/officeDocument/2006/relationships/footer" Target="footer5.xml" /><Relationship Id="rId16" Type="http://schemas.openxmlformats.org/officeDocument/2006/relationships/header" Target="header6.xml" /><Relationship Id="rId17" Type="http://schemas.openxmlformats.org/officeDocument/2006/relationships/footer" Target="footer6.xml" /><Relationship Id="rId18" Type="http://schemas.openxmlformats.org/officeDocument/2006/relationships/header" Target="header7.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header" Target="header8.xml" /><Relationship Id="rId21" Type="http://schemas.openxmlformats.org/officeDocument/2006/relationships/footer" Target="footer8.xml" /><Relationship Id="rId22" Type="http://schemas.openxmlformats.org/officeDocument/2006/relationships/header" Target="header9.xml" /><Relationship Id="rId23" Type="http://schemas.openxmlformats.org/officeDocument/2006/relationships/footer" Target="footer9.xml" /><Relationship Id="rId24" Type="http://schemas.openxmlformats.org/officeDocument/2006/relationships/header" Target="header10.xml" /><Relationship Id="rId25" Type="http://schemas.openxmlformats.org/officeDocument/2006/relationships/footer" Target="footer10.xml" /><Relationship Id="rId26" Type="http://schemas.openxmlformats.org/officeDocument/2006/relationships/header" Target="header11.xml" /><Relationship Id="rId27" Type="http://schemas.openxmlformats.org/officeDocument/2006/relationships/footer" Target="footer11.xml" /><Relationship Id="rId28" Type="http://schemas.openxmlformats.org/officeDocument/2006/relationships/header" Target="header12.xml" /><Relationship Id="rId29" Type="http://schemas.openxmlformats.org/officeDocument/2006/relationships/footer" Target="footer12.xml" /><Relationship Id="rId3" Type="http://schemas.openxmlformats.org/officeDocument/2006/relationships/fontTable" Target="fontTable.xml" /><Relationship Id="rId30" Type="http://schemas.openxmlformats.org/officeDocument/2006/relationships/header" Target="header13.xml" /><Relationship Id="rId31" Type="http://schemas.openxmlformats.org/officeDocument/2006/relationships/footer" Target="footer13.xml" /><Relationship Id="rId32" Type="http://schemas.openxmlformats.org/officeDocument/2006/relationships/header" Target="header14.xml" /><Relationship Id="rId33" Type="http://schemas.openxmlformats.org/officeDocument/2006/relationships/footer" Target="footer14.xml" /><Relationship Id="rId34" Type="http://schemas.openxmlformats.org/officeDocument/2006/relationships/header" Target="header15.xml" /><Relationship Id="rId35" Type="http://schemas.openxmlformats.org/officeDocument/2006/relationships/footer" Target="footer15.xml" /><Relationship Id="rId36" Type="http://schemas.openxmlformats.org/officeDocument/2006/relationships/theme" Target="theme/theme1.xml" /><Relationship Id="rId37" Type="http://schemas.openxmlformats.org/officeDocument/2006/relationships/styles" Target="styles.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2993</Words>
  <Characters>16467</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Hortenian, Michelle</cp:lastModifiedBy>
  <cp:revision>2</cp:revision>
  <dcterms:created xsi:type="dcterms:W3CDTF">2026-07-17T13:47:00Z</dcterms:created>
  <dcterms:modified xsi:type="dcterms:W3CDTF">2026-07-17T13:51:00Z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2a25de-01fc-42db-8d65-8abb79d1dab4_ActionId">
    <vt:lpwstr>6fa65968-899d-431f-b058-9cb3f1783f73</vt:lpwstr>
  </property>
  <property fmtid="{D5CDD505-2E9C-101B-9397-08002B2CF9AE}" pid="3" name="MSIP_Label_7a2a25de-01fc-42db-8d65-8abb79d1dab4_ContentBits">
    <vt:lpwstr>0</vt:lpwstr>
  </property>
  <property fmtid="{D5CDD505-2E9C-101B-9397-08002B2CF9AE}" pid="4" name="MSIP_Label_7a2a25de-01fc-42db-8d65-8abb79d1dab4_Enabled">
    <vt:lpwstr>true</vt:lpwstr>
  </property>
  <property fmtid="{D5CDD505-2E9C-101B-9397-08002B2CF9AE}" pid="5" name="MSIP_Label_7a2a25de-01fc-42db-8d65-8abb79d1dab4_Method">
    <vt:lpwstr>Privileged</vt:lpwstr>
  </property>
  <property fmtid="{D5CDD505-2E9C-101B-9397-08002B2CF9AE}" pid="6" name="MSIP_Label_7a2a25de-01fc-42db-8d65-8abb79d1dab4_Name">
    <vt:lpwstr>C1-Public</vt:lpwstr>
  </property>
  <property fmtid="{D5CDD505-2E9C-101B-9397-08002B2CF9AE}" pid="7" name="MSIP_Label_7a2a25de-01fc-42db-8d65-8abb79d1dab4_SetDate">
    <vt:lpwstr>2026-07-17T13:47:58Z</vt:lpwstr>
  </property>
  <property fmtid="{D5CDD505-2E9C-101B-9397-08002B2CF9AE}" pid="8" name="MSIP_Label_7a2a25de-01fc-42db-8d65-8abb79d1dab4_SiteId">
    <vt:lpwstr>fb3baf17-c313-474c-8d5d-577a3ec97a32</vt:lpwstr>
  </property>
  <property fmtid="{D5CDD505-2E9C-101B-9397-08002B2CF9AE}" pid="9" name="MSIP_Label_7a2a25de-01fc-42db-8d65-8abb79d1dab4_Tag">
    <vt:lpwstr>10, 0, 1, 1</vt:lpwstr>
  </property>
</Properties>
</file>