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900"/>
        <w:gridCol w:w="3720"/>
        <w:gridCol w:w="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auto" w:val="0"/>
        </w:trPr>
        <w:tc>
          <w:tcPr>
            <w:tcW w:w="7900" w:type="dxa"/>
            <w:tcMar>
              <w:top w:w="0" w:type="dxa"/>
              <w:left w:w="0" w:type="dxa"/>
              <w:bottom w:w="0" w:type="dxa"/>
              <w:right w:w="0" w:type="dxa"/>
            </w:tcMar>
          </w:tcPr>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245"/>
        </w:trPr>
        <w:tc>
          <w:tcPr>
            <w:tcW w:w="7900" w:type="dxa"/>
            <w:vMerge w:val="restart"/>
            <w:tcMar>
              <w:top w:w="0" w:type="dxa"/>
              <w:left w:w="0" w:type="dxa"/>
              <w:bottom w:w="0" w:type="dxa"/>
              <w:right w:w="0" w:type="dxa"/>
            </w:tcMar>
          </w:tcPr>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0"/>
              <w:gridCol w:w="20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185"/>
              </w:trPr>
              <w:tc>
                <w:tcPr>
                  <w:tcW w:w="1"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Bdr>
                      <w:top w:val="none" w:sz="0" w:space="0" w:color="auto"/>
                    </w:pBdr>
                    <w:bidi w:val="0"/>
                    <w:jc w:val="both"/>
                    <w:rPr>
                      <w:rFonts w:ascii="Arial" w:eastAsia="Arial" w:hAnsi="Arial" w:cs="Arial"/>
                      <w:b w:val="0"/>
                      <w:i w:val="0"/>
                      <w:strike w:val="0"/>
                      <w:color w:val="232323"/>
                      <w:sz w:val="18"/>
                      <w:u w:val="none"/>
                      <w:vertAlign w:val="baseline"/>
                      <w:lang w:val="fr-FR"/>
                    </w:rPr>
                  </w:pPr>
                  <w:bookmarkStart w:id="0" w:name="COVER_START"/>
                  <w:bookmarkEnd w:id="0"/>
                </w:p>
              </w:tc>
              <w:tc>
                <w:tcPr>
                  <w:tcW w:w="2040" w:type="dxa"/>
                  <w:vMerge w:val="restart"/>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985"/>
              </w:trPr>
              <w:tc>
                <w:tcPr>
                  <w:tcW w:w="1"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204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tbl>
            <w:tblPr>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100"/>
              <w:gridCol w:w="6760"/>
            </w:tblGrid>
            <w:tr>
              <w:tblPrEx>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25"/>
              </w:trPr>
              <w:tc>
                <w:tcPr>
                  <w:tcW w:w="1100"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6760" w:type="dxa"/>
                  <w:vMerge w:val="restart"/>
                  <w:tcMar>
                    <w:top w:w="0" w:type="dxa"/>
                    <w:left w:w="0" w:type="dxa"/>
                    <w:bottom w:w="0" w:type="dxa"/>
                    <w:right w:w="0" w:type="dxa"/>
                  </w:tcMar>
                </w:tcPr>
                <w:p>
                  <w:pPr>
                    <w:pStyle w:val="NormalNoContentNoContent"/>
                    <w:spacing w:line="240" w:lineRule="exact"/>
                    <w:rPr>
                      <w:sz w:val="24"/>
                    </w:rPr>
                  </w:pPr>
                </w:p>
                <w:p>
                  <w:pPr>
                    <w:pStyle w:val="NormalNoContentNoContent"/>
                    <w:spacing w:after="570" w:line="240" w:lineRule="exact"/>
                    <w:rPr>
                      <w:sz w:val="24"/>
                    </w:rPr>
                  </w:pPr>
                </w:p>
                <w:p>
                  <w:pPr>
                    <w:pStyle w:val="CoverTitle"/>
                    <w:pBdr>
                      <w:top w:val="none" w:sz="0" w:space="0" w:color="auto"/>
                    </w:pBdr>
                    <w:bidi w:val="0"/>
                    <w:spacing w:before="540" w:after="0"/>
                    <w:ind w:left="0" w:right="0"/>
                    <w:jc w:val="left"/>
                    <w:rPr>
                      <w:rFonts w:ascii="Calibri" w:eastAsia="Calibri" w:hAnsi="Calibri" w:cs="Calibri"/>
                      <w:b/>
                      <w:i w:val="0"/>
                      <w:strike w:val="0"/>
                      <w:color w:val="0C1C49"/>
                      <w:sz w:val="56"/>
                      <w:u w:val="none"/>
                      <w:vertAlign w:val="baseline"/>
                      <w:lang w:val="fr-FR"/>
                    </w:rPr>
                  </w:pPr>
                  <w:r>
                    <w:rPr>
                      <w:rFonts w:ascii="Calibri" w:eastAsia="Calibri" w:hAnsi="Calibri" w:cs="Calibri"/>
                      <w:b/>
                      <w:i w:val="0"/>
                      <w:strike w:val="0"/>
                      <w:color w:val="0C1C49"/>
                      <w:sz w:val="56"/>
                      <w:u w:val="none"/>
                      <w:vertAlign w:val="baseline"/>
                      <w:lang w:val="fr-FR"/>
                    </w:rPr>
                    <w:t>BFT LCR SOCIAL GREEN</w:t>
                  </w:r>
                </w:p>
                <w:p>
                  <w:pPr>
                    <w:pStyle w:val="CoverSubTitle"/>
                    <w:pBdr>
                      <w:top w:val="none" w:sz="0" w:space="0" w:color="auto"/>
                    </w:pBdr>
                    <w:bidi w:val="0"/>
                    <w:spacing w:before="0" w:line="391" w:lineRule="exact"/>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 xml:space="preserve">OPCVM relevant de la Directive 2009/65/CE </w:t>
                  </w:r>
                </w:p>
                <w:p>
                  <w:pPr>
                    <w:pStyle w:val="CoverSubTitle"/>
                    <w:pBdr>
                      <w:bottom w:val="none" w:sz="0" w:space="0" w:color="auto"/>
                    </w:pBdr>
                    <w:bidi w:val="0"/>
                    <w:spacing w:after="330" w:line="391" w:lineRule="exact"/>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FCP de droit français</w:t>
                  </w:r>
                </w:p>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50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65"/>
                    </w:trPr>
                    <w:tc>
                      <w:tcPr>
                        <w:tcW w:w="1500" w:type="dxa"/>
                        <w:shd w:val="clear" w:color="009EE0" w:fill="009EE0"/>
                        <w:tcMar>
                          <w:top w:w="0" w:type="dxa"/>
                          <w:left w:w="0" w:type="dxa"/>
                          <w:bottom w:w="0" w:type="dxa"/>
                          <w:right w:w="0" w:type="dxa"/>
                        </w:tcMar>
                      </w:tcPr>
                      <w:p>
                        <w:pPr>
                          <w:pStyle w:val="NormalNoContent"/>
                        </w:pPr>
                      </w:p>
                    </w:tc>
                  </w:tr>
                </w:tbl>
                <w:p>
                  <w:pPr>
                    <w:spacing w:after="0" w:line="165" w:lineRule="exact"/>
                    <w:rPr>
                      <w:sz w:val="17"/>
                    </w:rPr>
                  </w:pPr>
                  <w:r>
                    <w:t xml:space="preserve"> </w:t>
                  </w:r>
                </w:p>
                <w:p>
                  <w:pPr>
                    <w:pStyle w:val="CoverReportType"/>
                    <w:pBdr>
                      <w:top w:val="none" w:sz="0" w:space="0" w:color="auto"/>
                    </w:pBdr>
                    <w:bidi w:val="0"/>
                    <w:spacing w:before="0" w:after="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RAPPORT SEMESTRIEL</w:t>
                  </w:r>
                </w:p>
                <w:p>
                  <w:pPr>
                    <w:pStyle w:val="CoverDate"/>
                    <w:pBdr>
                      <w:top w:val="none" w:sz="0" w:space="0" w:color="auto"/>
                      <w:bottom w:val="none" w:sz="0" w:space="0" w:color="auto"/>
                    </w:pBdr>
                    <w:bidi w:val="0"/>
                    <w:spacing w:before="0" w:after="6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EXERCICE CLOS LE 30 JUIN 2026</w:t>
                  </w:r>
                </w:p>
              </w:tc>
            </w:tr>
            <w:tr>
              <w:tblPrEx>
                <w:tblW w:w="0" w:type="auto"/>
                <w:tblInd w:w="2" w:type="dxa"/>
                <w:tblLayout w:type="fixed"/>
                <w:tblCellMar>
                  <w:left w:w="108" w:type="dxa"/>
                  <w:right w:w="108" w:type="dxa"/>
                </w:tblCellMar>
              </w:tblPrEx>
              <w:trPr>
                <w:trHeight w:hRule="auto" w:val="0"/>
              </w:trPr>
              <w:tc>
                <w:tcPr>
                  <w:tcW w:w="1100" w:type="dxa"/>
                  <w:tcMar>
                    <w:top w:w="0" w:type="dxa"/>
                    <w:left w:w="0" w:type="dxa"/>
                    <w:bottom w:w="0" w:type="dxa"/>
                    <w:right w:w="0" w:type="dxa"/>
                  </w:tcMar>
                </w:tcPr>
                <w:p>
                  <w:pPr>
                    <w:pStyle w:val="NormalNoContent"/>
                  </w:pPr>
                </w:p>
              </w:tc>
              <w:tc>
                <w:tcPr>
                  <w:tcW w:w="676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rPr>
                <w:sz w:val="2"/>
              </w:rPr>
            </w:pPr>
          </w:p>
        </w:tc>
      </w:tr>
      <w:tr>
        <w:tblPrEx>
          <w:tblW w:w="0" w:type="auto"/>
          <w:tblInd w:w="0" w:type="dxa"/>
          <w:tblLayout w:type="fixed"/>
          <w:tblCellMar>
            <w:left w:w="108" w:type="dxa"/>
            <w:right w:w="108" w:type="dxa"/>
          </w:tblCellMar>
        </w:tblPrEx>
        <w:trPr>
          <w:trHeight w:hRule="auto" w:val="0"/>
        </w:trPr>
        <w:tc>
          <w:tcPr>
            <w:tcW w:w="790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3720" w:type="dxa"/>
            <w:tcMar>
              <w:top w:w="0" w:type="dxa"/>
              <w:left w:w="0" w:type="dxa"/>
              <w:bottom w:w="0" w:type="dxa"/>
              <w:right w:w="0" w:type="dxa"/>
            </w:tcMar>
          </w:tcPr>
          <w:p>
            <w:pPr>
              <w:pBdr>
                <w:top w:val="none" w:sz="0" w:space="0" w:color="auto"/>
              </w:pBdr>
              <w:ind w:left="0"/>
              <w:rPr>
                <w:sz w:val="2"/>
              </w:rPr>
            </w:pPr>
            <w:r>
              <w:drawing>
                <wp:inline distT="0" distB="0" distL="0" distR="0">
                  <wp:extent cx="2349500" cy="4127500"/>
                  <wp:effectExtent l="0" t="0" r="0" b="0"/>
                  <wp:docPr id="1025" name="Image 1025"/>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0"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pPr>
              <w:rPr>
                <w:sz w:val="2"/>
              </w:rPr>
            </w:pPr>
          </w:p>
        </w:tc>
      </w:tr>
    </w:tbl>
    <w:p>
      <w:pPr>
        <w:pBdr>
          <w:top w:val="none" w:sz="0" w:space="0" w:color="auto"/>
        </w:pBdr>
        <w:spacing w:after="0"/>
        <w:ind w:left="0"/>
        <w:rPr>
          <w:sz w:val="2"/>
        </w:rPr>
      </w:pPr>
      <w:r>
        <w:drawing>
          <wp:inline distT="0" distB="0" distL="0" distR="0">
            <wp:extent cx="7556500" cy="6350000"/>
            <wp:effectExtent l="0" t="0" r="0" b="0"/>
            <wp:docPr id="1026" name="Image 1026"/>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0"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pPr>
        <w:pBdr>
          <w:top w:val="none" w:sz="0" w:space="0" w:color="auto"/>
        </w:pBdr>
        <w:bidi w:val="0"/>
        <w:spacing w:before="0" w:after="0"/>
        <w:ind w:left="10280" w:right="20"/>
        <w:jc w:val="both"/>
        <w:rPr>
          <w:rFonts w:ascii="Arial" w:eastAsia="Arial" w:hAnsi="Arial" w:cs="Arial"/>
          <w:b w:val="0"/>
          <w:i w:val="0"/>
          <w:strike w:val="0"/>
          <w:color w:val="232323"/>
          <w:sz w:val="2"/>
          <w:u w:val="none"/>
          <w:vertAlign w:val="baseline"/>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6B837A35F1C27AAF6B3FCC793D09ADC4 "" </w:instrText>
      </w:r>
      <w:r>
        <w:rPr>
          <w:rFonts w:ascii="Arial" w:eastAsia="Arial" w:hAnsi="Arial" w:cs="Arial"/>
          <w:b w:val="0"/>
          <w:i w:val="0"/>
          <w:strike w:val="0"/>
          <w:color w:val="000000"/>
          <w:sz w:val="0"/>
          <w:u w:val="none"/>
          <w:vertAlign w:val="baseline"/>
          <w:lang w:val="fr-FR"/>
        </w:rPr>
        <w:fldChar w:fldCharType="separate"/>
      </w:r>
      <w:bookmarkStart w:id="2" w:name="6B837A35F1C27AAF6B3FCC793D09ADC4"/>
      <w:bookmarkEnd w:id="2"/>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 w:name="Etat du patrimoine en EUR"/>
      <w:bookmarkEnd w:id="3"/>
      <w:r>
        <w:rPr>
          <w:rFonts w:ascii="Arial" w:eastAsia="Arial" w:hAnsi="Arial" w:cs="Arial"/>
          <w:b/>
          <w:i w:val="0"/>
          <w:strike w:val="0"/>
          <w:color w:val="232323"/>
          <w:sz w:val="36"/>
          <w:u w:val="none"/>
          <w:vertAlign w:val="baseline"/>
          <w:lang w:val="fr-FR"/>
        </w:rPr>
        <w:t>Etat du patrimoine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 w:name="BK_6B6AB55AD17959C0B12AE6F48CF8C3BA"/>
      <w:bookmarkEnd w:id="4"/>
      <w:r>
        <w:rPr>
          <w:rFonts w:ascii="Arial" w:eastAsia="Arial" w:hAnsi="Arial" w:cs="Arial"/>
          <w:b w:val="0"/>
          <w:i w:val="0"/>
          <w:strike w:val="0"/>
          <w:color w:val="FFFFFF"/>
          <w:sz w:val="2"/>
          <w:u w:val="none"/>
          <w:vertAlign w:val="baseline"/>
          <w:lang w:val="fr-FR"/>
        </w:rPr>
        <w:t>Etat du patrimoine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1160068787BACA0630819625B6946BA8 "" </w:instrText>
      </w:r>
      <w:r>
        <w:rPr>
          <w:rFonts w:ascii="Arial" w:eastAsia="Arial" w:hAnsi="Arial" w:cs="Arial"/>
          <w:b w:val="0"/>
          <w:i w:val="0"/>
          <w:strike w:val="0"/>
          <w:color w:val="000000"/>
          <w:sz w:val="0"/>
          <w:u w:val="none"/>
          <w:vertAlign w:val="baseline"/>
          <w:lang w:val="fr-FR"/>
        </w:rPr>
        <w:fldChar w:fldCharType="separate"/>
      </w:r>
      <w:bookmarkStart w:id="5" w:name="1160068787BACA0630819625B6946BA8"/>
      <w:bookmarkEnd w:id="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470"/>
        <w:gridCol w:w="21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à l'arrêté périodique (*)</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Titres financiers éligibles mentionnés au 1° du I de l'article L. 214-20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251 556 810,09</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5 431 621,04</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256 988 431,13</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-6 112 566,32</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250 875 864,81</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3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Les montants sont signés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E38D30CAC3A925DC67346462624F4083 "" </w:instrText>
      </w:r>
      <w:r>
        <w:rPr>
          <w:rFonts w:ascii="Arial" w:eastAsia="Arial" w:hAnsi="Arial" w:cs="Arial"/>
          <w:b w:val="0"/>
          <w:i w:val="0"/>
          <w:strike w:val="0"/>
          <w:color w:val="000000"/>
          <w:sz w:val="0"/>
          <w:u w:val="none"/>
          <w:vertAlign w:val="baseline"/>
          <w:lang w:val="fr-FR"/>
        </w:rPr>
        <w:fldChar w:fldCharType="separate"/>
      </w:r>
      <w:bookmarkStart w:id="6" w:name="E38D30CAC3A925DC67346462624F4083"/>
      <w:bookmarkEnd w:id="6"/>
      <w:r>
        <w:rPr>
          <w:rFonts w:ascii="Arial" w:eastAsia="Arial" w:hAnsi="Arial" w:cs="Arial"/>
          <w:b w:val="0"/>
          <w:i w:val="0"/>
          <w:strike w:val="0"/>
          <w:color w:val="000000"/>
          <w:sz w:val="0"/>
          <w:u w:val="none"/>
          <w:vertAlign w:val="baseline"/>
          <w:lang w:val="fr-FR"/>
        </w:rPr>
        <w:fldChar w:fldCharType="end"/>
      </w:r>
    </w:p>
    <w:p>
      <w:pPr>
        <w:pStyle w:val="H1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7" w:name="Nombre de parts en circulation et valeur"/>
      <w:bookmarkEnd w:id="7"/>
      <w:r>
        <w:rPr>
          <w:rFonts w:ascii="Arial" w:eastAsia="Arial" w:hAnsi="Arial" w:cs="Arial"/>
          <w:b/>
          <w:i w:val="0"/>
          <w:strike w:val="0"/>
          <w:color w:val="232323"/>
          <w:sz w:val="36"/>
          <w:u w:val="none"/>
          <w:vertAlign w:val="baseline"/>
          <w:lang w:val="fr-FR"/>
        </w:rPr>
        <w:t>Nombre de parts en circulation et valeur nette d'inventaire par part</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 w:name="BK_5FC29098830DA85CB78F6B7A7A369631"/>
      <w:bookmarkEnd w:id="8"/>
      <w:r>
        <w:rPr>
          <w:rFonts w:ascii="Arial" w:eastAsia="Arial" w:hAnsi="Arial" w:cs="Arial"/>
          <w:b w:val="0"/>
          <w:i w:val="0"/>
          <w:strike w:val="0"/>
          <w:color w:val="FFFFFF"/>
          <w:sz w:val="2"/>
          <w:u w:val="none"/>
          <w:vertAlign w:val="baseline"/>
          <w:lang w:val="fr-FR"/>
        </w:rPr>
        <w:t>Nombre de parts en circulation et valeur nette d'inventaire par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760FDE529BB1A3D52D20D4578AC61218 "" </w:instrText>
      </w:r>
      <w:r>
        <w:rPr>
          <w:rFonts w:ascii="Arial" w:eastAsia="Arial" w:hAnsi="Arial" w:cs="Arial"/>
          <w:b w:val="0"/>
          <w:i w:val="0"/>
          <w:strike w:val="0"/>
          <w:color w:val="000000"/>
          <w:sz w:val="0"/>
          <w:u w:val="none"/>
          <w:vertAlign w:val="baseline"/>
          <w:lang w:val="fr-FR"/>
        </w:rPr>
        <w:fldChar w:fldCharType="separate"/>
      </w:r>
      <w:bookmarkStart w:id="9" w:name="760FDE529BB1A3D52D20D4578AC61218"/>
      <w:bookmarkEnd w:id="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724"/>
        <w:gridCol w:w="1116"/>
        <w:gridCol w:w="159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nette d'inventaire par part</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LCR SOCIAL GREEN</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250 875 864,81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21 132,745</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11 871,42</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8"/>
          <w:footerReference w:type="default" r:id="rId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C563E7AB64A328043CAF67D33D045CE1 "" </w:instrText>
      </w:r>
      <w:r>
        <w:rPr>
          <w:rFonts w:ascii="Arial" w:eastAsia="Arial" w:hAnsi="Arial" w:cs="Arial"/>
          <w:b w:val="0"/>
          <w:i w:val="0"/>
          <w:strike w:val="0"/>
          <w:color w:val="000000"/>
          <w:sz w:val="0"/>
          <w:u w:val="none"/>
          <w:vertAlign w:val="baseline"/>
          <w:lang w:val="fr-FR"/>
        </w:rPr>
        <w:fldChar w:fldCharType="separate"/>
      </w:r>
      <w:bookmarkStart w:id="10" w:name="C563E7AB64A328043CAF67D33D045CE1"/>
      <w:bookmarkEnd w:id="10"/>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1" w:name="Eléments du portefeuille titres"/>
      <w:bookmarkEnd w:id="11"/>
      <w:r>
        <w:rPr>
          <w:rFonts w:ascii="Arial" w:eastAsia="Arial" w:hAnsi="Arial" w:cs="Arial"/>
          <w:b/>
          <w:i w:val="0"/>
          <w:strike w:val="0"/>
          <w:color w:val="232323"/>
          <w:sz w:val="36"/>
          <w:u w:val="none"/>
          <w:vertAlign w:val="baseline"/>
          <w:lang w:val="fr-FR"/>
        </w:rPr>
        <w:t>Eléments du portefeuille titres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2" w:name="BK_087A59EF53C1FBD2097E123C1ABCE783"/>
      <w:bookmarkEnd w:id="12"/>
      <w:r>
        <w:rPr>
          <w:rFonts w:ascii="Arial" w:eastAsia="Arial" w:hAnsi="Arial" w:cs="Arial"/>
          <w:b w:val="0"/>
          <w:i w:val="0"/>
          <w:strike w:val="0"/>
          <w:color w:val="FFFFFF"/>
          <w:sz w:val="2"/>
          <w:u w:val="none"/>
          <w:vertAlign w:val="baseline"/>
          <w:lang w:val="fr-FR"/>
        </w:rPr>
        <w:t>Eléments du portefeuille titres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67301831727E6D9711C4E8CE141FBAE9 "" </w:instrText>
      </w:r>
      <w:r>
        <w:rPr>
          <w:rFonts w:ascii="Arial" w:eastAsia="Arial" w:hAnsi="Arial" w:cs="Arial"/>
          <w:b w:val="0"/>
          <w:i w:val="0"/>
          <w:strike w:val="0"/>
          <w:color w:val="000000"/>
          <w:sz w:val="0"/>
          <w:u w:val="none"/>
          <w:vertAlign w:val="baseline"/>
          <w:lang w:val="fr-FR"/>
        </w:rPr>
        <w:fldChar w:fldCharType="separate"/>
      </w:r>
      <w:bookmarkStart w:id="13" w:name="67301831727E6D9711C4E8CE141FBAE9"/>
      <w:bookmarkEnd w:id="1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562"/>
        </w:trPr>
        <w:tc>
          <w:tcPr>
            <w:tcW w:w="5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97,82</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95,49</w:t>
            </w:r>
          </w:p>
        </w:tc>
      </w:tr>
      <w:tr>
        <w:tblPrEx>
          <w:tblW w:w="5000" w:type="pct"/>
          <w:tblInd w:w="0" w:type="dxa"/>
          <w:tblLayout w:type="fixed"/>
          <w:tblCellMar>
            <w:left w:w="108" w:type="dxa"/>
            <w:right w:w="108" w:type="dxa"/>
          </w:tblCellMar>
        </w:tblPrEx>
        <w:trPr>
          <w:trHeight w:hRule="exact" w:val="62"/>
        </w:trPr>
        <w:tc>
          <w:tcPr>
            <w:tcW w:w="5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48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2,40</w:t>
            </w:r>
          </w:p>
        </w:tc>
      </w:tr>
      <w:tr>
        <w:tblPrEx>
          <w:tblW w:w="5000" w:type="pct"/>
          <w:tblInd w:w="0" w:type="dxa"/>
          <w:tblLayout w:type="fixed"/>
          <w:tblCellMar>
            <w:left w:w="108" w:type="dxa"/>
            <w:right w:w="108" w:type="dxa"/>
          </w:tblCellMar>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0"/>
          <w:footerReference w:type="default" r:id="rId11"/>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CF659822DD4952B8B0DDAD543BF05434 "" </w:instrText>
      </w:r>
      <w:r>
        <w:rPr>
          <w:rFonts w:ascii="Arial" w:eastAsia="Arial" w:hAnsi="Arial" w:cs="Arial"/>
          <w:b w:val="0"/>
          <w:i w:val="0"/>
          <w:strike w:val="0"/>
          <w:color w:val="000000"/>
          <w:sz w:val="0"/>
          <w:u w:val="none"/>
          <w:vertAlign w:val="baseline"/>
          <w:lang w:val="fr-FR"/>
        </w:rPr>
        <w:fldChar w:fldCharType="separate"/>
      </w:r>
      <w:bookmarkStart w:id="14" w:name="CF659822DD4952B8B0DDAD543BF05434"/>
      <w:bookmarkEnd w:id="14"/>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5" w:name="Répartition des actifs du A), B), C), D)"/>
      <w:bookmarkEnd w:id="15"/>
      <w:r>
        <w:rPr>
          <w:rFonts w:ascii="Arial" w:eastAsia="Arial" w:hAnsi="Arial" w:cs="Arial"/>
          <w:b/>
          <w:i w:val="0"/>
          <w:strike w:val="0"/>
          <w:color w:val="232323"/>
          <w:sz w:val="36"/>
          <w:u w:val="none"/>
          <w:vertAlign w:val="baseline"/>
          <w:lang w:val="fr-FR"/>
        </w:rPr>
        <w:t>Répartition des actifs du A), B), C), D) du portefeuille titres, par devise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6" w:name="BK_C0543A569821AC9CAD9C71D515083358"/>
      <w:bookmarkEnd w:id="16"/>
      <w:r>
        <w:rPr>
          <w:rFonts w:ascii="Arial" w:eastAsia="Arial" w:hAnsi="Arial" w:cs="Arial"/>
          <w:b w:val="0"/>
          <w:i w:val="0"/>
          <w:strike w:val="0"/>
          <w:color w:val="FFFFFF"/>
          <w:sz w:val="2"/>
          <w:u w:val="none"/>
          <w:vertAlign w:val="baseline"/>
          <w:lang w:val="fr-FR"/>
        </w:rPr>
        <w:t>Répartition des actifs du A), B), C), D) du portefeuille titres, par devise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6DAC075A9ADB380389C84ECD0D09D181 "" </w:instrText>
      </w:r>
      <w:r>
        <w:rPr>
          <w:rFonts w:ascii="Arial" w:eastAsia="Arial" w:hAnsi="Arial" w:cs="Arial"/>
          <w:b w:val="0"/>
          <w:i w:val="0"/>
          <w:strike w:val="0"/>
          <w:color w:val="000000"/>
          <w:sz w:val="0"/>
          <w:u w:val="none"/>
          <w:vertAlign w:val="baseline"/>
          <w:lang w:val="fr-FR"/>
        </w:rPr>
        <w:fldChar w:fldCharType="separate"/>
      </w:r>
      <w:bookmarkStart w:id="17" w:name="6DAC075A9ADB380389C84ECD0D09D181"/>
      <w:bookmarkEnd w:id="1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585"/>
        <w:gridCol w:w="917"/>
        <w:gridCol w:w="1574"/>
        <w:gridCol w:w="1594"/>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251 556 810,09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100,27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97,89</w:t>
            </w:r>
          </w:p>
        </w:tc>
      </w:tr>
      <w:tr>
        <w:tblPrEx>
          <w:tblW w:w="5000" w:type="pct"/>
          <w:tblInd w:w="0" w:type="dxa"/>
          <w:tblLayout w:type="fixed"/>
          <w:tblCellMar>
            <w:left w:w="108" w:type="dxa"/>
            <w:right w:w="108" w:type="dxa"/>
          </w:tblCellMar>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NonGrasCentreNoContent"/>
              <w:pBdr>
                <w:top w:val="none" w:sz="0" w:space="0" w:color="auto"/>
              </w:pBdr>
              <w:bidi w:val="0"/>
              <w:ind w:right="100"/>
              <w:jc w:val="center"/>
              <w:rPr>
                <w:rFonts w:ascii="Arial" w:eastAsia="Arial" w:hAnsi="Arial" w:cs="Arial"/>
                <w:b w:val="0"/>
                <w:i w:val="0"/>
                <w:strike w:val="0"/>
                <w:color w:val="232323"/>
                <w:sz w:val="16"/>
                <w:u w:val="none"/>
                <w:vertAlign w:val="baseline"/>
                <w:lang w:val="fr-FR"/>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251 556 810,09</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100,27</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97,89</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2"/>
          <w:footerReference w:type="default" r:id="rId13"/>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BEF8AF3E46D8850B45AD49AB370C9750 "" </w:instrText>
      </w:r>
      <w:r>
        <w:rPr>
          <w:rFonts w:ascii="Arial" w:eastAsia="Arial" w:hAnsi="Arial" w:cs="Arial"/>
          <w:b w:val="0"/>
          <w:i w:val="0"/>
          <w:strike w:val="0"/>
          <w:color w:val="000000"/>
          <w:sz w:val="0"/>
          <w:u w:val="none"/>
          <w:vertAlign w:val="baseline"/>
          <w:lang w:val="fr-FR"/>
        </w:rPr>
        <w:fldChar w:fldCharType="separate"/>
      </w:r>
      <w:bookmarkStart w:id="18" w:name="BEF8AF3E46D8850B45AD49AB370C9750"/>
      <w:bookmarkEnd w:id="18"/>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r>
        <w:rPr>
          <w:rFonts w:ascii="Arial" w:eastAsia="Arial" w:hAnsi="Arial" w:cs="Arial"/>
          <w:b/>
          <w:i w:val="0"/>
          <w:strike w:val="0"/>
          <w:color w:val="232323"/>
          <w:sz w:val="36"/>
          <w:u w:val="none"/>
          <w:vertAlign w:val="baseline"/>
          <w:lang w:val="fr-FR"/>
        </w:rPr>
        <w:t>Répartition des actifs du A), B), C), D) du portefeuille titres, par pays de résidence de l'émetteur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9" w:name="BK_C2DBD419B4AB72CB1D35637D8991C173"/>
      <w:bookmarkEnd w:id="19"/>
      <w:r>
        <w:rPr>
          <w:rFonts w:ascii="Arial" w:eastAsia="Arial" w:hAnsi="Arial" w:cs="Arial"/>
          <w:b w:val="0"/>
          <w:i w:val="0"/>
          <w:strike w:val="0"/>
          <w:color w:val="FFFFFF"/>
          <w:sz w:val="2"/>
          <w:u w:val="none"/>
          <w:vertAlign w:val="baseline"/>
          <w:lang w:val="fr-FR"/>
        </w:rPr>
        <w:t>Répartition des actifs du A), B), C), D) du portefeuille titres, par pays de résidence de l'émetteur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2CCF01E4E4F67A45D4D9868DB8A0131F "" </w:instrText>
      </w:r>
      <w:r>
        <w:rPr>
          <w:rFonts w:ascii="Arial" w:eastAsia="Arial" w:hAnsi="Arial" w:cs="Arial"/>
          <w:b w:val="0"/>
          <w:i w:val="0"/>
          <w:strike w:val="0"/>
          <w:color w:val="000000"/>
          <w:sz w:val="0"/>
          <w:u w:val="none"/>
          <w:vertAlign w:val="baseline"/>
          <w:lang w:val="fr-FR"/>
        </w:rPr>
        <w:fldChar w:fldCharType="separate"/>
      </w:r>
      <w:bookmarkStart w:id="20" w:name="2CCF01E4E4F67A45D4D9868DB8A0131F"/>
      <w:bookmarkEnd w:id="2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ALLEMAGNE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29,95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29,24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29,82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29,11</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PAYS-BAS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10,59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BELGIQUE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8,64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8,44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LUXEMBOURG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6,88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FINLANDE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4,24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SUEDE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ROYAUME-UNI</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AUTRICHE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ESPAGNE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IRLANDE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LETTONIE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0,53</w:t>
            </w:r>
          </w:p>
        </w:tc>
      </w:tr>
      <w:tr>
        <w:tblPrEx>
          <w:tblW w:w="5000" w:type="pct"/>
          <w:tblInd w:w="0" w:type="dxa"/>
          <w:tblLayout w:type="fixed"/>
          <w:tblCellMar>
            <w:left w:w="108" w:type="dxa"/>
            <w:right w:w="108" w:type="dxa"/>
          </w:tblCellMar>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100,27</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97,89</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4"/>
          <w:footerReference w:type="default" r:id="rId15"/>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24E5CB1D7EB49B8D84384B020585C3A8 "" </w:instrText>
      </w:r>
      <w:r>
        <w:rPr>
          <w:rFonts w:ascii="Arial" w:eastAsia="Arial" w:hAnsi="Arial" w:cs="Arial"/>
          <w:b w:val="0"/>
          <w:i w:val="0"/>
          <w:strike w:val="0"/>
          <w:color w:val="000000"/>
          <w:sz w:val="0"/>
          <w:u w:val="none"/>
          <w:vertAlign w:val="baseline"/>
          <w:lang w:val="fr-FR"/>
        </w:rPr>
        <w:fldChar w:fldCharType="separate"/>
      </w:r>
      <w:bookmarkStart w:id="21" w:name="24E5CB1D7EB49B8D84384B020585C3A8"/>
      <w:bookmarkEnd w:id="21"/>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2" w:name="Répartition des autres actifs du E) du p"/>
      <w:bookmarkEnd w:id="22"/>
      <w:r>
        <w:rPr>
          <w:rFonts w:ascii="Arial" w:eastAsia="Arial" w:hAnsi="Arial" w:cs="Arial"/>
          <w:b/>
          <w:i w:val="0"/>
          <w:strike w:val="0"/>
          <w:color w:val="232323"/>
          <w:sz w:val="36"/>
          <w:u w:val="none"/>
          <w:vertAlign w:val="baseline"/>
          <w:lang w:val="fr-FR"/>
        </w:rPr>
        <w:t>Répartition des autres actifs du E) du portefeuille titres, par nature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3" w:name="BK_074E5BC1BB1FAC0B9D91EB8BA3C1F1B7"/>
      <w:bookmarkEnd w:id="23"/>
      <w:r>
        <w:rPr>
          <w:rFonts w:ascii="Arial" w:eastAsia="Arial" w:hAnsi="Arial" w:cs="Arial"/>
          <w:b w:val="0"/>
          <w:i w:val="0"/>
          <w:strike w:val="0"/>
          <w:color w:val="FFFFFF"/>
          <w:sz w:val="2"/>
          <w:u w:val="none"/>
          <w:vertAlign w:val="baseline"/>
          <w:lang w:val="fr-FR"/>
        </w:rPr>
        <w:t>Répartition des autres actifs du E) du portefeuille titres, par nature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E2A5D9060BC499EE72C4FC0833B9F508 "" </w:instrText>
      </w:r>
      <w:r>
        <w:rPr>
          <w:rFonts w:ascii="Arial" w:eastAsia="Arial" w:hAnsi="Arial" w:cs="Arial"/>
          <w:b w:val="0"/>
          <w:i w:val="0"/>
          <w:strike w:val="0"/>
          <w:color w:val="000000"/>
          <w:sz w:val="0"/>
          <w:u w:val="none"/>
          <w:vertAlign w:val="baseline"/>
          <w:lang w:val="fr-FR"/>
        </w:rPr>
        <w:fldChar w:fldCharType="separate"/>
      </w:r>
      <w:bookmarkStart w:id="24" w:name="E2A5D9060BC499EE72C4FC0833B9F508"/>
      <w:bookmarkEnd w:id="2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6"/>
          <w:footerReference w:type="default" r:id="rId17"/>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1E778541665D7BF0B475647ECD97CB3B "" </w:instrText>
      </w:r>
      <w:r>
        <w:rPr>
          <w:rFonts w:ascii="Arial" w:eastAsia="Arial" w:hAnsi="Arial" w:cs="Arial"/>
          <w:b w:val="0"/>
          <w:i w:val="0"/>
          <w:strike w:val="0"/>
          <w:color w:val="000000"/>
          <w:sz w:val="0"/>
          <w:u w:val="none"/>
          <w:vertAlign w:val="baseline"/>
          <w:lang w:val="fr-FR"/>
        </w:rPr>
        <w:fldChar w:fldCharType="separate"/>
      </w:r>
      <w:bookmarkStart w:id="25" w:name="1E778541665D7BF0B475647ECD97CB3B"/>
      <w:bookmarkEnd w:id="25"/>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6" w:name="Mouvements dans le portefeuille titres e"/>
      <w:bookmarkEnd w:id="26"/>
      <w:r>
        <w:rPr>
          <w:rFonts w:ascii="Arial" w:eastAsia="Arial" w:hAnsi="Arial" w:cs="Arial"/>
          <w:b/>
          <w:i w:val="0"/>
          <w:strike w:val="0"/>
          <w:color w:val="232323"/>
          <w:sz w:val="36"/>
          <w:u w:val="none"/>
          <w:vertAlign w:val="baseline"/>
          <w:lang w:val="fr-FR"/>
        </w:rPr>
        <w:t>Mouvements dans le portefeuille titres en cours de période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7" w:name="BK_88BAB0DB3077DA9204A1C2DDCB25B492"/>
      <w:bookmarkEnd w:id="27"/>
      <w:r>
        <w:rPr>
          <w:rFonts w:ascii="Arial" w:eastAsia="Arial" w:hAnsi="Arial" w:cs="Arial"/>
          <w:b w:val="0"/>
          <w:i w:val="0"/>
          <w:strike w:val="0"/>
          <w:color w:val="FFFFFF"/>
          <w:sz w:val="2"/>
          <w:u w:val="none"/>
          <w:vertAlign w:val="baseline"/>
          <w:lang w:val="fr-FR"/>
        </w:rPr>
        <w:t>Mouvements dans le portefeuille titres en cours de période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2F656C0D63D5E7F623F4E3EF275E3CE0 "" </w:instrText>
      </w:r>
      <w:r>
        <w:rPr>
          <w:rFonts w:ascii="Arial" w:eastAsia="Arial" w:hAnsi="Arial" w:cs="Arial"/>
          <w:b w:val="0"/>
          <w:i w:val="0"/>
          <w:strike w:val="0"/>
          <w:color w:val="000000"/>
          <w:sz w:val="0"/>
          <w:u w:val="none"/>
          <w:vertAlign w:val="baseline"/>
          <w:lang w:val="fr-FR"/>
        </w:rPr>
        <w:fldChar w:fldCharType="separate"/>
      </w:r>
      <w:bookmarkStart w:id="28" w:name="2F656C0D63D5E7F623F4E3EF275E3CE0"/>
      <w:bookmarkEnd w:id="2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43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Mouvements (en montant)</w:t>
            </w:r>
          </w:p>
        </w:tc>
      </w:tr>
      <w:tr>
        <w:tblPrEx>
          <w:tblW w:w="5000" w:type="pct"/>
          <w:tblInd w:w="0" w:type="dxa"/>
          <w:tblLayout w:type="fixed"/>
          <w:tblCellMar>
            <w:left w:w="108" w:type="dxa"/>
            <w:right w:w="108" w:type="dxa"/>
          </w:tblCellMar>
        </w:tblPrEx>
        <w:trPr>
          <w:trHeight w:val="385"/>
        </w:trPr>
        <w:tc>
          <w:tcPr>
            <w:tcW w:w="646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Cessions</w:t>
            </w:r>
          </w:p>
        </w:tc>
      </w:tr>
      <w:tr>
        <w:tblPrEx>
          <w:tblW w:w="5000" w:type="pct"/>
          <w:tblInd w:w="0" w:type="dxa"/>
          <w:tblLayout w:type="fixed"/>
          <w:tblCellMar>
            <w:left w:w="108" w:type="dxa"/>
            <w:right w:w="108" w:type="dxa"/>
          </w:tblCellMar>
        </w:tblPrEx>
        <w:trPr>
          <w:trHeight w:val="562"/>
        </w:trPr>
        <w:tc>
          <w:tcPr>
            <w:tcW w:w="646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47 440 409,50</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17 509 155,00</w:t>
            </w:r>
          </w:p>
        </w:tc>
      </w:tr>
      <w:tr>
        <w:tblPrEx>
          <w:tblW w:w="5000" w:type="pct"/>
          <w:tblInd w:w="0" w:type="dxa"/>
          <w:tblLayout w:type="fixed"/>
          <w:tblCellMar>
            <w:left w:w="108" w:type="dxa"/>
            <w:right w:w="108" w:type="dxa"/>
          </w:tblCellMar>
        </w:tblPrEx>
        <w:trPr>
          <w:trHeight w:hRule="exact" w:val="62"/>
        </w:trPr>
        <w:tc>
          <w:tcPr>
            <w:tcW w:w="646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30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18"/>
          <w:footerReference w:type="default" r:id="rId1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34F96A2B9DA94E798A2CA1BE56F1FE11 "" </w:instrText>
      </w:r>
      <w:r>
        <w:rPr>
          <w:rFonts w:ascii="Arial" w:eastAsia="Arial" w:hAnsi="Arial" w:cs="Arial"/>
          <w:b w:val="0"/>
          <w:i w:val="0"/>
          <w:strike w:val="0"/>
          <w:color w:val="000000"/>
          <w:sz w:val="0"/>
          <w:u w:val="none"/>
          <w:vertAlign w:val="baseline"/>
          <w:lang w:val="fr-FR"/>
        </w:rPr>
        <w:fldChar w:fldCharType="separate"/>
      </w:r>
      <w:bookmarkStart w:id="29" w:name="34F96A2B9DA94E798A2CA1BE56F1FE11"/>
      <w:bookmarkEnd w:id="29"/>
      <w:r>
        <w:rPr>
          <w:rFonts w:ascii="Arial" w:eastAsia="Arial" w:hAnsi="Arial" w:cs="Arial"/>
          <w:b w:val="0"/>
          <w:i w:val="0"/>
          <w:strike w:val="0"/>
          <w:color w:val="000000"/>
          <w:sz w:val="0"/>
          <w:u w:val="none"/>
          <w:vertAlign w:val="baseline"/>
          <w:lang w:val="fr-FR"/>
        </w:rPr>
        <w:fldChar w:fldCharType="end"/>
      </w:r>
    </w:p>
    <w:p>
      <w:pPr>
        <w:pStyle w:val="Heading5"/>
        <w:pBdr>
          <w:top w:val="none" w:sz="0" w:space="0" w:color="auto"/>
        </w:pBdr>
        <w:bidi w:val="0"/>
        <w:spacing w:before="240" w:after="160" w:line="240" w:lineRule="auto"/>
        <w:ind w:left="0" w:right="0"/>
        <w:jc w:val="both"/>
        <w:rPr>
          <w:rFonts w:ascii="Arial" w:eastAsia="Arial" w:hAnsi="Arial" w:cs="Arial"/>
          <w:b/>
          <w:i w:val="0"/>
          <w:strike w:val="0"/>
          <w:color w:val="232323"/>
          <w:sz w:val="32"/>
          <w:u w:val="none"/>
          <w:vertAlign w:val="baseline"/>
          <w:lang w:val="fr-FR"/>
        </w:rPr>
      </w:pPr>
      <w:bookmarkStart w:id="30" w:name="&lt;font size=&quot;5&quot;&gt;Transparence des opératio"/>
      <w:bookmarkEnd w:id="30"/>
      <w:r>
        <w:rPr>
          <w:rFonts w:ascii="Arial" w:eastAsia="Arial" w:hAnsi="Arial" w:cs="Arial"/>
          <w:b/>
          <w:i w:val="0"/>
          <w:strike w:val="0"/>
          <w:color w:val="232323"/>
          <w:sz w:val="36"/>
          <w:u w:val="none"/>
          <w:vertAlign w:val="baseline"/>
          <w:lang w:val="fr-FR"/>
        </w:rPr>
        <w:t>Transparence des opérations de financement sur titres et de la réutilisation des instruments financiers</w:t>
      </w:r>
      <w:r>
        <w:rPr>
          <w:rFonts w:ascii="Arial" w:eastAsia="Arial" w:hAnsi="Arial" w:cs="Arial"/>
          <w:b/>
          <w:i w:val="0"/>
          <w:strike w:val="0"/>
          <w:color w:val="232323"/>
          <w:sz w:val="32"/>
          <w:u w:val="none"/>
          <w:vertAlign w:val="baseline"/>
          <w:lang w:val="fr-FR"/>
        </w:rPr>
        <w:t xml:space="preserve"> - Règlement SFTR - en devise de comptabilité de l’OPC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1" w:name="BK_47E35F0C3B607B01680CE9F078661A0E"/>
      <w:bookmarkEnd w:id="31"/>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EEC51B1A923EBC173EE97AF1F6D88945 "" </w:instrText>
      </w:r>
      <w:r>
        <w:rPr>
          <w:rFonts w:ascii="Arial" w:eastAsia="Arial" w:hAnsi="Arial" w:cs="Arial"/>
          <w:b w:val="0"/>
          <w:i w:val="0"/>
          <w:strike w:val="0"/>
          <w:color w:val="000000"/>
          <w:sz w:val="0"/>
          <w:u w:val="none"/>
          <w:vertAlign w:val="baseline"/>
          <w:lang w:val="fr-FR"/>
        </w:rPr>
        <w:fldChar w:fldCharType="separate"/>
      </w:r>
      <w:bookmarkStart w:id="32" w:name="EEC51B1A923EBC173EE97AF1F6D88945"/>
      <w:bookmarkEnd w:id="32"/>
      <w:r>
        <w:rPr>
          <w:rFonts w:ascii="Arial" w:eastAsia="Arial" w:hAnsi="Arial" w:cs="Arial"/>
          <w:b w:val="0"/>
          <w:i w:val="0"/>
          <w:strike w:val="0"/>
          <w:color w:val="000000"/>
          <w:sz w:val="0"/>
          <w:u w:val="none"/>
          <w:vertAlign w:val="baseline"/>
          <w:lang w:val="fr-FR"/>
        </w:rPr>
        <w:fldChar w:fldCharType="end"/>
      </w:r>
    </w:p>
    <w:p w:rsidR="00C47C2A" w:rsidRPr="005E79D1" w:rsidP="005E79D1">
      <w:pPr>
        <w:spacing w:after="0" w:line="240" w:lineRule="auto"/>
        <w:ind w:right="0"/>
        <w:jc w:val="both"/>
        <w:rPr>
          <w:rFonts w:ascii="Arial" w:eastAsia="Arial" w:hAnsi="Arial" w:cs="Arial"/>
          <w:color w:val="232323"/>
          <w:sz w:val="20"/>
          <w:szCs w:val="20"/>
          <w:lang w:val="fr-FR" w:eastAsia="zh-TW"/>
        </w:rPr>
      </w:pPr>
      <w:bookmarkStart w:id="33" w:name="c71336f9ea0af6f3386cb7ca715c2036d_START"/>
      <w:bookmarkEnd w:id="33"/>
      <w:r w:rsidRPr="00FC3CB5" w:rsidR="00E437AA">
        <w:rPr>
          <w:rFonts w:ascii="Arial" w:eastAsia="Arial" w:hAnsi="Arial" w:cs="Arial"/>
          <w:color w:val="232323"/>
          <w:sz w:val="20"/>
          <w:szCs w:val="20"/>
          <w:lang w:val="fr-FR" w:eastAsia="zh-TW"/>
        </w:rPr>
        <w:t>Au cours de l’exercice, l’OPC n’a pas fait l’objet d’opérations rele</w:t>
      </w:r>
      <w:r w:rsidR="005E79D1">
        <w:rPr>
          <w:rFonts w:ascii="Arial" w:eastAsia="Arial" w:hAnsi="Arial" w:cs="Arial"/>
          <w:color w:val="232323"/>
          <w:sz w:val="20"/>
          <w:szCs w:val="20"/>
          <w:lang w:val="fr-FR" w:eastAsia="zh-TW"/>
        </w:rPr>
        <w:t>vant de la règlementation SFTR.</w:t>
      </w:r>
    </w:p>
    <w:p>
      <w:pPr>
        <w:pStyle w:val="ContributionStart"/>
        <w:pBdr>
          <w:top w:val="none" w:sz="0" w:space="0" w:color="auto"/>
        </w:pBdr>
        <w:bidi w:val="0"/>
        <w:spacing w:before="0" w:after="60" w:line="240" w:lineRule="auto"/>
        <w:ind w:left="0" w:right="0"/>
        <w:jc w:val="both"/>
        <w:rPr>
          <w:rFonts w:ascii="Arial" w:eastAsia="Arial" w:hAnsi="Arial" w:cs="Arial"/>
          <w:b w:val="0"/>
          <w:i w:val="0"/>
          <w:strike w:val="0"/>
          <w:color w:val="232323"/>
          <w:sz w:val="12"/>
          <w:u w:val="none"/>
          <w:vertAlign w:val="baseline"/>
          <w:lang w:val="fr-FR"/>
        </w:rPr>
        <w:sectPr>
          <w:headerReference w:type="default" r:id="rId20"/>
          <w:footerReference w:type="default" r:id="rId21"/>
          <w:pgSz w:w="11900" w:h="16840"/>
          <w:pgMar w:top="2154" w:right="1134" w:bottom="1134" w:left="1134" w:header="400" w:footer="400"/>
          <w:cols w:space="720"/>
        </w:sectPr>
      </w:pPr>
      <w:bookmarkStart w:id="34" w:name="c71336f9ea0af6f3386cb7ca715c2036d_END"/>
      <w:bookmarkEnd w:id="34"/>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28BBB07B3123F956646DACE0C85E7AF5 "" </w:instrText>
      </w:r>
      <w:r>
        <w:rPr>
          <w:rFonts w:ascii="Arial" w:eastAsia="Arial" w:hAnsi="Arial" w:cs="Arial"/>
          <w:b w:val="0"/>
          <w:i w:val="0"/>
          <w:strike w:val="0"/>
          <w:color w:val="000000"/>
          <w:sz w:val="0"/>
          <w:u w:val="none"/>
          <w:vertAlign w:val="baseline"/>
          <w:lang w:val="fr-FR"/>
        </w:rPr>
        <w:fldChar w:fldCharType="separate"/>
      </w:r>
      <w:bookmarkStart w:id="35" w:name="28BBB07B3123F956646DACE0C85E7AF5"/>
      <w:bookmarkEnd w:id="35"/>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6" w:name="Inventaire des actifs et passifs"/>
      <w:bookmarkEnd w:id="36"/>
      <w:r>
        <w:rPr>
          <w:rFonts w:ascii="Arial" w:eastAsia="Arial" w:hAnsi="Arial" w:cs="Arial"/>
          <w:b/>
          <w:i w:val="0"/>
          <w:strike w:val="0"/>
          <w:color w:val="232323"/>
          <w:sz w:val="36"/>
          <w:u w:val="none"/>
          <w:vertAlign w:val="baseline"/>
          <w:lang w:val="fr-FR"/>
        </w:rPr>
        <w:t>Inventaire des actifs et passifs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7" w:name="BK_A15F88A7EC1B9E0062D18CE9F151DF6A"/>
      <w:bookmarkEnd w:id="37"/>
      <w:r>
        <w:rPr>
          <w:rFonts w:ascii="Arial" w:eastAsia="Arial" w:hAnsi="Arial" w:cs="Arial"/>
          <w:b w:val="0"/>
          <w:i w:val="0"/>
          <w:strike w:val="0"/>
          <w:color w:val="FFFFFF"/>
          <w:sz w:val="2"/>
          <w:u w:val="none"/>
          <w:vertAlign w:val="baseline"/>
          <w:lang w:val="fr-FR"/>
        </w:rPr>
        <w:t>Inventaire des actifs et passifs</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B35995D298CCDF20D01EC8BF3AB0491D "" </w:instrText>
      </w:r>
      <w:r>
        <w:rPr>
          <w:rFonts w:ascii="Arial" w:eastAsia="Arial" w:hAnsi="Arial" w:cs="Arial"/>
          <w:b w:val="0"/>
          <w:i w:val="0"/>
          <w:strike w:val="0"/>
          <w:color w:val="000000"/>
          <w:sz w:val="0"/>
          <w:u w:val="none"/>
          <w:vertAlign w:val="baseline"/>
          <w:lang w:val="fr-FR"/>
        </w:rPr>
        <w:fldChar w:fldCharType="separate"/>
      </w:r>
      <w:bookmarkStart w:id="38" w:name="B35995D298CCDF20D01EC8BF3AB0491D"/>
      <w:bookmarkEnd w:id="3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056A65F486165BD241E10DB0525167C5 "" </w:instrText>
      </w:r>
      <w:r>
        <w:rPr>
          <w:rFonts w:ascii="Arial" w:eastAsia="Arial" w:hAnsi="Arial" w:cs="Arial"/>
          <w:b w:val="0"/>
          <w:i w:val="0"/>
          <w:strike w:val="0"/>
          <w:color w:val="000000"/>
          <w:sz w:val="0"/>
          <w:u w:val="none"/>
          <w:vertAlign w:val="baseline"/>
          <w:lang w:val="fr-FR"/>
        </w:rPr>
        <w:fldChar w:fldCharType="separate"/>
      </w:r>
      <w:bookmarkStart w:id="39" w:name="056A65F486165BD241E10DB0525167C5"/>
      <w:bookmarkEnd w:id="39"/>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40" w:name="Inventaire des éléments de bilan"/>
      <w:bookmarkEnd w:id="40"/>
      <w:r>
        <w:rPr>
          <w:rFonts w:ascii="Arial" w:eastAsia="Arial" w:hAnsi="Arial" w:cs="Arial"/>
          <w:b/>
          <w:i w:val="0"/>
          <w:strike w:val="0"/>
          <w:color w:val="232323"/>
          <w:sz w:val="24"/>
          <w:u w:val="none"/>
          <w:vertAlign w:val="baseline"/>
          <w:lang w:val="fr-FR"/>
        </w:rPr>
        <w:t>Inventaire des éléments de bilan</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1" w:name="BK_813BDAE825FFA9309F289C5416F9B7EB"/>
      <w:bookmarkEnd w:id="41"/>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4D7A1F81F1F641585A5DBBB148A9BF76 "" </w:instrText>
      </w:r>
      <w:r>
        <w:rPr>
          <w:rFonts w:ascii="Arial" w:eastAsia="Arial" w:hAnsi="Arial" w:cs="Arial"/>
          <w:b w:val="0"/>
          <w:i w:val="0"/>
          <w:strike w:val="0"/>
          <w:color w:val="000000"/>
          <w:sz w:val="0"/>
          <w:u w:val="none"/>
          <w:vertAlign w:val="baseline"/>
          <w:lang w:val="fr-FR"/>
        </w:rPr>
        <w:fldChar w:fldCharType="separate"/>
      </w:r>
      <w:bookmarkStart w:id="42" w:name="4D7A1F81F1F641585A5DBBB148A9BF76"/>
      <w:bookmarkEnd w:id="4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251 556 810,09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100,27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251 556 810,09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100,27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Banques commerciales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99 571 280,03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39,68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BPIFRANCE 0.0% 25-05-28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1 897 780,00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BPI FRANCE E 2.75% 25-05-29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2 396 286,41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BPI FRANCE E 2.875% 25-11-31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3 006 903,70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BPI FRANCE E 3.375% 25-02-36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2 568 905,83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BPI FRANCE E 3.5% 27-09-27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3 312 866,41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BPIFRANCE FINANCEMENT 0.125% 26-02-27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1 968 599,32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COUNCIL OF EUROPE DEVELOPMENT BANK 2.75% 16-04-31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2 455 061,97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COUNCIL OF EUROPE DEVELOPMENT BANK 2.875% 13-04-30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4 540 247,94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INVESTITIONSBANK BERLIN IBB 2.25% 28-09-29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3 300 561,93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INVESTITIONSBANK BERLIN IBB 2.5% 12-11-30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3 005 383,77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KOMM I 0.875 09-29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3 427 648,94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KOMM I 3.0 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1 850 681,22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KOMMUNINVEST I SVERIGE AB 2.625% 01-09-32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1 473 000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1 478 314,41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KOMMUNINVEST I SVERIGE AB 2.875% 23-05-30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2 720 997,68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KREDITANSTALT FUER WIEDERAUFBAU KFW 0.0% 15-06-29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925 489,93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KREDITANSTALT FUER WIEDERAUFBAU KFW 1.375% 07-06-32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1 244 874,10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KREDITANSTALT FUER WIEDERAUFBAU KFW 2.375% 04-10-29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2 390 000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2 410 927,56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KREDITANSTALT FUER WIEDERAUFBAU KFW 2.5% 09-10-30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2 019 102,48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KREDITANSTALT FUER WIEDERAUFBAU KFW 2.625% 15-11-32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1 855 160,74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KREDITANSTALT FUER WIEDERAUFBAU KFW 2.75% 15-05-30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1 709 062,70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KREDITANSTALT FUER WIEDERAUFBAU KFW 2.875% 31-03-32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3 384 282,03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LAND HESSEN 0.01% 18-06-31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5 950 000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5 172 028,94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LAND HESSEN 2.875% 04-07-33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2 300 633,32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LAND HESSEN 2.9% 18-06-35</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2 219 237,72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LAND RE 0.0 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968 437,35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LAND RE 1.9 07-32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5 840 967,23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LANDWIRTSCHAFTLICHE RENTENBANK 0.0% 30-06-31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1 305 483,73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LANDWIRTSCHAFTLICHE RENTENBANK 3.25% 26-09-33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3 140 866,46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MUNICIPALITY FINANCE 0.0% 14-10-30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889 195,00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MUNICIPALITY FINANCE 0.05% 06-09-29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4 605 041,10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NRW 0.125% 04-06-31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875 972,47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NRW 0.5% 16-02-27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988 875,62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NRW 0.95% 13-03-28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974 586,99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NRW 2.0% 15-06-32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904 496,63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NRW 2.5% 15-10-29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2 535 000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2 559 782,75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NRW 3.3% 06-05-36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3 054 159,04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1,22</w:t>
            </w:r>
          </w:p>
        </w:tc>
      </w:tr>
    </w:tbl>
    <w:p>
      <w:pPr>
        <w:sectPr>
          <w:headerReference w:type="default" r:id="rId22"/>
          <w:footerReference w:type="default" r:id="rId23"/>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3552432E8E152921BA38EE10F1CF2232 "" </w:instrText>
      </w:r>
      <w:r>
        <w:rPr>
          <w:rFonts w:ascii="Arial" w:eastAsia="Arial" w:hAnsi="Arial" w:cs="Arial"/>
          <w:b w:val="0"/>
          <w:i w:val="0"/>
          <w:strike w:val="0"/>
          <w:color w:val="000000"/>
          <w:sz w:val="0"/>
          <w:u w:val="none"/>
          <w:vertAlign w:val="baseline"/>
          <w:lang w:val="fr-FR"/>
        </w:rPr>
        <w:fldChar w:fldCharType="separate"/>
      </w:r>
      <w:bookmarkStart w:id="43" w:name="3552432E8E152921BA38EE10F1CF2232"/>
      <w:bookmarkEnd w:id="43"/>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8159F3276B25864E8CC2868ACEA2BF9B "" </w:instrText>
      </w:r>
      <w:r>
        <w:rPr>
          <w:rFonts w:ascii="Arial" w:eastAsia="Arial" w:hAnsi="Arial" w:cs="Arial"/>
          <w:b w:val="0"/>
          <w:i w:val="0"/>
          <w:strike w:val="0"/>
          <w:color w:val="000000"/>
          <w:sz w:val="0"/>
          <w:u w:val="none"/>
          <w:vertAlign w:val="baseline"/>
          <w:lang w:val="fr-FR"/>
        </w:rPr>
        <w:fldChar w:fldCharType="separate"/>
      </w:r>
      <w:bookmarkStart w:id="44" w:name="8159F3276B25864E8CC2868ACEA2BF9B"/>
      <w:bookmarkEnd w:id="4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NRWBANK 0.375% 17-11-26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1 491 644,28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NRWBANK 0.5% 13-09-27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2 936 234,04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OESTERREICHISCHE KONTROLLBANK 2.875% 29-04-31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1 059 044,36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OEST KO 0.0 10-26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1 490 366,01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SACHSENANHALT 2.75% 19-05-32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3 977 038,90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SACHSENANHALT 2.95% 20-06-33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1 340 000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1 338 049,02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88 325 250,13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35,21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AUSTRIA GOVERNMENT BOND 2.9% 23-05-29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2 022 578,36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EUROPEAN D INVESTISSEMENT 0.05% 15-11-29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596 145,33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EUROPEAN D INVESTISSEMENT 2.75% 28-07-28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771 182,64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EUROPEAN D INVESTISSEMENT BEI 2.25% 15-03-30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4 566 011,51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EUROPEAN D INVESTISSEMENT BEI 2.5% 17-02-31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1 448 197,08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EUROPEAN D INVESTISSEMENT BEI 2.625% 15-03-34</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641 385,60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EUROPEAN D INVESTISSEMENT BEI 2.75% 16-01-34</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2 299 647,43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EUROPEAN D INVESTISSEMENT BEI 2.875% 15-01-35</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1 963 000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1 969 863,04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BANQUE EUROPEAN D INVESTISSEMENT BEI 3.125% 15-05-37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5 373 000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5 377 820,48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BELGIUM GOVERNMENT BOND 1.25% 22-04-33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4 474 915,07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CADES 0.0% 25-11-26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2 970 225,00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CADES 3.0% 25-05-28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3 426 176,27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CAISSE AMORTISSEMENT DETTE SOCIALE FR 0.0% 25-02-28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1 434 780,00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CAISSE AMORTISSEMENT DETTE SOCIALE FR 2.375% 24-09-28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2 120 746,13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CAISSE AMORTISSEMENT DETTE SOCIALE FR 3.0% 25-09-30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2 703 877,92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CAISSE AMORTISSEMENT DETTE SOCIALE FR 3.25% 25-05-33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2 999 863,56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CAISSE DES DEPOTS ET CONSIGNATIONS 3.0% 25-02-31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3 014 090,84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CAISSE DES DEPOTS ET CONSIGNATIONS 3.0% 25-05-29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1 208 623,32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COMMUNAUTE EUROPEAN BRU 0.0% 04-10-30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2 677 020,00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COMUNIDAD MADRID 2.822% 31-10-29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2 042 010,49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EUROPEAN UNION 0.0% 02-06-28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4 758 825,00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 GOVERNMENT BOND OAT 1.75% 25-06-39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7 091 241,37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 GOVERNMENT BOND OAT 3.8% 25-06-37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5 050 727,74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IRELAND GOVERNMENT BOND 1.35% 18-03-31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1 422 065,34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LATVIA GOVERNMENT INTL BOND 0.25% 23-01-30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1 367 991,06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REGION WALLONNE 0.5% 08-04-30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910 670,68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REGION WALLONNE 3.0% 06-12-30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2 528 884,25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REGION WALLONNE 3.25% 22-06-33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6 330 575,18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REPUBLIQUE FEDERALE D GERMANY 0.0% 15-08-30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3 609 100,00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REPUBLIQUE FEDERALE D GERMANY 2.5% 15-02-35</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2 959 114,73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SOCIETE DU GRAND PARIS 1.125% 25-05-34</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1 767 360,86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STATE OF BADENWUERTTEMBERG 2.625% 30-10-34</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1 784 000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1 763 533,85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entreprises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7 268 813,89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2,90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IDF 0.0% 20-04-28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856 359,00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IDF 1.375% 14-03-29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966 193,49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IDF 3.2% 25-05-34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2 650 546,36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1,06</w:t>
            </w:r>
          </w:p>
        </w:tc>
      </w:tr>
    </w:tbl>
    <w:p>
      <w:pPr>
        <w:sectPr>
          <w:headerReference w:type="default" r:id="rId24"/>
          <w:footerReference w:type="default" r:id="rId25"/>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882906E9DA197AAB5480A0BF57BA89D6 "" </w:instrText>
      </w:r>
      <w:r>
        <w:rPr>
          <w:rFonts w:ascii="Arial" w:eastAsia="Arial" w:hAnsi="Arial" w:cs="Arial"/>
          <w:b w:val="0"/>
          <w:i w:val="0"/>
          <w:strike w:val="0"/>
          <w:color w:val="000000"/>
          <w:sz w:val="0"/>
          <w:u w:val="none"/>
          <w:vertAlign w:val="baseline"/>
          <w:lang w:val="fr-FR"/>
        </w:rPr>
        <w:fldChar w:fldCharType="separate"/>
      </w:r>
      <w:bookmarkStart w:id="45" w:name="882906E9DA197AAB5480A0BF57BA89D6"/>
      <w:bookmarkEnd w:id="45"/>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8FA376F2411107E6221FBB2F51859709 "" </w:instrText>
      </w:r>
      <w:r>
        <w:rPr>
          <w:rFonts w:ascii="Arial" w:eastAsia="Arial" w:hAnsi="Arial" w:cs="Arial"/>
          <w:b w:val="0"/>
          <w:i w:val="0"/>
          <w:strike w:val="0"/>
          <w:color w:val="000000"/>
          <w:sz w:val="0"/>
          <w:u w:val="none"/>
          <w:vertAlign w:val="baseline"/>
          <w:lang w:val="fr-FR"/>
        </w:rPr>
        <w:fldChar w:fldCharType="separate"/>
      </w:r>
      <w:bookmarkStart w:id="46" w:name="8FA376F2411107E6221FBB2F51859709"/>
      <w:bookmarkEnd w:id="4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IDF 3.625% 25-05-36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2 795 715,04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1,11</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professionnels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5 249 426,79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2,09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UNEDIC 3.75% 25-11-36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1 823 186,00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UNION NAT INTERPRO EMPLOI COMM IND 0.0% 25-11-28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1 404 322,50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UNION NAT INTERPRO EMPLOI COMM IND 0.01% 25-11-31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1 104 070,14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UNION NAT INTERPRO EMPLOI COMM IND 0.25% 25-11-29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917 848,15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49 235 415,96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19,63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BNG BANK NV 1.875% 13-07-32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1 919 667,12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BNG BANK NV 2.75% 28-08-34</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3 995 820,55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BNG BANK NV 3.0% 11-01-33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1 523 486,40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BNG BANK NV 3.25% 10-04-36</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4 068 289,86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CAISSE DES DEPOTS ET CONSIGNATIONS 3.375% 25-11-30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2 587 568,84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1,03</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EUROPEAN BANK FOR RECONSTRUCT ET DEVEL 2.875% 17-07-31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6 159 608,12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2,46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NEDWBK 0.125% 28-05-27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6 847 211,10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NEDWBK 2.75% 24-09-32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1 211 737,07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NEDWBK 3.0% 20-04-33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4 030 311,23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NORDISKA INVESTERINGSBANKEN NOR INV BK 0.0% 30-04-27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979 118,08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NORDISKA INVESTERINGSBANKEN NOR INV BK 0.25% 09-03-29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984 030,05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NORDISKA INVESTERINGSBANKEN NOR INV BK 2.375% 11-09-29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3 179 380,38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NRWBANK 2.75% 15-05-31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1 898 265,46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NRWBANK 2.875% 05-04-33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5 005 061,17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SOCIETE DE FINANCEMENT LOCAL ZCP 23-11-28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1 867 630,00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TENNET HOLDING BV 2.125% 17-11-29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2 978 230,53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Transport routier et ferroviaire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1 906 623,29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0,76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RESFER 0 7/8 01/22/29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1 906 623,29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0,76</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7480" w:type="dxa"/>
            <w:gridSpan w:val="3"/>
            <w:tcBorders>
              <w:top w:val="single" w:sz="4" w:space="0" w:color="000000"/>
              <w:left w:val="single" w:sz="4" w:space="0" w:color="000000"/>
              <w:bottom w:val="single" w:sz="4" w:space="0" w:color="000000"/>
              <w:right w:val="none" w:sz="0" w:space="0" w:color="auto"/>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251 556 810,09</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100,27</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 secteur d’activité représente l’activité principale de l’émetteur de l’instrument financier ; il est issu de sources fiables reconnues au plan international (GICS et NACE principalement).</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A1D4EF65A38603A8795EEDA119D9BF1C "" </w:instrText>
      </w:r>
      <w:r>
        <w:rPr>
          <w:rFonts w:ascii="Arial" w:eastAsia="Arial" w:hAnsi="Arial" w:cs="Arial"/>
          <w:b w:val="0"/>
          <w:i w:val="0"/>
          <w:strike w:val="0"/>
          <w:color w:val="000000"/>
          <w:sz w:val="0"/>
          <w:u w:val="none"/>
          <w:vertAlign w:val="baseline"/>
          <w:lang w:val="fr-FR"/>
        </w:rPr>
        <w:fldChar w:fldCharType="separate"/>
      </w:r>
      <w:bookmarkStart w:id="47" w:name="A1D4EF65A38603A8795EEDA119D9BF1C"/>
      <w:bookmarkEnd w:id="47"/>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48" w:name="Inventaire des opérations à terme de dev"/>
      <w:bookmarkEnd w:id="48"/>
      <w:r>
        <w:rPr>
          <w:rFonts w:ascii="Arial" w:eastAsia="Arial" w:hAnsi="Arial" w:cs="Arial"/>
          <w:b/>
          <w:i w:val="0"/>
          <w:strike w:val="0"/>
          <w:color w:val="232323"/>
          <w:sz w:val="24"/>
          <w:u w:val="none"/>
          <w:vertAlign w:val="baseline"/>
          <w:lang w:val="fr-FR"/>
        </w:rPr>
        <w:t>Inventaire des opérations à terme de devises</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9" w:name="BK_C271C8EEB689153534D3CD97CCC8B94F"/>
      <w:bookmarkEnd w:id="49"/>
      <w:r>
        <w:rPr>
          <w:rFonts w:ascii="Arial" w:eastAsia="Arial" w:hAnsi="Arial" w:cs="Arial"/>
          <w:b w:val="0"/>
          <w:i w:val="0"/>
          <w:strike w:val="0"/>
          <w:color w:val="FFFFFF"/>
          <w:sz w:val="2"/>
          <w:u w:val="none"/>
          <w:vertAlign w:val="baseline"/>
          <w:lang w:val="fr-FR"/>
        </w:rPr>
        <w:t>Inventaire des opérations à terme de devises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FA83FE8BE268A800E44A1A201EC2D764 "" </w:instrText>
      </w:r>
      <w:r>
        <w:rPr>
          <w:rFonts w:ascii="Arial" w:eastAsia="Arial" w:hAnsi="Arial" w:cs="Arial"/>
          <w:b w:val="0"/>
          <w:i w:val="0"/>
          <w:strike w:val="0"/>
          <w:color w:val="000000"/>
          <w:sz w:val="0"/>
          <w:u w:val="none"/>
          <w:vertAlign w:val="baseline"/>
          <w:lang w:val="fr-FR"/>
        </w:rPr>
        <w:fldChar w:fldCharType="separate"/>
      </w:r>
      <w:bookmarkStart w:id="50" w:name="FA83FE8BE268A800E44A1A201EC2D764"/>
      <w:bookmarkEnd w:id="5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176"/>
        <w:gridCol w:w="1377"/>
        <w:gridCol w:w="1397"/>
        <w:gridCol w:w="839"/>
        <w:gridCol w:w="1497"/>
        <w:gridCol w:w="839"/>
        <w:gridCol w:w="1497"/>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livrer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4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r>
      <w:tr>
        <w:tblPrEx>
          <w:tblW w:w="5000" w:type="pct"/>
          <w:tblInd w:w="0" w:type="dxa"/>
          <w:tblLayout w:type="fixed"/>
          <w:tblCellMar>
            <w:left w:w="108" w:type="dxa"/>
            <w:right w:w="108" w:type="dxa"/>
          </w:tblCellMar>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 exprimé dans la devise de comptabilisation.</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26"/>
          <w:footerReference w:type="default" r:id="rId27"/>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E4553CFECEC3AC85598AFB88BB9DB627 "" </w:instrText>
      </w:r>
      <w:r>
        <w:rPr>
          <w:rFonts w:ascii="Arial" w:eastAsia="Arial" w:hAnsi="Arial" w:cs="Arial"/>
          <w:b w:val="0"/>
          <w:i w:val="0"/>
          <w:strike w:val="0"/>
          <w:color w:val="000000"/>
          <w:sz w:val="0"/>
          <w:u w:val="none"/>
          <w:vertAlign w:val="baseline"/>
          <w:lang w:val="fr-FR"/>
        </w:rPr>
        <w:fldChar w:fldCharType="separate"/>
      </w:r>
      <w:bookmarkStart w:id="51" w:name="E4553CFECEC3AC85598AFB88BB9DB627"/>
      <w:bookmarkEnd w:id="51"/>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52" w:name="Inventaire des instruments financiers à "/>
      <w:bookmarkEnd w:id="52"/>
      <w:r>
        <w:rPr>
          <w:rFonts w:ascii="Arial" w:eastAsia="Arial" w:hAnsi="Arial" w:cs="Arial"/>
          <w:b/>
          <w:i w:val="0"/>
          <w:strike w:val="0"/>
          <w:color w:val="232323"/>
          <w:sz w:val="24"/>
          <w:u w:val="none"/>
          <w:vertAlign w:val="baseline"/>
          <w:lang w:val="fr-FR"/>
        </w:rPr>
        <w:t>Inventaire des instruments financiers à terme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3" w:name="BK_3FE7834DDA19A5F7489E5CE0DC3E3989"/>
      <w:bookmarkEnd w:id="53"/>
      <w:r>
        <w:rPr>
          <w:rFonts w:ascii="Arial" w:eastAsia="Arial" w:hAnsi="Arial" w:cs="Arial"/>
          <w:b w:val="0"/>
          <w:i w:val="0"/>
          <w:strike w:val="0"/>
          <w:color w:val="FFFFFF"/>
          <w:sz w:val="2"/>
          <w:u w:val="none"/>
          <w:vertAlign w:val="baseline"/>
          <w:lang w:val="fr-FR"/>
        </w:rPr>
        <w:t>Inventaire des instruments financiers à terme</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F8A04086A5281067AECB40A032F84A1D "" </w:instrText>
      </w:r>
      <w:r>
        <w:rPr>
          <w:rFonts w:ascii="Arial" w:eastAsia="Arial" w:hAnsi="Arial" w:cs="Arial"/>
          <w:b w:val="0"/>
          <w:i w:val="0"/>
          <w:strike w:val="0"/>
          <w:color w:val="000000"/>
          <w:sz w:val="0"/>
          <w:u w:val="none"/>
          <w:vertAlign w:val="baseline"/>
          <w:lang w:val="fr-FR"/>
        </w:rPr>
        <w:fldChar w:fldCharType="separate"/>
      </w:r>
      <w:bookmarkStart w:id="54" w:name="F8A04086A5281067AECB40A032F84A1D"/>
      <w:bookmarkEnd w:id="5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1C0F0495C59B2042E4D67CB8A3F5065E "" </w:instrText>
      </w:r>
      <w:r>
        <w:rPr>
          <w:rFonts w:ascii="Arial" w:eastAsia="Arial" w:hAnsi="Arial" w:cs="Arial"/>
          <w:b w:val="0"/>
          <w:i w:val="0"/>
          <w:strike w:val="0"/>
          <w:color w:val="000000"/>
          <w:sz w:val="0"/>
          <w:u w:val="none"/>
          <w:vertAlign w:val="baseline"/>
          <w:lang w:val="fr-FR"/>
        </w:rPr>
        <w:fldChar w:fldCharType="separate"/>
      </w:r>
      <w:bookmarkStart w:id="55" w:name="1C0F0495C59B2042E4D67CB8A3F5065E"/>
      <w:bookmarkEnd w:id="55"/>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actions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6" w:name="BK_0CCF3D50BE45166626D58EE3B669B62D"/>
      <w:bookmarkEnd w:id="56"/>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81FB97686E55A644F41DDA0D9D8D0406 "" </w:instrText>
      </w:r>
      <w:r>
        <w:rPr>
          <w:rFonts w:ascii="Arial" w:eastAsia="Arial" w:hAnsi="Arial" w:cs="Arial"/>
          <w:b w:val="0"/>
          <w:i w:val="0"/>
          <w:strike w:val="0"/>
          <w:color w:val="000000"/>
          <w:sz w:val="0"/>
          <w:u w:val="none"/>
          <w:vertAlign w:val="baseline"/>
          <w:lang w:val="fr-FR"/>
        </w:rPr>
        <w:fldChar w:fldCharType="separate"/>
      </w:r>
      <w:bookmarkStart w:id="57" w:name="81FB97686E55A644F41DDA0D9D8D0406"/>
      <w:bookmarkEnd w:id="5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28"/>
          <w:footerReference w:type="default" r:id="rId29"/>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2EE9A2AAB4DE1BC768D4A7BDD8833734 "" </w:instrText>
      </w:r>
      <w:r>
        <w:rPr>
          <w:rFonts w:ascii="Arial" w:eastAsia="Arial" w:hAnsi="Arial" w:cs="Arial"/>
          <w:b w:val="0"/>
          <w:i w:val="0"/>
          <w:strike w:val="0"/>
          <w:color w:val="000000"/>
          <w:sz w:val="0"/>
          <w:u w:val="none"/>
          <w:vertAlign w:val="baseline"/>
          <w:lang w:val="fr-FR"/>
        </w:rPr>
        <w:fldChar w:fldCharType="separate"/>
      </w:r>
      <w:bookmarkStart w:id="58" w:name="2EE9A2AAB4DE1BC768D4A7BDD8833734"/>
      <w:bookmarkEnd w:id="58"/>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taux d'intérêts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9" w:name="BK_7EB06620CCACE5184C21E20959188D1F"/>
      <w:bookmarkEnd w:id="59"/>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F1B09B6F29F4F6380B79F5F38133854D "" </w:instrText>
      </w:r>
      <w:r>
        <w:rPr>
          <w:rFonts w:ascii="Arial" w:eastAsia="Arial" w:hAnsi="Arial" w:cs="Arial"/>
          <w:b w:val="0"/>
          <w:i w:val="0"/>
          <w:strike w:val="0"/>
          <w:color w:val="000000"/>
          <w:sz w:val="0"/>
          <w:u w:val="none"/>
          <w:vertAlign w:val="baseline"/>
          <w:lang w:val="fr-FR"/>
        </w:rPr>
        <w:fldChar w:fldCharType="separate"/>
      </w:r>
      <w:bookmarkStart w:id="60" w:name="F1B09B6F29F4F6380B79F5F38133854D"/>
      <w:bookmarkEnd w:id="6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E3R/0.01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5 950 000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727 936,90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5 950 000,00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E3R/0.01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181 472,08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72 949,25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108 894,03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177 501,32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313 658,24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51 389,72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E3R/0.05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76 831,36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E3R/0.125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115 117,83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E3R/0.25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60 182,68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E3R/0.25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78 963,26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E3R/0.25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138 288,23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86 791,75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E3R/1.35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81 970,01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E3R/1.75 39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651 823,13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E3R/1.875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59 009,75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E3R/2.25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2 356,83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9 700,05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3 420,30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15 042,11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E3R/2.625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1 473 000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3 739,83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1 473 000,00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E3R/2.625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7 694,11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E3R/2.625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1 784 000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33 101,01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1 784 000,00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E3R/2.75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4 343,82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E3R/2.75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4 024,71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E3R/2.75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60 150,38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E3R/2.75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9 391,80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E3R/2.875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-32 717,70</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E3R/2.875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-16 358,84</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E3R/2.875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-17 598,21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E3R/2.875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-5 117,92</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E3R/2.875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18 246,28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E3R/2.875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-46 213,73</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E3R/2.875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-56 333,37</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E3R/2.875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-74 621,10</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E3R/2.9 35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57 056,31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2 250 000,00</w:t>
            </w:r>
          </w:p>
        </w:tc>
      </w:tr>
    </w:tbl>
    <w:p>
      <w:pPr>
        <w:sectPr>
          <w:headerReference w:type="default" r:id="rId30"/>
          <w:footerReference w:type="default" r:id="rId31"/>
          <w:pgSz w:w="11900" w:h="16840"/>
          <w:pgMar w:top="2154" w:right="1134" w:bottom="1134" w:left="1134" w:header="400" w:footer="400"/>
          <w:cols w:space="720"/>
        </w:sectPr>
      </w:pP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051E6C1A65B23CF580EF43A5AD970928 "" </w:instrText>
      </w:r>
      <w:r>
        <w:rPr>
          <w:rFonts w:ascii="Arial" w:eastAsia="Arial" w:hAnsi="Arial" w:cs="Arial"/>
          <w:b w:val="0"/>
          <w:i w:val="0"/>
          <w:strike w:val="0"/>
          <w:color w:val="000000"/>
          <w:sz w:val="0"/>
          <w:u w:val="none"/>
          <w:vertAlign w:val="baseline"/>
          <w:lang w:val="fr-FR"/>
        </w:rPr>
        <w:fldChar w:fldCharType="separate"/>
      </w:r>
      <w:bookmarkStart w:id="61" w:name="051E6C1A65B23CF580EF43A5AD970928"/>
      <w:bookmarkEnd w:id="61"/>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 xml:space="preserve">Inventaire des instruments financiers à terme - taux d'intérêts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4F1F5B260946655DF4E3BAEE6AF4BAEC "" </w:instrText>
      </w:r>
      <w:r>
        <w:rPr>
          <w:rFonts w:ascii="Arial" w:eastAsia="Arial" w:hAnsi="Arial" w:cs="Arial"/>
          <w:b w:val="0"/>
          <w:i w:val="0"/>
          <w:strike w:val="0"/>
          <w:color w:val="000000"/>
          <w:sz w:val="0"/>
          <w:u w:val="none"/>
          <w:vertAlign w:val="baseline"/>
          <w:lang w:val="fr-FR"/>
        </w:rPr>
        <w:fldChar w:fldCharType="separate"/>
      </w:r>
      <w:bookmarkStart w:id="62" w:name="4F1F5B260946655DF4E3BAEE6AF4BAEC"/>
      <w:bookmarkEnd w:id="6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E3R/2.95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890 000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-12 665,96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890 000,00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E3R/2.95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-6 328,79</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E3R/3.0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-10 972,34</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E3R/3.0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-27 388,92</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E3R/3.0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-4 870,18</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E3R/3.0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-33 525,78</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E3R/3.0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-16 142,06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E3R/3.125 37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5 373 000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143 035,51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5 373 000,00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E3R/3.2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11 046,37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2 700 000,00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E3R/3.25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15 149,54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E3R/3.25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-1 567,86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E3R/3.25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-57 922,20</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E3R/3.25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-115 454,97</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E3R/3.375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-104 843,62</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E3R/3.625 36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18 023,73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2 800 000,00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E6R/0.875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160 888,21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E6R/0.875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32 192,03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E6R/1.125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333 101,94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E6R/1.375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86 828,69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1 350 000,00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E6R/1.9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5 250 000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167 510,60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5 250 000,00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E6R/1.9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25 525,43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E6R/2.0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36 592,86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E6R/2.25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42 912,74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4 600 000,00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E6R/2.625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14 594,80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E6R/2.75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5 645,10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E6R/2.875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-2 169,26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E6R/3.0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3 238,49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E6R/3.25 36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-35 025,23</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E6R/3.3 36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-40 613,49</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E6R/3.375 36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47 293,81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E6R/3.75 36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-18 129,83</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1 800 000,00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OISEST/0.0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370 379,94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OISEST/2.375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23 926,59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OISEST/2.375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2 390 000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15 519,86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2 390 000,00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OISEST/2.75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14 539,34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OISEST/2.75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85 119,74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OISEST/2.875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-70 522,65</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6 000 000,00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OISEST/2.875 35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1 963 000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45 262,18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1 963 000,00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4 909 374,58</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-807 104,01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168 773 000,00</w:t>
            </w:r>
          </w:p>
        </w:tc>
      </w:tr>
    </w:tbl>
    <w:p>
      <w:pPr>
        <w:sectPr>
          <w:headerReference w:type="default" r:id="rId32"/>
          <w:footerReference w:type="default" r:id="rId33"/>
          <w:pgSz w:w="11900" w:h="16840"/>
          <w:pgMar w:top="2154" w:right="1134" w:bottom="1134" w:left="1134" w:header="400" w:footer="400"/>
          <w:cols w:space="720"/>
        </w:sectPr>
      </w:pP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D288788AE4692AA58A564B5EF72A4199 "" </w:instrText>
      </w:r>
      <w:r>
        <w:rPr>
          <w:rFonts w:ascii="Arial" w:eastAsia="Arial" w:hAnsi="Arial" w:cs="Arial"/>
          <w:b w:val="0"/>
          <w:i w:val="0"/>
          <w:strike w:val="0"/>
          <w:color w:val="000000"/>
          <w:sz w:val="0"/>
          <w:u w:val="none"/>
          <w:vertAlign w:val="baseline"/>
          <w:lang w:val="fr-FR"/>
        </w:rPr>
        <w:fldChar w:fldCharType="separate"/>
      </w:r>
      <w:bookmarkStart w:id="63" w:name="D288788AE4692AA58A564B5EF72A4199"/>
      <w:bookmarkEnd w:id="63"/>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 xml:space="preserve">Inventaire des instruments financiers à terme - taux d'intérêts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E70F7E9758DB15F0A27A21BCA6B1F875 "" </w:instrText>
      </w:r>
      <w:r>
        <w:rPr>
          <w:rFonts w:ascii="Arial" w:eastAsia="Arial" w:hAnsi="Arial" w:cs="Arial"/>
          <w:b w:val="0"/>
          <w:i w:val="0"/>
          <w:strike w:val="0"/>
          <w:color w:val="000000"/>
          <w:sz w:val="0"/>
          <w:u w:val="none"/>
          <w:vertAlign w:val="baseline"/>
          <w:lang w:val="fr-FR"/>
        </w:rPr>
        <w:fldChar w:fldCharType="separate"/>
      </w:r>
      <w:bookmarkStart w:id="64" w:name="E70F7E9758DB15F0A27A21BCA6B1F875"/>
      <w:bookmarkEnd w:id="6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4 909 374,58</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-807 104,01</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168 773 000,00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F1DD869019513EC092ED1152DD3C7332 "" </w:instrText>
      </w:r>
      <w:r>
        <w:rPr>
          <w:rFonts w:ascii="Arial" w:eastAsia="Arial" w:hAnsi="Arial" w:cs="Arial"/>
          <w:b w:val="0"/>
          <w:i w:val="0"/>
          <w:strike w:val="0"/>
          <w:color w:val="000000"/>
          <w:sz w:val="0"/>
          <w:u w:val="none"/>
          <w:vertAlign w:val="baseline"/>
          <w:lang w:val="fr-FR"/>
        </w:rPr>
        <w:fldChar w:fldCharType="separate"/>
      </w:r>
      <w:bookmarkStart w:id="65" w:name="F1DD869019513EC092ED1152DD3C7332"/>
      <w:bookmarkEnd w:id="65"/>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de change</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6" w:name="BK_35EFD357CAB5D03B39935ACEFF9F1C44"/>
      <w:bookmarkEnd w:id="66"/>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B4E3133C6A93CA157B449AA78726622F "" </w:instrText>
      </w:r>
      <w:r>
        <w:rPr>
          <w:rFonts w:ascii="Arial" w:eastAsia="Arial" w:hAnsi="Arial" w:cs="Arial"/>
          <w:b w:val="0"/>
          <w:i w:val="0"/>
          <w:strike w:val="0"/>
          <w:color w:val="000000"/>
          <w:sz w:val="0"/>
          <w:u w:val="none"/>
          <w:vertAlign w:val="baseline"/>
          <w:lang w:val="fr-FR"/>
        </w:rPr>
        <w:fldChar w:fldCharType="separate"/>
      </w:r>
      <w:bookmarkStart w:id="67" w:name="B4E3133C6A93CA157B449AA78726622F"/>
      <w:bookmarkEnd w:id="6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5016D2FCC3E47E2BD9417A0DB7B31AB3 "" </w:instrText>
      </w:r>
      <w:r>
        <w:rPr>
          <w:rFonts w:ascii="Arial" w:eastAsia="Arial" w:hAnsi="Arial" w:cs="Arial"/>
          <w:b w:val="0"/>
          <w:i w:val="0"/>
          <w:strike w:val="0"/>
          <w:color w:val="000000"/>
          <w:sz w:val="0"/>
          <w:u w:val="none"/>
          <w:vertAlign w:val="baseline"/>
          <w:lang w:val="fr-FR"/>
        </w:rPr>
        <w:fldChar w:fldCharType="separate"/>
      </w:r>
      <w:bookmarkStart w:id="68" w:name="5016D2FCC3E47E2BD9417A0DB7B31AB3"/>
      <w:bookmarkEnd w:id="68"/>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sur risque de crédit</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9" w:name="BK_EA55CB4062310CE49C2FA609891ECFCA"/>
      <w:bookmarkEnd w:id="69"/>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68085562C4CCC069AC0400FFF7359285 "" </w:instrText>
      </w:r>
      <w:r>
        <w:rPr>
          <w:rFonts w:ascii="Arial" w:eastAsia="Arial" w:hAnsi="Arial" w:cs="Arial"/>
          <w:b w:val="0"/>
          <w:i w:val="0"/>
          <w:strike w:val="0"/>
          <w:color w:val="000000"/>
          <w:sz w:val="0"/>
          <w:u w:val="none"/>
          <w:vertAlign w:val="baseline"/>
          <w:lang w:val="fr-FR"/>
        </w:rPr>
        <w:fldChar w:fldCharType="separate"/>
      </w:r>
      <w:bookmarkStart w:id="70" w:name="68085562C4CCC069AC0400FFF7359285"/>
      <w:bookmarkEnd w:id="7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4"/>
          <w:footerReference w:type="default" r:id="rId35"/>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32DC36305EA2F4134FD606FEC8642E1A "" </w:instrText>
      </w:r>
      <w:r>
        <w:rPr>
          <w:rFonts w:ascii="Arial" w:eastAsia="Arial" w:hAnsi="Arial" w:cs="Arial"/>
          <w:b w:val="0"/>
          <w:i w:val="0"/>
          <w:strike w:val="0"/>
          <w:color w:val="000000"/>
          <w:sz w:val="0"/>
          <w:u w:val="none"/>
          <w:vertAlign w:val="baseline"/>
          <w:lang w:val="fr-FR"/>
        </w:rPr>
        <w:fldChar w:fldCharType="separate"/>
      </w:r>
      <w:bookmarkStart w:id="71" w:name="32DC36305EA2F4134FD606FEC8642E1A"/>
      <w:bookmarkEnd w:id="71"/>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autres expositions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2" w:name="BK_7BB7E4EAED723F8B680E5B6F522C62B9"/>
      <w:bookmarkEnd w:id="72"/>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DC37E0FD8BA3855F9BAE22A84D9A4E89 "" </w:instrText>
      </w:r>
      <w:r>
        <w:rPr>
          <w:rFonts w:ascii="Arial" w:eastAsia="Arial" w:hAnsi="Arial" w:cs="Arial"/>
          <w:b w:val="0"/>
          <w:i w:val="0"/>
          <w:strike w:val="0"/>
          <w:color w:val="000000"/>
          <w:sz w:val="0"/>
          <w:u w:val="none"/>
          <w:vertAlign w:val="baseline"/>
          <w:lang w:val="fr-FR"/>
        </w:rPr>
        <w:fldChar w:fldCharType="separate"/>
      </w:r>
      <w:bookmarkStart w:id="73" w:name="DC37E0FD8BA3855F9BAE22A84D9A4E89"/>
      <w:bookmarkEnd w:id="7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F26EC8259ED4D3B0F2D2B48E673D2D2C "" </w:instrText>
      </w:r>
      <w:r>
        <w:rPr>
          <w:rFonts w:ascii="Arial" w:eastAsia="Arial" w:hAnsi="Arial" w:cs="Arial"/>
          <w:b w:val="0"/>
          <w:i w:val="0"/>
          <w:strike w:val="0"/>
          <w:color w:val="000000"/>
          <w:sz w:val="0"/>
          <w:u w:val="none"/>
          <w:vertAlign w:val="baseline"/>
          <w:lang w:val="fr-FR"/>
        </w:rPr>
        <w:fldChar w:fldCharType="separate"/>
      </w:r>
      <w:bookmarkStart w:id="74" w:name="F26EC8259ED4D3B0F2D2B48E673D2D2C"/>
      <w:bookmarkEnd w:id="74"/>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Inventaire des instruments financiers à terme ou des opérations à terme de devises utilisés en couverture d'une catégorie de part</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5" w:name="BK_767E7A61112260BD3A36615A069EA1E8"/>
      <w:bookmarkEnd w:id="75"/>
      <w:r>
        <w:rPr>
          <w:rFonts w:ascii="Arial" w:eastAsia="Arial" w:hAnsi="Arial" w:cs="Arial"/>
          <w:b w:val="0"/>
          <w:i w:val="0"/>
          <w:strike w:val="0"/>
          <w:color w:val="FFFFFF"/>
          <w:sz w:val="2"/>
          <w:u w:val="none"/>
          <w:vertAlign w:val="baseline"/>
          <w:lang w:val="fr-FR"/>
        </w:rPr>
        <w:t>Inventaire des instruments financiers à terme ou des opérations à terme de devises utilisés en couverture d'une catégorie de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B435E97B3F97F2050162B54D518A65BD "" </w:instrText>
      </w:r>
      <w:r>
        <w:rPr>
          <w:rFonts w:ascii="Arial" w:eastAsia="Arial" w:hAnsi="Arial" w:cs="Arial"/>
          <w:b w:val="0"/>
          <w:i w:val="0"/>
          <w:strike w:val="0"/>
          <w:color w:val="000000"/>
          <w:sz w:val="0"/>
          <w:u w:val="none"/>
          <w:vertAlign w:val="baseline"/>
          <w:lang w:val="fr-FR"/>
        </w:rPr>
        <w:fldChar w:fldCharType="separate"/>
      </w:r>
      <w:bookmarkStart w:id="76" w:name="B435E97B3F97F2050162B54D518A65BD"/>
      <w:bookmarkEnd w:id="76"/>
      <w:r>
        <w:rPr>
          <w:rFonts w:ascii="Arial" w:eastAsia="Arial" w:hAnsi="Arial" w:cs="Arial"/>
          <w:b w:val="0"/>
          <w:i w:val="0"/>
          <w:strike w:val="0"/>
          <w:color w:val="000000"/>
          <w:sz w:val="0"/>
          <w:u w:val="none"/>
          <w:vertAlign w:val="baseline"/>
          <w:lang w:val="fr-FR"/>
        </w:rPr>
        <w:fldChar w:fldCharType="end"/>
      </w:r>
    </w:p>
    <w:p>
      <w:pPr>
        <w:pStyle w:val="Text"/>
        <w:pBdr>
          <w:top w:val="none" w:sz="0" w:space="0" w:color="auto"/>
          <w:bottom w:val="none" w:sz="0" w:space="0" w:color="auto"/>
        </w:pBdr>
        <w:bidi w:val="0"/>
        <w:spacing w:before="0" w:after="15" w:line="240" w:lineRule="auto"/>
        <w:ind w:left="0" w:right="0"/>
        <w:jc w:val="both"/>
        <w:rPr>
          <w:rFonts w:ascii="Arial" w:eastAsia="Arial" w:hAnsi="Arial" w:cs="Arial"/>
          <w:b w:val="0"/>
          <w:i w:val="0"/>
          <w:strike w:val="0"/>
          <w:color w:val="232323"/>
          <w:sz w:val="20"/>
          <w:u w:val="none"/>
          <w:vertAlign w:val="baseline"/>
          <w:lang w:val="fr-FR"/>
        </w:rPr>
      </w:pPr>
      <w:r>
        <w:rPr>
          <w:rFonts w:ascii="Arial" w:eastAsia="Arial" w:hAnsi="Arial" w:cs="Arial"/>
          <w:b w:val="0"/>
          <w:i w:val="0"/>
          <w:strike w:val="0"/>
          <w:color w:val="232323"/>
          <w:sz w:val="20"/>
          <w:u w:val="none"/>
          <w:vertAlign w:val="baseline"/>
          <w:lang w:val="fr-FR"/>
        </w:rPr>
        <w:t>L’OPC sous revue n’est pas concerné par cette rubrique.</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66F4C2DED8604D1349449B1263530100 "" </w:instrText>
      </w:r>
      <w:r>
        <w:rPr>
          <w:rFonts w:ascii="Arial" w:eastAsia="Arial" w:hAnsi="Arial" w:cs="Arial"/>
          <w:b w:val="0"/>
          <w:i w:val="0"/>
          <w:strike w:val="0"/>
          <w:color w:val="000000"/>
          <w:sz w:val="0"/>
          <w:u w:val="none"/>
          <w:vertAlign w:val="baseline"/>
          <w:lang w:val="fr-FR"/>
        </w:rPr>
        <w:fldChar w:fldCharType="separate"/>
      </w:r>
      <w:bookmarkStart w:id="77" w:name="66F4C2DED8604D1349449B1263530100"/>
      <w:bookmarkEnd w:id="77"/>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78" w:name="Synthèse de l’inventaire"/>
      <w:bookmarkEnd w:id="78"/>
      <w:r>
        <w:rPr>
          <w:rFonts w:ascii="Arial" w:eastAsia="Arial" w:hAnsi="Arial" w:cs="Arial"/>
          <w:b/>
          <w:i w:val="0"/>
          <w:strike w:val="0"/>
          <w:color w:val="232323"/>
          <w:sz w:val="24"/>
          <w:u w:val="none"/>
          <w:vertAlign w:val="baseline"/>
          <w:lang w:val="fr-FR"/>
        </w:rPr>
        <w:t>Synthèse de l’inventaire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9" w:name="BK_22038808FD5EFA8B055C6C27819604C2"/>
      <w:bookmarkEnd w:id="79"/>
      <w:r>
        <w:rPr>
          <w:rFonts w:ascii="Arial" w:eastAsia="Arial" w:hAnsi="Arial" w:cs="Arial"/>
          <w:b w:val="0"/>
          <w:i w:val="0"/>
          <w:strike w:val="0"/>
          <w:color w:val="FFFFFF"/>
          <w:sz w:val="2"/>
          <w:u w:val="none"/>
          <w:vertAlign w:val="baseline"/>
          <w:lang w:val="fr-FR"/>
        </w:rPr>
        <w:t>Synthèse de l’inventaire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5C86820A714FDC78E09AB95D2C067782 "" </w:instrText>
      </w:r>
      <w:r>
        <w:rPr>
          <w:rFonts w:ascii="Arial" w:eastAsia="Arial" w:hAnsi="Arial" w:cs="Arial"/>
          <w:b w:val="0"/>
          <w:i w:val="0"/>
          <w:strike w:val="0"/>
          <w:color w:val="000000"/>
          <w:sz w:val="0"/>
          <w:u w:val="none"/>
          <w:vertAlign w:val="baseline"/>
          <w:lang w:val="fr-FR"/>
        </w:rPr>
        <w:fldChar w:fldCharType="separate"/>
      </w:r>
      <w:bookmarkStart w:id="80" w:name="5C86820A714FDC78E09AB95D2C067782"/>
      <w:bookmarkEnd w:id="8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1"/>
        <w:gridCol w:w="289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740" w:type="dxa"/>
            <w:tcBorders>
              <w:bottom w:val="single" w:sz="6" w:space="0" w:color="000000"/>
            </w:tcBorders>
            <w:tcMar>
              <w:top w:w="0" w:type="dxa"/>
              <w:left w:w="0" w:type="dxa"/>
              <w:bottom w:w="0" w:type="dxa"/>
              <w:right w:w="0" w:type="dxa"/>
            </w:tcMar>
            <w:vAlign w:val="bottom"/>
          </w:tcPr>
          <w:p>
            <w:pPr>
              <w:pStyle w:val="EnteteTabNoBordureUpNoGras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r>
      <w:tr>
        <w:tblPrEx>
          <w:tblW w:w="5000" w:type="pct"/>
          <w:tblInd w:w="0" w:type="dxa"/>
          <w:tblLayout w:type="fixed"/>
          <w:tblCellMar>
            <w:left w:w="108" w:type="dxa"/>
            <w:right w:w="108" w:type="dxa"/>
          </w:tblCellMar>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pPr>
              <w:pStyle w:val="Tab1FirstColNonGrasBordureUp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251 556 810,09</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4 102 270,57</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522 246,46</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-5 305 462,31</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38"/>
        </w:trPr>
        <w:tc>
          <w:tcPr>
            <w:tcW w:w="6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250 875 864,81</w:t>
            </w:r>
          </w:p>
        </w:tc>
      </w:tr>
    </w:tbl>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4292"/>
        <w:gridCol w:w="1398"/>
        <w:gridCol w:w="1976"/>
        <w:gridCol w:w="195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liquidative</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LCR SOCIAL GREEN</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21 132,745</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11 871,42</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sectPr>
      <w:headerReference w:type="default" r:id="rId36"/>
      <w:footerReference w:type="default" r:id="rId37"/>
      <w:pgSz w:w="11900" w:h="16840"/>
      <w:pgMar w:top="2154" w:right="1134" w:bottom="1134" w:left="1134" w:header="400" w:footer="40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embedRegular r:id="rId1" w:subsetted="1" w:fontKey="{2409D9CB-06E6-4024-B3DD-601A9E9D11BA}"/>
  </w:font>
  <w:font w:name="Arial">
    <w:panose1 w:val="020B0604020202020204"/>
    <w:charset w:val="CC"/>
    <w:family w:val="swiss"/>
    <w:pitch w:val="variable"/>
    <w:sig w:usb0="20007A87" w:usb1="80000000" w:usb2="00000008" w:usb3="00000000" w:csb0="000001FF" w:csb1="00000000"/>
    <w:embedRegular r:id="rId2" w:subsetted="1" w:fontKey="{22821E91-8860-4A05-9BBE-7A987242BEDD}"/>
    <w:embedBold r:id="rId3" w:subsetted="1" w:fontKey="{83360689-B01F-4CE2-A67C-8E4F5C5504BF}"/>
  </w:font>
  <w:font w:name="Calibri">
    <w:panose1 w:val="020F0502020204030204"/>
    <w:charset w:val="00"/>
    <w:family w:val="swiss"/>
    <w:pitch w:val="variable"/>
    <w:sig w:usb0="00000000" w:usb1="00000000" w:usb2="00000000" w:usb3="00000000" w:csb0="00000001" w:csb1="00000000"/>
    <w:embedBold r:id="rId4" w:subsetted="1" w:fontKey="{BAB1D500-E4BD-4939-8F7D-42E82EFCEBA8}"/>
  </w:font>
  <w:font w:name="Cambria">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10</w:t>
          </w:r>
          <w:r>
            <w:rPr>
              <w:rFonts w:ascii="Arial" w:eastAsia="Arial" w:hAnsi="Arial" w:cs="Arial"/>
              <w:b w:val="0"/>
              <w:i w:val="0"/>
              <w:strike w:val="0"/>
              <w:color w:val="000000"/>
              <w:sz w:val="16"/>
              <w:u w:val="none"/>
              <w:vertAlign w:val="baseline"/>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11</w:t>
          </w:r>
          <w:r>
            <w:rPr>
              <w:rFonts w:ascii="Arial" w:eastAsia="Arial" w:hAnsi="Arial" w:cs="Arial"/>
              <w:b w:val="0"/>
              <w:i w:val="0"/>
              <w:strike w:val="0"/>
              <w:color w:val="000000"/>
              <w:sz w:val="16"/>
              <w:u w:val="none"/>
              <w:vertAlign w:val="baseline"/>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12</w:t>
          </w:r>
          <w:r>
            <w:rPr>
              <w:rFonts w:ascii="Arial" w:eastAsia="Arial" w:hAnsi="Arial" w:cs="Arial"/>
              <w:b w:val="0"/>
              <w:i w:val="0"/>
              <w:strike w:val="0"/>
              <w:color w:val="000000"/>
              <w:sz w:val="16"/>
              <w:u w:val="none"/>
              <w:vertAlign w:val="baseline"/>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13</w:t>
          </w:r>
          <w:r>
            <w:rPr>
              <w:rFonts w:ascii="Arial" w:eastAsia="Arial" w:hAnsi="Arial" w:cs="Arial"/>
              <w:b w:val="0"/>
              <w:i w:val="0"/>
              <w:strike w:val="0"/>
              <w:color w:val="000000"/>
              <w:sz w:val="16"/>
              <w:u w:val="none"/>
              <w:vertAlign w:val="baseline"/>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14</w:t>
          </w:r>
          <w:r>
            <w:rPr>
              <w:rFonts w:ascii="Arial" w:eastAsia="Arial" w:hAnsi="Arial" w:cs="Arial"/>
              <w:b w:val="0"/>
              <w:i w:val="0"/>
              <w:strike w:val="0"/>
              <w:color w:val="000000"/>
              <w:sz w:val="16"/>
              <w:u w:val="none"/>
              <w:vertAlign w:val="baseline"/>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15</w:t>
          </w:r>
          <w:r>
            <w:rPr>
              <w:rFonts w:ascii="Arial" w:eastAsia="Arial" w:hAnsi="Arial" w:cs="Arial"/>
              <w:b w:val="0"/>
              <w:i w:val="0"/>
              <w:strike w:val="0"/>
              <w:color w:val="000000"/>
              <w:sz w:val="16"/>
              <w:u w:val="none"/>
              <w:vertAlign w:val="baseline"/>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16</w:t>
          </w:r>
          <w:r>
            <w:rPr>
              <w:rFonts w:ascii="Arial" w:eastAsia="Arial" w:hAnsi="Arial" w:cs="Arial"/>
              <w:b w:val="0"/>
              <w:i w:val="0"/>
              <w:strike w:val="0"/>
              <w:color w:val="000000"/>
              <w:sz w:val="16"/>
              <w:u w:val="none"/>
              <w:vertAlign w:val="baseline"/>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w:t>
          </w:r>
          <w:r>
            <w:rPr>
              <w:rFonts w:ascii="Arial" w:eastAsia="Arial" w:hAnsi="Arial" w:cs="Arial"/>
              <w:b w:val="0"/>
              <w:i w:val="0"/>
              <w:strike w:val="0"/>
              <w:color w:val="000000"/>
              <w:sz w:val="16"/>
              <w:u w:val="none"/>
              <w:vertAlign w:val="baseline"/>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3</w:t>
          </w:r>
          <w:r>
            <w:rPr>
              <w:rFonts w:ascii="Arial" w:eastAsia="Arial" w:hAnsi="Arial" w:cs="Arial"/>
              <w:b w:val="0"/>
              <w:i w:val="0"/>
              <w:strike w:val="0"/>
              <w:color w:val="000000"/>
              <w:sz w:val="16"/>
              <w:u w:val="none"/>
              <w:vertAlign w:val="baseline"/>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4</w:t>
          </w:r>
          <w:r>
            <w:rPr>
              <w:rFonts w:ascii="Arial" w:eastAsia="Arial" w:hAnsi="Arial" w:cs="Arial"/>
              <w:b w:val="0"/>
              <w:i w:val="0"/>
              <w:strike w:val="0"/>
              <w:color w:val="000000"/>
              <w:sz w:val="16"/>
              <w:u w:val="none"/>
              <w:vertAlign w:val="baseline"/>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5</w:t>
          </w:r>
          <w:r>
            <w:rPr>
              <w:rFonts w:ascii="Arial" w:eastAsia="Arial" w:hAnsi="Arial" w:cs="Arial"/>
              <w:b w:val="0"/>
              <w:i w:val="0"/>
              <w:strike w:val="0"/>
              <w:color w:val="000000"/>
              <w:sz w:val="16"/>
              <w:u w:val="none"/>
              <w:vertAlign w:val="baseline"/>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6</w:t>
          </w:r>
          <w:r>
            <w:rPr>
              <w:rFonts w:ascii="Arial" w:eastAsia="Arial" w:hAnsi="Arial" w:cs="Arial"/>
              <w:b w:val="0"/>
              <w:i w:val="0"/>
              <w:strike w:val="0"/>
              <w:color w:val="000000"/>
              <w:sz w:val="16"/>
              <w:u w:val="none"/>
              <w:vertAlign w:val="baseline"/>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7</w:t>
          </w:r>
          <w:r>
            <w:rPr>
              <w:rFonts w:ascii="Arial" w:eastAsia="Arial" w:hAnsi="Arial" w:cs="Arial"/>
              <w:b w:val="0"/>
              <w:i w:val="0"/>
              <w:strike w:val="0"/>
              <w:color w:val="000000"/>
              <w:sz w:val="16"/>
              <w:u w:val="none"/>
              <w:vertAlign w:val="baseline"/>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8</w:t>
          </w:r>
          <w:r>
            <w:rPr>
              <w:rFonts w:ascii="Arial" w:eastAsia="Arial" w:hAnsi="Arial" w:cs="Arial"/>
              <w:b w:val="0"/>
              <w:i w:val="0"/>
              <w:strike w:val="0"/>
              <w:color w:val="000000"/>
              <w:sz w:val="16"/>
              <w:u w:val="none"/>
              <w:vertAlign w:val="baseline"/>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9</w:t>
          </w:r>
          <w:r>
            <w:rPr>
              <w:rFonts w:ascii="Arial" w:eastAsia="Arial" w:hAnsi="Arial" w:cs="Arial"/>
              <w:b w:val="0"/>
              <w:i w:val="0"/>
              <w:strike w:val="0"/>
              <w:color w:val="000000"/>
              <w:sz w:val="16"/>
              <w:u w:val="none"/>
              <w:vertAlign w:val="baseline"/>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SOCIAL GREEN</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5E79D1"/>
    <w:rsid w:val="00C47C2A"/>
    <w:rsid w:val="00E437AA"/>
    <w:rsid w:val="00FC3CB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0" w:after="0" w:line="240" w:lineRule="auto"/>
      <w:ind w:left="0" w:right="0" w:firstLine="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before="0" w:after="0" w:line="240" w:lineRule="auto"/>
      <w:ind w:left="0" w:right="0" w:firstLine="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before="0" w:after="160" w:line="240" w:lineRule="auto"/>
      <w:ind w:left="0" w:right="0" w:firstLine="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spacing w:before="0" w:after="0" w:line="240" w:lineRule="auto"/>
      <w:ind w:left="0" w:right="0" w:firstLine="0"/>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line="240" w:lineRule="auto"/>
      <w:ind w:left="0" w:right="0" w:firstLine="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spacing w:before="0" w:after="0" w:line="240" w:lineRule="auto"/>
      <w:ind w:left="0" w:right="0" w:firstLine="0"/>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spacing w:before="0" w:after="0" w:line="240" w:lineRule="auto"/>
      <w:ind w:left="0" w:right="0" w:firstLine="0"/>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0" w:after="0" w:line="240" w:lineRule="auto"/>
      <w:ind w:left="0" w:right="0" w:firstLine="0"/>
      <w:jc w:val="both"/>
      <w:outlineLvl w:val="7"/>
    </w:pPr>
    <w:rPr>
      <w:rFonts w:ascii="Arial" w:eastAsia="Arial" w:hAnsi="Arial" w:cs="Arial"/>
      <w:i/>
      <w:iCs/>
      <w:color w:val="232323"/>
      <w:sz w:val="18"/>
    </w:rPr>
  </w:style>
  <w:style w:type="paragraph" w:styleId="Heading9">
    <w:name w:val="heading 9"/>
    <w:basedOn w:val="Normal"/>
    <w:next w:val="Normal"/>
    <w:qFormat/>
    <w:rsid w:val="00EF7B96"/>
    <w:pPr>
      <w:spacing w:before="0" w:after="0" w:line="240" w:lineRule="auto"/>
      <w:ind w:left="0" w:right="0" w:firstLine="0"/>
      <w:jc w:val="both"/>
      <w:outlineLvl w:val="8"/>
    </w:pPr>
    <w:rPr>
      <w:rFonts w:ascii="Arial" w:eastAsia="Arial" w:hAnsi="Arial" w:cs="Arial"/>
      <w:color w:val="232323"/>
      <w:sz w:val="18"/>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impleStyle">
    <w:name w:val="SimpleStyle"/>
    <w:qFormat/>
    <w:pPr>
      <w:spacing w:before="0" w:after="0" w:line="240" w:lineRule="auto"/>
      <w:ind w:left="0" w:right="0" w:firstLine="0"/>
      <w:jc w:val="both"/>
    </w:pPr>
    <w:rPr>
      <w:rFonts w:ascii="Arial" w:eastAsia="Arial" w:hAnsi="Arial" w:cs="Arial"/>
      <w:color w:val="232323"/>
      <w:sz w:val="18"/>
    </w:rPr>
  </w:style>
  <w:style w:type="paragraph" w:customStyle="1" w:styleId="TechnicalBookmark">
    <w:name w:val="TechnicalBookmark"/>
    <w:qFormat/>
    <w:pPr>
      <w:spacing w:before="0" w:after="0" w:line="240" w:lineRule="auto"/>
      <w:ind w:left="0" w:right="0" w:firstLine="0"/>
      <w:jc w:val="both"/>
    </w:pPr>
    <w:rPr>
      <w:rFonts w:ascii="Arial" w:eastAsia="Arial" w:hAnsi="Arial" w:cs="Arial"/>
      <w:color w:val="000000"/>
      <w:sz w:val="0"/>
    </w:rPr>
  </w:style>
  <w:style w:type="paragraph" w:customStyle="1" w:styleId="RefToc1">
    <w:name w:val="RefToc1"/>
    <w:qFormat/>
    <w:pPr>
      <w:spacing w:before="0" w:after="0" w:line="240" w:lineRule="auto"/>
      <w:ind w:left="0" w:right="0" w:firstLine="0"/>
      <w:jc w:val="both"/>
    </w:pPr>
    <w:rPr>
      <w:rFonts w:ascii="Arial" w:eastAsia="Arial" w:hAnsi="Arial" w:cs="Arial"/>
      <w:color w:val="FFFFFF"/>
      <w:sz w:val="2"/>
    </w:rPr>
  </w:style>
  <w:style w:type="paragraph" w:customStyle="1" w:styleId="RefToc2">
    <w:name w:val="RefToc2"/>
    <w:qFormat/>
    <w:pPr>
      <w:spacing w:before="0" w:after="0" w:line="240" w:lineRule="auto"/>
      <w:ind w:left="0" w:right="0" w:firstLine="0"/>
      <w:jc w:val="both"/>
    </w:pPr>
    <w:rPr>
      <w:rFonts w:ascii="Arial" w:eastAsia="Arial" w:hAnsi="Arial" w:cs="Arial"/>
      <w:color w:val="FFFFFF"/>
      <w:sz w:val="2"/>
    </w:rPr>
  </w:style>
  <w:style w:type="paragraph" w:customStyle="1" w:styleId="RefToc3">
    <w:name w:val="RefToc3"/>
    <w:qFormat/>
    <w:pPr>
      <w:spacing w:before="0" w:after="0" w:line="240" w:lineRule="auto"/>
      <w:ind w:left="0" w:right="0" w:firstLine="0"/>
      <w:jc w:val="both"/>
    </w:pPr>
    <w:rPr>
      <w:rFonts w:ascii="Arial" w:eastAsia="Arial" w:hAnsi="Arial" w:cs="Arial"/>
      <w:color w:val="FFFFFF"/>
      <w:sz w:val="2"/>
    </w:rPr>
  </w:style>
  <w:style w:type="paragraph" w:customStyle="1" w:styleId="RefToc4">
    <w:name w:val="RefToc4"/>
    <w:qFormat/>
    <w:pPr>
      <w:spacing w:before="0" w:after="0" w:line="240" w:lineRule="auto"/>
      <w:ind w:left="0" w:right="0" w:firstLine="0"/>
      <w:jc w:val="both"/>
    </w:pPr>
    <w:rPr>
      <w:rFonts w:ascii="Arial" w:eastAsia="Arial" w:hAnsi="Arial" w:cs="Arial"/>
      <w:color w:val="FFFFFF"/>
      <w:sz w:val="2"/>
    </w:rPr>
  </w:style>
  <w:style w:type="paragraph" w:customStyle="1" w:styleId="RefToc5">
    <w:name w:val="RefToc5"/>
    <w:qFormat/>
    <w:pPr>
      <w:spacing w:before="0" w:after="0" w:line="240" w:lineRule="auto"/>
      <w:ind w:left="0" w:right="0" w:firstLine="0"/>
      <w:jc w:val="both"/>
    </w:pPr>
    <w:rPr>
      <w:rFonts w:ascii="Arial" w:eastAsia="Arial" w:hAnsi="Arial" w:cs="Arial"/>
      <w:color w:val="FFFFFF"/>
      <w:sz w:val="2"/>
    </w:rPr>
  </w:style>
  <w:style w:type="paragraph" w:customStyle="1" w:styleId="RefToc6">
    <w:name w:val="RefToc6"/>
    <w:qFormat/>
    <w:pPr>
      <w:spacing w:before="0" w:after="0" w:line="240" w:lineRule="auto"/>
      <w:ind w:left="0" w:right="0" w:firstLine="0"/>
      <w:jc w:val="both"/>
    </w:pPr>
    <w:rPr>
      <w:rFonts w:ascii="Arial" w:eastAsia="Arial" w:hAnsi="Arial" w:cs="Arial"/>
      <w:color w:val="FFFFFF"/>
      <w:sz w:val="2"/>
    </w:rPr>
  </w:style>
  <w:style w:type="paragraph" w:customStyle="1" w:styleId="RefToc7">
    <w:name w:val="RefToc7"/>
    <w:qFormat/>
    <w:pPr>
      <w:spacing w:before="0" w:after="0" w:line="240" w:lineRule="auto"/>
      <w:ind w:left="0" w:right="0" w:firstLine="0"/>
      <w:jc w:val="both"/>
    </w:pPr>
    <w:rPr>
      <w:rFonts w:ascii="Arial" w:eastAsia="Arial" w:hAnsi="Arial" w:cs="Arial"/>
      <w:color w:val="FFFFFF"/>
      <w:sz w:val="2"/>
    </w:rPr>
  </w:style>
  <w:style w:type="paragraph" w:customStyle="1" w:styleId="RefToc8">
    <w:name w:val="RefToc8"/>
    <w:qFormat/>
    <w:pPr>
      <w:spacing w:before="0" w:after="0" w:line="240" w:lineRule="auto"/>
      <w:ind w:left="0" w:right="0" w:firstLine="0"/>
      <w:jc w:val="both"/>
    </w:pPr>
    <w:rPr>
      <w:rFonts w:ascii="Arial" w:eastAsia="Arial" w:hAnsi="Arial" w:cs="Arial"/>
      <w:color w:val="FFFFFF"/>
      <w:sz w:val="2"/>
    </w:rPr>
  </w:style>
  <w:style w:type="paragraph" w:customStyle="1" w:styleId="RefToc9">
    <w:name w:val="RefToc9"/>
    <w:qFormat/>
    <w:pPr>
      <w:spacing w:before="0" w:after="0" w:line="240" w:lineRule="auto"/>
      <w:ind w:left="0" w:right="0" w:firstLine="0"/>
      <w:jc w:val="both"/>
    </w:pPr>
    <w:rPr>
      <w:rFonts w:ascii="Arial" w:eastAsia="Arial" w:hAnsi="Arial" w:cs="Arial"/>
      <w:color w:val="FFFFFF"/>
      <w:sz w:val="2"/>
    </w:rPr>
  </w:style>
  <w:style w:type="paragraph" w:customStyle="1" w:styleId="NoRefToc">
    <w:name w:val="NoRefToc"/>
    <w:qFormat/>
    <w:pPr>
      <w:spacing w:before="0" w:after="0" w:line="240" w:lineRule="auto"/>
      <w:ind w:left="0" w:right="0" w:firstLine="0"/>
      <w:jc w:val="both"/>
    </w:pPr>
    <w:rPr>
      <w:rFonts w:ascii="Arial" w:eastAsia="Arial" w:hAnsi="Arial" w:cs="Arial"/>
      <w:color w:val="FFFFFF"/>
      <w:sz w:val="2"/>
    </w:rPr>
  </w:style>
  <w:style w:type="paragraph" w:customStyle="1" w:styleId="ContributionStart">
    <w:name w:val="ContributionStart"/>
    <w:qFormat/>
    <w:pPr>
      <w:spacing w:before="0" w:after="60" w:line="240" w:lineRule="auto"/>
      <w:ind w:left="0" w:right="0" w:firstLine="0"/>
      <w:jc w:val="both"/>
    </w:pPr>
    <w:rPr>
      <w:rFonts w:ascii="Arial" w:eastAsia="Arial" w:hAnsi="Arial" w:cs="Arial"/>
      <w:color w:val="232323"/>
      <w:sz w:val="12"/>
    </w:rPr>
  </w:style>
  <w:style w:type="paragraph" w:customStyle="1" w:styleId="ContributionEnd">
    <w:name w:val="ContributionEnd"/>
    <w:qFormat/>
    <w:pPr>
      <w:spacing w:before="0" w:after="20" w:line="240" w:lineRule="auto"/>
      <w:ind w:left="0" w:right="0" w:firstLine="0"/>
      <w:jc w:val="both"/>
    </w:pPr>
    <w:rPr>
      <w:rFonts w:ascii="Arial" w:eastAsia="Arial" w:hAnsi="Arial" w:cs="Arial"/>
      <w:color w:val="232323"/>
      <w:sz w:val="2"/>
    </w:rPr>
  </w:style>
  <w:style w:type="paragraph" w:customStyle="1" w:styleId="CoverDate">
    <w:name w:val="CoverDat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ReportType">
    <w:name w:val="CoverReportTyp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SubTitle">
    <w:name w:val="CoverSubTitle"/>
    <w:basedOn w:val="SimpleStyle"/>
    <w:qFormat/>
    <w:pPr>
      <w:spacing w:before="0" w:after="0" w:line="240" w:lineRule="auto"/>
      <w:ind w:left="0" w:right="0" w:firstLine="0"/>
      <w:jc w:val="both"/>
    </w:pPr>
    <w:rPr>
      <w:rFonts w:ascii="Calibri" w:eastAsia="Calibri" w:hAnsi="Calibri" w:cs="Calibri"/>
      <w:b/>
      <w:color w:val="009EE0"/>
      <w:sz w:val="32"/>
    </w:rPr>
  </w:style>
  <w:style w:type="paragraph" w:customStyle="1" w:styleId="CoverTitle">
    <w:name w:val="CoverTitle"/>
    <w:basedOn w:val="SimpleStyle"/>
    <w:qFormat/>
    <w:pPr>
      <w:spacing w:before="0" w:after="0" w:line="240" w:lineRule="auto"/>
      <w:ind w:left="0" w:right="0" w:firstLine="0"/>
      <w:jc w:val="left"/>
    </w:pPr>
    <w:rPr>
      <w:rFonts w:ascii="Calibri" w:eastAsia="Calibri" w:hAnsi="Calibri" w:cs="Calibri"/>
      <w:b/>
      <w:color w:val="0C1C49"/>
      <w:sz w:val="56"/>
    </w:rPr>
  </w:style>
  <w:style w:type="paragraph" w:customStyle="1" w:styleId="TableNote">
    <w:name w:val="TableNote"/>
    <w:basedOn w:val="SimpleStyle"/>
    <w:qFormat/>
    <w:pPr>
      <w:spacing w:before="0" w:after="0" w:line="240" w:lineRule="auto"/>
      <w:ind w:left="0" w:right="0" w:firstLine="0"/>
      <w:jc w:val="both"/>
    </w:pPr>
    <w:rPr>
      <w:rFonts w:ascii="Arial" w:eastAsia="Arial" w:hAnsi="Arial" w:cs="Arial"/>
      <w:b w:val="0"/>
      <w:color w:val="000000"/>
      <w:sz w:val="16"/>
    </w:rPr>
  </w:style>
  <w:style w:type="paragraph" w:customStyle="1" w:styleId="HeaderTitle">
    <w:name w:val="HeaderTitle"/>
    <w:basedOn w:val="SimpleStyle"/>
    <w:qFormat/>
    <w:pPr>
      <w:spacing w:before="0" w:after="0" w:line="480" w:lineRule="exact"/>
      <w:ind w:left="-180" w:right="-580" w:firstLine="0"/>
      <w:jc w:val="left"/>
    </w:pPr>
    <w:rPr>
      <w:rFonts w:ascii="Arial" w:eastAsia="Arial" w:hAnsi="Arial" w:cs="Arial"/>
      <w:b/>
      <w:color w:val="009EE0"/>
      <w:sz w:val="44"/>
    </w:rPr>
  </w:style>
  <w:style w:type="paragraph" w:customStyle="1" w:styleId="HeaderTitle2">
    <w:name w:val="HeaderTitle2"/>
    <w:basedOn w:val="SimpleStyle"/>
    <w:qFormat/>
    <w:pPr>
      <w:spacing w:before="0" w:after="0" w:line="480" w:lineRule="exact"/>
      <w:ind w:left="-180" w:right="-580" w:firstLine="0"/>
      <w:jc w:val="left"/>
    </w:pPr>
    <w:rPr>
      <w:rFonts w:ascii="Arial" w:eastAsia="Arial" w:hAnsi="Arial" w:cs="Arial"/>
      <w:b w:val="0"/>
      <w:color w:val="009EE0"/>
      <w:sz w:val="44"/>
    </w:rPr>
  </w:style>
  <w:style w:type="paragraph" w:customStyle="1" w:styleId="Bookmark">
    <w:name w:val="Bookmark"/>
    <w:basedOn w:val="SimpleStyle"/>
    <w:qFormat/>
    <w:pPr>
      <w:spacing w:before="0" w:after="0" w:line="240" w:lineRule="auto"/>
      <w:ind w:left="0" w:right="0" w:firstLine="0"/>
      <w:jc w:val="both"/>
    </w:pPr>
    <w:rPr>
      <w:rFonts w:ascii="Arial" w:eastAsia="Arial" w:hAnsi="Arial" w:cs="Arial"/>
      <w:color w:val="232323"/>
      <w:sz w:val="0"/>
    </w:rPr>
  </w:style>
  <w:style w:type="paragraph" w:customStyle="1" w:styleId="H1SPACEBEFORE">
    <w:name w:val="H1_SPACE_BEFORE"/>
    <w:basedOn w:val="SimpleStyl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1">
    <w:name w:val="H1"/>
    <w:basedOn w:val="SimpleStyle"/>
    <w:qFormat/>
    <w:pPr>
      <w:spacing w:before="240" w:after="160" w:line="240" w:lineRule="auto"/>
      <w:ind w:left="0" w:right="0" w:firstLine="0"/>
      <w:jc w:val="both"/>
    </w:pPr>
    <w:rPr>
      <w:rFonts w:ascii="Arial" w:eastAsia="Arial" w:hAnsi="Arial" w:cs="Arial"/>
      <w:b/>
      <w:color w:val="232323"/>
      <w:sz w:val="36"/>
    </w:rPr>
  </w:style>
  <w:style w:type="paragraph" w:customStyle="1" w:styleId="H2">
    <w:name w:val="H2"/>
    <w:basedOn w:val="SimpleStyle"/>
    <w:qFormat/>
    <w:pPr>
      <w:spacing w:before="0" w:after="160" w:line="240" w:lineRule="auto"/>
      <w:ind w:left="0" w:right="0" w:firstLine="0"/>
      <w:jc w:val="both"/>
    </w:pPr>
    <w:rPr>
      <w:rFonts w:ascii="Arial" w:eastAsia="Arial" w:hAnsi="Arial" w:cs="Arial"/>
      <w:b/>
      <w:color w:val="232323"/>
      <w:sz w:val="24"/>
    </w:rPr>
  </w:style>
  <w:style w:type="paragraph" w:customStyle="1" w:styleId="H3">
    <w:name w:val="H3"/>
    <w:basedOn w:val="SimpleStyle"/>
    <w:qFormat/>
    <w:pPr>
      <w:spacing w:before="160" w:after="160" w:line="240" w:lineRule="auto"/>
      <w:ind w:left="0" w:right="0" w:firstLine="0"/>
      <w:jc w:val="both"/>
    </w:pPr>
    <w:rPr>
      <w:rFonts w:ascii="Arial" w:eastAsia="Arial" w:hAnsi="Arial" w:cs="Arial"/>
      <w:b/>
      <w:color w:val="232323"/>
      <w:sz w:val="20"/>
    </w:rPr>
  </w:style>
  <w:style w:type="paragraph" w:customStyle="1" w:styleId="H4">
    <w:name w:val="H4"/>
    <w:basedOn w:val="SimpleStyle"/>
    <w:qFormat/>
    <w:pPr>
      <w:spacing w:before="0" w:after="160" w:line="240" w:lineRule="auto"/>
      <w:ind w:left="0" w:right="0" w:firstLine="0"/>
      <w:jc w:val="both"/>
    </w:pPr>
    <w:rPr>
      <w:rFonts w:ascii="Arial" w:eastAsia="Arial" w:hAnsi="Arial" w:cs="Arial"/>
      <w:b/>
      <w:color w:val="232323"/>
      <w:sz w:val="20"/>
      <w:u w:val="none"/>
    </w:rPr>
  </w:style>
  <w:style w:type="paragraph" w:customStyle="1" w:styleId="H5">
    <w:name w:val="H5"/>
    <w:basedOn w:val="SimpleStyle"/>
    <w:qFormat/>
    <w:pPr>
      <w:spacing w:before="0" w:after="160" w:line="240" w:lineRule="auto"/>
      <w:ind w:left="0" w:right="0" w:firstLine="0"/>
      <w:jc w:val="both"/>
    </w:pPr>
    <w:rPr>
      <w:rFonts w:ascii="Arial" w:eastAsia="Arial" w:hAnsi="Arial" w:cs="Arial"/>
      <w:b/>
      <w:color w:val="232323"/>
      <w:sz w:val="32"/>
    </w:rPr>
  </w:style>
  <w:style w:type="paragraph" w:customStyle="1" w:styleId="H6">
    <w:name w:val="H6"/>
    <w:basedOn w:val="SimpleStyle"/>
    <w:qFormat/>
    <w:pPr>
      <w:spacing w:before="0" w:after="160" w:line="240" w:lineRule="auto"/>
      <w:ind w:left="0" w:right="0" w:firstLine="0"/>
      <w:jc w:val="both"/>
    </w:pPr>
    <w:rPr>
      <w:rFonts w:ascii="Arial" w:eastAsia="Arial" w:hAnsi="Arial" w:cs="Arial"/>
      <w:b/>
      <w:i/>
      <w:color w:val="232323"/>
      <w:sz w:val="20"/>
    </w:rPr>
  </w:style>
  <w:style w:type="paragraph" w:customStyle="1" w:styleId="H7">
    <w:name w:val="H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1">
    <w:name w:val="L1"/>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2">
    <w:name w:val="L2"/>
    <w:basedOn w:val="SimpleStyle"/>
    <w:qFormat/>
    <w:pPr>
      <w:spacing w:before="200" w:after="0" w:line="240" w:lineRule="auto"/>
      <w:ind w:left="0" w:right="0" w:firstLine="0"/>
      <w:jc w:val="both"/>
    </w:pPr>
    <w:rPr>
      <w:rFonts w:ascii="Arial" w:eastAsia="Arial" w:hAnsi="Arial" w:cs="Arial"/>
      <w:b/>
      <w:i/>
      <w:color w:val="232323"/>
      <w:sz w:val="20"/>
    </w:rPr>
  </w:style>
  <w:style w:type="paragraph" w:customStyle="1" w:styleId="L3">
    <w:name w:val="L3"/>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4">
    <w:name w:val="L4"/>
    <w:basedOn w:val="SimpleStyle"/>
    <w:qFormat/>
    <w:pPr>
      <w:spacing w:before="200" w:after="0" w:line="240" w:lineRule="auto"/>
      <w:ind w:left="0" w:right="0" w:firstLine="0"/>
      <w:jc w:val="both"/>
    </w:pPr>
    <w:rPr>
      <w:rFonts w:ascii="Arial" w:eastAsia="Arial" w:hAnsi="Arial" w:cs="Arial"/>
      <w:b/>
      <w:i/>
      <w:color w:val="232323"/>
      <w:sz w:val="18"/>
    </w:rPr>
  </w:style>
  <w:style w:type="paragraph" w:customStyle="1" w:styleId="L5">
    <w:name w:val="L5"/>
    <w:basedOn w:val="SimpleStyle"/>
    <w:qFormat/>
    <w:pPr>
      <w:spacing w:before="0" w:after="160" w:line="240" w:lineRule="auto"/>
      <w:ind w:left="0" w:right="0" w:firstLine="0"/>
      <w:jc w:val="both"/>
    </w:pPr>
    <w:rPr>
      <w:rFonts w:ascii="Arial" w:eastAsia="Arial" w:hAnsi="Arial" w:cs="Arial"/>
      <w:b/>
      <w:color w:val="232323"/>
      <w:sz w:val="20"/>
    </w:rPr>
  </w:style>
  <w:style w:type="paragraph" w:customStyle="1" w:styleId="L6">
    <w:name w:val="L6"/>
    <w:basedOn w:val="SimpleStyle"/>
    <w:qFormat/>
    <w:pPr>
      <w:spacing w:before="0" w:after="0" w:line="240" w:lineRule="auto"/>
      <w:ind w:left="0" w:right="0" w:firstLine="0"/>
      <w:jc w:val="both"/>
    </w:pPr>
    <w:rPr>
      <w:rFonts w:ascii="Arial" w:eastAsia="Arial" w:hAnsi="Arial" w:cs="Arial"/>
      <w:b/>
      <w:color w:val="232323"/>
      <w:sz w:val="32"/>
    </w:rPr>
  </w:style>
  <w:style w:type="paragraph" w:customStyle="1" w:styleId="L7">
    <w:name w:val="L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8">
    <w:name w:val="L8"/>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L9">
    <w:name w:val="L9"/>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H8">
    <w:name w:val="H8"/>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H9">
    <w:name w:val="H9"/>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SimpleStyleTableau">
    <w:name w:val="SimpleStyleTableau"/>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DefaultEmptyStyle">
    <w:name w:val="DefaultEmptyStyle"/>
    <w:basedOn w:val="SimpleStyle"/>
    <w:qFormat/>
    <w:pPr>
      <w:spacing w:before="0" w:after="0" w:line="240" w:lineRule="auto"/>
      <w:ind w:left="0" w:right="0" w:firstLine="0"/>
      <w:jc w:val="both"/>
    </w:pPr>
    <w:rPr>
      <w:rFonts w:ascii="Arial" w:eastAsia="Arial" w:hAnsi="Arial" w:cs="Arial"/>
      <w:color w:val="FFFFFF"/>
      <w:sz w:val="0"/>
    </w:rPr>
  </w:style>
  <w:style w:type="paragraph" w:customStyle="1" w:styleId="BreakLine">
    <w:name w:val="BreakLine"/>
    <w:basedOn w:val="SimpleStyle"/>
    <w:qFormat/>
    <w:pPr>
      <w:spacing w:before="60" w:after="0" w:line="240" w:lineRule="auto"/>
      <w:ind w:left="0" w:right="0" w:firstLine="0"/>
      <w:jc w:val="both"/>
    </w:pPr>
    <w:rPr>
      <w:rFonts w:ascii="Arial" w:eastAsia="Arial" w:hAnsi="Arial" w:cs="Arial"/>
      <w:b w:val="0"/>
      <w:color w:val="232323"/>
      <w:sz w:val="18"/>
    </w:rPr>
  </w:style>
  <w:style w:type="paragraph" w:customStyle="1" w:styleId="FooterTitle">
    <w:name w:val="FooterTitle"/>
    <w:basedOn w:val="SimpleStyle"/>
    <w:qFormat/>
    <w:pPr>
      <w:spacing w:before="0" w:after="0" w:line="240" w:lineRule="auto"/>
      <w:ind w:left="0" w:right="0" w:firstLine="0"/>
      <w:jc w:val="left"/>
    </w:pPr>
    <w:rPr>
      <w:rFonts w:ascii="Arial" w:eastAsia="Arial" w:hAnsi="Arial" w:cs="Arial"/>
      <w:color w:val="808080"/>
      <w:sz w:val="16"/>
    </w:rPr>
  </w:style>
  <w:style w:type="paragraph" w:customStyle="1" w:styleId="SimpleStyleTop">
    <w:name w:val="SimpleStyleTop"/>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Contribution">
    <w:name w:val="Contribution"/>
    <w:basedOn w:val="SimpleStyle"/>
    <w:qFormat/>
    <w:pPr>
      <w:spacing w:before="0" w:after="0" w:line="240" w:lineRule="auto"/>
      <w:ind w:left="0" w:right="0" w:firstLine="0"/>
      <w:jc w:val="both"/>
    </w:pPr>
    <w:rPr>
      <w:rFonts w:ascii="Arial" w:eastAsia="Arial" w:hAnsi="Arial" w:cs="Arial"/>
      <w:color w:val="232323"/>
      <w:sz w:val="20"/>
    </w:rPr>
  </w:style>
  <w:style w:type="paragraph" w:customStyle="1" w:styleId="Text">
    <w:name w:val="Text"/>
    <w:basedOn w:val="SimpleStyle"/>
    <w:qFormat/>
    <w:pPr>
      <w:spacing w:before="0" w:after="0" w:line="240" w:lineRule="auto"/>
      <w:ind w:left="0" w:right="0" w:firstLine="0"/>
      <w:jc w:val="both"/>
    </w:pPr>
    <w:rPr>
      <w:rFonts w:ascii="Arial" w:eastAsia="Arial" w:hAnsi="Arial" w:cs="Arial"/>
      <w:b w:val="0"/>
      <w:color w:val="232323"/>
      <w:sz w:val="20"/>
    </w:rPr>
  </w:style>
  <w:style w:type="paragraph" w:customStyle="1" w:styleId="BottomPadding">
    <w:name w:val="BottomPadding"/>
    <w:basedOn w:val="SimpleStyle"/>
    <w:qFormat/>
    <w:pPr>
      <w:spacing w:before="0" w:after="0" w:line="240" w:lineRule="auto"/>
      <w:ind w:left="0" w:right="0" w:firstLine="0"/>
      <w:jc w:val="both"/>
    </w:pPr>
    <w:rPr>
      <w:rFonts w:ascii="Arial" w:eastAsia="Arial" w:hAnsi="Arial" w:cs="Arial"/>
      <w:color w:val="232323"/>
      <w:sz w:val="4"/>
    </w:rPr>
  </w:style>
  <w:style w:type="paragraph" w:customStyle="1" w:styleId="Footnote1">
    <w:name w:val="Footnote1"/>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2">
    <w:name w:val="Footnote2"/>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3">
    <w:name w:val="Footnote3"/>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4">
    <w:name w:val="Footnote4"/>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5">
    <w:name w:val="Footnote5"/>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6">
    <w:name w:val="Footnote6"/>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7">
    <w:name w:val="Footnote7"/>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8">
    <w:name w:val="Footnote8"/>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9">
    <w:name w:val="Footnote9"/>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H2SPACEBEFORE">
    <w:name w:val="H2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3SPACEBEFORE">
    <w:name w:val="H3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4SPACEBEFORE">
    <w:name w:val="H4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5SPACEBEFORE">
    <w:name w:val="H5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EnteteTabFirstColBordureCentre">
    <w:name w:val="EnteteTab FirstCol Bordure Centre"/>
    <w:basedOn w:val="SimpleStyleTableau"/>
    <w:qFormat/>
    <w:pPr>
      <w:spacing w:before="0" w:after="0" w:line="240" w:lineRule="auto"/>
      <w:ind w:left="100" w:right="0" w:firstLine="0"/>
      <w:jc w:val="center"/>
    </w:pPr>
    <w:rPr>
      <w:rFonts w:ascii="Arial" w:eastAsia="Arial" w:hAnsi="Arial" w:cs="Arial"/>
      <w:b/>
      <w:color w:val="232323"/>
      <w:sz w:val="16"/>
    </w:rPr>
  </w:style>
  <w:style w:type="paragraph" w:customStyle="1" w:styleId="EnteteTabLastColBordure">
    <w:name w:val="EnteteTab Last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FirstColNonGras">
    <w:name w:val="Tab1 FirstCol NonGras"/>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
    <w:name w:val="Tab1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BordureDown">
    <w:name w:val="Tab1 FirstCol NonGras BordureDown"/>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BordureDown">
    <w:name w:val="Tab1 Last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EnteteTabMiddleColBordure">
    <w:name w:val="EnteteTab Middle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MiddleColNonGrasBordureDown">
    <w:name w:val="Tab1 Middle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MiddleColNonGrasBordureDownCentre">
    <w:name w:val="Tab1 MiddleCol NonGras  BordureDown Centre"/>
    <w:basedOn w:val="SimpleStyleTableau"/>
    <w:qFormat/>
    <w:pPr>
      <w:spacing w:before="0" w:after="0" w:line="240" w:lineRule="auto"/>
      <w:ind w:left="0" w:right="100" w:firstLine="0"/>
      <w:jc w:val="center"/>
    </w:pPr>
    <w:rPr>
      <w:rFonts w:ascii="Arial" w:eastAsia="Arial" w:hAnsi="Arial" w:cs="Arial"/>
      <w:color w:val="232323"/>
      <w:sz w:val="16"/>
    </w:rPr>
  </w:style>
  <w:style w:type="paragraph" w:customStyle="1" w:styleId="FooterIndex">
    <w:name w:val="FooterIndex"/>
    <w:basedOn w:val="FooterTitle"/>
    <w:qFormat/>
    <w:pPr>
      <w:spacing w:before="0" w:after="0" w:line="240" w:lineRule="auto"/>
      <w:ind w:left="0" w:right="0" w:firstLine="0"/>
      <w:jc w:val="right"/>
    </w:pPr>
    <w:rPr>
      <w:rFonts w:ascii="Arial" w:eastAsia="Arial" w:hAnsi="Arial" w:cs="Arial"/>
      <w:color w:val="000000"/>
      <w:sz w:val="16"/>
    </w:rPr>
  </w:style>
  <w:style w:type="paragraph" w:customStyle="1" w:styleId="Tab1MiddleColNonGras">
    <w:name w:val="Tab1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Top">
    <w:name w:val="Tab1 FirstCol Top"/>
    <w:basedOn w:val="SimpleStyleTop"/>
    <w:qFormat/>
    <w:pPr>
      <w:spacing w:before="0" w:after="0" w:line="240" w:lineRule="auto"/>
      <w:ind w:left="100" w:right="100" w:firstLine="0"/>
      <w:jc w:val="left"/>
    </w:pPr>
    <w:rPr>
      <w:rFonts w:ascii="Arial" w:eastAsia="Arial" w:hAnsi="Arial" w:cs="Arial"/>
      <w:color w:val="232323"/>
      <w:sz w:val="16"/>
    </w:rPr>
  </w:style>
  <w:style w:type="paragraph" w:customStyle="1" w:styleId="Tab1MiddleColNonGrasTop">
    <w:name w:val="Tab1 Middle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ab1LastColNonGrasTop">
    <w:name w:val="Tab1 Last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otalTabFirstColNoBordureUp">
    <w:name w:val="TotalTab FirstCol NoBordureUp"/>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NoBordureUp">
    <w:name w:val="TotalTab Middle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NoBordureUp">
    <w:name w:val="TotalTab Last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MiddleColNoBordureUpNonGrasCentre">
    <w:name w:val="TotalTab MiddleCol NoBordureUp NonGras Centre"/>
    <w:basedOn w:val="SimpleStyleTableau"/>
    <w:qFormat/>
    <w:pPr>
      <w:spacing w:before="0" w:after="0" w:line="240" w:lineRule="auto"/>
      <w:ind w:left="0" w:right="100" w:firstLine="0"/>
      <w:jc w:val="center"/>
    </w:pPr>
    <w:rPr>
      <w:rFonts w:ascii="Arial" w:eastAsia="Arial" w:hAnsi="Arial" w:cs="Arial"/>
      <w:b w:val="0"/>
      <w:color w:val="232323"/>
      <w:sz w:val="16"/>
    </w:rPr>
  </w:style>
  <w:style w:type="paragraph" w:customStyle="1" w:styleId="TotalTabFirstColBordure">
    <w:name w:val="TotalTab FirstCol Bordure"/>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Bordure">
    <w:name w:val="TotalTab Middle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Bordure">
    <w:name w:val="TotalTab Last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EnteteTabFirstColBordure">
    <w:name w:val="EnteteTab FirstCol Bordure"/>
    <w:basedOn w:val="SimpleStyleTableau"/>
    <w:qFormat/>
    <w:pPr>
      <w:spacing w:before="0" w:after="0" w:line="240" w:lineRule="auto"/>
      <w:ind w:left="100" w:right="20" w:firstLine="0"/>
      <w:jc w:val="left"/>
    </w:pPr>
    <w:rPr>
      <w:rFonts w:ascii="Arial" w:eastAsia="Arial" w:hAnsi="Arial" w:cs="Arial"/>
      <w:b/>
      <w:color w:val="232323"/>
      <w:sz w:val="16"/>
    </w:rPr>
  </w:style>
  <w:style w:type="paragraph" w:customStyle="1" w:styleId="Tab1FirstColGras">
    <w:name w:val="Tab1 FirstCol Gras"/>
    <w:basedOn w:val="SimpleStyleTableau"/>
    <w:qFormat/>
    <w:pPr>
      <w:spacing w:before="0" w:after="0" w:line="240" w:lineRule="auto"/>
      <w:ind w:left="100" w:right="100" w:firstLine="0"/>
      <w:jc w:val="both"/>
    </w:pPr>
    <w:rPr>
      <w:rFonts w:ascii="Arial" w:eastAsia="Arial" w:hAnsi="Arial" w:cs="Arial"/>
      <w:b/>
      <w:color w:val="000000"/>
      <w:sz w:val="16"/>
      <w:shd w:val="clear" w:color="auto" w:fill="FFFFFF"/>
    </w:rPr>
  </w:style>
  <w:style w:type="paragraph" w:customStyle="1" w:styleId="Tab1MiddleColGras">
    <w:name w:val="Tab1 MiddleCol Gras"/>
    <w:basedOn w:val="SimpleStyleTableau"/>
    <w:qFormat/>
    <w:pPr>
      <w:spacing w:before="0" w:after="0" w:line="240" w:lineRule="auto"/>
      <w:ind w:left="0" w:right="100" w:firstLine="0"/>
      <w:jc w:val="right"/>
    </w:pPr>
    <w:rPr>
      <w:rFonts w:ascii="Arial" w:eastAsia="Arial" w:hAnsi="Arial" w:cs="Arial"/>
      <w:b/>
      <w:color w:val="000000"/>
      <w:sz w:val="16"/>
    </w:rPr>
  </w:style>
  <w:style w:type="paragraph" w:customStyle="1" w:styleId="Tab1LastColGras">
    <w:name w:val="Tab1 LastCol Gras"/>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ab1MiddleColNonGrasCentre">
    <w:name w:val="Tab1 MiddleCol NonGras Centre"/>
    <w:basedOn w:val="SimpleStyleTableau"/>
    <w:qFormat/>
    <w:pPr>
      <w:spacing w:before="0" w:after="0" w:line="240" w:lineRule="auto"/>
      <w:ind w:left="0" w:right="0" w:firstLine="0"/>
      <w:jc w:val="center"/>
    </w:pPr>
    <w:rPr>
      <w:rFonts w:ascii="Arial" w:eastAsia="Arial" w:hAnsi="Arial" w:cs="Arial"/>
      <w:color w:val="232323"/>
      <w:sz w:val="16"/>
    </w:rPr>
  </w:style>
  <w:style w:type="paragraph" w:customStyle="1" w:styleId="Tab3FirstColNonGras">
    <w:name w:val="Tab3 FirstCol NonGras"/>
    <w:basedOn w:val="SimpleStyleTableau"/>
    <w:qFormat/>
    <w:pPr>
      <w:spacing w:before="0" w:after="0" w:line="240" w:lineRule="auto"/>
      <w:ind w:left="360" w:right="100" w:firstLine="0"/>
      <w:jc w:val="both"/>
    </w:pPr>
    <w:rPr>
      <w:rFonts w:ascii="Arial" w:eastAsia="Arial" w:hAnsi="Arial" w:cs="Arial"/>
      <w:color w:val="232323"/>
      <w:sz w:val="16"/>
    </w:rPr>
  </w:style>
  <w:style w:type="paragraph" w:customStyle="1" w:styleId="Tab3MiddleColNonGras">
    <w:name w:val="Tab3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3LastColNonGras">
    <w:name w:val="Tab3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Left">
    <w:name w:val="Tab1 FirstCol NonGras Left"/>
    <w:basedOn w:val="SimpleStyleTableau"/>
    <w:qFormat/>
    <w:pPr>
      <w:spacing w:before="0" w:after="0" w:line="240" w:lineRule="auto"/>
      <w:ind w:left="100" w:right="100" w:firstLine="0"/>
      <w:jc w:val="left"/>
    </w:pPr>
    <w:rPr>
      <w:rFonts w:ascii="Arial" w:eastAsia="Arial" w:hAnsi="Arial" w:cs="Arial"/>
      <w:color w:val="232323"/>
      <w:sz w:val="16"/>
    </w:rPr>
  </w:style>
  <w:style w:type="paragraph" w:customStyle="1" w:styleId="Text1">
    <w:name w:val="Text1"/>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2">
    <w:name w:val="Text2"/>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3">
    <w:name w:val="Text3"/>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4">
    <w:name w:val="Text4"/>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5">
    <w:name w:val="Text5"/>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6">
    <w:name w:val="Text6"/>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7">
    <w:name w:val="Text7"/>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8">
    <w:name w:val="Text8"/>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9">
    <w:name w:val="Text9"/>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EnteteTabNoBordureUpNoGras">
    <w:name w:val="EnteteTab NoBordureUp NoGras"/>
    <w:basedOn w:val="SimpleStyleTableau"/>
    <w:qFormat/>
    <w:pPr>
      <w:spacing w:before="0" w:after="0" w:line="240" w:lineRule="auto"/>
      <w:ind w:left="0" w:right="0" w:firstLine="0"/>
      <w:jc w:val="right"/>
    </w:pPr>
    <w:rPr>
      <w:rFonts w:ascii="Arial" w:eastAsia="Arial" w:hAnsi="Arial" w:cs="Arial"/>
      <w:b w:val="0"/>
      <w:color w:val="232323"/>
      <w:sz w:val="16"/>
    </w:rPr>
  </w:style>
  <w:style w:type="paragraph" w:customStyle="1" w:styleId="Tab1FirstColNonGrasBordureUp">
    <w:name w:val="Tab1 FirstCol NonGras BordureUp"/>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2FirstColNonGras">
    <w:name w:val="Tab2 FirstCol NonGras"/>
    <w:basedOn w:val="SimpleStyleTableau"/>
    <w:qFormat/>
    <w:pPr>
      <w:spacing w:before="0" w:after="0" w:line="240" w:lineRule="auto"/>
      <w:ind w:left="200" w:right="100" w:firstLine="0"/>
      <w:jc w:val="both"/>
    </w:pPr>
    <w:rPr>
      <w:rFonts w:ascii="Arial" w:eastAsia="Arial" w:hAnsi="Arial" w:cs="Arial"/>
      <w:b w:val="0"/>
      <w:color w:val="232323"/>
      <w:sz w:val="16"/>
    </w:r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16</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