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3.6.0 -->
  <w:body>
    <w:tbl>
      <w:tblPr>
        <w:tblW w:w="0" w:type="auto"/>
        <w:tblLayout w:type="fixed"/>
        <w:tblLook w:val="04A0"/>
      </w:tblPr>
      <w:tblGrid>
        <w:gridCol w:w="7900"/>
        <w:gridCol w:w="3720"/>
        <w:gridCol w:w="40"/>
      </w:tblGrid>
      <w:tr w14:paraId="42F0E2F2" w14:textId="77777777">
        <w:tblPrEx>
          <w:tblW w:w="0" w:type="auto"/>
          <w:tblLayout w:type="fixed"/>
          <w:tblLook w:val="04A0"/>
        </w:tblPrEx>
        <w:tc>
          <w:tcPr>
            <w:tcW w:w="7900" w:type="dxa"/>
            <w:tcMar>
              <w:top w:w="0" w:type="dxa"/>
              <w:left w:w="0" w:type="dxa"/>
              <w:bottom w:w="0" w:type="dxa"/>
              <w:right w:w="0" w:type="dxa"/>
            </w:tcMar>
          </w:tcPr>
          <w:p w:rsidR="0040562B" w14:paraId="6F5A1F14" w14:textId="0A030563">
            <w:pPr>
              <w:rPr>
                <w:sz w:val="2"/>
              </w:rPr>
            </w:pPr>
          </w:p>
        </w:tc>
        <w:tc>
          <w:tcPr>
            <w:tcW w:w="3720" w:type="dxa"/>
            <w:tcMar>
              <w:top w:w="0" w:type="dxa"/>
              <w:left w:w="0" w:type="dxa"/>
              <w:bottom w:w="0" w:type="dxa"/>
              <w:right w:w="0" w:type="dxa"/>
            </w:tcMar>
          </w:tcPr>
          <w:p w:rsidR="0040562B" w14:paraId="6F672C83" w14:textId="7FFD5472">
            <w:pPr>
              <w:rPr>
                <w:sz w:val="2"/>
              </w:rPr>
            </w:pPr>
          </w:p>
        </w:tc>
        <w:tc>
          <w:tcPr>
            <w:tcW w:w="40" w:type="dxa"/>
            <w:tcMar>
              <w:top w:w="0" w:type="dxa"/>
              <w:left w:w="0" w:type="dxa"/>
              <w:bottom w:w="0" w:type="dxa"/>
              <w:right w:w="0" w:type="dxa"/>
            </w:tcMar>
          </w:tcPr>
          <w:p w:rsidR="0040562B" w14:paraId="64238D4E" w14:textId="77777777"/>
        </w:tc>
      </w:tr>
      <w:tr w14:paraId="479BAB5C" w14:textId="77777777">
        <w:tblPrEx>
          <w:tblW w:w="0" w:type="auto"/>
          <w:tblLayout w:type="fixed"/>
          <w:tblLook w:val="04A0"/>
        </w:tblPrEx>
        <w:trPr>
          <w:trHeight w:val="245"/>
        </w:trPr>
        <w:tc>
          <w:tcPr>
            <w:tcW w:w="7900" w:type="dxa"/>
            <w:vMerge w:val="restart"/>
            <w:tcMar>
              <w:top w:w="0" w:type="dxa"/>
              <w:left w:w="0" w:type="dxa"/>
              <w:bottom w:w="0" w:type="dxa"/>
              <w:right w:w="0" w:type="dxa"/>
            </w:tcMar>
          </w:tcPr>
          <w:tbl>
            <w:tblPr>
              <w:tblW w:w="0" w:type="auto"/>
              <w:tblLayout w:type="fixed"/>
              <w:tblLook w:val="04A0"/>
            </w:tblPr>
            <w:tblGrid>
              <w:gridCol w:w="20"/>
              <w:gridCol w:w="1099"/>
              <w:gridCol w:w="941"/>
              <w:gridCol w:w="5819"/>
            </w:tblGrid>
            <w:tr w14:paraId="2DD80974" w14:textId="77777777">
              <w:tblPrEx>
                <w:tblW w:w="0" w:type="auto"/>
                <w:tblLayout w:type="fixed"/>
                <w:tblLook w:val="04A0"/>
              </w:tblPrEx>
              <w:trPr>
                <w:gridAfter w:val="1"/>
                <w:wAfter w:w="5802" w:type="dxa"/>
                <w:trHeight w:val="207"/>
              </w:trPr>
              <w:tc>
                <w:tcPr>
                  <w:tcW w:w="1" w:type="dxa"/>
                  <w:vMerge w:val="restart"/>
                  <w:tcMar>
                    <w:top w:w="0" w:type="dxa"/>
                    <w:left w:w="0" w:type="dxa"/>
                    <w:bottom w:w="0" w:type="dxa"/>
                    <w:right w:w="0" w:type="dxa"/>
                  </w:tcMar>
                </w:tcPr>
                <w:p w:rsidR="0040562B" w14:paraId="2E3F3030" w14:textId="174114B4">
                  <w:pPr>
                    <w:jc w:val="both"/>
                    <w:rPr>
                      <w:rFonts w:ascii="Arial" w:eastAsia="Arial" w:hAnsi="Arial" w:cs="Arial"/>
                      <w:color w:val="232323"/>
                      <w:sz w:val="18"/>
                      <w:lang w:val="fr-FR"/>
                    </w:rPr>
                  </w:pPr>
                  <w:bookmarkStart w:id="0" w:name="COVER_START"/>
                  <w:bookmarkEnd w:id="0"/>
                </w:p>
              </w:tc>
              <w:tc>
                <w:tcPr>
                  <w:tcW w:w="2040" w:type="dxa"/>
                  <w:gridSpan w:val="2"/>
                  <w:vMerge w:val="restart"/>
                  <w:tcMar>
                    <w:top w:w="0" w:type="dxa"/>
                    <w:left w:w="0" w:type="dxa"/>
                    <w:bottom w:w="0" w:type="dxa"/>
                    <w:right w:w="0" w:type="dxa"/>
                  </w:tcMar>
                </w:tcPr>
                <w:p w:rsidR="0040562B" w14:paraId="492865D9" w14:textId="77777777"/>
              </w:tc>
            </w:tr>
            <w:tr w14:paraId="70A9E921" w14:textId="77777777">
              <w:tblPrEx>
                <w:tblW w:w="0" w:type="auto"/>
                <w:tblLayout w:type="fixed"/>
                <w:tblLook w:val="04A0"/>
              </w:tblPrEx>
              <w:trPr>
                <w:gridAfter w:val="1"/>
                <w:wAfter w:w="5802" w:type="dxa"/>
                <w:trHeight w:val="985"/>
              </w:trPr>
              <w:tc>
                <w:tcPr>
                  <w:tcW w:w="1" w:type="dxa"/>
                  <w:vMerge/>
                  <w:tcMar>
                    <w:top w:w="0" w:type="dxa"/>
                    <w:left w:w="0" w:type="dxa"/>
                    <w:bottom w:w="0" w:type="dxa"/>
                    <w:right w:w="0" w:type="dxa"/>
                  </w:tcMar>
                </w:tcPr>
                <w:p w:rsidR="0040562B" w14:paraId="53EF75E4" w14:textId="77777777"/>
              </w:tc>
              <w:tc>
                <w:tcPr>
                  <w:tcW w:w="2040" w:type="dxa"/>
                  <w:gridSpan w:val="2"/>
                  <w:vMerge/>
                  <w:tcMar>
                    <w:top w:w="0" w:type="dxa"/>
                    <w:left w:w="0" w:type="dxa"/>
                    <w:bottom w:w="0" w:type="dxa"/>
                    <w:right w:w="0" w:type="dxa"/>
                  </w:tcMar>
                </w:tcPr>
                <w:p w:rsidR="0040562B" w14:paraId="248A81FF" w14:textId="77777777"/>
              </w:tc>
            </w:tr>
            <w:tr w14:paraId="7C310FDC" w14:textId="77777777">
              <w:tblPrEx>
                <w:tblW w:w="0" w:type="auto"/>
                <w:tblLayout w:type="fixed"/>
                <w:tblLook w:val="04A0"/>
              </w:tblPrEx>
              <w:trPr>
                <w:trHeight w:val="2825"/>
              </w:trPr>
              <w:tc>
                <w:tcPr>
                  <w:tcW w:w="1100" w:type="dxa"/>
                  <w:gridSpan w:val="2"/>
                  <w:tcMar>
                    <w:top w:w="0" w:type="dxa"/>
                    <w:left w:w="0" w:type="dxa"/>
                    <w:bottom w:w="0" w:type="dxa"/>
                    <w:right w:w="0" w:type="dxa"/>
                  </w:tcMar>
                </w:tcPr>
                <w:p w:rsidR="0040562B" w14:paraId="41617A7E" w14:textId="77777777"/>
              </w:tc>
              <w:tc>
                <w:tcPr>
                  <w:tcW w:w="6760" w:type="dxa"/>
                  <w:gridSpan w:val="2"/>
                  <w:vMerge w:val="restart"/>
                  <w:tcMar>
                    <w:top w:w="0" w:type="dxa"/>
                    <w:left w:w="0" w:type="dxa"/>
                    <w:bottom w:w="0" w:type="dxa"/>
                    <w:right w:w="0" w:type="dxa"/>
                  </w:tcMar>
                </w:tcPr>
                <w:p w:rsidR="0040562B" w14:paraId="53A51601" w14:textId="77777777">
                  <w:pPr>
                    <w:spacing w:line="240" w:lineRule="exact"/>
                  </w:pPr>
                </w:p>
                <w:p w:rsidR="0040562B" w14:paraId="7F4A0338" w14:textId="77777777">
                  <w:pPr>
                    <w:spacing w:after="50" w:line="240" w:lineRule="exact"/>
                  </w:pPr>
                </w:p>
                <w:p w:rsidR="0040562B" w14:paraId="556A79E6" w14:textId="77777777">
                  <w:pPr>
                    <w:pStyle w:val="CoverTitle"/>
                    <w:spacing w:before="20" w:line="684" w:lineRule="exact"/>
                    <w:rPr>
                      <w:lang w:val="fr-FR"/>
                    </w:rPr>
                  </w:pPr>
                  <w:r>
                    <w:rPr>
                      <w:lang w:val="fr-FR"/>
                    </w:rPr>
                    <w:t>MAIF ACTIONS TRANSITION CLIMAT</w:t>
                  </w:r>
                </w:p>
                <w:p w:rsidR="0040562B" w14:paraId="70D33E73" w14:textId="77777777">
                  <w:pPr>
                    <w:pStyle w:val="CoverSubTitle"/>
                    <w:spacing w:line="391" w:lineRule="exact"/>
                    <w:rPr>
                      <w:lang w:val="fr-FR"/>
                    </w:rPr>
                  </w:pPr>
                  <w:r>
                    <w:rPr>
                      <w:lang w:val="fr-FR"/>
                    </w:rPr>
                    <w:t>FIVG - Fonds d'Investissement à Vocation Générale</w:t>
                  </w:r>
                </w:p>
                <w:p w:rsidR="0040562B" w14:paraId="730FB012" w14:textId="77777777">
                  <w:pPr>
                    <w:pStyle w:val="CoverSubTitle"/>
                    <w:spacing w:after="330" w:line="391" w:lineRule="exact"/>
                    <w:rPr>
                      <w:lang w:val="fr-FR"/>
                    </w:rPr>
                  </w:pPr>
                  <w:r>
                    <w:rPr>
                      <w:lang w:val="fr-FR"/>
                    </w:rPr>
                    <w:t>FCP de droit français</w:t>
                  </w:r>
                </w:p>
                <w:tbl>
                  <w:tblPr>
                    <w:tblW w:w="0" w:type="auto"/>
                    <w:tblLayout w:type="fixed"/>
                    <w:tblLook w:val="04A0"/>
                  </w:tblPr>
                  <w:tblGrid>
                    <w:gridCol w:w="1500"/>
                  </w:tblGrid>
                  <w:tr w14:paraId="7CF24E27" w14:textId="77777777">
                    <w:tblPrEx>
                      <w:tblW w:w="0" w:type="auto"/>
                      <w:tblLayout w:type="fixed"/>
                      <w:tblLook w:val="04A0"/>
                    </w:tblPrEx>
                    <w:trPr>
                      <w:trHeight w:hRule="exact" w:val="65"/>
                    </w:trPr>
                    <w:tc>
                      <w:tcPr>
                        <w:tcW w:w="1500" w:type="dxa"/>
                        <w:shd w:val="clear" w:color="009EE0" w:fill="009EE0"/>
                        <w:tcMar>
                          <w:top w:w="0" w:type="dxa"/>
                          <w:left w:w="0" w:type="dxa"/>
                          <w:bottom w:w="0" w:type="dxa"/>
                          <w:right w:w="0" w:type="dxa"/>
                        </w:tcMar>
                      </w:tcPr>
                      <w:p w:rsidR="0040562B" w:rsidRPr="00D6387B" w14:paraId="3BE28AC4" w14:textId="77777777">
                        <w:pPr>
                          <w:rPr>
                            <w:lang w:val="fr-FR"/>
                          </w:rPr>
                        </w:pPr>
                      </w:p>
                    </w:tc>
                  </w:tr>
                </w:tbl>
                <w:p w:rsidR="0040562B" w:rsidRPr="00D6387B" w14:paraId="76AD1CE9" w14:textId="0D63F11D">
                  <w:pPr>
                    <w:spacing w:line="165" w:lineRule="exact"/>
                    <w:rPr>
                      <w:sz w:val="17"/>
                      <w:lang w:val="fr-FR"/>
                    </w:rPr>
                  </w:pPr>
                  <w:r w:rsidRPr="00D6387B">
                    <w:rPr>
                      <w:lang w:val="fr-FR"/>
                    </w:rPr>
                    <w:t xml:space="preserve"> </w:t>
                  </w:r>
                </w:p>
                <w:p w:rsidR="0040562B" w14:paraId="6A3B0277" w14:textId="77777777">
                  <w:pPr>
                    <w:pStyle w:val="CoverReportType"/>
                    <w:rPr>
                      <w:lang w:val="fr-FR"/>
                    </w:rPr>
                  </w:pPr>
                  <w:r>
                    <w:rPr>
                      <w:lang w:val="fr-FR"/>
                    </w:rPr>
                    <w:t>RAPPORT SEMESTRIEL</w:t>
                  </w:r>
                </w:p>
                <w:p w:rsidR="0040562B" w14:paraId="74DA77C1" w14:textId="77777777">
                  <w:pPr>
                    <w:pStyle w:val="CoverDate"/>
                    <w:spacing w:after="60"/>
                    <w:rPr>
                      <w:lang w:val="fr-FR"/>
                    </w:rPr>
                  </w:pPr>
                  <w:r>
                    <w:rPr>
                      <w:lang w:val="fr-FR"/>
                    </w:rPr>
                    <w:t>EXERCICE CLOS LE 30 JUIN 2026</w:t>
                  </w:r>
                </w:p>
              </w:tc>
            </w:tr>
            <w:tr w14:paraId="31DEEC5F" w14:textId="77777777">
              <w:tblPrEx>
                <w:tblW w:w="0" w:type="auto"/>
                <w:tblLayout w:type="fixed"/>
                <w:tblLook w:val="04A0"/>
              </w:tblPrEx>
              <w:tc>
                <w:tcPr>
                  <w:tcW w:w="1100" w:type="dxa"/>
                  <w:gridSpan w:val="2"/>
                  <w:tcMar>
                    <w:top w:w="0" w:type="dxa"/>
                    <w:left w:w="0" w:type="dxa"/>
                    <w:bottom w:w="0" w:type="dxa"/>
                    <w:right w:w="0" w:type="dxa"/>
                  </w:tcMar>
                </w:tcPr>
                <w:p w:rsidR="0040562B" w14:paraId="013A68BB" w14:textId="77777777"/>
              </w:tc>
              <w:tc>
                <w:tcPr>
                  <w:tcW w:w="6760" w:type="dxa"/>
                  <w:gridSpan w:val="2"/>
                  <w:vMerge/>
                  <w:tcMar>
                    <w:top w:w="0" w:type="dxa"/>
                    <w:left w:w="0" w:type="dxa"/>
                    <w:bottom w:w="0" w:type="dxa"/>
                    <w:right w:w="0" w:type="dxa"/>
                  </w:tcMar>
                </w:tcPr>
                <w:p w:rsidR="0040562B" w14:paraId="38D08083" w14:textId="77777777"/>
              </w:tc>
            </w:tr>
          </w:tbl>
          <w:p w:rsidR="0040562B" w14:paraId="501EC217" w14:textId="7CA793BC">
            <w:pPr>
              <w:rPr>
                <w:sz w:val="2"/>
              </w:rPr>
            </w:pPr>
          </w:p>
        </w:tc>
        <w:tc>
          <w:tcPr>
            <w:tcW w:w="3720" w:type="dxa"/>
            <w:tcMar>
              <w:top w:w="0" w:type="dxa"/>
              <w:left w:w="0" w:type="dxa"/>
              <w:bottom w:w="0" w:type="dxa"/>
              <w:right w:w="0" w:type="dxa"/>
            </w:tcMar>
          </w:tcPr>
          <w:p w:rsidR="0040562B" w14:paraId="4708D46E" w14:textId="77777777">
            <w:pPr>
              <w:rPr>
                <w:sz w:val="2"/>
              </w:rPr>
            </w:pPr>
          </w:p>
        </w:tc>
        <w:tc>
          <w:tcPr>
            <w:tcW w:w="40" w:type="dxa"/>
            <w:tcMar>
              <w:top w:w="0" w:type="dxa"/>
              <w:left w:w="0" w:type="dxa"/>
              <w:bottom w:w="0" w:type="dxa"/>
              <w:right w:w="0" w:type="dxa"/>
            </w:tcMar>
          </w:tcPr>
          <w:p w:rsidR="0040562B" w14:paraId="38CA6544" w14:textId="77777777">
            <w:pPr>
              <w:rPr>
                <w:sz w:val="2"/>
              </w:rPr>
            </w:pPr>
          </w:p>
        </w:tc>
      </w:tr>
      <w:tr w14:paraId="6617A079" w14:textId="77777777">
        <w:tblPrEx>
          <w:tblW w:w="0" w:type="auto"/>
          <w:tblLayout w:type="fixed"/>
          <w:tblLook w:val="04A0"/>
        </w:tblPrEx>
        <w:tc>
          <w:tcPr>
            <w:tcW w:w="7900" w:type="dxa"/>
            <w:vMerge/>
            <w:tcMar>
              <w:top w:w="0" w:type="dxa"/>
              <w:left w:w="0" w:type="dxa"/>
              <w:bottom w:w="0" w:type="dxa"/>
              <w:right w:w="0" w:type="dxa"/>
            </w:tcMar>
          </w:tcPr>
          <w:p w:rsidR="0040562B" w14:paraId="3A09B11A" w14:textId="77777777"/>
        </w:tc>
        <w:tc>
          <w:tcPr>
            <w:tcW w:w="3720" w:type="dxa"/>
            <w:tcMar>
              <w:top w:w="0" w:type="dxa"/>
              <w:left w:w="0" w:type="dxa"/>
              <w:bottom w:w="0" w:type="dxa"/>
              <w:right w:w="0" w:type="dxa"/>
            </w:tcMar>
          </w:tcPr>
          <w:p w:rsidR="0040562B" w14:paraId="20DC13A1" w14:textId="476F85B4">
            <w:pPr>
              <w:rPr>
                <w:sz w:val="2"/>
              </w:rPr>
            </w:pPr>
            <w:r>
              <w:rPr>
                <w:noProof/>
              </w:rPr>
              <w:drawing>
                <wp:inline distT="0" distB="0" distL="0" distR="0">
                  <wp:extent cx="2349500" cy="4127500"/>
                  <wp:effectExtent l="0" t="0" r="0" b="0"/>
                  <wp:docPr id="1025" name="Image 1025"/>
                  <wp:cNvGraphicFramePr/>
                  <a:graphic xmlns:a="http://schemas.openxmlformats.org/drawingml/2006/main">
                    <a:graphicData uri="http://schemas.openxmlformats.org/drawingml/2006/picture">
                      <pic:pic xmlns:pic="http://schemas.openxmlformats.org/drawingml/2006/picture">
                        <pic:nvPicPr>
                          <pic:cNvPr id="1025" name="Image 1025"/>
                          <pic:cNvPicPr>
                            <a:picLocks noChangeArrowheads="1"/>
                          </pic:cNvPicPr>
                        </pic:nvPicPr>
                        <pic:blipFill>
                          <a:blip xmlns:r="http://schemas.openxmlformats.org/officeDocument/2006/relationships" r:embed="rId4">
                            <a:extLst>
                              <a:ext xmlns:a="http://schemas.openxmlformats.org/drawingml/2006/main" uri="{28A0092B-C50C-407E-A947-70E740481C1C}">
                                <a14:useLocalDpi xmlns:a14="http://schemas.microsoft.com/office/drawing/2010/main" val="0"/>
                              </a:ext>
                            </a:extLst>
                          </a:blip>
                          <a:stretch>
                            <a:fillRect/>
                          </a:stretch>
                        </pic:blipFill>
                        <pic:spPr>
                          <a:xfrm>
                            <a:off x="0" y="0"/>
                            <a:ext cx="2349500" cy="4127500"/>
                          </a:xfrm>
                          <a:prstGeom prst="rect">
                            <a:avLst/>
                          </a:prstGeom>
                          <a:noFill/>
                          <a:ln>
                            <a:noFill/>
                          </a:ln>
                        </pic:spPr>
                      </pic:pic>
                    </a:graphicData>
                  </a:graphic>
                </wp:inline>
              </w:drawing>
            </w:r>
          </w:p>
        </w:tc>
        <w:tc>
          <w:tcPr>
            <w:tcW w:w="40" w:type="dxa"/>
            <w:tcMar>
              <w:top w:w="0" w:type="dxa"/>
              <w:left w:w="0" w:type="dxa"/>
              <w:bottom w:w="0" w:type="dxa"/>
              <w:right w:w="0" w:type="dxa"/>
            </w:tcMar>
          </w:tcPr>
          <w:p w:rsidR="0040562B" w14:paraId="35E9D185" w14:textId="77777777">
            <w:pPr>
              <w:rPr>
                <w:sz w:val="2"/>
              </w:rPr>
            </w:pPr>
          </w:p>
        </w:tc>
      </w:tr>
    </w:tbl>
    <w:p w:rsidR="0040562B" w14:paraId="337434E6" w14:textId="30F26A8D">
      <w:pPr>
        <w:rPr>
          <w:sz w:val="2"/>
        </w:rPr>
      </w:pPr>
      <w:r>
        <w:rPr>
          <w:noProof/>
        </w:rPr>
        <w:drawing>
          <wp:anchor distT="0" distB="0" distL="114300" distR="114300" simplePos="0" relativeHeight="251658240" behindDoc="1" locked="0" layoutInCell="1" allowOverlap="1">
            <wp:simplePos x="0" y="0"/>
            <wp:positionH relativeFrom="margin">
              <wp:align>left</wp:align>
            </wp:positionH>
            <wp:positionV relativeFrom="page">
              <wp:posOffset>4480902</wp:posOffset>
            </wp:positionV>
            <wp:extent cx="7556500" cy="6350000"/>
            <wp:effectExtent l="0" t="0" r="6350" b="0"/>
            <wp:wrapTight wrapText="bothSides">
              <wp:wrapPolygon>
                <wp:start x="0" y="0"/>
                <wp:lineTo x="0" y="21514"/>
                <wp:lineTo x="21564" y="21514"/>
                <wp:lineTo x="21564" y="0"/>
                <wp:lineTo x="0" y="0"/>
              </wp:wrapPolygon>
            </wp:wrapTight>
            <wp:docPr id="1026" name="Image 1026"/>
            <wp:cNvGraphicFramePr/>
            <a:graphic xmlns:a="http://schemas.openxmlformats.org/drawingml/2006/main">
              <a:graphicData uri="http://schemas.openxmlformats.org/drawingml/2006/picture">
                <pic:pic xmlns:pic="http://schemas.openxmlformats.org/drawingml/2006/picture">
                  <pic:nvPicPr>
                    <pic:cNvPr id="1026" name="Image 1026"/>
                    <pic:cNvPicPr>
                      <a:picLocks noChangeArrowheads="1"/>
                    </pic:cNvPicPr>
                  </pic:nvPicPr>
                  <pic:blipFill>
                    <a:blip xmlns:r="http://schemas.openxmlformats.org/officeDocument/2006/relationships" r:embed="rId5">
                      <a:extLst>
                        <a:ext xmlns:a="http://schemas.openxmlformats.org/drawingml/2006/main" uri="{28A0092B-C50C-407E-A947-70E740481C1C}">
                          <a14:useLocalDpi xmlns:a14="http://schemas.microsoft.com/office/drawing/2010/main" val="0"/>
                        </a:ext>
                      </a:extLst>
                    </a:blip>
                    <a:stretch>
                      <a:fillRect/>
                    </a:stretch>
                  </pic:blipFill>
                  <pic:spPr>
                    <a:xfrm>
                      <a:off x="0" y="0"/>
                      <a:ext cx="7556500" cy="6350000"/>
                    </a:xfrm>
                    <a:prstGeom prst="rect">
                      <a:avLst/>
                    </a:prstGeom>
                    <a:noFill/>
                    <a:ln>
                      <a:noFill/>
                    </a:ln>
                  </pic:spPr>
                </pic:pic>
              </a:graphicData>
            </a:graphic>
          </wp:anchor>
        </w:drawing>
      </w:r>
    </w:p>
    <w:p w:rsidR="0040562B" w14:paraId="0C1E2776" w14:textId="77777777">
      <w:pPr>
        <w:ind w:left="10280" w:right="20"/>
        <w:jc w:val="both"/>
        <w:rPr>
          <w:rFonts w:ascii="Arial" w:eastAsia="Arial" w:hAnsi="Arial" w:cs="Arial"/>
          <w:color w:val="232323"/>
          <w:sz w:val="2"/>
          <w:lang w:val="fr-FR"/>
        </w:rPr>
        <w:sectPr>
          <w:pgSz w:w="11900" w:h="16840"/>
          <w:pgMar w:top="0" w:right="0" w:bottom="0" w:left="0" w:header="0" w:footer="0" w:gutter="0"/>
          <w:cols w:space="720"/>
          <w:docGrid w:linePitch="360"/>
        </w:sectPr>
      </w:pPr>
      <w:bookmarkStart w:id="1" w:name="COVER_END"/>
      <w:bookmarkEnd w:id="1"/>
    </w:p>
    <w:p w:rsidR="0040562B" w14:paraId="7BDC8D6A" w14:textId="77777777">
      <w:pPr>
        <w:spacing w:line="15" w:lineRule="exact"/>
        <w:rPr>
          <w:sz w:val="2"/>
        </w:rPr>
      </w:pPr>
    </w:p>
    <w:p w:rsidR="0040562B" w14:paraId="572A1A83" w14:textId="77777777">
      <w:pPr>
        <w:pStyle w:val="TechnicalBookmark"/>
        <w:rPr>
          <w:lang w:val="fr-FR"/>
        </w:rPr>
      </w:pPr>
      <w:r>
        <w:rPr>
          <w:lang w:val="fr-FR"/>
        </w:rPr>
        <w:fldChar w:fldCharType="begin"/>
      </w:r>
      <w:r>
        <w:rPr>
          <w:lang w:val="fr-FR"/>
        </w:rPr>
        <w:instrText xml:space="preserve"> SET 2C78A25FE984DB0213E0572997B5C10E "" </w:instrText>
      </w:r>
      <w:r>
        <w:rPr>
          <w:lang w:val="fr-FR"/>
        </w:rPr>
        <w:fldChar w:fldCharType="separate"/>
      </w:r>
      <w:bookmarkStart w:id="2" w:name="2C78A25FE984DB0213E0572997B5C10E"/>
      <w:bookmarkEnd w:id="2"/>
      <w:r>
        <w:rPr>
          <w:lang w:val="fr-FR"/>
        </w:rPr>
        <w:fldChar w:fldCharType="end"/>
      </w:r>
    </w:p>
    <w:p w:rsidR="0040562B" w14:paraId="0547E8F0" w14:textId="77777777">
      <w:pPr>
        <w:pStyle w:val="H1"/>
        <w:rPr>
          <w:lang w:val="fr-FR"/>
        </w:rPr>
      </w:pPr>
      <w:bookmarkStart w:id="3" w:name="Etat_du_patrimoine_en_EUR"/>
      <w:bookmarkEnd w:id="3"/>
      <w:r>
        <w:rPr>
          <w:lang w:val="fr-FR"/>
        </w:rPr>
        <w:t>Etat du patrimoine en EUR</w:t>
      </w:r>
    </w:p>
    <w:p w:rsidR="0040562B" w14:paraId="32BFEE65" w14:textId="77777777">
      <w:pPr>
        <w:pStyle w:val="RefToc1"/>
        <w:rPr>
          <w:lang w:val="fr-FR"/>
        </w:rPr>
      </w:pPr>
      <w:bookmarkStart w:id="4" w:name="BK_6B6AB55AD17959C0B12AE6F48CF8C3BA"/>
      <w:bookmarkEnd w:id="4"/>
      <w:r>
        <w:rPr>
          <w:lang w:val="fr-FR"/>
        </w:rPr>
        <w:t>Etat du patrimoine en EUR</w:t>
      </w:r>
    </w:p>
    <w:p w:rsidR="0040562B" w14:paraId="08295CCE" w14:textId="77777777">
      <w:pPr>
        <w:pStyle w:val="TechnicalBookmark"/>
        <w:rPr>
          <w:lang w:val="fr-FR"/>
        </w:rPr>
      </w:pPr>
      <w:r>
        <w:rPr>
          <w:lang w:val="fr-FR"/>
        </w:rPr>
        <w:fldChar w:fldCharType="begin"/>
      </w:r>
      <w:r>
        <w:rPr>
          <w:lang w:val="fr-FR"/>
        </w:rPr>
        <w:instrText xml:space="preserve"> SET 02380AFCF3C5C171C4CA96D44D95EEE2 "" </w:instrText>
      </w:r>
      <w:r>
        <w:rPr>
          <w:lang w:val="fr-FR"/>
        </w:rPr>
        <w:fldChar w:fldCharType="separate"/>
      </w:r>
      <w:bookmarkStart w:id="5" w:name="02380AFCF3C5C171C4CA96D44D95EEE2"/>
      <w:bookmarkEnd w:id="5"/>
      <w:r>
        <w:rPr>
          <w:lang w:val="fr-FR"/>
        </w:rPr>
        <w:fldChar w:fldCharType="end"/>
      </w:r>
    </w:p>
    <w:p w:rsidR="0040562B" w14:paraId="35DA0295" w14:textId="77777777">
      <w:pPr>
        <w:pStyle w:val="TechnicalBookmark"/>
        <w:rPr>
          <w:lang w:val="fr-FR"/>
        </w:rPr>
      </w:pPr>
    </w:p>
    <w:tbl>
      <w:tblPr>
        <w:tblW w:w="5000" w:type="pct"/>
        <w:tblLayout w:type="fixed"/>
        <w:tblLook w:val="04A0"/>
      </w:tblPr>
      <w:tblGrid>
        <w:gridCol w:w="7470"/>
        <w:gridCol w:w="2152"/>
      </w:tblGrid>
      <w:tr w14:paraId="4A0B8EB8" w14:textId="77777777">
        <w:tblPrEx>
          <w:tblW w:w="5000" w:type="pct"/>
          <w:tblLayout w:type="fixed"/>
          <w:tblLook w:val="04A0"/>
        </w:tblPrEx>
        <w:trPr>
          <w:trHeight w:val="385"/>
        </w:trPr>
        <w:tc>
          <w:tcPr>
            <w:tcW w:w="7500"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40562B" w14:paraId="07A1ED5E" w14:textId="77777777">
            <w:pPr>
              <w:pStyle w:val="EnteteTabFirstColBordureCentre"/>
              <w:rPr>
                <w:lang w:val="fr-FR"/>
              </w:rPr>
            </w:pPr>
            <w:r>
              <w:rPr>
                <w:lang w:val="fr-FR"/>
              </w:rPr>
              <w:t>Eléments de l'état du patrimoine</w:t>
            </w:r>
          </w:p>
        </w:tc>
        <w:tc>
          <w:tcPr>
            <w:tcW w:w="216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40562B" w14:paraId="6A1BDD74" w14:textId="77777777">
            <w:pPr>
              <w:pStyle w:val="EnteteTabLastColBordure"/>
              <w:spacing w:line="184" w:lineRule="exact"/>
              <w:rPr>
                <w:lang w:val="fr-FR"/>
              </w:rPr>
            </w:pPr>
            <w:r>
              <w:rPr>
                <w:lang w:val="fr-FR"/>
              </w:rPr>
              <w:t>Montant à l'arrêté périodique (*)</w:t>
            </w:r>
          </w:p>
        </w:tc>
      </w:tr>
      <w:tr w14:paraId="53ECA6DC" w14:textId="77777777">
        <w:tblPrEx>
          <w:tblW w:w="5000" w:type="pct"/>
          <w:tblLayout w:type="fixed"/>
          <w:tblLook w:val="04A0"/>
        </w:tblPrEx>
        <w:trPr>
          <w:trHeight w:val="382"/>
        </w:trPr>
        <w:tc>
          <w:tcPr>
            <w:tcW w:w="7500" w:type="dxa"/>
            <w:tcBorders>
              <w:left w:val="single" w:sz="4" w:space="0" w:color="000000"/>
            </w:tcBorders>
            <w:tcMar>
              <w:top w:w="0" w:type="dxa"/>
              <w:left w:w="0" w:type="dxa"/>
              <w:bottom w:w="22" w:type="dxa"/>
              <w:right w:w="0" w:type="dxa"/>
            </w:tcMar>
            <w:vAlign w:val="center"/>
          </w:tcPr>
          <w:p w:rsidR="0040562B" w14:paraId="386F120B" w14:textId="77777777">
            <w:pPr>
              <w:pStyle w:val="Tab1FirstColNonGras"/>
              <w:rPr>
                <w:lang w:val="fr-FR"/>
              </w:rPr>
            </w:pPr>
            <w:r>
              <w:rPr>
                <w:lang w:val="fr-FR"/>
              </w:rPr>
              <w:t>a) Titres financiers éligibles mentionnés au 1° du I de l'article L. 214-24-55 du code monétaire et financier</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40562B" w14:paraId="18140ABD" w14:textId="77777777">
            <w:pPr>
              <w:pStyle w:val="Tab1LastColNonGras"/>
              <w:rPr>
                <w:lang w:val="fr-FR"/>
              </w:rPr>
            </w:pPr>
            <w:r>
              <w:rPr>
                <w:lang w:val="fr-FR"/>
              </w:rPr>
              <w:t>230 240 146,76</w:t>
            </w:r>
          </w:p>
        </w:tc>
      </w:tr>
      <w:tr w14:paraId="5DEF88D6" w14:textId="77777777">
        <w:tblPrEx>
          <w:tblW w:w="5000" w:type="pct"/>
          <w:tblLayout w:type="fixed"/>
          <w:tblLook w:val="04A0"/>
        </w:tblPrEx>
        <w:trPr>
          <w:trHeight w:val="322"/>
        </w:trPr>
        <w:tc>
          <w:tcPr>
            <w:tcW w:w="7500" w:type="dxa"/>
            <w:tcBorders>
              <w:left w:val="single" w:sz="4" w:space="0" w:color="000000"/>
            </w:tcBorders>
            <w:tcMar>
              <w:top w:w="0" w:type="dxa"/>
              <w:left w:w="0" w:type="dxa"/>
              <w:bottom w:w="22" w:type="dxa"/>
              <w:right w:w="0" w:type="dxa"/>
            </w:tcMar>
            <w:vAlign w:val="center"/>
          </w:tcPr>
          <w:p w:rsidR="0040562B" w14:paraId="38CA3A96" w14:textId="77777777">
            <w:pPr>
              <w:pStyle w:val="Tab1FirstColNonGras"/>
              <w:rPr>
                <w:lang w:val="fr-FR"/>
              </w:rPr>
            </w:pPr>
            <w:r>
              <w:rPr>
                <w:lang w:val="fr-FR"/>
              </w:rPr>
              <w:t>b) Avoirs bancaires</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40562B" w14:paraId="41365F37" w14:textId="77777777">
            <w:pPr>
              <w:pStyle w:val="Tab1LastColNonGras"/>
              <w:rPr>
                <w:lang w:val="fr-FR"/>
              </w:rPr>
            </w:pPr>
            <w:r>
              <w:rPr>
                <w:lang w:val="fr-FR"/>
              </w:rPr>
              <w:t>10 028 142,71</w:t>
            </w:r>
          </w:p>
        </w:tc>
      </w:tr>
      <w:tr w14:paraId="385A210A" w14:textId="77777777">
        <w:tblPrEx>
          <w:tblW w:w="5000" w:type="pct"/>
          <w:tblLayout w:type="fixed"/>
          <w:tblLook w:val="04A0"/>
        </w:tblPrEx>
        <w:trPr>
          <w:trHeight w:val="322"/>
        </w:trPr>
        <w:tc>
          <w:tcPr>
            <w:tcW w:w="7500" w:type="dxa"/>
            <w:tcBorders>
              <w:left w:val="single" w:sz="4" w:space="0" w:color="000000"/>
            </w:tcBorders>
            <w:tcMar>
              <w:top w:w="0" w:type="dxa"/>
              <w:left w:w="0" w:type="dxa"/>
              <w:bottom w:w="22" w:type="dxa"/>
              <w:right w:w="0" w:type="dxa"/>
            </w:tcMar>
            <w:vAlign w:val="center"/>
          </w:tcPr>
          <w:p w:rsidR="0040562B" w14:paraId="49615B00" w14:textId="77777777">
            <w:pPr>
              <w:pStyle w:val="Tab1FirstColNonGras"/>
              <w:rPr>
                <w:lang w:val="fr-FR"/>
              </w:rPr>
            </w:pPr>
            <w:r>
              <w:rPr>
                <w:lang w:val="fr-FR"/>
              </w:rPr>
              <w:t>c) Autres actifs détenus par l'OPC</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40562B" w14:paraId="36ECE000" w14:textId="77777777">
            <w:pPr>
              <w:pStyle w:val="Tab1LastColNonGras"/>
              <w:rPr>
                <w:lang w:val="fr-FR"/>
              </w:rPr>
            </w:pPr>
            <w:r>
              <w:rPr>
                <w:lang w:val="fr-FR"/>
              </w:rPr>
              <w:t>798 537,54</w:t>
            </w:r>
          </w:p>
        </w:tc>
      </w:tr>
      <w:tr w14:paraId="69A9A1D5" w14:textId="77777777">
        <w:tblPrEx>
          <w:tblW w:w="5000" w:type="pct"/>
          <w:tblLayout w:type="fixed"/>
          <w:tblLook w:val="04A0"/>
        </w:tblPrEx>
        <w:trPr>
          <w:trHeight w:val="322"/>
        </w:trPr>
        <w:tc>
          <w:tcPr>
            <w:tcW w:w="7500" w:type="dxa"/>
            <w:tcBorders>
              <w:left w:val="single" w:sz="4" w:space="0" w:color="000000"/>
            </w:tcBorders>
            <w:tcMar>
              <w:top w:w="0" w:type="dxa"/>
              <w:left w:w="0" w:type="dxa"/>
              <w:bottom w:w="22" w:type="dxa"/>
              <w:right w:w="0" w:type="dxa"/>
            </w:tcMar>
            <w:vAlign w:val="center"/>
          </w:tcPr>
          <w:p w:rsidR="0040562B" w14:paraId="74B24995" w14:textId="77777777">
            <w:pPr>
              <w:pStyle w:val="Tab1FirstColNonGras"/>
              <w:rPr>
                <w:lang w:val="fr-FR"/>
              </w:rPr>
            </w:pPr>
            <w:r>
              <w:rPr>
                <w:lang w:val="fr-FR"/>
              </w:rPr>
              <w:t xml:space="preserve">d) Total des actifs détenus par l'OPC (lignes </w:t>
            </w:r>
            <w:r>
              <w:rPr>
                <w:lang w:val="fr-FR"/>
              </w:rPr>
              <w:t>a+b+c</w:t>
            </w:r>
            <w:r>
              <w:rPr>
                <w:lang w:val="fr-FR"/>
              </w:rPr>
              <w:t>)</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40562B" w14:paraId="76BDC7DF" w14:textId="77777777">
            <w:pPr>
              <w:pStyle w:val="Tab1LastColNonGras"/>
              <w:rPr>
                <w:lang w:val="fr-FR"/>
              </w:rPr>
            </w:pPr>
            <w:r>
              <w:rPr>
                <w:lang w:val="fr-FR"/>
              </w:rPr>
              <w:t>241 066 827,01</w:t>
            </w:r>
          </w:p>
        </w:tc>
      </w:tr>
      <w:tr w14:paraId="2D5EF56A" w14:textId="77777777">
        <w:tblPrEx>
          <w:tblW w:w="5000" w:type="pct"/>
          <w:tblLayout w:type="fixed"/>
          <w:tblLook w:val="04A0"/>
        </w:tblPrEx>
        <w:trPr>
          <w:trHeight w:val="322"/>
        </w:trPr>
        <w:tc>
          <w:tcPr>
            <w:tcW w:w="7500" w:type="dxa"/>
            <w:tcBorders>
              <w:left w:val="single" w:sz="4" w:space="0" w:color="000000"/>
            </w:tcBorders>
            <w:tcMar>
              <w:top w:w="0" w:type="dxa"/>
              <w:left w:w="0" w:type="dxa"/>
              <w:bottom w:w="22" w:type="dxa"/>
              <w:right w:w="0" w:type="dxa"/>
            </w:tcMar>
            <w:vAlign w:val="center"/>
          </w:tcPr>
          <w:p w:rsidR="0040562B" w14:paraId="2BB250E8" w14:textId="77777777">
            <w:pPr>
              <w:pStyle w:val="Tab1FirstColNonGras"/>
              <w:rPr>
                <w:lang w:val="fr-FR"/>
              </w:rPr>
            </w:pPr>
            <w:r>
              <w:rPr>
                <w:lang w:val="fr-FR"/>
              </w:rPr>
              <w:t>e) Passif</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40562B" w14:paraId="72D696AA" w14:textId="77777777">
            <w:pPr>
              <w:pStyle w:val="Tab1LastColNonGras"/>
              <w:rPr>
                <w:lang w:val="fr-FR"/>
              </w:rPr>
            </w:pPr>
            <w:r>
              <w:rPr>
                <w:lang w:val="fr-FR"/>
              </w:rPr>
              <w:t>-293 714,61</w:t>
            </w:r>
          </w:p>
        </w:tc>
      </w:tr>
      <w:tr w14:paraId="50A60667" w14:textId="77777777">
        <w:tblPrEx>
          <w:tblW w:w="5000" w:type="pct"/>
          <w:tblLayout w:type="fixed"/>
          <w:tblLook w:val="04A0"/>
        </w:tblPrEx>
        <w:trPr>
          <w:trHeight w:val="322"/>
        </w:trPr>
        <w:tc>
          <w:tcPr>
            <w:tcW w:w="7500" w:type="dxa"/>
            <w:tcBorders>
              <w:left w:val="single" w:sz="4" w:space="0" w:color="000000"/>
              <w:bottom w:val="single" w:sz="4" w:space="0" w:color="000000"/>
            </w:tcBorders>
            <w:tcMar>
              <w:top w:w="0" w:type="dxa"/>
              <w:left w:w="0" w:type="dxa"/>
              <w:bottom w:w="22" w:type="dxa"/>
              <w:right w:w="0" w:type="dxa"/>
            </w:tcMar>
            <w:vAlign w:val="center"/>
          </w:tcPr>
          <w:p w:rsidR="0040562B" w14:paraId="2EF9AE83" w14:textId="77777777">
            <w:pPr>
              <w:pStyle w:val="Tab1FirstColNonGrasBordureDown"/>
              <w:rPr>
                <w:lang w:val="fr-FR"/>
              </w:rPr>
            </w:pPr>
            <w:r>
              <w:rPr>
                <w:lang w:val="fr-FR"/>
              </w:rPr>
              <w:t xml:space="preserve">f) Valeur nette d'inventaire (lignes </w:t>
            </w:r>
            <w:r>
              <w:rPr>
                <w:lang w:val="fr-FR"/>
              </w:rPr>
              <w:t>d+e</w:t>
            </w:r>
            <w:r>
              <w:rPr>
                <w:lang w:val="fr-FR"/>
              </w:rPr>
              <w:t xml:space="preserve"> = actif net de l'OPC)</w:t>
            </w:r>
          </w:p>
        </w:tc>
        <w:tc>
          <w:tcPr>
            <w:tcW w:w="21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40562B" w14:paraId="3BA8AA9C" w14:textId="77777777">
            <w:pPr>
              <w:pStyle w:val="Tab1LastColNonGrasBordureDown"/>
              <w:rPr>
                <w:lang w:val="fr-FR"/>
              </w:rPr>
            </w:pPr>
            <w:r>
              <w:rPr>
                <w:lang w:val="fr-FR"/>
              </w:rPr>
              <w:t>240 773 112,40</w:t>
            </w:r>
          </w:p>
        </w:tc>
      </w:tr>
    </w:tbl>
    <w:p w:rsidR="0040562B" w14:paraId="0C506E32" w14:textId="77777777">
      <w:pPr>
        <w:pStyle w:val="TechnicalBookmark"/>
        <w:rPr>
          <w:lang w:val="fr-FR"/>
        </w:rPr>
      </w:pPr>
    </w:p>
    <w:p w:rsidR="0040562B" w14:paraId="04A0204D" w14:textId="77777777">
      <w:pPr>
        <w:pStyle w:val="TableNote"/>
        <w:spacing w:before="100" w:after="30"/>
        <w:rPr>
          <w:lang w:val="fr-FR"/>
        </w:rPr>
      </w:pPr>
      <w:r>
        <w:rPr>
          <w:lang w:val="fr-FR"/>
        </w:rPr>
        <w:t>(*) Les montants sont signés</w:t>
      </w:r>
    </w:p>
    <w:p w:rsidR="0040562B" w14:paraId="0E03DCED" w14:textId="77777777">
      <w:pPr>
        <w:pStyle w:val="BreakLine"/>
        <w:rPr>
          <w:lang w:val="fr-FR"/>
        </w:rPr>
      </w:pPr>
      <w:r>
        <w:rPr>
          <w:lang w:val="fr-FR"/>
        </w:rPr>
        <w:t xml:space="preserve"> </w:t>
      </w:r>
    </w:p>
    <w:p w:rsidR="0040562B" w14:paraId="453F375B" w14:textId="77777777">
      <w:pPr>
        <w:pStyle w:val="TechnicalBookmark"/>
        <w:rPr>
          <w:lang w:val="fr-FR"/>
        </w:rPr>
      </w:pPr>
      <w:r>
        <w:rPr>
          <w:lang w:val="fr-FR"/>
        </w:rPr>
        <w:fldChar w:fldCharType="begin"/>
      </w:r>
      <w:r>
        <w:rPr>
          <w:lang w:val="fr-FR"/>
        </w:rPr>
        <w:instrText xml:space="preserve"> SET A62FBD341ECE18DA1012169BECB276C3 "" </w:instrText>
      </w:r>
      <w:r>
        <w:rPr>
          <w:lang w:val="fr-FR"/>
        </w:rPr>
        <w:fldChar w:fldCharType="separate"/>
      </w:r>
      <w:bookmarkStart w:id="6" w:name="A62FBD341ECE18DA1012169BECB276C3"/>
      <w:bookmarkEnd w:id="6"/>
      <w:r>
        <w:rPr>
          <w:lang w:val="fr-FR"/>
        </w:rPr>
        <w:fldChar w:fldCharType="end"/>
      </w:r>
    </w:p>
    <w:p w:rsidR="0040562B" w14:paraId="253B6DEF" w14:textId="77777777">
      <w:pPr>
        <w:pStyle w:val="H1SPACEBEFORE"/>
        <w:ind w:right="2400"/>
        <w:rPr>
          <w:lang w:val="fr-FR"/>
        </w:rPr>
      </w:pPr>
      <w:r>
        <w:rPr>
          <w:lang w:val="fr-FR"/>
        </w:rPr>
        <w:t>|</w:t>
      </w:r>
    </w:p>
    <w:p w:rsidR="0040562B" w14:paraId="73F5356D" w14:textId="77777777">
      <w:pPr>
        <w:pStyle w:val="H1"/>
        <w:rPr>
          <w:lang w:val="fr-FR"/>
        </w:rPr>
      </w:pPr>
      <w:bookmarkStart w:id="7" w:name="Nombre_de_parts_en_circulation_et_valeur"/>
      <w:bookmarkEnd w:id="7"/>
      <w:r>
        <w:rPr>
          <w:lang w:val="fr-FR"/>
        </w:rPr>
        <w:t>Nombre de parts en circulation et valeur nette d'inventaire par part</w:t>
      </w:r>
    </w:p>
    <w:p w:rsidR="0040562B" w14:paraId="210F7B01" w14:textId="77777777">
      <w:pPr>
        <w:pStyle w:val="RefToc1"/>
        <w:rPr>
          <w:lang w:val="fr-FR"/>
        </w:rPr>
      </w:pPr>
      <w:bookmarkStart w:id="8" w:name="BK_5FC29098830DA85CB78F6B7A7A369631"/>
      <w:bookmarkEnd w:id="8"/>
      <w:r>
        <w:rPr>
          <w:lang w:val="fr-FR"/>
        </w:rPr>
        <w:t>Nombre de parts en circulation et valeur nette d'inventaire par part</w:t>
      </w:r>
    </w:p>
    <w:p w:rsidR="0040562B" w14:paraId="69EE981F" w14:textId="77777777">
      <w:pPr>
        <w:pStyle w:val="TechnicalBookmark"/>
        <w:rPr>
          <w:lang w:val="fr-FR"/>
        </w:rPr>
      </w:pPr>
      <w:r>
        <w:rPr>
          <w:lang w:val="fr-FR"/>
        </w:rPr>
        <w:fldChar w:fldCharType="begin"/>
      </w:r>
      <w:r>
        <w:rPr>
          <w:lang w:val="fr-FR"/>
        </w:rPr>
        <w:instrText xml:space="preserve"> SET 08BD50E381074F9356E96B7C6C6BA7CC "" </w:instrText>
      </w:r>
      <w:r>
        <w:rPr>
          <w:lang w:val="fr-FR"/>
        </w:rPr>
        <w:fldChar w:fldCharType="separate"/>
      </w:r>
      <w:bookmarkStart w:id="9" w:name="08BD50E381074F9356E96B7C6C6BA7CC"/>
      <w:bookmarkEnd w:id="9"/>
      <w:r>
        <w:rPr>
          <w:lang w:val="fr-FR"/>
        </w:rPr>
        <w:fldChar w:fldCharType="end"/>
      </w:r>
    </w:p>
    <w:p w:rsidR="0040562B" w14:paraId="014ED766" w14:textId="77777777">
      <w:pPr>
        <w:pStyle w:val="TechnicalBookmark"/>
        <w:rPr>
          <w:lang w:val="fr-FR"/>
        </w:rPr>
      </w:pPr>
    </w:p>
    <w:tbl>
      <w:tblPr>
        <w:tblW w:w="5000" w:type="pct"/>
        <w:tblLayout w:type="fixed"/>
        <w:tblLook w:val="04A0"/>
      </w:tblPr>
      <w:tblGrid>
        <w:gridCol w:w="3724"/>
        <w:gridCol w:w="1116"/>
        <w:gridCol w:w="1594"/>
        <w:gridCol w:w="1594"/>
        <w:gridCol w:w="1594"/>
      </w:tblGrid>
      <w:tr w14:paraId="4A557B61" w14:textId="77777777">
        <w:tblPrEx>
          <w:tblW w:w="5000" w:type="pct"/>
          <w:tblLayout w:type="fixed"/>
          <w:tblLook w:val="04A0"/>
        </w:tblPrEx>
        <w:trPr>
          <w:trHeight w:val="385"/>
        </w:trPr>
        <w:tc>
          <w:tcPr>
            <w:tcW w:w="3740"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40562B" w14:paraId="48AA1A61" w14:textId="77777777">
            <w:pPr>
              <w:pStyle w:val="EnteteTabFirstColBordureCentre"/>
              <w:rPr>
                <w:lang w:val="fr-FR"/>
              </w:rPr>
            </w:pPr>
            <w:r>
              <w:rPr>
                <w:lang w:val="fr-FR"/>
              </w:rPr>
              <w:t>Part</w:t>
            </w:r>
          </w:p>
        </w:tc>
        <w:tc>
          <w:tcPr>
            <w:tcW w:w="112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40562B" w14:paraId="40C2C92A" w14:textId="77777777">
            <w:pPr>
              <w:pStyle w:val="EnteteTabMiddleColBordure"/>
              <w:rPr>
                <w:lang w:val="fr-FR"/>
              </w:rPr>
            </w:pPr>
            <w:r>
              <w:rPr>
                <w:lang w:val="fr-FR"/>
              </w:rPr>
              <w:t>Type de part</w:t>
            </w:r>
          </w:p>
        </w:tc>
        <w:tc>
          <w:tcPr>
            <w:tcW w:w="160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40562B" w14:paraId="0BAC31F8" w14:textId="77777777">
            <w:pPr>
              <w:pStyle w:val="EnteteTabMiddleColBordure"/>
              <w:rPr>
                <w:lang w:val="fr-FR"/>
              </w:rPr>
            </w:pPr>
            <w:r>
              <w:rPr>
                <w:lang w:val="fr-FR"/>
              </w:rPr>
              <w:t>Actif net de la part</w:t>
            </w:r>
          </w:p>
        </w:tc>
        <w:tc>
          <w:tcPr>
            <w:tcW w:w="160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40562B" w14:paraId="6805A52C" w14:textId="77777777">
            <w:pPr>
              <w:pStyle w:val="EnteteTabMiddleColBordure"/>
              <w:spacing w:line="184" w:lineRule="exact"/>
              <w:rPr>
                <w:lang w:val="fr-FR"/>
              </w:rPr>
            </w:pPr>
            <w:r>
              <w:rPr>
                <w:lang w:val="fr-FR"/>
              </w:rPr>
              <w:t>Nombre de parts en circulation</w:t>
            </w:r>
          </w:p>
        </w:tc>
        <w:tc>
          <w:tcPr>
            <w:tcW w:w="160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40562B" w14:paraId="3B9E7E06" w14:textId="77777777">
            <w:pPr>
              <w:pStyle w:val="EnteteTabLastColBordure"/>
              <w:spacing w:line="184" w:lineRule="exact"/>
              <w:rPr>
                <w:lang w:val="fr-FR"/>
              </w:rPr>
            </w:pPr>
            <w:r>
              <w:rPr>
                <w:lang w:val="fr-FR"/>
              </w:rPr>
              <w:t>Valeur nette d'inventaire par part</w:t>
            </w:r>
          </w:p>
        </w:tc>
      </w:tr>
      <w:tr w14:paraId="422A78AC" w14:textId="77777777">
        <w:tblPrEx>
          <w:tblW w:w="5000" w:type="pct"/>
          <w:tblLayout w:type="fixed"/>
          <w:tblLook w:val="04A0"/>
        </w:tblPrEx>
        <w:trPr>
          <w:trHeight w:val="382"/>
        </w:trPr>
        <w:tc>
          <w:tcPr>
            <w:tcW w:w="3740" w:type="dxa"/>
            <w:tcBorders>
              <w:left w:val="single" w:sz="4" w:space="0" w:color="000000"/>
              <w:bottom w:val="single" w:sz="4" w:space="0" w:color="000000"/>
            </w:tcBorders>
            <w:tcMar>
              <w:top w:w="0" w:type="dxa"/>
              <w:left w:w="0" w:type="dxa"/>
              <w:bottom w:w="22" w:type="dxa"/>
              <w:right w:w="0" w:type="dxa"/>
            </w:tcMar>
            <w:vAlign w:val="center"/>
          </w:tcPr>
          <w:p w:rsidR="0040562B" w14:paraId="4C6B11DA" w14:textId="77777777">
            <w:pPr>
              <w:pStyle w:val="Tab1FirstColNonGrasBordureDown"/>
              <w:rPr>
                <w:lang w:val="fr-FR"/>
              </w:rPr>
            </w:pPr>
            <w:r>
              <w:rPr>
                <w:lang w:val="fr-FR"/>
              </w:rPr>
              <w:t>MAIF ACTIONS TRANSITION CLIMAT PART I en EUR</w:t>
            </w:r>
          </w:p>
        </w:tc>
        <w:tc>
          <w:tcPr>
            <w:tcW w:w="112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40562B" w14:paraId="4298BB53" w14:textId="77777777">
            <w:pPr>
              <w:pStyle w:val="Tab1MiddleColNonGrasBordureDownCentre"/>
              <w:rPr>
                <w:lang w:val="fr-FR"/>
              </w:rPr>
            </w:pPr>
            <w:r>
              <w:rPr>
                <w:lang w:val="fr-FR"/>
              </w:rPr>
              <w:t>C/D</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40562B" w14:paraId="785744E7" w14:textId="77777777">
            <w:pPr>
              <w:pStyle w:val="Tab1MiddleColNonGrasBordureDown"/>
              <w:rPr>
                <w:lang w:val="fr-FR"/>
              </w:rPr>
            </w:pPr>
            <w:r>
              <w:rPr>
                <w:lang w:val="fr-FR"/>
              </w:rPr>
              <w:t>105 586 939,01</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40562B" w14:paraId="46FB4562" w14:textId="77777777">
            <w:pPr>
              <w:pStyle w:val="Tab1MiddleColNonGrasBordureDown"/>
              <w:rPr>
                <w:lang w:val="fr-FR"/>
              </w:rPr>
            </w:pPr>
            <w:r>
              <w:rPr>
                <w:lang w:val="fr-FR"/>
              </w:rPr>
              <w:t>3 078</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40562B" w14:paraId="30A196FF" w14:textId="77777777">
            <w:pPr>
              <w:pStyle w:val="Tab1LastColNonGrasBordureDown"/>
              <w:rPr>
                <w:lang w:val="fr-FR"/>
              </w:rPr>
            </w:pPr>
            <w:r>
              <w:rPr>
                <w:lang w:val="fr-FR"/>
              </w:rPr>
              <w:t>34 303,74</w:t>
            </w:r>
          </w:p>
        </w:tc>
      </w:tr>
      <w:tr w14:paraId="1122459F" w14:textId="77777777">
        <w:tblPrEx>
          <w:tblW w:w="5000" w:type="pct"/>
          <w:tblLayout w:type="fixed"/>
          <w:tblLook w:val="04A0"/>
        </w:tblPrEx>
        <w:trPr>
          <w:trHeight w:val="382"/>
        </w:trPr>
        <w:tc>
          <w:tcPr>
            <w:tcW w:w="3740" w:type="dxa"/>
            <w:tcBorders>
              <w:left w:val="single" w:sz="4" w:space="0" w:color="000000"/>
              <w:bottom w:val="single" w:sz="4" w:space="0" w:color="000000"/>
            </w:tcBorders>
            <w:tcMar>
              <w:top w:w="0" w:type="dxa"/>
              <w:left w:w="0" w:type="dxa"/>
              <w:bottom w:w="22" w:type="dxa"/>
              <w:right w:w="0" w:type="dxa"/>
            </w:tcMar>
            <w:vAlign w:val="center"/>
          </w:tcPr>
          <w:p w:rsidR="0040562B" w14:paraId="726435A0" w14:textId="77777777">
            <w:pPr>
              <w:pStyle w:val="Tab1FirstColNonGrasBordureDown"/>
              <w:rPr>
                <w:lang w:val="fr-FR"/>
              </w:rPr>
            </w:pPr>
            <w:r>
              <w:rPr>
                <w:lang w:val="fr-FR"/>
              </w:rPr>
              <w:t>MAIF ACTIONS TRANSITION CLIMAT PART P en EUR</w:t>
            </w:r>
          </w:p>
        </w:tc>
        <w:tc>
          <w:tcPr>
            <w:tcW w:w="112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40562B" w14:paraId="096A1E7C" w14:textId="77777777">
            <w:pPr>
              <w:pStyle w:val="Tab1MiddleColNonGrasBordureDownCentre"/>
              <w:rPr>
                <w:lang w:val="fr-FR"/>
              </w:rPr>
            </w:pPr>
            <w:r>
              <w:rPr>
                <w:lang w:val="fr-FR"/>
              </w:rPr>
              <w:t>C</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40562B" w14:paraId="47202921" w14:textId="77777777">
            <w:pPr>
              <w:pStyle w:val="Tab1MiddleColNonGrasBordureDown"/>
              <w:rPr>
                <w:lang w:val="fr-FR"/>
              </w:rPr>
            </w:pPr>
            <w:r>
              <w:rPr>
                <w:lang w:val="fr-FR"/>
              </w:rPr>
              <w:t>135 186 173,39</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40562B" w14:paraId="37D6A5AA" w14:textId="77777777">
            <w:pPr>
              <w:pStyle w:val="Tab1MiddleColNonGrasBordureDown"/>
              <w:rPr>
                <w:lang w:val="fr-FR"/>
              </w:rPr>
            </w:pPr>
            <w:r>
              <w:rPr>
                <w:lang w:val="fr-FR"/>
              </w:rPr>
              <w:t>309 099,496</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40562B" w14:paraId="409E39F5" w14:textId="77777777">
            <w:pPr>
              <w:pStyle w:val="Tab1LastColNonGrasBordureDown"/>
              <w:rPr>
                <w:lang w:val="fr-FR"/>
              </w:rPr>
            </w:pPr>
            <w:r>
              <w:rPr>
                <w:lang w:val="fr-FR"/>
              </w:rPr>
              <w:t>437,35</w:t>
            </w:r>
          </w:p>
        </w:tc>
      </w:tr>
    </w:tbl>
    <w:p w:rsidR="0040562B" w14:paraId="6AD5A187" w14:textId="77777777">
      <w:pPr>
        <w:pStyle w:val="TechnicalBookmark"/>
        <w:rPr>
          <w:lang w:val="fr-FR"/>
        </w:rPr>
        <w:sectPr>
          <w:headerReference w:type="default" r:id="rId6"/>
          <w:footerReference w:type="default" r:id="rId7"/>
          <w:pgSz w:w="11900" w:h="16840"/>
          <w:pgMar w:top="2154" w:right="1134" w:bottom="1134" w:left="1134" w:header="400" w:footer="400" w:gutter="0"/>
          <w:cols w:space="720"/>
        </w:sectPr>
      </w:pPr>
    </w:p>
    <w:p w:rsidR="0040562B" w14:paraId="20A29DCC" w14:textId="77777777">
      <w:pPr>
        <w:spacing w:line="15" w:lineRule="exact"/>
        <w:rPr>
          <w:sz w:val="2"/>
        </w:rPr>
      </w:pPr>
    </w:p>
    <w:p w:rsidR="0040562B" w14:paraId="198C685D" w14:textId="77777777">
      <w:pPr>
        <w:pStyle w:val="TechnicalBookmark"/>
        <w:rPr>
          <w:lang w:val="fr-FR"/>
        </w:rPr>
      </w:pPr>
      <w:r>
        <w:rPr>
          <w:lang w:val="fr-FR"/>
        </w:rPr>
        <w:fldChar w:fldCharType="begin"/>
      </w:r>
      <w:r>
        <w:rPr>
          <w:lang w:val="fr-FR"/>
        </w:rPr>
        <w:instrText xml:space="preserve"> SET 3E69CBF85BDC2CBE80BD9297ED392F47 "" </w:instrText>
      </w:r>
      <w:r>
        <w:rPr>
          <w:lang w:val="fr-FR"/>
        </w:rPr>
        <w:fldChar w:fldCharType="separate"/>
      </w:r>
      <w:bookmarkStart w:id="10" w:name="3E69CBF85BDC2CBE80BD9297ED392F47"/>
      <w:bookmarkEnd w:id="10"/>
      <w:r>
        <w:rPr>
          <w:lang w:val="fr-FR"/>
        </w:rPr>
        <w:fldChar w:fldCharType="end"/>
      </w:r>
    </w:p>
    <w:p w:rsidR="0040562B" w14:paraId="3A8C75AD" w14:textId="77777777">
      <w:pPr>
        <w:pStyle w:val="H1"/>
        <w:rPr>
          <w:lang w:val="fr-FR"/>
        </w:rPr>
      </w:pPr>
      <w:bookmarkStart w:id="11" w:name="Eléments_du_portefeuille_titres"/>
      <w:bookmarkEnd w:id="11"/>
      <w:r>
        <w:rPr>
          <w:lang w:val="fr-FR"/>
        </w:rPr>
        <w:t>Eléments du portefeuille titres</w:t>
      </w:r>
    </w:p>
    <w:p w:rsidR="0040562B" w14:paraId="398B4909" w14:textId="77777777">
      <w:pPr>
        <w:pStyle w:val="RefToc1"/>
        <w:rPr>
          <w:lang w:val="fr-FR"/>
        </w:rPr>
      </w:pPr>
      <w:bookmarkStart w:id="12" w:name="BK_087A59EF53C1FBD2097E123C1ABCE783"/>
      <w:bookmarkEnd w:id="12"/>
      <w:r>
        <w:rPr>
          <w:lang w:val="fr-FR"/>
        </w:rPr>
        <w:t>Eléments du portefeuille titres</w:t>
      </w:r>
    </w:p>
    <w:p w:rsidR="0040562B" w14:paraId="2F7DBA48" w14:textId="77777777">
      <w:pPr>
        <w:pStyle w:val="TechnicalBookmark"/>
        <w:rPr>
          <w:lang w:val="fr-FR"/>
        </w:rPr>
      </w:pPr>
      <w:r>
        <w:rPr>
          <w:lang w:val="fr-FR"/>
        </w:rPr>
        <w:fldChar w:fldCharType="begin"/>
      </w:r>
      <w:r>
        <w:rPr>
          <w:lang w:val="fr-FR"/>
        </w:rPr>
        <w:instrText xml:space="preserve"> SET 7E9CB418BFBC7B399C705C3734F570B1 "" </w:instrText>
      </w:r>
      <w:r>
        <w:rPr>
          <w:lang w:val="fr-FR"/>
        </w:rPr>
        <w:fldChar w:fldCharType="separate"/>
      </w:r>
      <w:bookmarkStart w:id="13" w:name="7E9CB418BFBC7B399C705C3734F570B1"/>
      <w:bookmarkEnd w:id="13"/>
      <w:r>
        <w:rPr>
          <w:lang w:val="fr-FR"/>
        </w:rPr>
        <w:fldChar w:fldCharType="end"/>
      </w:r>
    </w:p>
    <w:p w:rsidR="0040562B" w14:paraId="05603819" w14:textId="77777777">
      <w:pPr>
        <w:pStyle w:val="TechnicalBookmark"/>
        <w:rPr>
          <w:lang w:val="fr-FR"/>
        </w:rPr>
      </w:pPr>
    </w:p>
    <w:tbl>
      <w:tblPr>
        <w:tblW w:w="5000" w:type="pct"/>
        <w:tblLayout w:type="fixed"/>
        <w:tblLook w:val="04A0"/>
      </w:tblPr>
      <w:tblGrid>
        <w:gridCol w:w="5717"/>
        <w:gridCol w:w="1953"/>
        <w:gridCol w:w="1952"/>
      </w:tblGrid>
      <w:tr w14:paraId="1A918B37" w14:textId="77777777">
        <w:tblPrEx>
          <w:tblW w:w="5000" w:type="pct"/>
          <w:tblLayout w:type="fixed"/>
          <w:tblLook w:val="04A0"/>
        </w:tblPrEx>
        <w:trPr>
          <w:trHeight w:val="385"/>
        </w:trPr>
        <w:tc>
          <w:tcPr>
            <w:tcW w:w="5740"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40562B" w14:paraId="5754C5B0" w14:textId="77777777">
            <w:pPr>
              <w:pStyle w:val="EnteteTabFirstColBordureCentre"/>
              <w:rPr>
                <w:lang w:val="fr-FR"/>
              </w:rPr>
            </w:pPr>
            <w:r>
              <w:rPr>
                <w:lang w:val="fr-FR"/>
              </w:rPr>
              <w:t>Eléments du portefeuille titres</w:t>
            </w:r>
          </w:p>
        </w:tc>
        <w:tc>
          <w:tcPr>
            <w:tcW w:w="19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40562B" w14:paraId="6A30CA06" w14:textId="77777777">
            <w:pPr>
              <w:pStyle w:val="EnteteTabMiddleColBordure"/>
              <w:spacing w:line="184" w:lineRule="exact"/>
              <w:rPr>
                <w:lang w:val="fr-FR"/>
              </w:rPr>
            </w:pPr>
            <w:r>
              <w:rPr>
                <w:lang w:val="fr-FR"/>
              </w:rPr>
              <w:t>Pourcentage actif net (*)</w:t>
            </w:r>
          </w:p>
        </w:tc>
        <w:tc>
          <w:tcPr>
            <w:tcW w:w="196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40562B" w14:paraId="6CC34741" w14:textId="77777777">
            <w:pPr>
              <w:pStyle w:val="EnteteTabLastColBordure"/>
              <w:spacing w:line="184" w:lineRule="exact"/>
              <w:rPr>
                <w:lang w:val="fr-FR"/>
              </w:rPr>
            </w:pPr>
            <w:r>
              <w:rPr>
                <w:lang w:val="fr-FR"/>
              </w:rPr>
              <w:t>Pourcentage total des actifs (**)</w:t>
            </w:r>
          </w:p>
        </w:tc>
      </w:tr>
      <w:tr w14:paraId="51385456" w14:textId="77777777">
        <w:tblPrEx>
          <w:tblW w:w="5000" w:type="pct"/>
          <w:tblLayout w:type="fixed"/>
          <w:tblLook w:val="04A0"/>
        </w:tblPrEx>
        <w:trPr>
          <w:trHeight w:val="562"/>
        </w:trPr>
        <w:tc>
          <w:tcPr>
            <w:tcW w:w="5740" w:type="dxa"/>
            <w:tcBorders>
              <w:left w:val="single" w:sz="4" w:space="0" w:color="000000"/>
            </w:tcBorders>
            <w:tcMar>
              <w:top w:w="0" w:type="dxa"/>
              <w:left w:w="0" w:type="dxa"/>
              <w:bottom w:w="22" w:type="dxa"/>
              <w:right w:w="0" w:type="dxa"/>
            </w:tcMar>
            <w:vAlign w:val="center"/>
          </w:tcPr>
          <w:p w:rsidR="0040562B" w14:paraId="5C968788" w14:textId="77777777">
            <w:pPr>
              <w:pStyle w:val="Tab1FirstColNonGras"/>
              <w:rPr>
                <w:lang w:val="fr-FR"/>
              </w:rPr>
            </w:pPr>
            <w:r>
              <w:rPr>
                <w:lang w:val="fr-FR"/>
              </w:rPr>
              <w:t>A) Les titres financiers éligibles et les instruments du marché monétaire admis à la négociation sur un marché réglementé au sens de l'article L. 422-1 du code monétaire et financier.</w:t>
            </w:r>
          </w:p>
        </w:tc>
        <w:tc>
          <w:tcPr>
            <w:tcW w:w="1960" w:type="dxa"/>
            <w:tcBorders>
              <w:left w:val="single" w:sz="4" w:space="0" w:color="000000"/>
              <w:right w:val="single" w:sz="4" w:space="0" w:color="000000"/>
            </w:tcBorders>
            <w:tcMar>
              <w:top w:w="0" w:type="dxa"/>
              <w:left w:w="0" w:type="dxa"/>
              <w:bottom w:w="0" w:type="dxa"/>
              <w:right w:w="0" w:type="dxa"/>
            </w:tcMar>
            <w:vAlign w:val="center"/>
          </w:tcPr>
          <w:p w:rsidR="0040562B" w14:paraId="15DA6259" w14:textId="77777777">
            <w:pPr>
              <w:pStyle w:val="Tab1MiddleColNonGras"/>
              <w:rPr>
                <w:lang w:val="fr-FR"/>
              </w:rPr>
            </w:pPr>
            <w:r>
              <w:rPr>
                <w:lang w:val="fr-FR"/>
              </w:rPr>
              <w:t>75,26</w:t>
            </w:r>
          </w:p>
        </w:tc>
        <w:tc>
          <w:tcPr>
            <w:tcW w:w="1960" w:type="dxa"/>
            <w:tcBorders>
              <w:left w:val="single" w:sz="4" w:space="0" w:color="000000"/>
              <w:right w:val="single" w:sz="4" w:space="0" w:color="000000"/>
            </w:tcBorders>
            <w:tcMar>
              <w:top w:w="0" w:type="dxa"/>
              <w:left w:w="0" w:type="dxa"/>
              <w:bottom w:w="0" w:type="dxa"/>
              <w:right w:w="0" w:type="dxa"/>
            </w:tcMar>
            <w:vAlign w:val="center"/>
          </w:tcPr>
          <w:p w:rsidR="0040562B" w14:paraId="75FBA00F" w14:textId="77777777">
            <w:pPr>
              <w:pStyle w:val="Tab1LastColNonGras"/>
              <w:rPr>
                <w:lang w:val="fr-FR"/>
              </w:rPr>
            </w:pPr>
            <w:r>
              <w:rPr>
                <w:lang w:val="fr-FR"/>
              </w:rPr>
              <w:t>75,17</w:t>
            </w:r>
          </w:p>
        </w:tc>
      </w:tr>
      <w:tr w14:paraId="255D4E10" w14:textId="77777777">
        <w:tblPrEx>
          <w:tblW w:w="5000" w:type="pct"/>
          <w:tblLayout w:type="fixed"/>
          <w:tblLook w:val="04A0"/>
        </w:tblPrEx>
        <w:trPr>
          <w:trHeight w:hRule="exact" w:val="62"/>
        </w:trPr>
        <w:tc>
          <w:tcPr>
            <w:tcW w:w="5740" w:type="dxa"/>
            <w:tcBorders>
              <w:left w:val="single" w:sz="4" w:space="0" w:color="000000"/>
            </w:tcBorders>
            <w:tcMar>
              <w:top w:w="0" w:type="dxa"/>
              <w:left w:w="0" w:type="dxa"/>
              <w:bottom w:w="22" w:type="dxa"/>
              <w:right w:w="0" w:type="dxa"/>
            </w:tcMar>
            <w:vAlign w:val="center"/>
          </w:tcPr>
          <w:p w:rsidR="0040562B" w14:paraId="79084EDD" w14:textId="77777777">
            <w:pPr>
              <w:pStyle w:val="Tab1FirstColNonGras"/>
              <w:rPr>
                <w:lang w:val="fr-FR"/>
              </w:rPr>
            </w:pPr>
          </w:p>
        </w:tc>
        <w:tc>
          <w:tcPr>
            <w:tcW w:w="1960" w:type="dxa"/>
            <w:tcBorders>
              <w:left w:val="single" w:sz="4" w:space="0" w:color="000000"/>
              <w:right w:val="single" w:sz="4" w:space="0" w:color="000000"/>
            </w:tcBorders>
            <w:tcMar>
              <w:top w:w="0" w:type="dxa"/>
              <w:left w:w="0" w:type="dxa"/>
              <w:bottom w:w="0" w:type="dxa"/>
              <w:right w:w="0" w:type="dxa"/>
            </w:tcMar>
            <w:vAlign w:val="center"/>
          </w:tcPr>
          <w:p w:rsidR="0040562B" w14:paraId="4EC67C81" w14:textId="77777777">
            <w:pPr>
              <w:pStyle w:val="Tab1MiddleColNonGras"/>
              <w:rPr>
                <w:lang w:val="fr-FR"/>
              </w:rPr>
            </w:pPr>
          </w:p>
        </w:tc>
        <w:tc>
          <w:tcPr>
            <w:tcW w:w="1960" w:type="dxa"/>
            <w:tcBorders>
              <w:left w:val="single" w:sz="4" w:space="0" w:color="000000"/>
              <w:right w:val="single" w:sz="4" w:space="0" w:color="000000"/>
            </w:tcBorders>
            <w:tcMar>
              <w:top w:w="0" w:type="dxa"/>
              <w:left w:w="0" w:type="dxa"/>
              <w:bottom w:w="0" w:type="dxa"/>
              <w:right w:w="0" w:type="dxa"/>
            </w:tcMar>
            <w:vAlign w:val="center"/>
          </w:tcPr>
          <w:p w:rsidR="0040562B" w14:paraId="2FA34365" w14:textId="77777777">
            <w:pPr>
              <w:pStyle w:val="Tab1LastColNonGras"/>
              <w:rPr>
                <w:lang w:val="fr-FR"/>
              </w:rPr>
            </w:pPr>
          </w:p>
        </w:tc>
      </w:tr>
      <w:tr w14:paraId="3F43CECB" w14:textId="77777777">
        <w:tblPrEx>
          <w:tblW w:w="5000" w:type="pct"/>
          <w:tblLayout w:type="fixed"/>
          <w:tblLook w:val="04A0"/>
        </w:tblPrEx>
        <w:trPr>
          <w:trHeight w:val="922"/>
        </w:trPr>
        <w:tc>
          <w:tcPr>
            <w:tcW w:w="5740" w:type="dxa"/>
            <w:tcBorders>
              <w:left w:val="single" w:sz="4" w:space="0" w:color="000000"/>
              <w:bottom w:val="single" w:sz="4" w:space="0" w:color="000000"/>
            </w:tcBorders>
            <w:tcMar>
              <w:top w:w="0" w:type="dxa"/>
              <w:left w:w="0" w:type="dxa"/>
              <w:bottom w:w="22" w:type="dxa"/>
              <w:right w:w="0" w:type="dxa"/>
            </w:tcMar>
            <w:vAlign w:val="center"/>
          </w:tcPr>
          <w:p w:rsidR="0040562B" w14:paraId="07888386" w14:textId="77777777">
            <w:pPr>
              <w:pStyle w:val="Tab1FirstColNonGrasBordureDown"/>
              <w:rPr>
                <w:lang w:val="fr-FR"/>
              </w:rPr>
            </w:pPr>
            <w:r>
              <w:rPr>
                <w:lang w:val="fr-FR"/>
              </w:rPr>
              <w:t>Et B) Les titres financiers éligibles et les instruments du marché monétaire admis à la négociation sur un autre marché réglementé, en fonctionnement régulier, reconnu, ouvert au public et dont le siège est situé dans un Etat membre de l'Union européenne ou dans un autre Etat partie à l'accord sur l'Espace économique européen.</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40562B" w14:paraId="1B2A58A4" w14:textId="77777777">
            <w:pPr>
              <w:pStyle w:val="Tab1MiddleColNonGrasBordureDown"/>
              <w:rPr>
                <w:lang w:val="fr-FR"/>
              </w:rPr>
            </w:pP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40562B" w14:paraId="42973E74" w14:textId="77777777">
            <w:pPr>
              <w:pStyle w:val="Tab1LastColNonGrasBordureDown"/>
              <w:rPr>
                <w:lang w:val="fr-FR"/>
              </w:rPr>
            </w:pPr>
          </w:p>
        </w:tc>
      </w:tr>
      <w:tr w14:paraId="3C0185B7" w14:textId="77777777">
        <w:tblPrEx>
          <w:tblW w:w="5000" w:type="pct"/>
          <w:tblLayout w:type="fixed"/>
          <w:tblLook w:val="04A0"/>
        </w:tblPrEx>
        <w:trPr>
          <w:trHeight w:val="1302"/>
        </w:trPr>
        <w:tc>
          <w:tcPr>
            <w:tcW w:w="5740" w:type="dxa"/>
            <w:tcBorders>
              <w:left w:val="single" w:sz="4" w:space="0" w:color="000000"/>
              <w:bottom w:val="single" w:sz="4" w:space="0" w:color="000000"/>
            </w:tcBorders>
            <w:tcMar>
              <w:top w:w="0" w:type="dxa"/>
              <w:left w:w="0" w:type="dxa"/>
              <w:bottom w:w="22" w:type="dxa"/>
              <w:right w:w="0" w:type="dxa"/>
            </w:tcMar>
            <w:vAlign w:val="center"/>
          </w:tcPr>
          <w:p w:rsidR="0040562B" w14:paraId="276115BE" w14:textId="77777777">
            <w:pPr>
              <w:pStyle w:val="Tab1FirstColNonGrasBordureDown"/>
              <w:rPr>
                <w:lang w:val="fr-FR"/>
              </w:rPr>
            </w:pPr>
            <w:r>
              <w:rPr>
                <w:lang w:val="fr-FR"/>
              </w:rPr>
              <w:t>C) Les titres financiers éligibles et les instruments du marché monétaire admis à la cote officielle d'une bourse de valeurs d'un pays tiers ou négociés sur un autre marché d'un pays tiers, réglementé, en fonctionnement régulier, reconnu et ouvert au public, pour autant que cette bourse ou ce marché ne figure pas sur une liste établie par l'Autorité des marchés financiers ou que le choix de cette bourse ou de ce marché soit prévu par la loi ou par le règlement ou les statuts du fonds d'investissement à vocation générale.</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40562B" w14:paraId="528BE540" w14:textId="77777777">
            <w:pPr>
              <w:pStyle w:val="Tab1MiddleColNonGrasBordureDown"/>
              <w:rPr>
                <w:lang w:val="fr-FR"/>
              </w:rPr>
            </w:pPr>
            <w:r>
              <w:rPr>
                <w:lang w:val="fr-FR"/>
              </w:rPr>
              <w:t>20,36</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40562B" w14:paraId="5BE6B02D" w14:textId="77777777">
            <w:pPr>
              <w:pStyle w:val="Tab1LastColNonGrasBordureDown"/>
              <w:rPr>
                <w:lang w:val="fr-FR"/>
              </w:rPr>
            </w:pPr>
            <w:r>
              <w:rPr>
                <w:lang w:val="fr-FR"/>
              </w:rPr>
              <w:t>20,34</w:t>
            </w:r>
          </w:p>
        </w:tc>
      </w:tr>
      <w:tr w14:paraId="7EA40AB4" w14:textId="77777777">
        <w:tblPrEx>
          <w:tblW w:w="5000" w:type="pct"/>
          <w:tblLayout w:type="fixed"/>
          <w:tblLook w:val="04A0"/>
        </w:tblPrEx>
        <w:trPr>
          <w:trHeight w:val="462"/>
        </w:trPr>
        <w:tc>
          <w:tcPr>
            <w:tcW w:w="5740" w:type="dxa"/>
            <w:tcBorders>
              <w:left w:val="single" w:sz="4" w:space="0" w:color="000000"/>
              <w:bottom w:val="single" w:sz="4" w:space="0" w:color="000000"/>
            </w:tcBorders>
            <w:tcMar>
              <w:top w:w="0" w:type="dxa"/>
              <w:left w:w="0" w:type="dxa"/>
              <w:bottom w:w="22" w:type="dxa"/>
              <w:right w:w="0" w:type="dxa"/>
            </w:tcMar>
            <w:vAlign w:val="center"/>
          </w:tcPr>
          <w:p w:rsidR="0040562B" w14:paraId="21738F61" w14:textId="77777777">
            <w:pPr>
              <w:pStyle w:val="Tab1FirstColNonGrasBordureDown"/>
              <w:rPr>
                <w:lang w:val="fr-FR"/>
              </w:rPr>
            </w:pPr>
            <w:r>
              <w:rPr>
                <w:lang w:val="fr-FR"/>
              </w:rPr>
              <w:t>D) Les titres financiers éligibles nouvellement émis mentionnés  au 4 ° du I de l’article R.214-32-18 du code monétaire et financier.</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40562B" w14:paraId="6950442B" w14:textId="77777777">
            <w:pPr>
              <w:pStyle w:val="Tab1MiddleColNonGrasBordureDown"/>
              <w:rPr>
                <w:lang w:val="fr-FR"/>
              </w:rPr>
            </w:pPr>
            <w:r>
              <w:rPr>
                <w:lang w:val="fr-FR"/>
              </w:rPr>
              <w:t xml:space="preserve"> </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40562B" w14:paraId="47540DD9" w14:textId="77777777">
            <w:pPr>
              <w:pStyle w:val="Tab1LastColNonGrasBordureDown"/>
              <w:rPr>
                <w:lang w:val="fr-FR"/>
              </w:rPr>
            </w:pPr>
            <w:r>
              <w:rPr>
                <w:lang w:val="fr-FR"/>
              </w:rPr>
              <w:t xml:space="preserve"> </w:t>
            </w:r>
          </w:p>
        </w:tc>
      </w:tr>
      <w:tr w14:paraId="68E9950B" w14:textId="77777777">
        <w:tblPrEx>
          <w:tblW w:w="5000" w:type="pct"/>
          <w:tblLayout w:type="fixed"/>
          <w:tblLook w:val="04A0"/>
        </w:tblPrEx>
        <w:trPr>
          <w:trHeight w:val="362"/>
        </w:trPr>
        <w:tc>
          <w:tcPr>
            <w:tcW w:w="5740" w:type="dxa"/>
            <w:tcBorders>
              <w:left w:val="single" w:sz="4" w:space="0" w:color="000000"/>
              <w:bottom w:val="single" w:sz="4" w:space="0" w:color="000000"/>
            </w:tcBorders>
            <w:tcMar>
              <w:top w:w="0" w:type="dxa"/>
              <w:left w:w="0" w:type="dxa"/>
              <w:bottom w:w="22" w:type="dxa"/>
              <w:right w:w="0" w:type="dxa"/>
            </w:tcMar>
            <w:vAlign w:val="center"/>
          </w:tcPr>
          <w:p w:rsidR="0040562B" w14:paraId="763BA987" w14:textId="77777777">
            <w:pPr>
              <w:pStyle w:val="Tab1FirstColNonGrasBordureDown"/>
              <w:rPr>
                <w:lang w:val="fr-FR"/>
              </w:rPr>
            </w:pPr>
            <w:r>
              <w:rPr>
                <w:lang w:val="fr-FR"/>
              </w:rPr>
              <w:t>E) Les autres actifs.</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40562B" w14:paraId="69E38FE9" w14:textId="77777777">
            <w:pPr>
              <w:pStyle w:val="Tab1MiddleColNonGrasBordureDown"/>
              <w:rPr>
                <w:lang w:val="fr-FR"/>
              </w:rPr>
            </w:pPr>
            <w:r>
              <w:rPr>
                <w:lang w:val="fr-FR"/>
              </w:rPr>
              <w:t xml:space="preserve"> </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40562B" w14:paraId="5A14BED3" w14:textId="77777777">
            <w:pPr>
              <w:pStyle w:val="Tab1LastColNonGrasBordureDown"/>
              <w:rPr>
                <w:lang w:val="fr-FR"/>
              </w:rPr>
            </w:pPr>
            <w:r>
              <w:rPr>
                <w:lang w:val="fr-FR"/>
              </w:rPr>
              <w:t xml:space="preserve"> </w:t>
            </w:r>
          </w:p>
        </w:tc>
      </w:tr>
    </w:tbl>
    <w:p w:rsidR="0040562B" w14:paraId="6407B284" w14:textId="77777777">
      <w:pPr>
        <w:pStyle w:val="TechnicalBookmark"/>
        <w:rPr>
          <w:lang w:val="fr-FR"/>
        </w:rPr>
      </w:pPr>
    </w:p>
    <w:p w:rsidR="0040562B" w14:paraId="165864E5" w14:textId="77777777">
      <w:pPr>
        <w:pStyle w:val="TableNote"/>
        <w:spacing w:before="100" w:after="100"/>
        <w:rPr>
          <w:lang w:val="fr-FR"/>
        </w:rPr>
      </w:pPr>
      <w:r>
        <w:rPr>
          <w:lang w:val="fr-FR"/>
        </w:rPr>
        <w:t>(*) Se reporter au f) de l’état du patrimoine</w:t>
      </w:r>
    </w:p>
    <w:p w:rsidR="0040562B" w14:paraId="58237118" w14:textId="77777777">
      <w:pPr>
        <w:pStyle w:val="TableNote"/>
        <w:spacing w:before="100"/>
        <w:rPr>
          <w:lang w:val="fr-FR"/>
        </w:rPr>
        <w:sectPr>
          <w:headerReference w:type="default" r:id="rId8"/>
          <w:footerReference w:type="default" r:id="rId9"/>
          <w:pgSz w:w="11900" w:h="16840"/>
          <w:pgMar w:top="2154" w:right="1134" w:bottom="1134" w:left="1134" w:header="400" w:footer="400" w:gutter="0"/>
          <w:cols w:space="720"/>
        </w:sectPr>
      </w:pPr>
      <w:r>
        <w:rPr>
          <w:lang w:val="fr-FR"/>
        </w:rPr>
        <w:t>(**) Se reporter au d) de l’état du patrimoine</w:t>
      </w:r>
      <w:r>
        <w:rPr>
          <w:lang w:val="fr-FR"/>
        </w:rPr>
        <w:cr/>
      </w:r>
    </w:p>
    <w:p w:rsidR="0040562B" w:rsidRPr="00D6387B" w14:paraId="62B67FA2" w14:textId="77777777">
      <w:pPr>
        <w:spacing w:line="15" w:lineRule="exact"/>
        <w:rPr>
          <w:sz w:val="2"/>
          <w:lang w:val="fr-FR"/>
        </w:rPr>
      </w:pPr>
    </w:p>
    <w:p w:rsidR="0040562B" w14:paraId="0E4B427F" w14:textId="77777777">
      <w:pPr>
        <w:pStyle w:val="TechnicalBookmark"/>
        <w:rPr>
          <w:lang w:val="fr-FR"/>
        </w:rPr>
      </w:pPr>
      <w:r>
        <w:rPr>
          <w:lang w:val="fr-FR"/>
        </w:rPr>
        <w:fldChar w:fldCharType="begin"/>
      </w:r>
      <w:r>
        <w:rPr>
          <w:lang w:val="fr-FR"/>
        </w:rPr>
        <w:instrText xml:space="preserve"> SET 10D5EB787BF798495D2741D6C9AEDB3F "" </w:instrText>
      </w:r>
      <w:r>
        <w:rPr>
          <w:lang w:val="fr-FR"/>
        </w:rPr>
        <w:fldChar w:fldCharType="separate"/>
      </w:r>
      <w:bookmarkStart w:id="14" w:name="10D5EB787BF798495D2741D6C9AEDB3F"/>
      <w:bookmarkEnd w:id="14"/>
      <w:r>
        <w:rPr>
          <w:lang w:val="fr-FR"/>
        </w:rPr>
        <w:fldChar w:fldCharType="end"/>
      </w:r>
    </w:p>
    <w:p w:rsidR="0040562B" w14:paraId="7842B10A" w14:textId="77777777">
      <w:pPr>
        <w:pStyle w:val="H1"/>
        <w:rPr>
          <w:lang w:val="fr-FR"/>
        </w:rPr>
      </w:pPr>
      <w:bookmarkStart w:id="15" w:name="Répartition_des_actifs_du_A),_B),_C),_D)"/>
      <w:bookmarkEnd w:id="15"/>
      <w:r>
        <w:rPr>
          <w:lang w:val="fr-FR"/>
        </w:rPr>
        <w:t>Répartition des actifs du A), B), C), D) du portefeuille titres, par devise</w:t>
      </w:r>
    </w:p>
    <w:p w:rsidR="0040562B" w14:paraId="318EC199" w14:textId="77777777">
      <w:pPr>
        <w:pStyle w:val="RefToc1"/>
        <w:rPr>
          <w:lang w:val="fr-FR"/>
        </w:rPr>
      </w:pPr>
      <w:bookmarkStart w:id="16" w:name="BK_C0543A569821AC9CAD9C71D515083358"/>
      <w:bookmarkEnd w:id="16"/>
      <w:r>
        <w:rPr>
          <w:lang w:val="fr-FR"/>
        </w:rPr>
        <w:t>Répartition des actifs du A), B), C), D) du portefeuille titres, par devise</w:t>
      </w:r>
    </w:p>
    <w:p w:rsidR="0040562B" w14:paraId="4CA5D2E3" w14:textId="77777777">
      <w:pPr>
        <w:pStyle w:val="TechnicalBookmark"/>
        <w:rPr>
          <w:lang w:val="fr-FR"/>
        </w:rPr>
      </w:pPr>
      <w:r>
        <w:rPr>
          <w:lang w:val="fr-FR"/>
        </w:rPr>
        <w:fldChar w:fldCharType="begin"/>
      </w:r>
      <w:r>
        <w:rPr>
          <w:lang w:val="fr-FR"/>
        </w:rPr>
        <w:instrText xml:space="preserve"> SET A4A258F39C737CAD21FE31A7D92E826E "" </w:instrText>
      </w:r>
      <w:r>
        <w:rPr>
          <w:lang w:val="fr-FR"/>
        </w:rPr>
        <w:fldChar w:fldCharType="separate"/>
      </w:r>
      <w:bookmarkStart w:id="17" w:name="A4A258F39C737CAD21FE31A7D92E826E"/>
      <w:bookmarkEnd w:id="17"/>
      <w:r>
        <w:rPr>
          <w:lang w:val="fr-FR"/>
        </w:rPr>
        <w:fldChar w:fldCharType="end"/>
      </w:r>
    </w:p>
    <w:p w:rsidR="0040562B" w14:paraId="1098332C" w14:textId="77777777">
      <w:pPr>
        <w:pStyle w:val="TechnicalBookmark"/>
        <w:rPr>
          <w:lang w:val="fr-FR"/>
        </w:rPr>
      </w:pPr>
    </w:p>
    <w:tbl>
      <w:tblPr>
        <w:tblW w:w="5000" w:type="pct"/>
        <w:tblLayout w:type="fixed"/>
        <w:tblLook w:val="04A0"/>
      </w:tblPr>
      <w:tblGrid>
        <w:gridCol w:w="3585"/>
        <w:gridCol w:w="917"/>
        <w:gridCol w:w="1574"/>
        <w:gridCol w:w="1594"/>
        <w:gridCol w:w="1952"/>
      </w:tblGrid>
      <w:tr w14:paraId="3AB52E42" w14:textId="77777777">
        <w:tblPrEx>
          <w:tblW w:w="5000" w:type="pct"/>
          <w:tblLayout w:type="fixed"/>
          <w:tblLook w:val="04A0"/>
        </w:tblPrEx>
        <w:trPr>
          <w:trHeight w:val="385"/>
        </w:trPr>
        <w:tc>
          <w:tcPr>
            <w:tcW w:w="3600"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40562B" w14:paraId="39EFD742" w14:textId="77777777">
            <w:pPr>
              <w:pStyle w:val="EnteteTabFirstColBordureCentre"/>
              <w:rPr>
                <w:lang w:val="fr-FR"/>
              </w:rPr>
            </w:pPr>
            <w:r>
              <w:rPr>
                <w:lang w:val="fr-FR"/>
              </w:rPr>
              <w:t>Titres</w:t>
            </w:r>
          </w:p>
        </w:tc>
        <w:tc>
          <w:tcPr>
            <w:tcW w:w="92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40562B" w14:paraId="4121C243" w14:textId="77777777">
            <w:pPr>
              <w:pStyle w:val="EnteteTabMiddleColBordure"/>
              <w:rPr>
                <w:lang w:val="fr-FR"/>
              </w:rPr>
            </w:pPr>
            <w:r>
              <w:rPr>
                <w:lang w:val="fr-FR"/>
              </w:rPr>
              <w:t>Devise</w:t>
            </w:r>
          </w:p>
        </w:tc>
        <w:tc>
          <w:tcPr>
            <w:tcW w:w="15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40562B" w14:paraId="47266286" w14:textId="77777777">
            <w:pPr>
              <w:pStyle w:val="EnteteTabMiddleColBordure"/>
              <w:rPr>
                <w:lang w:val="fr-FR"/>
              </w:rPr>
            </w:pPr>
            <w:r>
              <w:rPr>
                <w:lang w:val="fr-FR"/>
              </w:rPr>
              <w:t>En montant (EUR)</w:t>
            </w:r>
          </w:p>
        </w:tc>
        <w:tc>
          <w:tcPr>
            <w:tcW w:w="160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40562B" w14:paraId="269E94E2" w14:textId="77777777">
            <w:pPr>
              <w:pStyle w:val="EnteteTabMiddleColBordure"/>
              <w:spacing w:line="184" w:lineRule="exact"/>
              <w:rPr>
                <w:lang w:val="fr-FR"/>
              </w:rPr>
            </w:pPr>
            <w:r>
              <w:rPr>
                <w:lang w:val="fr-FR"/>
              </w:rPr>
              <w:t>Pourcentage actif net (*)</w:t>
            </w:r>
          </w:p>
        </w:tc>
        <w:tc>
          <w:tcPr>
            <w:tcW w:w="196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40562B" w14:paraId="2CC272A7" w14:textId="77777777">
            <w:pPr>
              <w:pStyle w:val="EnteteTabLastColBordure"/>
              <w:spacing w:line="184" w:lineRule="exact"/>
              <w:rPr>
                <w:lang w:val="fr-FR"/>
              </w:rPr>
            </w:pPr>
            <w:r>
              <w:rPr>
                <w:lang w:val="fr-FR"/>
              </w:rPr>
              <w:t>Pourcentage total des actifs (**)</w:t>
            </w:r>
          </w:p>
        </w:tc>
      </w:tr>
      <w:tr w14:paraId="41C3C113" w14:textId="77777777">
        <w:tblPrEx>
          <w:tblW w:w="5000" w:type="pct"/>
          <w:tblLayout w:type="fixed"/>
          <w:tblLook w:val="04A0"/>
        </w:tblPrEx>
        <w:trPr>
          <w:trHeight w:val="362"/>
        </w:trPr>
        <w:tc>
          <w:tcPr>
            <w:tcW w:w="3600" w:type="dxa"/>
            <w:tcBorders>
              <w:left w:val="single" w:sz="4" w:space="0" w:color="000000"/>
              <w:bottom w:val="single" w:sz="4" w:space="0" w:color="000000"/>
            </w:tcBorders>
            <w:tcMar>
              <w:top w:w="0" w:type="dxa"/>
              <w:left w:w="0" w:type="dxa"/>
              <w:bottom w:w="22" w:type="dxa"/>
              <w:right w:w="0" w:type="dxa"/>
            </w:tcMar>
            <w:vAlign w:val="center"/>
          </w:tcPr>
          <w:p w:rsidR="0040562B" w14:paraId="53BC7FA7" w14:textId="77777777">
            <w:pPr>
              <w:pStyle w:val="Tab1FirstColNonGrasBordureDown"/>
              <w:rPr>
                <w:lang w:val="fr-FR"/>
              </w:rPr>
            </w:pPr>
            <w:r>
              <w:rPr>
                <w:lang w:val="fr-FR"/>
              </w:rPr>
              <w:t>Euro</w:t>
            </w:r>
          </w:p>
        </w:tc>
        <w:tc>
          <w:tcPr>
            <w:tcW w:w="92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40562B" w14:paraId="017A162B" w14:textId="77777777">
            <w:pPr>
              <w:pStyle w:val="Tab1MiddleColNonGrasBordureDownCentre"/>
              <w:rPr>
                <w:lang w:val="fr-FR"/>
              </w:rPr>
            </w:pPr>
            <w:r>
              <w:rPr>
                <w:lang w:val="fr-FR"/>
              </w:rPr>
              <w:t>EUR</w:t>
            </w:r>
          </w:p>
        </w:tc>
        <w:tc>
          <w:tcPr>
            <w:tcW w:w="158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40562B" w14:paraId="43B123B2" w14:textId="77777777">
            <w:pPr>
              <w:pStyle w:val="Tab1MiddleColNonGrasBordureDown"/>
              <w:rPr>
                <w:lang w:val="fr-FR"/>
              </w:rPr>
            </w:pPr>
            <w:r>
              <w:rPr>
                <w:lang w:val="fr-FR"/>
              </w:rPr>
              <w:t>176 729 502,01</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40562B" w14:paraId="7DB346B8" w14:textId="77777777">
            <w:pPr>
              <w:pStyle w:val="Tab1MiddleColNonGrasBordureDown"/>
              <w:rPr>
                <w:lang w:val="fr-FR"/>
              </w:rPr>
            </w:pPr>
            <w:r>
              <w:rPr>
                <w:lang w:val="fr-FR"/>
              </w:rPr>
              <w:t>73,40</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40562B" w14:paraId="61ACEB17" w14:textId="77777777">
            <w:pPr>
              <w:pStyle w:val="Tab1LastColNonGrasBordureDown"/>
              <w:rPr>
                <w:lang w:val="fr-FR"/>
              </w:rPr>
            </w:pPr>
            <w:r>
              <w:rPr>
                <w:lang w:val="fr-FR"/>
              </w:rPr>
              <w:t>73,31</w:t>
            </w:r>
          </w:p>
        </w:tc>
      </w:tr>
      <w:tr w14:paraId="3FAC8D3B" w14:textId="77777777">
        <w:tblPrEx>
          <w:tblW w:w="5000" w:type="pct"/>
          <w:tblLayout w:type="fixed"/>
          <w:tblLook w:val="04A0"/>
        </w:tblPrEx>
        <w:trPr>
          <w:trHeight w:val="362"/>
        </w:trPr>
        <w:tc>
          <w:tcPr>
            <w:tcW w:w="3600" w:type="dxa"/>
            <w:tcBorders>
              <w:left w:val="single" w:sz="4" w:space="0" w:color="000000"/>
              <w:bottom w:val="single" w:sz="4" w:space="0" w:color="000000"/>
            </w:tcBorders>
            <w:tcMar>
              <w:top w:w="0" w:type="dxa"/>
              <w:left w:w="0" w:type="dxa"/>
              <w:bottom w:w="22" w:type="dxa"/>
              <w:right w:w="0" w:type="dxa"/>
            </w:tcMar>
            <w:vAlign w:val="center"/>
          </w:tcPr>
          <w:p w:rsidR="0040562B" w14:paraId="0DD2C913" w14:textId="77777777">
            <w:pPr>
              <w:pStyle w:val="Tab1FirstColNonGrasBordureDown"/>
              <w:rPr>
                <w:lang w:val="fr-FR"/>
              </w:rPr>
            </w:pPr>
            <w:r>
              <w:rPr>
                <w:lang w:val="fr-FR"/>
              </w:rPr>
              <w:t>Livre Sterling</w:t>
            </w:r>
          </w:p>
        </w:tc>
        <w:tc>
          <w:tcPr>
            <w:tcW w:w="92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40562B" w14:paraId="6A78A934" w14:textId="77777777">
            <w:pPr>
              <w:pStyle w:val="Tab1MiddleColNonGrasBordureDownCentre"/>
              <w:rPr>
                <w:lang w:val="fr-FR"/>
              </w:rPr>
            </w:pPr>
            <w:r>
              <w:rPr>
                <w:lang w:val="fr-FR"/>
              </w:rPr>
              <w:t>GBP</w:t>
            </w:r>
          </w:p>
        </w:tc>
        <w:tc>
          <w:tcPr>
            <w:tcW w:w="158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40562B" w14:paraId="32001EC9" w14:textId="77777777">
            <w:pPr>
              <w:pStyle w:val="Tab1MiddleColNonGrasBordureDown"/>
              <w:rPr>
                <w:lang w:val="fr-FR"/>
              </w:rPr>
            </w:pPr>
            <w:r>
              <w:rPr>
                <w:lang w:val="fr-FR"/>
              </w:rPr>
              <w:t>30 745 752,53</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40562B" w14:paraId="49A9D844" w14:textId="77777777">
            <w:pPr>
              <w:pStyle w:val="Tab1MiddleColNonGrasBordureDown"/>
              <w:rPr>
                <w:lang w:val="fr-FR"/>
              </w:rPr>
            </w:pPr>
            <w:r>
              <w:rPr>
                <w:lang w:val="fr-FR"/>
              </w:rPr>
              <w:t>12,77</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40562B" w14:paraId="13DA7AFA" w14:textId="77777777">
            <w:pPr>
              <w:pStyle w:val="Tab1LastColNonGrasBordureDown"/>
              <w:rPr>
                <w:lang w:val="fr-FR"/>
              </w:rPr>
            </w:pPr>
            <w:r>
              <w:rPr>
                <w:lang w:val="fr-FR"/>
              </w:rPr>
              <w:t>12,75</w:t>
            </w:r>
          </w:p>
        </w:tc>
      </w:tr>
      <w:tr w14:paraId="54768E93" w14:textId="77777777">
        <w:tblPrEx>
          <w:tblW w:w="5000" w:type="pct"/>
          <w:tblLayout w:type="fixed"/>
          <w:tblLook w:val="04A0"/>
        </w:tblPrEx>
        <w:trPr>
          <w:trHeight w:val="362"/>
        </w:trPr>
        <w:tc>
          <w:tcPr>
            <w:tcW w:w="3600" w:type="dxa"/>
            <w:tcBorders>
              <w:left w:val="single" w:sz="4" w:space="0" w:color="000000"/>
              <w:bottom w:val="single" w:sz="4" w:space="0" w:color="000000"/>
            </w:tcBorders>
            <w:tcMar>
              <w:top w:w="0" w:type="dxa"/>
              <w:left w:w="0" w:type="dxa"/>
              <w:bottom w:w="22" w:type="dxa"/>
              <w:right w:w="0" w:type="dxa"/>
            </w:tcMar>
            <w:vAlign w:val="center"/>
          </w:tcPr>
          <w:p w:rsidR="0040562B" w14:paraId="59B2E40D" w14:textId="77777777">
            <w:pPr>
              <w:pStyle w:val="Tab1FirstColNonGrasBordureDown"/>
              <w:rPr>
                <w:lang w:val="fr-FR"/>
              </w:rPr>
            </w:pPr>
            <w:r>
              <w:rPr>
                <w:lang w:val="fr-FR"/>
              </w:rPr>
              <w:t>Franc Suisse</w:t>
            </w:r>
          </w:p>
        </w:tc>
        <w:tc>
          <w:tcPr>
            <w:tcW w:w="92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40562B" w14:paraId="3EE3BBD6" w14:textId="77777777">
            <w:pPr>
              <w:pStyle w:val="Tab1MiddleColNonGrasBordureDownCentre"/>
              <w:rPr>
                <w:lang w:val="fr-FR"/>
              </w:rPr>
            </w:pPr>
            <w:r>
              <w:rPr>
                <w:lang w:val="fr-FR"/>
              </w:rPr>
              <w:t>CHF</w:t>
            </w:r>
          </w:p>
        </w:tc>
        <w:tc>
          <w:tcPr>
            <w:tcW w:w="158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40562B" w14:paraId="41A9D6E9" w14:textId="77777777">
            <w:pPr>
              <w:pStyle w:val="Tab1MiddleColNonGrasBordureDown"/>
              <w:rPr>
                <w:lang w:val="fr-FR"/>
              </w:rPr>
            </w:pPr>
            <w:r>
              <w:rPr>
                <w:lang w:val="fr-FR"/>
              </w:rPr>
              <w:t>15 731 750,39</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40562B" w14:paraId="2BA67E24" w14:textId="77777777">
            <w:pPr>
              <w:pStyle w:val="Tab1MiddleColNonGrasBordureDown"/>
              <w:rPr>
                <w:lang w:val="fr-FR"/>
              </w:rPr>
            </w:pPr>
            <w:r>
              <w:rPr>
                <w:lang w:val="fr-FR"/>
              </w:rPr>
              <w:t>6,53</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40562B" w14:paraId="2D41E839" w14:textId="77777777">
            <w:pPr>
              <w:pStyle w:val="Tab1LastColNonGrasBordureDown"/>
              <w:rPr>
                <w:lang w:val="fr-FR"/>
              </w:rPr>
            </w:pPr>
            <w:r>
              <w:rPr>
                <w:lang w:val="fr-FR"/>
              </w:rPr>
              <w:t>6,53</w:t>
            </w:r>
          </w:p>
        </w:tc>
      </w:tr>
      <w:tr w14:paraId="3BEB6449" w14:textId="77777777">
        <w:tblPrEx>
          <w:tblW w:w="5000" w:type="pct"/>
          <w:tblLayout w:type="fixed"/>
          <w:tblLook w:val="04A0"/>
        </w:tblPrEx>
        <w:trPr>
          <w:trHeight w:val="362"/>
        </w:trPr>
        <w:tc>
          <w:tcPr>
            <w:tcW w:w="3600" w:type="dxa"/>
            <w:tcBorders>
              <w:left w:val="single" w:sz="4" w:space="0" w:color="000000"/>
              <w:bottom w:val="single" w:sz="4" w:space="0" w:color="000000"/>
            </w:tcBorders>
            <w:tcMar>
              <w:top w:w="0" w:type="dxa"/>
              <w:left w:w="0" w:type="dxa"/>
              <w:bottom w:w="22" w:type="dxa"/>
              <w:right w:w="0" w:type="dxa"/>
            </w:tcMar>
            <w:vAlign w:val="center"/>
          </w:tcPr>
          <w:p w:rsidR="0040562B" w14:paraId="63487C42" w14:textId="77777777">
            <w:pPr>
              <w:pStyle w:val="Tab1FirstColNonGrasBordureDown"/>
              <w:rPr>
                <w:lang w:val="fr-FR"/>
              </w:rPr>
            </w:pPr>
            <w:r>
              <w:rPr>
                <w:lang w:val="fr-FR"/>
              </w:rPr>
              <w:t>Couronne Danoise</w:t>
            </w:r>
          </w:p>
        </w:tc>
        <w:tc>
          <w:tcPr>
            <w:tcW w:w="92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40562B" w14:paraId="6ED3EE87" w14:textId="77777777">
            <w:pPr>
              <w:pStyle w:val="Tab1MiddleColNonGrasBordureDownCentre"/>
              <w:rPr>
                <w:lang w:val="fr-FR"/>
              </w:rPr>
            </w:pPr>
            <w:r>
              <w:rPr>
                <w:lang w:val="fr-FR"/>
              </w:rPr>
              <w:t>DKK</w:t>
            </w:r>
          </w:p>
        </w:tc>
        <w:tc>
          <w:tcPr>
            <w:tcW w:w="158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40562B" w14:paraId="5372A93A" w14:textId="77777777">
            <w:pPr>
              <w:pStyle w:val="Tab1MiddleColNonGrasBordureDown"/>
              <w:rPr>
                <w:lang w:val="fr-FR"/>
              </w:rPr>
            </w:pPr>
            <w:r>
              <w:rPr>
                <w:lang w:val="fr-FR"/>
              </w:rPr>
              <w:t>7 033 141,83</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40562B" w14:paraId="70D2FD65" w14:textId="77777777">
            <w:pPr>
              <w:pStyle w:val="Tab1MiddleColNonGrasBordureDown"/>
              <w:rPr>
                <w:lang w:val="fr-FR"/>
              </w:rPr>
            </w:pPr>
            <w:r>
              <w:rPr>
                <w:lang w:val="fr-FR"/>
              </w:rPr>
              <w:t>2,92</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40562B" w14:paraId="694FF809" w14:textId="77777777">
            <w:pPr>
              <w:pStyle w:val="Tab1LastColNonGrasBordureDown"/>
              <w:rPr>
                <w:lang w:val="fr-FR"/>
              </w:rPr>
            </w:pPr>
            <w:r>
              <w:rPr>
                <w:lang w:val="fr-FR"/>
              </w:rPr>
              <w:t>2,92</w:t>
            </w:r>
          </w:p>
        </w:tc>
      </w:tr>
      <w:tr w14:paraId="139C5208" w14:textId="77777777">
        <w:tblPrEx>
          <w:tblW w:w="5000" w:type="pct"/>
          <w:tblLayout w:type="fixed"/>
          <w:tblLook w:val="04A0"/>
        </w:tblPrEx>
        <w:trPr>
          <w:trHeight w:val="340"/>
        </w:trPr>
        <w:tc>
          <w:tcPr>
            <w:tcW w:w="3600" w:type="dxa"/>
            <w:tcBorders>
              <w:left w:val="single" w:sz="4" w:space="0" w:color="000000"/>
              <w:bottom w:val="single" w:sz="4" w:space="0" w:color="000000"/>
            </w:tcBorders>
            <w:tcMar>
              <w:top w:w="0" w:type="dxa"/>
              <w:left w:w="0" w:type="dxa"/>
              <w:bottom w:w="45" w:type="dxa"/>
              <w:right w:w="0" w:type="dxa"/>
            </w:tcMar>
            <w:vAlign w:val="center"/>
          </w:tcPr>
          <w:p w:rsidR="0040562B" w14:paraId="50731764" w14:textId="77777777">
            <w:pPr>
              <w:pStyle w:val="TotalTabFirstColNoBordureUp"/>
              <w:rPr>
                <w:lang w:val="fr-FR"/>
              </w:rPr>
            </w:pPr>
            <w:r>
              <w:rPr>
                <w:lang w:val="fr-FR"/>
              </w:rPr>
              <w:t>TOTAL</w:t>
            </w:r>
          </w:p>
        </w:tc>
        <w:tc>
          <w:tcPr>
            <w:tcW w:w="920" w:type="dxa"/>
            <w:tcBorders>
              <w:left w:val="single" w:sz="4" w:space="0" w:color="000000"/>
              <w:bottom w:val="single" w:sz="4" w:space="0" w:color="000000"/>
              <w:right w:val="single" w:sz="4" w:space="0" w:color="000000"/>
            </w:tcBorders>
            <w:tcMar>
              <w:top w:w="0" w:type="dxa"/>
              <w:left w:w="0" w:type="dxa"/>
              <w:bottom w:w="45" w:type="dxa"/>
              <w:right w:w="0" w:type="dxa"/>
            </w:tcMar>
            <w:vAlign w:val="center"/>
          </w:tcPr>
          <w:p w:rsidR="0040562B" w14:paraId="6A552D1E" w14:textId="77777777">
            <w:pPr>
              <w:pStyle w:val="TotalTabMiddleColNoBordureUpNonGrasCentre"/>
              <w:rPr>
                <w:lang w:val="fr-FR"/>
              </w:rPr>
            </w:pPr>
          </w:p>
        </w:tc>
        <w:tc>
          <w:tcPr>
            <w:tcW w:w="1580" w:type="dxa"/>
            <w:tcBorders>
              <w:left w:val="single" w:sz="4" w:space="0" w:color="000000"/>
              <w:bottom w:val="single" w:sz="4" w:space="0" w:color="000000"/>
              <w:right w:val="single" w:sz="4" w:space="0" w:color="000000"/>
            </w:tcBorders>
            <w:tcMar>
              <w:top w:w="0" w:type="dxa"/>
              <w:left w:w="0" w:type="dxa"/>
              <w:bottom w:w="45" w:type="dxa"/>
              <w:right w:w="0" w:type="dxa"/>
            </w:tcMar>
            <w:vAlign w:val="center"/>
          </w:tcPr>
          <w:p w:rsidR="0040562B" w14:paraId="60B0D746" w14:textId="77777777">
            <w:pPr>
              <w:pStyle w:val="TotalTabMiddleColNoBordureUp"/>
              <w:rPr>
                <w:lang w:val="fr-FR"/>
              </w:rPr>
            </w:pPr>
            <w:r>
              <w:rPr>
                <w:lang w:val="fr-FR"/>
              </w:rPr>
              <w:t>230 240 146,76</w:t>
            </w:r>
          </w:p>
        </w:tc>
        <w:tc>
          <w:tcPr>
            <w:tcW w:w="1600" w:type="dxa"/>
            <w:tcBorders>
              <w:left w:val="single" w:sz="4" w:space="0" w:color="000000"/>
              <w:bottom w:val="single" w:sz="4" w:space="0" w:color="000000"/>
              <w:right w:val="single" w:sz="4" w:space="0" w:color="000000"/>
            </w:tcBorders>
            <w:tcMar>
              <w:top w:w="0" w:type="dxa"/>
              <w:left w:w="0" w:type="dxa"/>
              <w:bottom w:w="45" w:type="dxa"/>
              <w:right w:w="0" w:type="dxa"/>
            </w:tcMar>
            <w:vAlign w:val="center"/>
          </w:tcPr>
          <w:p w:rsidR="0040562B" w14:paraId="7B3F9089" w14:textId="77777777">
            <w:pPr>
              <w:pStyle w:val="TotalTabMiddleColNoBordureUp"/>
              <w:rPr>
                <w:lang w:val="fr-FR"/>
              </w:rPr>
            </w:pPr>
            <w:r>
              <w:rPr>
                <w:lang w:val="fr-FR"/>
              </w:rPr>
              <w:t>95,63</w:t>
            </w:r>
          </w:p>
        </w:tc>
        <w:tc>
          <w:tcPr>
            <w:tcW w:w="1960" w:type="dxa"/>
            <w:tcBorders>
              <w:left w:val="single" w:sz="4" w:space="0" w:color="000000"/>
              <w:bottom w:val="single" w:sz="4" w:space="0" w:color="000000"/>
              <w:right w:val="single" w:sz="4" w:space="0" w:color="000000"/>
            </w:tcBorders>
            <w:tcMar>
              <w:top w:w="0" w:type="dxa"/>
              <w:left w:w="0" w:type="dxa"/>
              <w:bottom w:w="45" w:type="dxa"/>
              <w:right w:w="0" w:type="dxa"/>
            </w:tcMar>
            <w:vAlign w:val="center"/>
          </w:tcPr>
          <w:p w:rsidR="0040562B" w14:paraId="5098DE7D" w14:textId="77777777">
            <w:pPr>
              <w:pStyle w:val="TotalTabLastColNoBordureUp"/>
              <w:rPr>
                <w:lang w:val="fr-FR"/>
              </w:rPr>
            </w:pPr>
            <w:r>
              <w:rPr>
                <w:lang w:val="fr-FR"/>
              </w:rPr>
              <w:t>95,51</w:t>
            </w:r>
          </w:p>
        </w:tc>
      </w:tr>
    </w:tbl>
    <w:p w:rsidR="0040562B" w14:paraId="6F03B09B" w14:textId="77777777">
      <w:pPr>
        <w:pStyle w:val="TechnicalBookmark"/>
        <w:rPr>
          <w:lang w:val="fr-FR"/>
        </w:rPr>
      </w:pPr>
    </w:p>
    <w:p w:rsidR="0040562B" w14:paraId="7B9B10E2" w14:textId="77777777">
      <w:pPr>
        <w:pStyle w:val="TableNote"/>
        <w:spacing w:before="100" w:after="100"/>
        <w:rPr>
          <w:lang w:val="fr-FR"/>
        </w:rPr>
      </w:pPr>
      <w:r>
        <w:rPr>
          <w:lang w:val="fr-FR"/>
        </w:rPr>
        <w:t>(*) Se reporter au f) de l’état du patrimoine</w:t>
      </w:r>
    </w:p>
    <w:p w:rsidR="0040562B" w14:paraId="06E3A192" w14:textId="77777777">
      <w:pPr>
        <w:pStyle w:val="TableNote"/>
        <w:spacing w:before="100"/>
        <w:rPr>
          <w:lang w:val="fr-FR"/>
        </w:rPr>
        <w:sectPr>
          <w:headerReference w:type="default" r:id="rId10"/>
          <w:footerReference w:type="default" r:id="rId11"/>
          <w:pgSz w:w="11900" w:h="16840"/>
          <w:pgMar w:top="2154" w:right="1134" w:bottom="1134" w:left="1134" w:header="400" w:footer="400" w:gutter="0"/>
          <w:cols w:space="720"/>
        </w:sectPr>
      </w:pPr>
      <w:r>
        <w:rPr>
          <w:lang w:val="fr-FR"/>
        </w:rPr>
        <w:t>(**) Se reporter au d) de l’état du patrimoine</w:t>
      </w:r>
      <w:r>
        <w:rPr>
          <w:lang w:val="fr-FR"/>
        </w:rPr>
        <w:cr/>
      </w:r>
    </w:p>
    <w:p w:rsidR="0040562B" w:rsidRPr="00D6387B" w14:paraId="65BA0E11" w14:textId="77777777">
      <w:pPr>
        <w:spacing w:line="15" w:lineRule="exact"/>
        <w:rPr>
          <w:sz w:val="2"/>
          <w:lang w:val="fr-FR"/>
        </w:rPr>
      </w:pPr>
    </w:p>
    <w:p w:rsidR="0040562B" w14:paraId="2DBA8C93" w14:textId="77777777">
      <w:pPr>
        <w:pStyle w:val="TechnicalBookmark"/>
        <w:rPr>
          <w:lang w:val="fr-FR"/>
        </w:rPr>
      </w:pPr>
      <w:r>
        <w:rPr>
          <w:lang w:val="fr-FR"/>
        </w:rPr>
        <w:fldChar w:fldCharType="begin"/>
      </w:r>
      <w:r>
        <w:rPr>
          <w:lang w:val="fr-FR"/>
        </w:rPr>
        <w:instrText xml:space="preserve"> SET 980942482107BF7BCC634726769808D3 "" </w:instrText>
      </w:r>
      <w:r>
        <w:rPr>
          <w:lang w:val="fr-FR"/>
        </w:rPr>
        <w:fldChar w:fldCharType="separate"/>
      </w:r>
      <w:bookmarkStart w:id="18" w:name="980942482107BF7BCC634726769808D3"/>
      <w:bookmarkEnd w:id="18"/>
      <w:r>
        <w:rPr>
          <w:lang w:val="fr-FR"/>
        </w:rPr>
        <w:fldChar w:fldCharType="end"/>
      </w:r>
    </w:p>
    <w:p w:rsidR="0040562B" w14:paraId="68AFBA8B" w14:textId="77777777">
      <w:pPr>
        <w:pStyle w:val="H1"/>
        <w:rPr>
          <w:lang w:val="fr-FR"/>
        </w:rPr>
      </w:pPr>
      <w:r>
        <w:rPr>
          <w:lang w:val="fr-FR"/>
        </w:rPr>
        <w:t>Répartition des actifs du A), B), C), D) du portefeuille titres, par pays de résidence de l'émetteur</w:t>
      </w:r>
    </w:p>
    <w:p w:rsidR="0040562B" w14:paraId="389449DA" w14:textId="77777777">
      <w:pPr>
        <w:pStyle w:val="RefToc1"/>
        <w:rPr>
          <w:lang w:val="fr-FR"/>
        </w:rPr>
      </w:pPr>
      <w:bookmarkStart w:id="19" w:name="BK_C2DBD419B4AB72CB1D35637D8991C173"/>
      <w:bookmarkEnd w:id="19"/>
      <w:r>
        <w:rPr>
          <w:lang w:val="fr-FR"/>
        </w:rPr>
        <w:t>Répartition des actifs du A), B), C), D) du portefeuille titres, par pays de résidence de l'émetteur</w:t>
      </w:r>
    </w:p>
    <w:p w:rsidR="0040562B" w14:paraId="2BE2047E" w14:textId="77777777">
      <w:pPr>
        <w:pStyle w:val="TechnicalBookmark"/>
        <w:rPr>
          <w:lang w:val="fr-FR"/>
        </w:rPr>
      </w:pPr>
      <w:r>
        <w:rPr>
          <w:lang w:val="fr-FR"/>
        </w:rPr>
        <w:fldChar w:fldCharType="begin"/>
      </w:r>
      <w:r>
        <w:rPr>
          <w:lang w:val="fr-FR"/>
        </w:rPr>
        <w:instrText xml:space="preserve"> SET 9176B8CC4152ABA9C074D21F871A51D6 "" </w:instrText>
      </w:r>
      <w:r>
        <w:rPr>
          <w:lang w:val="fr-FR"/>
        </w:rPr>
        <w:fldChar w:fldCharType="separate"/>
      </w:r>
      <w:bookmarkStart w:id="20" w:name="9176B8CC4152ABA9C074D21F871A51D6"/>
      <w:bookmarkEnd w:id="20"/>
      <w:r>
        <w:rPr>
          <w:lang w:val="fr-FR"/>
        </w:rPr>
        <w:fldChar w:fldCharType="end"/>
      </w:r>
    </w:p>
    <w:p w:rsidR="0040562B" w14:paraId="18D31684" w14:textId="77777777">
      <w:pPr>
        <w:pStyle w:val="TechnicalBookmark"/>
        <w:rPr>
          <w:lang w:val="fr-FR"/>
        </w:rPr>
      </w:pPr>
    </w:p>
    <w:tbl>
      <w:tblPr>
        <w:tblW w:w="5000" w:type="pct"/>
        <w:tblLayout w:type="fixed"/>
        <w:tblLook w:val="04A0"/>
      </w:tblPr>
      <w:tblGrid>
        <w:gridCol w:w="5717"/>
        <w:gridCol w:w="1953"/>
        <w:gridCol w:w="1952"/>
      </w:tblGrid>
      <w:tr w14:paraId="2A924401" w14:textId="77777777">
        <w:tblPrEx>
          <w:tblW w:w="5000" w:type="pct"/>
          <w:tblLayout w:type="fixed"/>
          <w:tblLook w:val="04A0"/>
        </w:tblPrEx>
        <w:trPr>
          <w:trHeight w:val="385"/>
        </w:trPr>
        <w:tc>
          <w:tcPr>
            <w:tcW w:w="5740"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40562B" w14:paraId="75137707" w14:textId="77777777">
            <w:pPr>
              <w:pStyle w:val="EnteteTabFirstColBordureCentre"/>
              <w:rPr>
                <w:lang w:val="fr-FR"/>
              </w:rPr>
            </w:pPr>
            <w:r>
              <w:rPr>
                <w:lang w:val="fr-FR"/>
              </w:rPr>
              <w:t>Pays</w:t>
            </w:r>
          </w:p>
        </w:tc>
        <w:tc>
          <w:tcPr>
            <w:tcW w:w="19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40562B" w14:paraId="06CA46C6" w14:textId="77777777">
            <w:pPr>
              <w:pStyle w:val="EnteteTabMiddleColBordure"/>
              <w:spacing w:line="184" w:lineRule="exact"/>
              <w:rPr>
                <w:lang w:val="fr-FR"/>
              </w:rPr>
            </w:pPr>
            <w:r>
              <w:rPr>
                <w:lang w:val="fr-FR"/>
              </w:rPr>
              <w:t>Pourcentage actif net (*)</w:t>
            </w:r>
          </w:p>
        </w:tc>
        <w:tc>
          <w:tcPr>
            <w:tcW w:w="196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40562B" w14:paraId="1909DDE4" w14:textId="77777777">
            <w:pPr>
              <w:pStyle w:val="EnteteTabLastColBordure"/>
              <w:spacing w:line="184" w:lineRule="exact"/>
              <w:rPr>
                <w:lang w:val="fr-FR"/>
              </w:rPr>
            </w:pPr>
            <w:r>
              <w:rPr>
                <w:lang w:val="fr-FR"/>
              </w:rPr>
              <w:t>Pourcentage total des actifs (**)</w:t>
            </w:r>
          </w:p>
        </w:tc>
      </w:tr>
      <w:tr w14:paraId="7AD8FDC6" w14:textId="77777777">
        <w:tblPrEx>
          <w:tblW w:w="5000" w:type="pct"/>
          <w:tblLayout w:type="fixed"/>
          <w:tblLook w:val="04A0"/>
        </w:tblPrEx>
        <w:trPr>
          <w:trHeight w:val="362"/>
        </w:trPr>
        <w:tc>
          <w:tcPr>
            <w:tcW w:w="5740" w:type="dxa"/>
            <w:tcBorders>
              <w:left w:val="single" w:sz="4" w:space="0" w:color="000000"/>
              <w:bottom w:val="single" w:sz="4" w:space="0" w:color="000000"/>
            </w:tcBorders>
            <w:tcMar>
              <w:top w:w="0" w:type="dxa"/>
              <w:left w:w="0" w:type="dxa"/>
              <w:bottom w:w="22" w:type="dxa"/>
              <w:right w:w="0" w:type="dxa"/>
            </w:tcMar>
            <w:vAlign w:val="center"/>
          </w:tcPr>
          <w:p w:rsidR="0040562B" w14:paraId="48479B7A" w14:textId="77777777">
            <w:pPr>
              <w:pStyle w:val="Tab1FirstColNonGrasBordureDown"/>
              <w:rPr>
                <w:lang w:val="fr-FR"/>
              </w:rPr>
            </w:pPr>
            <w:r>
              <w:rPr>
                <w:lang w:val="fr-FR"/>
              </w:rPr>
              <w:t>FRANCE</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40562B" w14:paraId="7E246B3D" w14:textId="77777777">
            <w:pPr>
              <w:pStyle w:val="Tab1MiddleColNonGrasBordureDown"/>
              <w:rPr>
                <w:lang w:val="fr-FR"/>
              </w:rPr>
            </w:pPr>
            <w:r>
              <w:rPr>
                <w:lang w:val="fr-FR"/>
              </w:rPr>
              <w:t>25,31</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40562B" w14:paraId="5632EDC8" w14:textId="77777777">
            <w:pPr>
              <w:pStyle w:val="Tab1LastColNonGrasBordureDown"/>
              <w:rPr>
                <w:lang w:val="fr-FR"/>
              </w:rPr>
            </w:pPr>
            <w:r>
              <w:rPr>
                <w:lang w:val="fr-FR"/>
              </w:rPr>
              <w:t>25,28</w:t>
            </w:r>
          </w:p>
        </w:tc>
      </w:tr>
      <w:tr w14:paraId="7769A411" w14:textId="77777777">
        <w:tblPrEx>
          <w:tblW w:w="5000" w:type="pct"/>
          <w:tblLayout w:type="fixed"/>
          <w:tblLook w:val="04A0"/>
        </w:tblPrEx>
        <w:trPr>
          <w:trHeight w:val="362"/>
        </w:trPr>
        <w:tc>
          <w:tcPr>
            <w:tcW w:w="5740" w:type="dxa"/>
            <w:tcBorders>
              <w:left w:val="single" w:sz="4" w:space="0" w:color="000000"/>
              <w:bottom w:val="single" w:sz="4" w:space="0" w:color="000000"/>
            </w:tcBorders>
            <w:tcMar>
              <w:top w:w="0" w:type="dxa"/>
              <w:left w:w="0" w:type="dxa"/>
              <w:bottom w:w="22" w:type="dxa"/>
              <w:right w:w="0" w:type="dxa"/>
            </w:tcMar>
            <w:vAlign w:val="center"/>
          </w:tcPr>
          <w:p w:rsidR="0040562B" w14:paraId="718C9940" w14:textId="77777777">
            <w:pPr>
              <w:pStyle w:val="Tab1FirstColNonGrasBordureDown"/>
              <w:rPr>
                <w:lang w:val="fr-FR"/>
              </w:rPr>
            </w:pPr>
            <w:r>
              <w:rPr>
                <w:lang w:val="fr-FR"/>
              </w:rPr>
              <w:t>PAYS-BAS</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40562B" w14:paraId="39E02410" w14:textId="77777777">
            <w:pPr>
              <w:pStyle w:val="Tab1MiddleColNonGrasBordureDown"/>
              <w:rPr>
                <w:lang w:val="fr-FR"/>
              </w:rPr>
            </w:pPr>
            <w:r>
              <w:rPr>
                <w:lang w:val="fr-FR"/>
              </w:rPr>
              <w:t>16,24</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40562B" w14:paraId="66D43E5F" w14:textId="77777777">
            <w:pPr>
              <w:pStyle w:val="Tab1LastColNonGrasBordureDown"/>
              <w:rPr>
                <w:lang w:val="fr-FR"/>
              </w:rPr>
            </w:pPr>
            <w:r>
              <w:rPr>
                <w:lang w:val="fr-FR"/>
              </w:rPr>
              <w:t>16,22</w:t>
            </w:r>
          </w:p>
        </w:tc>
      </w:tr>
      <w:tr w14:paraId="5CB23B12" w14:textId="77777777">
        <w:tblPrEx>
          <w:tblW w:w="5000" w:type="pct"/>
          <w:tblLayout w:type="fixed"/>
          <w:tblLook w:val="04A0"/>
        </w:tblPrEx>
        <w:trPr>
          <w:trHeight w:val="362"/>
        </w:trPr>
        <w:tc>
          <w:tcPr>
            <w:tcW w:w="5740" w:type="dxa"/>
            <w:tcBorders>
              <w:left w:val="single" w:sz="4" w:space="0" w:color="000000"/>
              <w:bottom w:val="single" w:sz="4" w:space="0" w:color="000000"/>
            </w:tcBorders>
            <w:tcMar>
              <w:top w:w="0" w:type="dxa"/>
              <w:left w:w="0" w:type="dxa"/>
              <w:bottom w:w="22" w:type="dxa"/>
              <w:right w:w="0" w:type="dxa"/>
            </w:tcMar>
            <w:vAlign w:val="center"/>
          </w:tcPr>
          <w:p w:rsidR="0040562B" w14:paraId="2AC80D0C" w14:textId="77777777">
            <w:pPr>
              <w:pStyle w:val="Tab1FirstColNonGrasBordureDown"/>
              <w:rPr>
                <w:lang w:val="fr-FR"/>
              </w:rPr>
            </w:pPr>
            <w:r>
              <w:rPr>
                <w:lang w:val="fr-FR"/>
              </w:rPr>
              <w:t>ALLEMAGNE</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40562B" w14:paraId="57A95C5A" w14:textId="77777777">
            <w:pPr>
              <w:pStyle w:val="Tab1MiddleColNonGrasBordureDown"/>
              <w:rPr>
                <w:lang w:val="fr-FR"/>
              </w:rPr>
            </w:pPr>
            <w:r>
              <w:rPr>
                <w:lang w:val="fr-FR"/>
              </w:rPr>
              <w:t>11,44</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40562B" w14:paraId="1748BE1E" w14:textId="77777777">
            <w:pPr>
              <w:pStyle w:val="Tab1LastColNonGrasBordureDown"/>
              <w:rPr>
                <w:lang w:val="fr-FR"/>
              </w:rPr>
            </w:pPr>
            <w:r>
              <w:rPr>
                <w:lang w:val="fr-FR"/>
              </w:rPr>
              <w:t>11,42</w:t>
            </w:r>
          </w:p>
        </w:tc>
      </w:tr>
      <w:tr w14:paraId="2D213E5C" w14:textId="77777777">
        <w:tblPrEx>
          <w:tblW w:w="5000" w:type="pct"/>
          <w:tblLayout w:type="fixed"/>
          <w:tblLook w:val="04A0"/>
        </w:tblPrEx>
        <w:trPr>
          <w:trHeight w:val="362"/>
        </w:trPr>
        <w:tc>
          <w:tcPr>
            <w:tcW w:w="5740" w:type="dxa"/>
            <w:tcBorders>
              <w:left w:val="single" w:sz="4" w:space="0" w:color="000000"/>
              <w:bottom w:val="single" w:sz="4" w:space="0" w:color="000000"/>
            </w:tcBorders>
            <w:tcMar>
              <w:top w:w="0" w:type="dxa"/>
              <w:left w:w="0" w:type="dxa"/>
              <w:bottom w:w="22" w:type="dxa"/>
              <w:right w:w="0" w:type="dxa"/>
            </w:tcMar>
            <w:vAlign w:val="center"/>
          </w:tcPr>
          <w:p w:rsidR="0040562B" w14:paraId="3C9107E4" w14:textId="77777777">
            <w:pPr>
              <w:pStyle w:val="Tab1FirstColNonGrasBordureDown"/>
              <w:rPr>
                <w:lang w:val="fr-FR"/>
              </w:rPr>
            </w:pPr>
            <w:r>
              <w:rPr>
                <w:lang w:val="fr-FR"/>
              </w:rPr>
              <w:t>ROYAUME-UNI</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40562B" w14:paraId="22E89451" w14:textId="77777777">
            <w:pPr>
              <w:pStyle w:val="Tab1MiddleColNonGrasBordureDown"/>
              <w:rPr>
                <w:lang w:val="fr-FR"/>
              </w:rPr>
            </w:pPr>
            <w:r>
              <w:rPr>
                <w:lang w:val="fr-FR"/>
              </w:rPr>
              <w:t>9,79</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40562B" w14:paraId="4F8E9CC6" w14:textId="77777777">
            <w:pPr>
              <w:pStyle w:val="Tab1LastColNonGrasBordureDown"/>
              <w:rPr>
                <w:lang w:val="fr-FR"/>
              </w:rPr>
            </w:pPr>
            <w:r>
              <w:rPr>
                <w:lang w:val="fr-FR"/>
              </w:rPr>
              <w:t>9,77</w:t>
            </w:r>
          </w:p>
        </w:tc>
      </w:tr>
      <w:tr w14:paraId="40246964" w14:textId="77777777">
        <w:tblPrEx>
          <w:tblW w:w="5000" w:type="pct"/>
          <w:tblLayout w:type="fixed"/>
          <w:tblLook w:val="04A0"/>
        </w:tblPrEx>
        <w:trPr>
          <w:trHeight w:val="362"/>
        </w:trPr>
        <w:tc>
          <w:tcPr>
            <w:tcW w:w="5740" w:type="dxa"/>
            <w:tcBorders>
              <w:left w:val="single" w:sz="4" w:space="0" w:color="000000"/>
              <w:bottom w:val="single" w:sz="4" w:space="0" w:color="000000"/>
            </w:tcBorders>
            <w:tcMar>
              <w:top w:w="0" w:type="dxa"/>
              <w:left w:w="0" w:type="dxa"/>
              <w:bottom w:w="22" w:type="dxa"/>
              <w:right w:w="0" w:type="dxa"/>
            </w:tcMar>
            <w:vAlign w:val="center"/>
          </w:tcPr>
          <w:p w:rsidR="0040562B" w14:paraId="6F620E82" w14:textId="77777777">
            <w:pPr>
              <w:pStyle w:val="Tab1FirstColNonGrasBordureDown"/>
              <w:rPr>
                <w:lang w:val="fr-FR"/>
              </w:rPr>
            </w:pPr>
            <w:r>
              <w:rPr>
                <w:lang w:val="fr-FR"/>
              </w:rPr>
              <w:t>SUISSE</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40562B" w14:paraId="1FD38F2F" w14:textId="77777777">
            <w:pPr>
              <w:pStyle w:val="Tab1MiddleColNonGrasBordureDown"/>
              <w:rPr>
                <w:lang w:val="fr-FR"/>
              </w:rPr>
            </w:pPr>
            <w:r>
              <w:rPr>
                <w:lang w:val="fr-FR"/>
              </w:rPr>
              <w:t>8,65</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40562B" w14:paraId="1228BE97" w14:textId="77777777">
            <w:pPr>
              <w:pStyle w:val="Tab1LastColNonGrasBordureDown"/>
              <w:rPr>
                <w:lang w:val="fr-FR"/>
              </w:rPr>
            </w:pPr>
            <w:r>
              <w:rPr>
                <w:lang w:val="fr-FR"/>
              </w:rPr>
              <w:t>8,64</w:t>
            </w:r>
          </w:p>
        </w:tc>
      </w:tr>
      <w:tr w14:paraId="3FC35A43" w14:textId="77777777">
        <w:tblPrEx>
          <w:tblW w:w="5000" w:type="pct"/>
          <w:tblLayout w:type="fixed"/>
          <w:tblLook w:val="04A0"/>
        </w:tblPrEx>
        <w:trPr>
          <w:trHeight w:val="362"/>
        </w:trPr>
        <w:tc>
          <w:tcPr>
            <w:tcW w:w="5740" w:type="dxa"/>
            <w:tcBorders>
              <w:left w:val="single" w:sz="4" w:space="0" w:color="000000"/>
              <w:bottom w:val="single" w:sz="4" w:space="0" w:color="000000"/>
            </w:tcBorders>
            <w:tcMar>
              <w:top w:w="0" w:type="dxa"/>
              <w:left w:w="0" w:type="dxa"/>
              <w:bottom w:w="22" w:type="dxa"/>
              <w:right w:w="0" w:type="dxa"/>
            </w:tcMar>
            <w:vAlign w:val="center"/>
          </w:tcPr>
          <w:p w:rsidR="0040562B" w14:paraId="4FEC068E" w14:textId="77777777">
            <w:pPr>
              <w:pStyle w:val="Tab1FirstColNonGrasBordureDown"/>
              <w:rPr>
                <w:lang w:val="fr-FR"/>
              </w:rPr>
            </w:pPr>
            <w:r>
              <w:rPr>
                <w:lang w:val="fr-FR"/>
              </w:rPr>
              <w:t>ESPAGNE</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40562B" w14:paraId="2CC45EA3" w14:textId="77777777">
            <w:pPr>
              <w:pStyle w:val="Tab1MiddleColNonGrasBordureDown"/>
              <w:rPr>
                <w:lang w:val="fr-FR"/>
              </w:rPr>
            </w:pPr>
            <w:r>
              <w:rPr>
                <w:lang w:val="fr-FR"/>
              </w:rPr>
              <w:t>7,49</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40562B" w14:paraId="046F6005" w14:textId="77777777">
            <w:pPr>
              <w:pStyle w:val="Tab1LastColNonGrasBordureDown"/>
              <w:rPr>
                <w:lang w:val="fr-FR"/>
              </w:rPr>
            </w:pPr>
            <w:r>
              <w:rPr>
                <w:lang w:val="fr-FR"/>
              </w:rPr>
              <w:t>7,48</w:t>
            </w:r>
          </w:p>
        </w:tc>
      </w:tr>
      <w:tr w14:paraId="449CB93F" w14:textId="77777777">
        <w:tblPrEx>
          <w:tblW w:w="5000" w:type="pct"/>
          <w:tblLayout w:type="fixed"/>
          <w:tblLook w:val="04A0"/>
        </w:tblPrEx>
        <w:trPr>
          <w:trHeight w:val="362"/>
        </w:trPr>
        <w:tc>
          <w:tcPr>
            <w:tcW w:w="5740" w:type="dxa"/>
            <w:tcBorders>
              <w:left w:val="single" w:sz="4" w:space="0" w:color="000000"/>
              <w:bottom w:val="single" w:sz="4" w:space="0" w:color="000000"/>
            </w:tcBorders>
            <w:tcMar>
              <w:top w:w="0" w:type="dxa"/>
              <w:left w:w="0" w:type="dxa"/>
              <w:bottom w:w="22" w:type="dxa"/>
              <w:right w:w="0" w:type="dxa"/>
            </w:tcMar>
            <w:vAlign w:val="center"/>
          </w:tcPr>
          <w:p w:rsidR="0040562B" w14:paraId="446A89E4" w14:textId="77777777">
            <w:pPr>
              <w:pStyle w:val="Tab1FirstColNonGrasBordureDown"/>
              <w:rPr>
                <w:lang w:val="fr-FR"/>
              </w:rPr>
            </w:pPr>
            <w:r>
              <w:rPr>
                <w:lang w:val="fr-FR"/>
              </w:rPr>
              <w:t>ITALIE</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40562B" w14:paraId="4638C998" w14:textId="77777777">
            <w:pPr>
              <w:pStyle w:val="Tab1MiddleColNonGrasBordureDown"/>
              <w:rPr>
                <w:lang w:val="fr-FR"/>
              </w:rPr>
            </w:pPr>
            <w:r>
              <w:rPr>
                <w:lang w:val="fr-FR"/>
              </w:rPr>
              <w:t>5,35</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40562B" w14:paraId="0B9A96ED" w14:textId="77777777">
            <w:pPr>
              <w:pStyle w:val="Tab1LastColNonGrasBordureDown"/>
              <w:rPr>
                <w:lang w:val="fr-FR"/>
              </w:rPr>
            </w:pPr>
            <w:r>
              <w:rPr>
                <w:lang w:val="fr-FR"/>
              </w:rPr>
              <w:t>5,35</w:t>
            </w:r>
          </w:p>
        </w:tc>
      </w:tr>
      <w:tr w14:paraId="39FBE9CB" w14:textId="77777777">
        <w:tblPrEx>
          <w:tblW w:w="5000" w:type="pct"/>
          <w:tblLayout w:type="fixed"/>
          <w:tblLook w:val="04A0"/>
        </w:tblPrEx>
        <w:trPr>
          <w:trHeight w:val="362"/>
        </w:trPr>
        <w:tc>
          <w:tcPr>
            <w:tcW w:w="5740" w:type="dxa"/>
            <w:tcBorders>
              <w:left w:val="single" w:sz="4" w:space="0" w:color="000000"/>
              <w:bottom w:val="single" w:sz="4" w:space="0" w:color="000000"/>
            </w:tcBorders>
            <w:tcMar>
              <w:top w:w="0" w:type="dxa"/>
              <w:left w:w="0" w:type="dxa"/>
              <w:bottom w:w="22" w:type="dxa"/>
              <w:right w:w="0" w:type="dxa"/>
            </w:tcMar>
            <w:vAlign w:val="center"/>
          </w:tcPr>
          <w:p w:rsidR="0040562B" w14:paraId="4B7B73BD" w14:textId="77777777">
            <w:pPr>
              <w:pStyle w:val="Tab1FirstColNonGrasBordureDown"/>
              <w:rPr>
                <w:lang w:val="fr-FR"/>
              </w:rPr>
            </w:pPr>
            <w:r>
              <w:rPr>
                <w:lang w:val="fr-FR"/>
              </w:rPr>
              <w:t>BELGIQUE</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40562B" w14:paraId="5A13E8EF" w14:textId="77777777">
            <w:pPr>
              <w:pStyle w:val="Tab1MiddleColNonGrasBordureDown"/>
              <w:rPr>
                <w:lang w:val="fr-FR"/>
              </w:rPr>
            </w:pPr>
            <w:r>
              <w:rPr>
                <w:lang w:val="fr-FR"/>
              </w:rPr>
              <w:t>5,24</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40562B" w14:paraId="48DBF968" w14:textId="77777777">
            <w:pPr>
              <w:pStyle w:val="Tab1LastColNonGrasBordureDown"/>
              <w:rPr>
                <w:lang w:val="fr-FR"/>
              </w:rPr>
            </w:pPr>
            <w:r>
              <w:rPr>
                <w:lang w:val="fr-FR"/>
              </w:rPr>
              <w:t>5,24</w:t>
            </w:r>
          </w:p>
        </w:tc>
      </w:tr>
      <w:tr w14:paraId="64AFF9F7" w14:textId="77777777">
        <w:tblPrEx>
          <w:tblW w:w="5000" w:type="pct"/>
          <w:tblLayout w:type="fixed"/>
          <w:tblLook w:val="04A0"/>
        </w:tblPrEx>
        <w:trPr>
          <w:trHeight w:val="362"/>
        </w:trPr>
        <w:tc>
          <w:tcPr>
            <w:tcW w:w="5740" w:type="dxa"/>
            <w:tcBorders>
              <w:left w:val="single" w:sz="4" w:space="0" w:color="000000"/>
              <w:bottom w:val="single" w:sz="4" w:space="0" w:color="000000"/>
            </w:tcBorders>
            <w:tcMar>
              <w:top w:w="0" w:type="dxa"/>
              <w:left w:w="0" w:type="dxa"/>
              <w:bottom w:w="22" w:type="dxa"/>
              <w:right w:w="0" w:type="dxa"/>
            </w:tcMar>
            <w:vAlign w:val="center"/>
          </w:tcPr>
          <w:p w:rsidR="0040562B" w14:paraId="1044D083" w14:textId="77777777">
            <w:pPr>
              <w:pStyle w:val="Tab1FirstColNonGrasBordureDown"/>
              <w:rPr>
                <w:lang w:val="fr-FR"/>
              </w:rPr>
            </w:pPr>
            <w:r>
              <w:rPr>
                <w:lang w:val="fr-FR"/>
              </w:rPr>
              <w:t>DANEMARK</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40562B" w14:paraId="3AFFFB2C" w14:textId="77777777">
            <w:pPr>
              <w:pStyle w:val="Tab1MiddleColNonGrasBordureDown"/>
              <w:rPr>
                <w:lang w:val="fr-FR"/>
              </w:rPr>
            </w:pPr>
            <w:r>
              <w:rPr>
                <w:lang w:val="fr-FR"/>
              </w:rPr>
              <w:t>2,92</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40562B" w14:paraId="095388B3" w14:textId="77777777">
            <w:pPr>
              <w:pStyle w:val="Tab1LastColNonGrasBordureDown"/>
              <w:rPr>
                <w:lang w:val="fr-FR"/>
              </w:rPr>
            </w:pPr>
            <w:r>
              <w:rPr>
                <w:lang w:val="fr-FR"/>
              </w:rPr>
              <w:t>2,92</w:t>
            </w:r>
          </w:p>
        </w:tc>
      </w:tr>
      <w:tr w14:paraId="3BACA479" w14:textId="77777777">
        <w:tblPrEx>
          <w:tblW w:w="5000" w:type="pct"/>
          <w:tblLayout w:type="fixed"/>
          <w:tblLook w:val="04A0"/>
        </w:tblPrEx>
        <w:trPr>
          <w:trHeight w:val="362"/>
        </w:trPr>
        <w:tc>
          <w:tcPr>
            <w:tcW w:w="5740" w:type="dxa"/>
            <w:tcBorders>
              <w:left w:val="single" w:sz="4" w:space="0" w:color="000000"/>
              <w:bottom w:val="single" w:sz="4" w:space="0" w:color="000000"/>
            </w:tcBorders>
            <w:tcMar>
              <w:top w:w="0" w:type="dxa"/>
              <w:left w:w="0" w:type="dxa"/>
              <w:bottom w:w="22" w:type="dxa"/>
              <w:right w:w="0" w:type="dxa"/>
            </w:tcMar>
            <w:vAlign w:val="center"/>
          </w:tcPr>
          <w:p w:rsidR="0040562B" w14:paraId="4E1568BF" w14:textId="77777777">
            <w:pPr>
              <w:pStyle w:val="Tab1FirstColNonGrasBordureDown"/>
              <w:rPr>
                <w:lang w:val="fr-FR"/>
              </w:rPr>
            </w:pPr>
            <w:r>
              <w:rPr>
                <w:lang w:val="fr-FR"/>
              </w:rPr>
              <w:t>CHILI</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40562B" w14:paraId="2660566F" w14:textId="77777777">
            <w:pPr>
              <w:pStyle w:val="Tab1MiddleColNonGrasBordureDown"/>
              <w:rPr>
                <w:lang w:val="fr-FR"/>
              </w:rPr>
            </w:pPr>
            <w:r>
              <w:rPr>
                <w:lang w:val="fr-FR"/>
              </w:rPr>
              <w:t>1,92</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40562B" w14:paraId="58E09B24" w14:textId="77777777">
            <w:pPr>
              <w:pStyle w:val="Tab1LastColNonGrasBordureDown"/>
              <w:rPr>
                <w:lang w:val="fr-FR"/>
              </w:rPr>
            </w:pPr>
            <w:r>
              <w:rPr>
                <w:lang w:val="fr-FR"/>
              </w:rPr>
              <w:t>1,92</w:t>
            </w:r>
          </w:p>
        </w:tc>
      </w:tr>
      <w:tr w14:paraId="4B4AF29F" w14:textId="77777777">
        <w:tblPrEx>
          <w:tblW w:w="5000" w:type="pct"/>
          <w:tblLayout w:type="fixed"/>
          <w:tblLook w:val="04A0"/>
        </w:tblPrEx>
        <w:trPr>
          <w:trHeight w:val="362"/>
        </w:trPr>
        <w:tc>
          <w:tcPr>
            <w:tcW w:w="5740" w:type="dxa"/>
            <w:tcBorders>
              <w:left w:val="single" w:sz="4" w:space="0" w:color="000000"/>
              <w:bottom w:val="single" w:sz="4" w:space="0" w:color="000000"/>
            </w:tcBorders>
            <w:tcMar>
              <w:top w:w="0" w:type="dxa"/>
              <w:left w:w="0" w:type="dxa"/>
              <w:bottom w:w="22" w:type="dxa"/>
              <w:right w:w="0" w:type="dxa"/>
            </w:tcMar>
            <w:vAlign w:val="center"/>
          </w:tcPr>
          <w:p w:rsidR="0040562B" w14:paraId="692E7B1D" w14:textId="77777777">
            <w:pPr>
              <w:pStyle w:val="Tab1FirstColNonGrasBordureDown"/>
              <w:rPr>
                <w:lang w:val="fr-FR"/>
              </w:rPr>
            </w:pPr>
            <w:r>
              <w:rPr>
                <w:lang w:val="fr-FR"/>
              </w:rPr>
              <w:t>AUTRICHE</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40562B" w14:paraId="3735FA7A" w14:textId="77777777">
            <w:pPr>
              <w:pStyle w:val="Tab1MiddleColNonGrasBordureDown"/>
              <w:rPr>
                <w:lang w:val="fr-FR"/>
              </w:rPr>
            </w:pPr>
            <w:r>
              <w:rPr>
                <w:lang w:val="fr-FR"/>
              </w:rPr>
              <w:t>1,26</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40562B" w14:paraId="2CD6E639" w14:textId="77777777">
            <w:pPr>
              <w:pStyle w:val="Tab1LastColNonGrasBordureDown"/>
              <w:rPr>
                <w:lang w:val="fr-FR"/>
              </w:rPr>
            </w:pPr>
            <w:r>
              <w:rPr>
                <w:lang w:val="fr-FR"/>
              </w:rPr>
              <w:t>1,26</w:t>
            </w:r>
          </w:p>
        </w:tc>
      </w:tr>
      <w:tr w14:paraId="7E3B7E5C" w14:textId="77777777">
        <w:tblPrEx>
          <w:tblW w:w="5000" w:type="pct"/>
          <w:tblLayout w:type="fixed"/>
          <w:tblLook w:val="04A0"/>
        </w:tblPrEx>
        <w:trPr>
          <w:trHeight w:val="281"/>
        </w:trPr>
        <w:tc>
          <w:tcPr>
            <w:tcW w:w="5740" w:type="dxa"/>
            <w:tcBorders>
              <w:top w:val="single" w:sz="4" w:space="0" w:color="000000"/>
              <w:left w:val="single" w:sz="4" w:space="0" w:color="000000"/>
              <w:bottom w:val="single" w:sz="4" w:space="0" w:color="000000"/>
            </w:tcBorders>
            <w:tcMar>
              <w:top w:w="79" w:type="dxa"/>
              <w:left w:w="0" w:type="dxa"/>
              <w:bottom w:w="45" w:type="dxa"/>
              <w:right w:w="0" w:type="dxa"/>
            </w:tcMar>
            <w:vAlign w:val="center"/>
          </w:tcPr>
          <w:p w:rsidR="0040562B" w14:paraId="154A9668" w14:textId="77777777">
            <w:pPr>
              <w:pStyle w:val="TotalTabFirstColBordure"/>
              <w:rPr>
                <w:lang w:val="fr-FR"/>
              </w:rPr>
            </w:pPr>
            <w:r>
              <w:rPr>
                <w:lang w:val="fr-FR"/>
              </w:rPr>
              <w:t>TOTAL</w:t>
            </w:r>
          </w:p>
        </w:tc>
        <w:tc>
          <w:tcPr>
            <w:tcW w:w="196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40562B" w14:paraId="6978C2AF" w14:textId="77777777">
            <w:pPr>
              <w:pStyle w:val="TotalTabMiddleColBordure"/>
              <w:rPr>
                <w:lang w:val="fr-FR"/>
              </w:rPr>
            </w:pPr>
            <w:r>
              <w:rPr>
                <w:lang w:val="fr-FR"/>
              </w:rPr>
              <w:t>95,63</w:t>
            </w:r>
          </w:p>
        </w:tc>
        <w:tc>
          <w:tcPr>
            <w:tcW w:w="1960" w:type="dxa"/>
            <w:tcBorders>
              <w:top w:val="single" w:sz="4" w:space="0" w:color="232323"/>
              <w:left w:val="single" w:sz="4" w:space="0" w:color="232323"/>
              <w:bottom w:val="single" w:sz="4" w:space="0" w:color="232323"/>
              <w:right w:val="single" w:sz="4" w:space="0" w:color="232323"/>
            </w:tcBorders>
            <w:tcMar>
              <w:top w:w="79" w:type="dxa"/>
              <w:left w:w="0" w:type="dxa"/>
              <w:bottom w:w="45" w:type="dxa"/>
              <w:right w:w="0" w:type="dxa"/>
            </w:tcMar>
            <w:vAlign w:val="center"/>
          </w:tcPr>
          <w:p w:rsidR="0040562B" w14:paraId="58D1A889" w14:textId="77777777">
            <w:pPr>
              <w:pStyle w:val="TotalTabLastColBordure"/>
              <w:rPr>
                <w:lang w:val="fr-FR"/>
              </w:rPr>
            </w:pPr>
            <w:r>
              <w:rPr>
                <w:lang w:val="fr-FR"/>
              </w:rPr>
              <w:t>95,51</w:t>
            </w:r>
          </w:p>
        </w:tc>
      </w:tr>
    </w:tbl>
    <w:p w:rsidR="0040562B" w14:paraId="4B6B9385" w14:textId="77777777">
      <w:pPr>
        <w:pStyle w:val="TechnicalBookmark"/>
        <w:rPr>
          <w:lang w:val="fr-FR"/>
        </w:rPr>
      </w:pPr>
    </w:p>
    <w:p w:rsidR="0040562B" w14:paraId="79073825" w14:textId="77777777">
      <w:pPr>
        <w:pStyle w:val="TableNote"/>
        <w:spacing w:before="100" w:after="100"/>
        <w:rPr>
          <w:lang w:val="fr-FR"/>
        </w:rPr>
      </w:pPr>
      <w:r>
        <w:rPr>
          <w:lang w:val="fr-FR"/>
        </w:rPr>
        <w:t>(*) Se reporter au f) de l’état du patrimoine</w:t>
      </w:r>
    </w:p>
    <w:p w:rsidR="0040562B" w14:paraId="2501D3B0" w14:textId="77777777">
      <w:pPr>
        <w:pStyle w:val="TableNote"/>
        <w:spacing w:before="100"/>
        <w:rPr>
          <w:lang w:val="fr-FR"/>
        </w:rPr>
        <w:sectPr>
          <w:headerReference w:type="default" r:id="rId12"/>
          <w:footerReference w:type="default" r:id="rId13"/>
          <w:pgSz w:w="11900" w:h="16840"/>
          <w:pgMar w:top="2154" w:right="1134" w:bottom="1134" w:left="1134" w:header="400" w:footer="400" w:gutter="0"/>
          <w:cols w:space="720"/>
        </w:sectPr>
      </w:pPr>
      <w:r>
        <w:rPr>
          <w:lang w:val="fr-FR"/>
        </w:rPr>
        <w:t>(**) Se reporter au d) de l’état du patrimoine</w:t>
      </w:r>
      <w:r>
        <w:rPr>
          <w:lang w:val="fr-FR"/>
        </w:rPr>
        <w:cr/>
      </w:r>
    </w:p>
    <w:p w:rsidR="0040562B" w:rsidRPr="00D6387B" w14:paraId="5222BE4F" w14:textId="77777777">
      <w:pPr>
        <w:spacing w:line="15" w:lineRule="exact"/>
        <w:rPr>
          <w:sz w:val="2"/>
          <w:lang w:val="fr-FR"/>
        </w:rPr>
      </w:pPr>
    </w:p>
    <w:p w:rsidR="0040562B" w14:paraId="19EBBF75" w14:textId="77777777">
      <w:pPr>
        <w:pStyle w:val="TechnicalBookmark"/>
        <w:rPr>
          <w:lang w:val="fr-FR"/>
        </w:rPr>
      </w:pPr>
      <w:r>
        <w:rPr>
          <w:lang w:val="fr-FR"/>
        </w:rPr>
        <w:fldChar w:fldCharType="begin"/>
      </w:r>
      <w:r>
        <w:rPr>
          <w:lang w:val="fr-FR"/>
        </w:rPr>
        <w:instrText xml:space="preserve"> SET F7A85C56858F6F4F5017B0352D7E5F0A "" </w:instrText>
      </w:r>
      <w:r>
        <w:rPr>
          <w:lang w:val="fr-FR"/>
        </w:rPr>
        <w:fldChar w:fldCharType="separate"/>
      </w:r>
      <w:bookmarkStart w:id="21" w:name="F7A85C56858F6F4F5017B0352D7E5F0A"/>
      <w:bookmarkEnd w:id="21"/>
      <w:r>
        <w:rPr>
          <w:lang w:val="fr-FR"/>
        </w:rPr>
        <w:fldChar w:fldCharType="end"/>
      </w:r>
    </w:p>
    <w:p w:rsidR="0040562B" w14:paraId="041CAE6B" w14:textId="77777777">
      <w:pPr>
        <w:pStyle w:val="H1"/>
        <w:rPr>
          <w:lang w:val="fr-FR"/>
        </w:rPr>
      </w:pPr>
      <w:bookmarkStart w:id="22" w:name="Répartition_des_autres_actifs_du_E)_du_p"/>
      <w:bookmarkEnd w:id="22"/>
      <w:r>
        <w:rPr>
          <w:lang w:val="fr-FR"/>
        </w:rPr>
        <w:t>Répartition des autres actifs du E) du portefeuille titres, par nature</w:t>
      </w:r>
    </w:p>
    <w:p w:rsidR="0040562B" w14:paraId="5B5BFA37" w14:textId="77777777">
      <w:pPr>
        <w:pStyle w:val="RefToc1"/>
        <w:rPr>
          <w:lang w:val="fr-FR"/>
        </w:rPr>
      </w:pPr>
      <w:bookmarkStart w:id="23" w:name="BK_074E5BC1BB1FAC0B9D91EB8BA3C1F1B7"/>
      <w:bookmarkEnd w:id="23"/>
      <w:r>
        <w:rPr>
          <w:lang w:val="fr-FR"/>
        </w:rPr>
        <w:t>Répartition des autres actifs du E) du portefeuille titres, par nature</w:t>
      </w:r>
    </w:p>
    <w:p w:rsidR="0040562B" w14:paraId="729AE46C" w14:textId="77777777">
      <w:pPr>
        <w:pStyle w:val="TechnicalBookmark"/>
        <w:rPr>
          <w:lang w:val="fr-FR"/>
        </w:rPr>
      </w:pPr>
      <w:r>
        <w:rPr>
          <w:lang w:val="fr-FR"/>
        </w:rPr>
        <w:fldChar w:fldCharType="begin"/>
      </w:r>
      <w:r>
        <w:rPr>
          <w:lang w:val="fr-FR"/>
        </w:rPr>
        <w:instrText xml:space="preserve"> SET 278A60C10354555102BD50CD15B1CB84 "" </w:instrText>
      </w:r>
      <w:r>
        <w:rPr>
          <w:lang w:val="fr-FR"/>
        </w:rPr>
        <w:fldChar w:fldCharType="separate"/>
      </w:r>
      <w:bookmarkStart w:id="24" w:name="278A60C10354555102BD50CD15B1CB84"/>
      <w:bookmarkEnd w:id="24"/>
      <w:r>
        <w:rPr>
          <w:lang w:val="fr-FR"/>
        </w:rPr>
        <w:fldChar w:fldCharType="end"/>
      </w:r>
    </w:p>
    <w:p w:rsidR="0040562B" w14:paraId="3B39F846" w14:textId="77777777">
      <w:pPr>
        <w:pStyle w:val="TechnicalBookmark"/>
        <w:rPr>
          <w:lang w:val="fr-FR"/>
        </w:rPr>
      </w:pPr>
    </w:p>
    <w:tbl>
      <w:tblPr>
        <w:tblW w:w="5000" w:type="pct"/>
        <w:tblLayout w:type="fixed"/>
        <w:tblLook w:val="04A0"/>
      </w:tblPr>
      <w:tblGrid>
        <w:gridCol w:w="5717"/>
        <w:gridCol w:w="1953"/>
        <w:gridCol w:w="1952"/>
      </w:tblGrid>
      <w:tr w14:paraId="230E7390" w14:textId="77777777">
        <w:tblPrEx>
          <w:tblW w:w="5000" w:type="pct"/>
          <w:tblLayout w:type="fixed"/>
          <w:tblLook w:val="04A0"/>
        </w:tblPrEx>
        <w:trPr>
          <w:trHeight w:val="385"/>
        </w:trPr>
        <w:tc>
          <w:tcPr>
            <w:tcW w:w="5740"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40562B" w14:paraId="39F664C8" w14:textId="77777777">
            <w:pPr>
              <w:pStyle w:val="EnteteTabFirstColBordureCentre"/>
              <w:rPr>
                <w:lang w:val="fr-FR"/>
              </w:rPr>
            </w:pPr>
            <w:r>
              <w:rPr>
                <w:lang w:val="fr-FR"/>
              </w:rPr>
              <w:t>Nature d'actifs</w:t>
            </w:r>
          </w:p>
        </w:tc>
        <w:tc>
          <w:tcPr>
            <w:tcW w:w="19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40562B" w14:paraId="3C850DD8" w14:textId="77777777">
            <w:pPr>
              <w:pStyle w:val="EnteteTabMiddleColBordure"/>
              <w:spacing w:line="184" w:lineRule="exact"/>
              <w:rPr>
                <w:lang w:val="fr-FR"/>
              </w:rPr>
            </w:pPr>
            <w:r>
              <w:rPr>
                <w:lang w:val="fr-FR"/>
              </w:rPr>
              <w:t>Pourcentage actif net (*)</w:t>
            </w:r>
          </w:p>
        </w:tc>
        <w:tc>
          <w:tcPr>
            <w:tcW w:w="196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40562B" w14:paraId="5770F25B" w14:textId="77777777">
            <w:pPr>
              <w:pStyle w:val="EnteteTabLastColBordure"/>
              <w:spacing w:line="184" w:lineRule="exact"/>
              <w:rPr>
                <w:lang w:val="fr-FR"/>
              </w:rPr>
            </w:pPr>
            <w:r>
              <w:rPr>
                <w:lang w:val="fr-FR"/>
              </w:rPr>
              <w:t>Pourcentage total des actifs (**)</w:t>
            </w:r>
          </w:p>
        </w:tc>
      </w:tr>
      <w:tr w14:paraId="4A70C793" w14:textId="77777777">
        <w:tblPrEx>
          <w:tblW w:w="5000" w:type="pct"/>
          <w:tblLayout w:type="fixed"/>
          <w:tblLook w:val="04A0"/>
        </w:tblPrEx>
        <w:trPr>
          <w:trHeight w:val="362"/>
        </w:trPr>
        <w:tc>
          <w:tcPr>
            <w:tcW w:w="5740" w:type="dxa"/>
            <w:tcBorders>
              <w:left w:val="single" w:sz="4" w:space="0" w:color="000000"/>
              <w:bottom w:val="single" w:sz="4" w:space="0" w:color="000000"/>
            </w:tcBorders>
            <w:tcMar>
              <w:top w:w="0" w:type="dxa"/>
              <w:left w:w="0" w:type="dxa"/>
              <w:bottom w:w="22" w:type="dxa"/>
              <w:right w:w="0" w:type="dxa"/>
            </w:tcMar>
            <w:vAlign w:val="center"/>
          </w:tcPr>
          <w:p w:rsidR="0040562B" w14:paraId="7C74215E" w14:textId="77777777">
            <w:pPr>
              <w:pStyle w:val="Tab1FirstColNonGrasBordureDown"/>
              <w:rPr>
                <w:lang w:val="fr-FR"/>
              </w:rPr>
            </w:pPr>
            <w:r>
              <w:rPr>
                <w:lang w:val="fr-FR"/>
              </w:rPr>
              <w:t>OPCVM et équivalents d'autres Etats membres de l'Union Européenne</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40562B" w14:paraId="0E310CFC" w14:textId="77777777">
            <w:pPr>
              <w:pStyle w:val="Tab1MiddleColNonGrasBordureDown"/>
              <w:rPr>
                <w:lang w:val="fr-FR"/>
              </w:rPr>
            </w:pPr>
            <w:r>
              <w:rPr>
                <w:lang w:val="fr-FR"/>
              </w:rPr>
              <w:t xml:space="preserve"> </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40562B" w14:paraId="0ACBE083" w14:textId="77777777">
            <w:pPr>
              <w:pStyle w:val="Tab1LastColNonGrasBordureDown"/>
              <w:rPr>
                <w:lang w:val="fr-FR"/>
              </w:rPr>
            </w:pPr>
            <w:r>
              <w:rPr>
                <w:lang w:val="fr-FR"/>
              </w:rPr>
              <w:t xml:space="preserve"> </w:t>
            </w:r>
          </w:p>
        </w:tc>
      </w:tr>
      <w:tr w14:paraId="6701C4B7" w14:textId="77777777">
        <w:tblPrEx>
          <w:tblW w:w="5000" w:type="pct"/>
          <w:tblLayout w:type="fixed"/>
          <w:tblLook w:val="04A0"/>
        </w:tblPrEx>
        <w:trPr>
          <w:trHeight w:val="362"/>
        </w:trPr>
        <w:tc>
          <w:tcPr>
            <w:tcW w:w="5740" w:type="dxa"/>
            <w:tcBorders>
              <w:left w:val="single" w:sz="4" w:space="0" w:color="000000"/>
              <w:bottom w:val="single" w:sz="4" w:space="0" w:color="000000"/>
            </w:tcBorders>
            <w:tcMar>
              <w:top w:w="0" w:type="dxa"/>
              <w:left w:w="0" w:type="dxa"/>
              <w:bottom w:w="22" w:type="dxa"/>
              <w:right w:w="0" w:type="dxa"/>
            </w:tcMar>
            <w:vAlign w:val="center"/>
          </w:tcPr>
          <w:p w:rsidR="0040562B" w14:paraId="63A51EE7" w14:textId="77777777">
            <w:pPr>
              <w:pStyle w:val="Tab1FirstColNonGrasBordureDown"/>
              <w:rPr>
                <w:lang w:val="fr-FR"/>
              </w:rPr>
            </w:pPr>
            <w:r>
              <w:rPr>
                <w:lang w:val="fr-FR"/>
              </w:rPr>
              <w:t>Autres OPC et fonds d'investissements</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40562B" w14:paraId="509F6F37" w14:textId="77777777">
            <w:pPr>
              <w:pStyle w:val="Tab1MiddleColNonGrasBordureDown"/>
              <w:rPr>
                <w:lang w:val="fr-FR"/>
              </w:rPr>
            </w:pPr>
            <w:r>
              <w:rPr>
                <w:lang w:val="fr-FR"/>
              </w:rPr>
              <w:t xml:space="preserve"> </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40562B" w14:paraId="0F7A6F05" w14:textId="77777777">
            <w:pPr>
              <w:pStyle w:val="Tab1LastColNonGrasBordureDown"/>
              <w:rPr>
                <w:lang w:val="fr-FR"/>
              </w:rPr>
            </w:pPr>
            <w:r>
              <w:rPr>
                <w:lang w:val="fr-FR"/>
              </w:rPr>
              <w:t xml:space="preserve"> </w:t>
            </w:r>
          </w:p>
        </w:tc>
      </w:tr>
      <w:tr w14:paraId="5B3DB42E" w14:textId="77777777">
        <w:tblPrEx>
          <w:tblW w:w="5000" w:type="pct"/>
          <w:tblLayout w:type="fixed"/>
          <w:tblLook w:val="04A0"/>
        </w:tblPrEx>
        <w:trPr>
          <w:trHeight w:val="362"/>
        </w:trPr>
        <w:tc>
          <w:tcPr>
            <w:tcW w:w="5740" w:type="dxa"/>
            <w:tcBorders>
              <w:left w:val="single" w:sz="4" w:space="0" w:color="000000"/>
              <w:bottom w:val="single" w:sz="4" w:space="0" w:color="000000"/>
            </w:tcBorders>
            <w:tcMar>
              <w:top w:w="0" w:type="dxa"/>
              <w:left w:w="0" w:type="dxa"/>
              <w:bottom w:w="22" w:type="dxa"/>
              <w:right w:w="0" w:type="dxa"/>
            </w:tcMar>
            <w:vAlign w:val="center"/>
          </w:tcPr>
          <w:p w:rsidR="0040562B" w14:paraId="49E49FA2" w14:textId="77777777">
            <w:pPr>
              <w:pStyle w:val="Tab1FirstColNonGrasBordureDown"/>
              <w:rPr>
                <w:lang w:val="fr-FR"/>
              </w:rPr>
            </w:pPr>
            <w:r>
              <w:rPr>
                <w:lang w:val="fr-FR"/>
              </w:rPr>
              <w:t>FIA et équivalents d'autres Etats membres de l'Union Européenne</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40562B" w14:paraId="62CCED0E" w14:textId="77777777">
            <w:pPr>
              <w:pStyle w:val="Tab1MiddleColNonGrasBordureDown"/>
              <w:rPr>
                <w:lang w:val="fr-FR"/>
              </w:rPr>
            </w:pPr>
            <w:r>
              <w:rPr>
                <w:lang w:val="fr-FR"/>
              </w:rPr>
              <w:t xml:space="preserve"> </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40562B" w14:paraId="6AAF1ECE" w14:textId="77777777">
            <w:pPr>
              <w:pStyle w:val="Tab1LastColNonGrasBordureDown"/>
              <w:rPr>
                <w:lang w:val="fr-FR"/>
              </w:rPr>
            </w:pPr>
            <w:r>
              <w:rPr>
                <w:lang w:val="fr-FR"/>
              </w:rPr>
              <w:t xml:space="preserve"> </w:t>
            </w:r>
          </w:p>
        </w:tc>
      </w:tr>
      <w:tr w14:paraId="3AEBE7D7" w14:textId="77777777">
        <w:tblPrEx>
          <w:tblW w:w="5000" w:type="pct"/>
          <w:tblLayout w:type="fixed"/>
          <w:tblLook w:val="04A0"/>
        </w:tblPrEx>
        <w:trPr>
          <w:trHeight w:val="362"/>
        </w:trPr>
        <w:tc>
          <w:tcPr>
            <w:tcW w:w="5740" w:type="dxa"/>
            <w:tcBorders>
              <w:left w:val="single" w:sz="4" w:space="0" w:color="000000"/>
              <w:bottom w:val="single" w:sz="4" w:space="0" w:color="000000"/>
            </w:tcBorders>
            <w:tcMar>
              <w:top w:w="0" w:type="dxa"/>
              <w:left w:w="0" w:type="dxa"/>
              <w:bottom w:w="22" w:type="dxa"/>
              <w:right w:w="0" w:type="dxa"/>
            </w:tcMar>
            <w:vAlign w:val="center"/>
          </w:tcPr>
          <w:p w:rsidR="0040562B" w14:paraId="69361F67" w14:textId="77777777">
            <w:pPr>
              <w:pStyle w:val="Tab1FirstColNonGrasBordureDown"/>
              <w:rPr>
                <w:lang w:val="fr-FR"/>
              </w:rPr>
            </w:pPr>
            <w:r>
              <w:rPr>
                <w:lang w:val="fr-FR"/>
              </w:rPr>
              <w:t>Autres</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40562B" w14:paraId="5C5F9253" w14:textId="77777777">
            <w:pPr>
              <w:pStyle w:val="Tab1MiddleColNonGrasBordureDown"/>
              <w:rPr>
                <w:lang w:val="fr-FR"/>
              </w:rPr>
            </w:pPr>
            <w:r>
              <w:rPr>
                <w:lang w:val="fr-FR"/>
              </w:rPr>
              <w:t xml:space="preserve"> </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40562B" w14:paraId="597D672C" w14:textId="77777777">
            <w:pPr>
              <w:pStyle w:val="Tab1LastColNonGrasBordureDown"/>
              <w:rPr>
                <w:lang w:val="fr-FR"/>
              </w:rPr>
            </w:pPr>
            <w:r>
              <w:rPr>
                <w:lang w:val="fr-FR"/>
              </w:rPr>
              <w:t xml:space="preserve"> </w:t>
            </w:r>
          </w:p>
        </w:tc>
      </w:tr>
      <w:tr w14:paraId="3AF82747" w14:textId="77777777">
        <w:tblPrEx>
          <w:tblW w:w="5000" w:type="pct"/>
          <w:tblLayout w:type="fixed"/>
          <w:tblLook w:val="04A0"/>
        </w:tblPrEx>
        <w:trPr>
          <w:trHeight w:val="340"/>
        </w:trPr>
        <w:tc>
          <w:tcPr>
            <w:tcW w:w="5740" w:type="dxa"/>
            <w:tcBorders>
              <w:left w:val="single" w:sz="4" w:space="0" w:color="000000"/>
              <w:bottom w:val="single" w:sz="4" w:space="0" w:color="000000"/>
            </w:tcBorders>
            <w:tcMar>
              <w:top w:w="0" w:type="dxa"/>
              <w:left w:w="0" w:type="dxa"/>
              <w:bottom w:w="45" w:type="dxa"/>
              <w:right w:w="0" w:type="dxa"/>
            </w:tcMar>
            <w:vAlign w:val="center"/>
          </w:tcPr>
          <w:p w:rsidR="0040562B" w14:paraId="0729E951" w14:textId="77777777">
            <w:pPr>
              <w:pStyle w:val="TotalTabFirstColNoBordureUp"/>
              <w:rPr>
                <w:lang w:val="fr-FR"/>
              </w:rPr>
            </w:pPr>
            <w:r>
              <w:rPr>
                <w:lang w:val="fr-FR"/>
              </w:rPr>
              <w:t>TOTAL</w:t>
            </w:r>
          </w:p>
        </w:tc>
        <w:tc>
          <w:tcPr>
            <w:tcW w:w="1960" w:type="dxa"/>
            <w:tcBorders>
              <w:left w:val="single" w:sz="4" w:space="0" w:color="000000"/>
              <w:bottom w:val="single" w:sz="4" w:space="0" w:color="000000"/>
              <w:right w:val="single" w:sz="4" w:space="0" w:color="000000"/>
            </w:tcBorders>
            <w:tcMar>
              <w:top w:w="0" w:type="dxa"/>
              <w:left w:w="0" w:type="dxa"/>
              <w:bottom w:w="45" w:type="dxa"/>
              <w:right w:w="0" w:type="dxa"/>
            </w:tcMar>
            <w:vAlign w:val="center"/>
          </w:tcPr>
          <w:p w:rsidR="0040562B" w14:paraId="6DE88378" w14:textId="77777777">
            <w:pPr>
              <w:pStyle w:val="TotalTabMiddleColNoBordureUp"/>
              <w:rPr>
                <w:lang w:val="fr-FR"/>
              </w:rPr>
            </w:pPr>
            <w:r>
              <w:rPr>
                <w:lang w:val="fr-FR"/>
              </w:rPr>
              <w:t xml:space="preserve"> </w:t>
            </w:r>
          </w:p>
        </w:tc>
        <w:tc>
          <w:tcPr>
            <w:tcW w:w="1960" w:type="dxa"/>
            <w:tcBorders>
              <w:left w:val="single" w:sz="4" w:space="0" w:color="000000"/>
              <w:bottom w:val="single" w:sz="4" w:space="0" w:color="000000"/>
              <w:right w:val="single" w:sz="4" w:space="0" w:color="000000"/>
            </w:tcBorders>
            <w:tcMar>
              <w:top w:w="0" w:type="dxa"/>
              <w:left w:w="0" w:type="dxa"/>
              <w:bottom w:w="45" w:type="dxa"/>
              <w:right w:w="0" w:type="dxa"/>
            </w:tcMar>
            <w:vAlign w:val="center"/>
          </w:tcPr>
          <w:p w:rsidR="0040562B" w14:paraId="0C087188" w14:textId="77777777">
            <w:pPr>
              <w:pStyle w:val="TotalTabLastColNoBordureUp"/>
              <w:rPr>
                <w:lang w:val="fr-FR"/>
              </w:rPr>
            </w:pPr>
            <w:r>
              <w:rPr>
                <w:lang w:val="fr-FR"/>
              </w:rPr>
              <w:t xml:space="preserve"> </w:t>
            </w:r>
          </w:p>
        </w:tc>
      </w:tr>
    </w:tbl>
    <w:p w:rsidR="0040562B" w14:paraId="5D07A376" w14:textId="77777777">
      <w:pPr>
        <w:pStyle w:val="TechnicalBookmark"/>
        <w:rPr>
          <w:lang w:val="fr-FR"/>
        </w:rPr>
      </w:pPr>
    </w:p>
    <w:p w:rsidR="0040562B" w14:paraId="0916C973" w14:textId="77777777">
      <w:pPr>
        <w:pStyle w:val="TableNote"/>
        <w:spacing w:before="100" w:after="100"/>
        <w:rPr>
          <w:lang w:val="fr-FR"/>
        </w:rPr>
      </w:pPr>
      <w:r>
        <w:rPr>
          <w:lang w:val="fr-FR"/>
        </w:rPr>
        <w:t>(*) Se reporter au f) de l’état du patrimoine</w:t>
      </w:r>
    </w:p>
    <w:p w:rsidR="0040562B" w14:paraId="4A3B039D" w14:textId="77777777">
      <w:pPr>
        <w:pStyle w:val="TableNote"/>
        <w:spacing w:before="100"/>
        <w:rPr>
          <w:lang w:val="fr-FR"/>
        </w:rPr>
        <w:sectPr>
          <w:headerReference w:type="default" r:id="rId14"/>
          <w:footerReference w:type="default" r:id="rId15"/>
          <w:pgSz w:w="11900" w:h="16840"/>
          <w:pgMar w:top="2154" w:right="1134" w:bottom="1134" w:left="1134" w:header="400" w:footer="400" w:gutter="0"/>
          <w:cols w:space="720"/>
        </w:sectPr>
      </w:pPr>
      <w:r>
        <w:rPr>
          <w:lang w:val="fr-FR"/>
        </w:rPr>
        <w:t>(**) Se reporter au d) de l’état du patrimoine</w:t>
      </w:r>
      <w:r>
        <w:rPr>
          <w:lang w:val="fr-FR"/>
        </w:rPr>
        <w:cr/>
      </w:r>
    </w:p>
    <w:p w:rsidR="0040562B" w:rsidRPr="00D6387B" w14:paraId="550678C6" w14:textId="77777777">
      <w:pPr>
        <w:spacing w:line="15" w:lineRule="exact"/>
        <w:rPr>
          <w:sz w:val="2"/>
          <w:lang w:val="fr-FR"/>
        </w:rPr>
      </w:pPr>
    </w:p>
    <w:p w:rsidR="0040562B" w14:paraId="74541C7E" w14:textId="77777777">
      <w:pPr>
        <w:pStyle w:val="TechnicalBookmark"/>
        <w:rPr>
          <w:lang w:val="fr-FR"/>
        </w:rPr>
      </w:pPr>
      <w:r>
        <w:rPr>
          <w:lang w:val="fr-FR"/>
        </w:rPr>
        <w:fldChar w:fldCharType="begin"/>
      </w:r>
      <w:r>
        <w:rPr>
          <w:lang w:val="fr-FR"/>
        </w:rPr>
        <w:instrText xml:space="preserve"> SET 53514EB4F1BCA83F291CD26449DA6C43 "" </w:instrText>
      </w:r>
      <w:r>
        <w:rPr>
          <w:lang w:val="fr-FR"/>
        </w:rPr>
        <w:fldChar w:fldCharType="separate"/>
      </w:r>
      <w:bookmarkStart w:id="25" w:name="53514EB4F1BCA83F291CD26449DA6C43"/>
      <w:bookmarkEnd w:id="25"/>
      <w:r>
        <w:rPr>
          <w:lang w:val="fr-FR"/>
        </w:rPr>
        <w:fldChar w:fldCharType="end"/>
      </w:r>
    </w:p>
    <w:p w:rsidR="0040562B" w14:paraId="59D6026F" w14:textId="77777777">
      <w:pPr>
        <w:pStyle w:val="H1"/>
        <w:rPr>
          <w:lang w:val="fr-FR"/>
        </w:rPr>
      </w:pPr>
      <w:bookmarkStart w:id="26" w:name="Mouvements_dans_le_portefeuille_titres_e"/>
      <w:bookmarkEnd w:id="26"/>
      <w:r>
        <w:rPr>
          <w:lang w:val="fr-FR"/>
        </w:rPr>
        <w:t>Mouvements dans le portefeuille titres en cours de période en EUR</w:t>
      </w:r>
    </w:p>
    <w:p w:rsidR="0040562B" w14:paraId="0228557D" w14:textId="77777777">
      <w:pPr>
        <w:pStyle w:val="RefToc1"/>
        <w:rPr>
          <w:lang w:val="fr-FR"/>
        </w:rPr>
      </w:pPr>
      <w:bookmarkStart w:id="27" w:name="BK_88BAB0DB3077DA9204A1C2DDCB25B492"/>
      <w:bookmarkEnd w:id="27"/>
      <w:r>
        <w:rPr>
          <w:lang w:val="fr-FR"/>
        </w:rPr>
        <w:t>Mouvements dans le portefeuille titres en cours de période en EUR</w:t>
      </w:r>
    </w:p>
    <w:p w:rsidR="0040562B" w14:paraId="606444DF" w14:textId="77777777">
      <w:pPr>
        <w:pStyle w:val="TechnicalBookmark"/>
        <w:rPr>
          <w:lang w:val="fr-FR"/>
        </w:rPr>
      </w:pPr>
      <w:r>
        <w:rPr>
          <w:lang w:val="fr-FR"/>
        </w:rPr>
        <w:fldChar w:fldCharType="begin"/>
      </w:r>
      <w:r>
        <w:rPr>
          <w:lang w:val="fr-FR"/>
        </w:rPr>
        <w:instrText xml:space="preserve"> SET 67428AA9CA9A80B1F8408B2C540CE4CF "" </w:instrText>
      </w:r>
      <w:r>
        <w:rPr>
          <w:lang w:val="fr-FR"/>
        </w:rPr>
        <w:fldChar w:fldCharType="separate"/>
      </w:r>
      <w:bookmarkStart w:id="28" w:name="67428AA9CA9A80B1F8408B2C540CE4CF"/>
      <w:bookmarkEnd w:id="28"/>
      <w:r>
        <w:rPr>
          <w:lang w:val="fr-FR"/>
        </w:rPr>
        <w:fldChar w:fldCharType="end"/>
      </w:r>
    </w:p>
    <w:p w:rsidR="0040562B" w14:paraId="01B2FC27" w14:textId="77777777">
      <w:pPr>
        <w:pStyle w:val="TechnicalBookmark"/>
        <w:rPr>
          <w:lang w:val="fr-FR"/>
        </w:rPr>
      </w:pPr>
    </w:p>
    <w:tbl>
      <w:tblPr>
        <w:tblW w:w="5000" w:type="pct"/>
        <w:tblLayout w:type="fixed"/>
        <w:tblLook w:val="04A0"/>
      </w:tblPr>
      <w:tblGrid>
        <w:gridCol w:w="6434"/>
        <w:gridCol w:w="1594"/>
        <w:gridCol w:w="1594"/>
      </w:tblGrid>
      <w:tr w14:paraId="54534437" w14:textId="77777777">
        <w:tblPrEx>
          <w:tblW w:w="5000" w:type="pct"/>
          <w:tblLayout w:type="fixed"/>
          <w:tblLook w:val="04A0"/>
        </w:tblPrEx>
        <w:trPr>
          <w:trHeight w:val="385"/>
        </w:trPr>
        <w:tc>
          <w:tcPr>
            <w:tcW w:w="6460" w:type="dxa"/>
            <w:vMerge w:val="restart"/>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40562B" w14:paraId="4A80262E" w14:textId="77777777">
            <w:pPr>
              <w:pStyle w:val="EnteteTabFirstColBordureCentre"/>
              <w:rPr>
                <w:lang w:val="fr-FR"/>
              </w:rPr>
            </w:pPr>
            <w:r>
              <w:rPr>
                <w:lang w:val="fr-FR"/>
              </w:rPr>
              <w:t>Eléments du portefeuille titres</w:t>
            </w:r>
          </w:p>
        </w:tc>
        <w:tc>
          <w:tcPr>
            <w:tcW w:w="3200" w:type="dxa"/>
            <w:gridSpan w:val="2"/>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40562B" w14:paraId="31458D87" w14:textId="77777777">
            <w:pPr>
              <w:pStyle w:val="EnteteTabLastColBordure"/>
              <w:rPr>
                <w:lang w:val="fr-FR"/>
              </w:rPr>
            </w:pPr>
            <w:r>
              <w:rPr>
                <w:lang w:val="fr-FR"/>
              </w:rPr>
              <w:t>Mouvements (en montant)</w:t>
            </w:r>
          </w:p>
        </w:tc>
      </w:tr>
      <w:tr w14:paraId="02E04BAF" w14:textId="77777777">
        <w:tblPrEx>
          <w:tblW w:w="5000" w:type="pct"/>
          <w:tblLayout w:type="fixed"/>
          <w:tblLook w:val="04A0"/>
        </w:tblPrEx>
        <w:trPr>
          <w:trHeight w:val="385"/>
        </w:trPr>
        <w:tc>
          <w:tcPr>
            <w:tcW w:w="6460" w:type="dxa"/>
            <w:vMerge/>
            <w:tcBorders>
              <w:top w:val="single" w:sz="4" w:space="0" w:color="000000"/>
              <w:left w:val="single" w:sz="4" w:space="0" w:color="000000"/>
              <w:bottom w:val="single" w:sz="4" w:space="0" w:color="000000"/>
            </w:tcBorders>
            <w:tcMar>
              <w:top w:w="0" w:type="dxa"/>
              <w:left w:w="0" w:type="dxa"/>
              <w:bottom w:w="0" w:type="dxa"/>
              <w:right w:w="0" w:type="dxa"/>
            </w:tcMar>
          </w:tcPr>
          <w:p w:rsidR="0040562B" w14:paraId="196CD976" w14:textId="77777777"/>
        </w:tc>
        <w:tc>
          <w:tcPr>
            <w:tcW w:w="160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40562B" w14:paraId="7FDF316C" w14:textId="77777777">
            <w:pPr>
              <w:pStyle w:val="EnteteTabLastColBordure"/>
              <w:rPr>
                <w:lang w:val="fr-FR"/>
              </w:rPr>
            </w:pPr>
            <w:r>
              <w:rPr>
                <w:lang w:val="fr-FR"/>
              </w:rPr>
              <w:t>Acquisitions</w:t>
            </w:r>
          </w:p>
        </w:tc>
        <w:tc>
          <w:tcPr>
            <w:tcW w:w="160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40562B" w14:paraId="3077E6DC" w14:textId="77777777">
            <w:pPr>
              <w:pStyle w:val="EnteteTabLastColBordure"/>
              <w:rPr>
                <w:lang w:val="fr-FR"/>
              </w:rPr>
            </w:pPr>
            <w:r>
              <w:rPr>
                <w:lang w:val="fr-FR"/>
              </w:rPr>
              <w:t>Cessions</w:t>
            </w:r>
          </w:p>
        </w:tc>
      </w:tr>
      <w:tr w14:paraId="74FAF34D" w14:textId="77777777">
        <w:tblPrEx>
          <w:tblW w:w="5000" w:type="pct"/>
          <w:tblLayout w:type="fixed"/>
          <w:tblLook w:val="04A0"/>
        </w:tblPrEx>
        <w:trPr>
          <w:trHeight w:val="562"/>
        </w:trPr>
        <w:tc>
          <w:tcPr>
            <w:tcW w:w="6460" w:type="dxa"/>
            <w:tcBorders>
              <w:left w:val="single" w:sz="4" w:space="0" w:color="000000"/>
            </w:tcBorders>
            <w:tcMar>
              <w:top w:w="0" w:type="dxa"/>
              <w:left w:w="0" w:type="dxa"/>
              <w:bottom w:w="22" w:type="dxa"/>
              <w:right w:w="0" w:type="dxa"/>
            </w:tcMar>
            <w:vAlign w:val="center"/>
          </w:tcPr>
          <w:p w:rsidR="0040562B" w14:paraId="71C4302B" w14:textId="77777777">
            <w:pPr>
              <w:pStyle w:val="Tab1FirstColNonGras"/>
              <w:rPr>
                <w:lang w:val="fr-FR"/>
              </w:rPr>
            </w:pPr>
            <w:r>
              <w:rPr>
                <w:lang w:val="fr-FR"/>
              </w:rPr>
              <w:t>A) Les titres financiers éligibles et les instruments du marché monétaire admis à la négociation sur un marché réglementé au sens de l'article L. 422-1 du code monétaire et financier.</w:t>
            </w:r>
          </w:p>
        </w:tc>
        <w:tc>
          <w:tcPr>
            <w:tcW w:w="1600" w:type="dxa"/>
            <w:tcBorders>
              <w:left w:val="single" w:sz="4" w:space="0" w:color="000000"/>
              <w:right w:val="single" w:sz="4" w:space="0" w:color="000000"/>
            </w:tcBorders>
            <w:tcMar>
              <w:top w:w="0" w:type="dxa"/>
              <w:left w:w="0" w:type="dxa"/>
              <w:bottom w:w="0" w:type="dxa"/>
              <w:right w:w="0" w:type="dxa"/>
            </w:tcMar>
            <w:vAlign w:val="center"/>
          </w:tcPr>
          <w:p w:rsidR="0040562B" w14:paraId="0E78D94A" w14:textId="77777777">
            <w:pPr>
              <w:pStyle w:val="Tab1MiddleColNonGras"/>
              <w:rPr>
                <w:lang w:val="fr-FR"/>
              </w:rPr>
            </w:pPr>
            <w:r>
              <w:rPr>
                <w:lang w:val="fr-FR"/>
              </w:rPr>
              <w:t>52 916 838,75</w:t>
            </w:r>
          </w:p>
        </w:tc>
        <w:tc>
          <w:tcPr>
            <w:tcW w:w="1600" w:type="dxa"/>
            <w:tcBorders>
              <w:left w:val="single" w:sz="4" w:space="0" w:color="000000"/>
              <w:right w:val="single" w:sz="4" w:space="0" w:color="000000"/>
            </w:tcBorders>
            <w:tcMar>
              <w:top w:w="0" w:type="dxa"/>
              <w:left w:w="0" w:type="dxa"/>
              <w:bottom w:w="0" w:type="dxa"/>
              <w:right w:w="0" w:type="dxa"/>
            </w:tcMar>
            <w:vAlign w:val="center"/>
          </w:tcPr>
          <w:p w:rsidR="0040562B" w14:paraId="4D349312" w14:textId="77777777">
            <w:pPr>
              <w:pStyle w:val="Tab1LastColNonGras"/>
              <w:rPr>
                <w:lang w:val="fr-FR"/>
              </w:rPr>
            </w:pPr>
            <w:r>
              <w:rPr>
                <w:lang w:val="fr-FR"/>
              </w:rPr>
              <w:t>57 391 172,81</w:t>
            </w:r>
          </w:p>
        </w:tc>
      </w:tr>
      <w:tr w14:paraId="35669A6A" w14:textId="77777777">
        <w:tblPrEx>
          <w:tblW w:w="5000" w:type="pct"/>
          <w:tblLayout w:type="fixed"/>
          <w:tblLook w:val="04A0"/>
        </w:tblPrEx>
        <w:trPr>
          <w:trHeight w:hRule="exact" w:val="62"/>
        </w:trPr>
        <w:tc>
          <w:tcPr>
            <w:tcW w:w="6460" w:type="dxa"/>
            <w:tcBorders>
              <w:left w:val="single" w:sz="4" w:space="0" w:color="000000"/>
            </w:tcBorders>
            <w:tcMar>
              <w:top w:w="0" w:type="dxa"/>
              <w:left w:w="0" w:type="dxa"/>
              <w:bottom w:w="22" w:type="dxa"/>
              <w:right w:w="0" w:type="dxa"/>
            </w:tcMar>
            <w:vAlign w:val="center"/>
          </w:tcPr>
          <w:p w:rsidR="0040562B" w14:paraId="5A54C20A" w14:textId="77777777">
            <w:pPr>
              <w:pStyle w:val="Tab1FirstColNonGras"/>
              <w:rPr>
                <w:lang w:val="fr-FR"/>
              </w:rPr>
            </w:pPr>
          </w:p>
        </w:tc>
        <w:tc>
          <w:tcPr>
            <w:tcW w:w="1600" w:type="dxa"/>
            <w:tcBorders>
              <w:left w:val="single" w:sz="4" w:space="0" w:color="000000"/>
              <w:right w:val="single" w:sz="4" w:space="0" w:color="000000"/>
            </w:tcBorders>
            <w:tcMar>
              <w:top w:w="0" w:type="dxa"/>
              <w:left w:w="0" w:type="dxa"/>
              <w:bottom w:w="0" w:type="dxa"/>
              <w:right w:w="0" w:type="dxa"/>
            </w:tcMar>
            <w:vAlign w:val="center"/>
          </w:tcPr>
          <w:p w:rsidR="0040562B" w14:paraId="00A4D739" w14:textId="77777777">
            <w:pPr>
              <w:pStyle w:val="Tab1MiddleColNonGras"/>
              <w:rPr>
                <w:lang w:val="fr-FR"/>
              </w:rPr>
            </w:pPr>
          </w:p>
        </w:tc>
        <w:tc>
          <w:tcPr>
            <w:tcW w:w="1600" w:type="dxa"/>
            <w:tcBorders>
              <w:left w:val="single" w:sz="4" w:space="0" w:color="000000"/>
              <w:right w:val="single" w:sz="4" w:space="0" w:color="000000"/>
            </w:tcBorders>
            <w:tcMar>
              <w:top w:w="0" w:type="dxa"/>
              <w:left w:w="0" w:type="dxa"/>
              <w:bottom w:w="0" w:type="dxa"/>
              <w:right w:w="0" w:type="dxa"/>
            </w:tcMar>
            <w:vAlign w:val="center"/>
          </w:tcPr>
          <w:p w:rsidR="0040562B" w14:paraId="4EE15429" w14:textId="77777777">
            <w:pPr>
              <w:pStyle w:val="Tab1LastColNonGras"/>
              <w:rPr>
                <w:lang w:val="fr-FR"/>
              </w:rPr>
            </w:pPr>
          </w:p>
        </w:tc>
      </w:tr>
      <w:tr w14:paraId="744475CE" w14:textId="77777777">
        <w:tblPrEx>
          <w:tblW w:w="5000" w:type="pct"/>
          <w:tblLayout w:type="fixed"/>
          <w:tblLook w:val="04A0"/>
        </w:tblPrEx>
        <w:trPr>
          <w:trHeight w:val="742"/>
        </w:trPr>
        <w:tc>
          <w:tcPr>
            <w:tcW w:w="6460" w:type="dxa"/>
            <w:tcBorders>
              <w:left w:val="single" w:sz="4" w:space="0" w:color="000000"/>
              <w:bottom w:val="single" w:sz="4" w:space="0" w:color="000000"/>
            </w:tcBorders>
            <w:tcMar>
              <w:top w:w="0" w:type="dxa"/>
              <w:left w:w="0" w:type="dxa"/>
              <w:bottom w:w="22" w:type="dxa"/>
              <w:right w:w="0" w:type="dxa"/>
            </w:tcMar>
            <w:vAlign w:val="center"/>
          </w:tcPr>
          <w:p w:rsidR="0040562B" w14:paraId="3C3E9A91" w14:textId="77777777">
            <w:pPr>
              <w:pStyle w:val="Tab1FirstColNonGrasBordureDown"/>
              <w:rPr>
                <w:lang w:val="fr-FR"/>
              </w:rPr>
            </w:pPr>
            <w:r>
              <w:rPr>
                <w:lang w:val="fr-FR"/>
              </w:rPr>
              <w:t>Et B) Les titres financiers éligibles et les instruments du marché monétaire admis à la négociation sur un autre marché réglementé, en fonctionnement régulier, reconnu, ouvert au public et dont le siège est situé dans un Etat membre de l'Union européenne ou dans un autre Etat partie à l'accord sur l'Espace économique européen.</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40562B" w14:paraId="48BC8025" w14:textId="77777777">
            <w:pPr>
              <w:pStyle w:val="Tab1MiddleColNonGrasBordureDown"/>
              <w:rPr>
                <w:lang w:val="fr-FR"/>
              </w:rPr>
            </w:pP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40562B" w14:paraId="028CF29F" w14:textId="77777777">
            <w:pPr>
              <w:pStyle w:val="Tab1LastColNonGrasBordureDown"/>
              <w:rPr>
                <w:lang w:val="fr-FR"/>
              </w:rPr>
            </w:pPr>
          </w:p>
        </w:tc>
      </w:tr>
      <w:tr w14:paraId="66A8A5F1" w14:textId="77777777">
        <w:tblPrEx>
          <w:tblW w:w="5000" w:type="pct"/>
          <w:tblLayout w:type="fixed"/>
          <w:tblLook w:val="04A0"/>
        </w:tblPrEx>
        <w:trPr>
          <w:trHeight w:val="1122"/>
        </w:trPr>
        <w:tc>
          <w:tcPr>
            <w:tcW w:w="6460" w:type="dxa"/>
            <w:tcBorders>
              <w:left w:val="single" w:sz="4" w:space="0" w:color="000000"/>
              <w:bottom w:val="single" w:sz="4" w:space="0" w:color="000000"/>
            </w:tcBorders>
            <w:tcMar>
              <w:top w:w="0" w:type="dxa"/>
              <w:left w:w="0" w:type="dxa"/>
              <w:bottom w:w="22" w:type="dxa"/>
              <w:right w:w="0" w:type="dxa"/>
            </w:tcMar>
            <w:vAlign w:val="center"/>
          </w:tcPr>
          <w:p w:rsidR="0040562B" w14:paraId="01685AF3" w14:textId="77777777">
            <w:pPr>
              <w:pStyle w:val="Tab1FirstColNonGrasBordureDown"/>
              <w:rPr>
                <w:lang w:val="fr-FR"/>
              </w:rPr>
            </w:pPr>
            <w:r>
              <w:rPr>
                <w:lang w:val="fr-FR"/>
              </w:rPr>
              <w:t>C) Les titres financiers éligibles et les instruments du marché monétaire admis à la cote officielle d'une bourse de valeurs d'un pays tiers ou négociés sur un autre marché d'un pays tiers, réglementé, en fonctionnement régulier, reconnu et ouvert au public, pour autant que cette bourse ou ce marché ne figure pas sur une liste établie par l'Autorité des marchés financiers ou que le choix de cette bourse ou de ce marché soit prévu par la loi ou par le règlement ou les statuts du fonds d'investissement à vocation générale.</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40562B" w14:paraId="1B75D11B" w14:textId="77777777">
            <w:pPr>
              <w:pStyle w:val="Tab1MiddleColNonGrasBordureDown"/>
              <w:rPr>
                <w:lang w:val="fr-FR"/>
              </w:rPr>
            </w:pPr>
            <w:r>
              <w:rPr>
                <w:lang w:val="fr-FR"/>
              </w:rPr>
              <w:t>10 844 099,80</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40562B" w14:paraId="11E3AE76" w14:textId="77777777">
            <w:pPr>
              <w:pStyle w:val="Tab1LastColNonGrasBordureDown"/>
              <w:rPr>
                <w:lang w:val="fr-FR"/>
              </w:rPr>
            </w:pPr>
            <w:r>
              <w:rPr>
                <w:lang w:val="fr-FR"/>
              </w:rPr>
              <w:t>14 524 568,73</w:t>
            </w:r>
          </w:p>
        </w:tc>
      </w:tr>
      <w:tr w14:paraId="382F52E3" w14:textId="77777777">
        <w:tblPrEx>
          <w:tblW w:w="5000" w:type="pct"/>
          <w:tblLayout w:type="fixed"/>
          <w:tblLook w:val="04A0"/>
        </w:tblPrEx>
        <w:trPr>
          <w:trHeight w:val="462"/>
        </w:trPr>
        <w:tc>
          <w:tcPr>
            <w:tcW w:w="6460" w:type="dxa"/>
            <w:tcBorders>
              <w:left w:val="single" w:sz="4" w:space="0" w:color="000000"/>
              <w:bottom w:val="single" w:sz="4" w:space="0" w:color="000000"/>
            </w:tcBorders>
            <w:tcMar>
              <w:top w:w="0" w:type="dxa"/>
              <w:left w:w="0" w:type="dxa"/>
              <w:bottom w:w="22" w:type="dxa"/>
              <w:right w:w="0" w:type="dxa"/>
            </w:tcMar>
            <w:vAlign w:val="center"/>
          </w:tcPr>
          <w:p w:rsidR="0040562B" w14:paraId="6EF2F22A" w14:textId="77777777">
            <w:pPr>
              <w:pStyle w:val="Tab1FirstColNonGrasBordureDown"/>
              <w:rPr>
                <w:lang w:val="fr-FR"/>
              </w:rPr>
            </w:pPr>
            <w:r>
              <w:rPr>
                <w:lang w:val="fr-FR"/>
              </w:rPr>
              <w:t>D) Les titres financiers éligibles nouvellement émis mentionnés  au 4 ° du I de l’article R.214-32-18 du code monétaire et financier.</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40562B" w14:paraId="79413515" w14:textId="77777777">
            <w:pPr>
              <w:pStyle w:val="Tab1MiddleColNonGrasBordureDown"/>
              <w:rPr>
                <w:lang w:val="fr-FR"/>
              </w:rPr>
            </w:pPr>
            <w:r>
              <w:rPr>
                <w:lang w:val="fr-FR"/>
              </w:rPr>
              <w:t xml:space="preserve"> </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40562B" w14:paraId="559E6256" w14:textId="77777777">
            <w:pPr>
              <w:pStyle w:val="Tab1LastColNonGrasBordureDown"/>
              <w:rPr>
                <w:lang w:val="fr-FR"/>
              </w:rPr>
            </w:pPr>
            <w:r>
              <w:rPr>
                <w:lang w:val="fr-FR"/>
              </w:rPr>
              <w:t xml:space="preserve"> </w:t>
            </w:r>
          </w:p>
        </w:tc>
      </w:tr>
      <w:tr w14:paraId="7CF4BD2D" w14:textId="77777777">
        <w:tblPrEx>
          <w:tblW w:w="5000" w:type="pct"/>
          <w:tblLayout w:type="fixed"/>
          <w:tblLook w:val="04A0"/>
        </w:tblPrEx>
        <w:trPr>
          <w:trHeight w:val="362"/>
        </w:trPr>
        <w:tc>
          <w:tcPr>
            <w:tcW w:w="6460" w:type="dxa"/>
            <w:tcBorders>
              <w:left w:val="single" w:sz="4" w:space="0" w:color="000000"/>
              <w:bottom w:val="single" w:sz="4" w:space="0" w:color="000000"/>
            </w:tcBorders>
            <w:tcMar>
              <w:top w:w="0" w:type="dxa"/>
              <w:left w:w="0" w:type="dxa"/>
              <w:bottom w:w="22" w:type="dxa"/>
              <w:right w:w="0" w:type="dxa"/>
            </w:tcMar>
            <w:vAlign w:val="center"/>
          </w:tcPr>
          <w:p w:rsidR="0040562B" w14:paraId="0A8B998C" w14:textId="77777777">
            <w:pPr>
              <w:pStyle w:val="Tab1FirstColNonGrasBordureDown"/>
              <w:rPr>
                <w:lang w:val="fr-FR"/>
              </w:rPr>
            </w:pPr>
            <w:r>
              <w:rPr>
                <w:lang w:val="fr-FR"/>
              </w:rPr>
              <w:t>E) Les autres actifs.</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40562B" w14:paraId="288E437D" w14:textId="77777777">
            <w:pPr>
              <w:pStyle w:val="Tab1MiddleColNonGrasBordureDown"/>
              <w:rPr>
                <w:lang w:val="fr-FR"/>
              </w:rPr>
            </w:pPr>
            <w:r>
              <w:rPr>
                <w:lang w:val="fr-FR"/>
              </w:rPr>
              <w:t xml:space="preserve"> </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40562B" w14:paraId="74BFCBA7" w14:textId="77777777">
            <w:pPr>
              <w:pStyle w:val="Tab1LastColNonGrasBordureDown"/>
              <w:rPr>
                <w:lang w:val="fr-FR"/>
              </w:rPr>
            </w:pPr>
            <w:r>
              <w:rPr>
                <w:lang w:val="fr-FR"/>
              </w:rPr>
              <w:t xml:space="preserve"> </w:t>
            </w:r>
          </w:p>
        </w:tc>
      </w:tr>
    </w:tbl>
    <w:p w:rsidR="0040562B" w14:paraId="540A5CC2" w14:textId="77777777">
      <w:pPr>
        <w:pStyle w:val="TechnicalBookmark"/>
        <w:rPr>
          <w:lang w:val="fr-FR"/>
        </w:rPr>
      </w:pPr>
    </w:p>
    <w:p w:rsidR="0040562B" w14:paraId="2C957098" w14:textId="77777777">
      <w:pPr>
        <w:pStyle w:val="BreakLine"/>
        <w:rPr>
          <w:lang w:val="fr-FR"/>
        </w:rPr>
      </w:pPr>
      <w:r>
        <w:rPr>
          <w:lang w:val="fr-FR"/>
        </w:rPr>
        <w:t xml:space="preserve"> </w:t>
      </w:r>
    </w:p>
    <w:p w:rsidR="0040562B" w14:paraId="7C0D4331" w14:textId="77777777">
      <w:pPr>
        <w:pStyle w:val="TechnicalBookmark"/>
        <w:rPr>
          <w:lang w:val="fr-FR"/>
        </w:rPr>
      </w:pPr>
      <w:r>
        <w:rPr>
          <w:lang w:val="fr-FR"/>
        </w:rPr>
        <w:fldChar w:fldCharType="begin"/>
      </w:r>
      <w:r>
        <w:rPr>
          <w:lang w:val="fr-FR"/>
        </w:rPr>
        <w:instrText xml:space="preserve"> SET 76A8831B575F895DCEEAF09DC13F60BD "" </w:instrText>
      </w:r>
      <w:r>
        <w:rPr>
          <w:lang w:val="fr-FR"/>
        </w:rPr>
        <w:fldChar w:fldCharType="separate"/>
      </w:r>
      <w:bookmarkStart w:id="29" w:name="76A8831B575F895DCEEAF09DC13F60BD"/>
      <w:bookmarkEnd w:id="29"/>
      <w:r>
        <w:rPr>
          <w:lang w:val="fr-FR"/>
        </w:rPr>
        <w:fldChar w:fldCharType="end"/>
      </w:r>
    </w:p>
    <w:p w:rsidR="0040562B" w14:paraId="23D7B60C" w14:textId="77777777">
      <w:pPr>
        <w:pStyle w:val="H1SPACEBEFORE"/>
        <w:ind w:right="2400"/>
        <w:rPr>
          <w:lang w:val="fr-FR"/>
        </w:rPr>
      </w:pPr>
      <w:r>
        <w:rPr>
          <w:lang w:val="fr-FR"/>
        </w:rPr>
        <w:t>|</w:t>
      </w:r>
    </w:p>
    <w:p w:rsidR="0040562B" w14:paraId="256FBEF5" w14:textId="77777777">
      <w:pPr>
        <w:pStyle w:val="H1"/>
        <w:rPr>
          <w:lang w:val="fr-FR"/>
        </w:rPr>
      </w:pPr>
      <w:bookmarkStart w:id="30" w:name="Distribution_en_cours_de_période"/>
      <w:bookmarkEnd w:id="30"/>
      <w:r>
        <w:rPr>
          <w:lang w:val="fr-FR"/>
        </w:rPr>
        <w:t>Distribution en cours de période</w:t>
      </w:r>
    </w:p>
    <w:p w:rsidR="0040562B" w14:paraId="4AFD7340" w14:textId="77777777">
      <w:pPr>
        <w:pStyle w:val="RefToc1"/>
        <w:rPr>
          <w:lang w:val="fr-FR"/>
        </w:rPr>
      </w:pPr>
      <w:bookmarkStart w:id="31" w:name="BK_4CDB799183FBAB0E82D8CF05EF16FE8E"/>
      <w:bookmarkEnd w:id="31"/>
      <w:r>
        <w:rPr>
          <w:lang w:val="fr-FR"/>
        </w:rPr>
        <w:t>Distribution en cours de période</w:t>
      </w:r>
    </w:p>
    <w:p w:rsidR="0040562B" w14:paraId="783B4B91" w14:textId="77777777">
      <w:pPr>
        <w:pStyle w:val="TechnicalBookmark"/>
        <w:rPr>
          <w:lang w:val="fr-FR"/>
        </w:rPr>
      </w:pPr>
      <w:r>
        <w:rPr>
          <w:lang w:val="fr-FR"/>
        </w:rPr>
        <w:fldChar w:fldCharType="begin"/>
      </w:r>
      <w:r>
        <w:rPr>
          <w:lang w:val="fr-FR"/>
        </w:rPr>
        <w:instrText xml:space="preserve"> SET 3EEA3E7919BE04816602A7E96157A5B4 "" </w:instrText>
      </w:r>
      <w:r>
        <w:rPr>
          <w:lang w:val="fr-FR"/>
        </w:rPr>
        <w:fldChar w:fldCharType="separate"/>
      </w:r>
      <w:bookmarkStart w:id="32" w:name="3EEA3E7919BE04816602A7E96157A5B4"/>
      <w:bookmarkEnd w:id="32"/>
      <w:r>
        <w:rPr>
          <w:lang w:val="fr-FR"/>
        </w:rPr>
        <w:fldChar w:fldCharType="end"/>
      </w:r>
    </w:p>
    <w:p w:rsidR="0040562B" w14:paraId="15CEFA68" w14:textId="77777777">
      <w:pPr>
        <w:pStyle w:val="TechnicalBookmark"/>
        <w:rPr>
          <w:lang w:val="fr-FR"/>
        </w:rPr>
      </w:pPr>
    </w:p>
    <w:tbl>
      <w:tblPr>
        <w:tblW w:w="5000" w:type="pct"/>
        <w:tblLayout w:type="fixed"/>
        <w:tblLook w:val="04A0"/>
      </w:tblPr>
      <w:tblGrid>
        <w:gridCol w:w="1115"/>
        <w:gridCol w:w="3725"/>
        <w:gridCol w:w="1594"/>
        <w:gridCol w:w="1594"/>
        <w:gridCol w:w="1594"/>
      </w:tblGrid>
      <w:tr w14:paraId="22B35277" w14:textId="77777777">
        <w:tblPrEx>
          <w:tblW w:w="5000" w:type="pct"/>
          <w:tblLayout w:type="fixed"/>
          <w:tblLook w:val="04A0"/>
        </w:tblPrEx>
        <w:trPr>
          <w:trHeight w:val="545"/>
        </w:trPr>
        <w:tc>
          <w:tcPr>
            <w:tcW w:w="1120"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40562B" w14:paraId="40691DA8" w14:textId="77777777">
            <w:pPr>
              <w:pStyle w:val="EnteteTabFirstColBordureCentre"/>
              <w:rPr>
                <w:lang w:val="fr-FR"/>
              </w:rPr>
            </w:pPr>
          </w:p>
        </w:tc>
        <w:tc>
          <w:tcPr>
            <w:tcW w:w="374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40562B" w14:paraId="1BA38083" w14:textId="77777777">
            <w:pPr>
              <w:pStyle w:val="EnteteTabMiddleColBordure"/>
              <w:rPr>
                <w:lang w:val="fr-FR"/>
              </w:rPr>
            </w:pPr>
            <w:r>
              <w:rPr>
                <w:lang w:val="fr-FR"/>
              </w:rPr>
              <w:t>Part</w:t>
            </w:r>
          </w:p>
        </w:tc>
        <w:tc>
          <w:tcPr>
            <w:tcW w:w="160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40562B" w14:paraId="6A85EA31" w14:textId="77777777">
            <w:pPr>
              <w:pStyle w:val="EnteteTabMiddleColBordure"/>
              <w:spacing w:line="184" w:lineRule="exact"/>
              <w:rPr>
                <w:lang w:val="fr-FR"/>
              </w:rPr>
            </w:pPr>
            <w:r>
              <w:rPr>
                <w:lang w:val="fr-FR"/>
              </w:rPr>
              <w:t xml:space="preserve">Montant net unitaire </w:t>
            </w:r>
          </w:p>
          <w:p w:rsidR="0040562B" w14:paraId="2E765A61" w14:textId="77777777">
            <w:pPr>
              <w:pStyle w:val="EnteteTabMiddleColBordure"/>
              <w:spacing w:line="184" w:lineRule="exact"/>
              <w:rPr>
                <w:lang w:val="fr-FR"/>
              </w:rPr>
            </w:pPr>
            <w:r>
              <w:rPr>
                <w:lang w:val="fr-FR"/>
              </w:rPr>
              <w:t xml:space="preserve"> EUR</w:t>
            </w:r>
          </w:p>
        </w:tc>
        <w:tc>
          <w:tcPr>
            <w:tcW w:w="160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40562B" w14:paraId="0D760964" w14:textId="77777777">
            <w:pPr>
              <w:pStyle w:val="EnteteTabMiddleColBordure"/>
              <w:spacing w:line="184" w:lineRule="exact"/>
              <w:rPr>
                <w:lang w:val="fr-FR"/>
              </w:rPr>
            </w:pPr>
            <w:r>
              <w:rPr>
                <w:lang w:val="fr-FR"/>
              </w:rPr>
              <w:t xml:space="preserve">Crédit d'impôt </w:t>
            </w:r>
          </w:p>
          <w:p w:rsidR="0040562B" w14:paraId="0453061E" w14:textId="77777777">
            <w:pPr>
              <w:pStyle w:val="EnteteTabMiddleColBordure"/>
              <w:spacing w:line="184" w:lineRule="exact"/>
              <w:rPr>
                <w:lang w:val="fr-FR"/>
              </w:rPr>
            </w:pPr>
            <w:r>
              <w:rPr>
                <w:lang w:val="fr-FR"/>
              </w:rPr>
              <w:t xml:space="preserve"> EUR</w:t>
            </w:r>
          </w:p>
        </w:tc>
        <w:tc>
          <w:tcPr>
            <w:tcW w:w="160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40562B" w14:paraId="001E56A3" w14:textId="77777777">
            <w:pPr>
              <w:pStyle w:val="EnteteTabLastColBordure"/>
              <w:spacing w:line="184" w:lineRule="exact"/>
              <w:rPr>
                <w:lang w:val="fr-FR"/>
              </w:rPr>
            </w:pPr>
            <w:r>
              <w:rPr>
                <w:lang w:val="fr-FR"/>
              </w:rPr>
              <w:t xml:space="preserve">Montant brut unitaire </w:t>
            </w:r>
          </w:p>
          <w:p w:rsidR="0040562B" w14:paraId="26EE655C" w14:textId="77777777">
            <w:pPr>
              <w:pStyle w:val="EnteteTabLastColBordure"/>
              <w:spacing w:line="184" w:lineRule="exact"/>
              <w:rPr>
                <w:lang w:val="fr-FR"/>
              </w:rPr>
            </w:pPr>
            <w:r>
              <w:rPr>
                <w:lang w:val="fr-FR"/>
              </w:rPr>
              <w:t xml:space="preserve"> EUR</w:t>
            </w:r>
          </w:p>
        </w:tc>
      </w:tr>
      <w:tr w14:paraId="1A631F0D" w14:textId="77777777">
        <w:tblPrEx>
          <w:tblW w:w="5000" w:type="pct"/>
          <w:tblLayout w:type="fixed"/>
          <w:tblLook w:val="04A0"/>
        </w:tblPrEx>
        <w:trPr>
          <w:trHeight w:val="385"/>
        </w:trPr>
        <w:tc>
          <w:tcPr>
            <w:tcW w:w="6460" w:type="dxa"/>
            <w:gridSpan w:val="3"/>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40562B" w14:paraId="546F7180" w14:textId="77777777">
            <w:pPr>
              <w:pStyle w:val="Tab1BordureGras"/>
              <w:rPr>
                <w:lang w:val="fr-FR"/>
              </w:rPr>
            </w:pPr>
            <w:r>
              <w:rPr>
                <w:lang w:val="fr-FR"/>
              </w:rPr>
              <w:t>Dividendes versés</w:t>
            </w:r>
          </w:p>
        </w:tc>
        <w:tc>
          <w:tcPr>
            <w:tcW w:w="3200" w:type="dxa"/>
            <w:gridSpan w:val="2"/>
            <w:tcBorders>
              <w:top w:val="single" w:sz="4" w:space="0" w:color="232323"/>
              <w:bottom w:val="single" w:sz="4" w:space="0" w:color="232323"/>
              <w:right w:val="single" w:sz="4" w:space="0" w:color="232323"/>
            </w:tcBorders>
            <w:tcMar>
              <w:top w:w="0" w:type="dxa"/>
              <w:left w:w="0" w:type="dxa"/>
              <w:bottom w:w="0" w:type="dxa"/>
              <w:right w:w="0" w:type="dxa"/>
            </w:tcMar>
            <w:vAlign w:val="center"/>
          </w:tcPr>
          <w:p w:rsidR="0040562B" w14:paraId="52622646" w14:textId="77777777">
            <w:pPr>
              <w:pStyle w:val="Tab1LastBordureGras"/>
              <w:rPr>
                <w:lang w:val="fr-FR"/>
              </w:rPr>
            </w:pPr>
          </w:p>
        </w:tc>
      </w:tr>
      <w:tr w14:paraId="3EE86F2A" w14:textId="77777777">
        <w:tblPrEx>
          <w:tblW w:w="5000" w:type="pct"/>
          <w:tblLayout w:type="fixed"/>
          <w:tblLook w:val="04A0"/>
        </w:tblPrEx>
        <w:trPr>
          <w:trHeight w:val="281"/>
        </w:trPr>
        <w:tc>
          <w:tcPr>
            <w:tcW w:w="1120" w:type="dxa"/>
            <w:tcBorders>
              <w:top w:val="single" w:sz="4" w:space="0" w:color="000000"/>
              <w:left w:val="single" w:sz="4" w:space="0" w:color="000000"/>
              <w:bottom w:val="single" w:sz="4" w:space="0" w:color="000000"/>
            </w:tcBorders>
            <w:tcMar>
              <w:top w:w="79" w:type="dxa"/>
              <w:left w:w="0" w:type="dxa"/>
              <w:bottom w:w="45" w:type="dxa"/>
              <w:right w:w="0" w:type="dxa"/>
            </w:tcMar>
            <w:vAlign w:val="center"/>
          </w:tcPr>
          <w:p w:rsidR="0040562B" w14:paraId="67AB0478" w14:textId="77777777">
            <w:pPr>
              <w:pStyle w:val="TotalTabFirstColBordureNonGras"/>
              <w:rPr>
                <w:lang w:val="fr-FR"/>
              </w:rPr>
            </w:pPr>
            <w:r>
              <w:rPr>
                <w:lang w:val="fr-FR"/>
              </w:rPr>
              <w:t>18/05/2026</w:t>
            </w:r>
          </w:p>
        </w:tc>
        <w:tc>
          <w:tcPr>
            <w:tcW w:w="3740" w:type="dxa"/>
            <w:tcBorders>
              <w:top w:val="single" w:sz="4" w:space="0" w:color="000000"/>
              <w:left w:val="single" w:sz="4" w:space="0" w:color="000000"/>
              <w:bottom w:val="single" w:sz="4" w:space="0" w:color="000000"/>
            </w:tcBorders>
            <w:tcMar>
              <w:top w:w="79" w:type="dxa"/>
              <w:left w:w="0" w:type="dxa"/>
              <w:bottom w:w="45" w:type="dxa"/>
              <w:right w:w="0" w:type="dxa"/>
            </w:tcMar>
            <w:vAlign w:val="center"/>
          </w:tcPr>
          <w:p w:rsidR="0040562B" w14:paraId="26D76C20" w14:textId="77777777">
            <w:pPr>
              <w:pStyle w:val="TotalTabFirstColBordureNonGras"/>
              <w:rPr>
                <w:lang w:val="fr-FR"/>
              </w:rPr>
            </w:pPr>
            <w:r>
              <w:rPr>
                <w:lang w:val="fr-FR"/>
              </w:rPr>
              <w:t>MAIF ACTIONS TRANSITION CLIMAT PART I</w:t>
            </w:r>
          </w:p>
        </w:tc>
        <w:tc>
          <w:tcPr>
            <w:tcW w:w="160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40562B" w14:paraId="315BDD1F" w14:textId="77777777">
            <w:pPr>
              <w:pStyle w:val="TotalTabMiddleColBordureNonGras"/>
              <w:rPr>
                <w:lang w:val="fr-FR"/>
              </w:rPr>
            </w:pPr>
            <w:r>
              <w:rPr>
                <w:lang w:val="fr-FR"/>
              </w:rPr>
              <w:t>684,33</w:t>
            </w:r>
          </w:p>
        </w:tc>
        <w:tc>
          <w:tcPr>
            <w:tcW w:w="160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40562B" w14:paraId="2C3EAB68" w14:textId="77777777">
            <w:pPr>
              <w:pStyle w:val="TotalTabMiddleColBordureNonGras"/>
              <w:rPr>
                <w:lang w:val="fr-FR"/>
              </w:rPr>
            </w:pPr>
            <w:r>
              <w:rPr>
                <w:lang w:val="fr-FR"/>
              </w:rPr>
              <w:t>43,923</w:t>
            </w:r>
          </w:p>
        </w:tc>
        <w:tc>
          <w:tcPr>
            <w:tcW w:w="1600" w:type="dxa"/>
            <w:tcBorders>
              <w:top w:val="single" w:sz="4" w:space="0" w:color="232323"/>
              <w:left w:val="single" w:sz="4" w:space="0" w:color="232323"/>
              <w:bottom w:val="single" w:sz="4" w:space="0" w:color="232323"/>
              <w:right w:val="single" w:sz="4" w:space="0" w:color="232323"/>
            </w:tcBorders>
            <w:tcMar>
              <w:top w:w="79" w:type="dxa"/>
              <w:left w:w="0" w:type="dxa"/>
              <w:bottom w:w="45" w:type="dxa"/>
              <w:right w:w="0" w:type="dxa"/>
            </w:tcMar>
            <w:vAlign w:val="center"/>
          </w:tcPr>
          <w:p w:rsidR="0040562B" w14:paraId="7B4270A5" w14:textId="77777777">
            <w:pPr>
              <w:pStyle w:val="TotalTabLastColBordureNonGras"/>
              <w:rPr>
                <w:lang w:val="fr-FR"/>
              </w:rPr>
            </w:pPr>
            <w:r>
              <w:rPr>
                <w:lang w:val="fr-FR"/>
              </w:rPr>
              <w:t>728,25</w:t>
            </w:r>
          </w:p>
        </w:tc>
      </w:tr>
      <w:tr w14:paraId="15A907D8" w14:textId="77777777">
        <w:tblPrEx>
          <w:tblW w:w="5000" w:type="pct"/>
          <w:tblLayout w:type="fixed"/>
          <w:tblLook w:val="04A0"/>
        </w:tblPrEx>
        <w:trPr>
          <w:trHeight w:val="385"/>
        </w:trPr>
        <w:tc>
          <w:tcPr>
            <w:tcW w:w="6460" w:type="dxa"/>
            <w:gridSpan w:val="3"/>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40562B" w14:paraId="75FD7698" w14:textId="77777777">
            <w:pPr>
              <w:pStyle w:val="Tab1BordureGras"/>
              <w:rPr>
                <w:lang w:val="fr-FR"/>
              </w:rPr>
            </w:pPr>
            <w:r>
              <w:rPr>
                <w:lang w:val="fr-FR"/>
              </w:rPr>
              <w:t>Dividendes à verser</w:t>
            </w:r>
          </w:p>
        </w:tc>
        <w:tc>
          <w:tcPr>
            <w:tcW w:w="3200" w:type="dxa"/>
            <w:gridSpan w:val="2"/>
            <w:tcBorders>
              <w:top w:val="single" w:sz="4" w:space="0" w:color="232323"/>
              <w:bottom w:val="single" w:sz="4" w:space="0" w:color="232323"/>
              <w:right w:val="single" w:sz="4" w:space="0" w:color="232323"/>
            </w:tcBorders>
            <w:tcMar>
              <w:top w:w="0" w:type="dxa"/>
              <w:left w:w="0" w:type="dxa"/>
              <w:bottom w:w="0" w:type="dxa"/>
              <w:right w:w="0" w:type="dxa"/>
            </w:tcMar>
            <w:vAlign w:val="center"/>
          </w:tcPr>
          <w:p w:rsidR="0040562B" w14:paraId="17BBAB58" w14:textId="77777777">
            <w:pPr>
              <w:pStyle w:val="Tab1LastBordureGras"/>
              <w:rPr>
                <w:lang w:val="fr-FR"/>
              </w:rPr>
            </w:pPr>
          </w:p>
        </w:tc>
      </w:tr>
      <w:tr w14:paraId="5660F080" w14:textId="77777777">
        <w:tblPrEx>
          <w:tblW w:w="5000" w:type="pct"/>
          <w:tblLayout w:type="fixed"/>
          <w:tblLook w:val="04A0"/>
        </w:tblPrEx>
        <w:trPr>
          <w:trHeight w:val="281"/>
        </w:trPr>
        <w:tc>
          <w:tcPr>
            <w:tcW w:w="1120" w:type="dxa"/>
            <w:tcBorders>
              <w:top w:val="single" w:sz="4" w:space="0" w:color="000000"/>
              <w:left w:val="single" w:sz="4" w:space="0" w:color="000000"/>
              <w:bottom w:val="single" w:sz="4" w:space="0" w:color="000000"/>
            </w:tcBorders>
            <w:tcMar>
              <w:top w:w="79" w:type="dxa"/>
              <w:left w:w="0" w:type="dxa"/>
              <w:bottom w:w="45" w:type="dxa"/>
              <w:right w:w="0" w:type="dxa"/>
            </w:tcMar>
            <w:vAlign w:val="center"/>
          </w:tcPr>
          <w:p w:rsidR="0040562B" w14:paraId="109E97C7" w14:textId="77777777">
            <w:pPr>
              <w:pStyle w:val="TotalTabFirstColBordureNonGras"/>
              <w:rPr>
                <w:lang w:val="fr-FR"/>
              </w:rPr>
            </w:pPr>
          </w:p>
        </w:tc>
        <w:tc>
          <w:tcPr>
            <w:tcW w:w="3740" w:type="dxa"/>
            <w:tcBorders>
              <w:top w:val="single" w:sz="4" w:space="0" w:color="000000"/>
              <w:left w:val="single" w:sz="4" w:space="0" w:color="000000"/>
              <w:bottom w:val="single" w:sz="4" w:space="0" w:color="000000"/>
            </w:tcBorders>
            <w:tcMar>
              <w:top w:w="79" w:type="dxa"/>
              <w:left w:w="0" w:type="dxa"/>
              <w:bottom w:w="45" w:type="dxa"/>
              <w:right w:w="0" w:type="dxa"/>
            </w:tcMar>
            <w:vAlign w:val="center"/>
          </w:tcPr>
          <w:p w:rsidR="0040562B" w14:paraId="2F316A83" w14:textId="77777777">
            <w:pPr>
              <w:pStyle w:val="TotalTabFirstColBordureNonGras"/>
              <w:rPr>
                <w:lang w:val="fr-FR"/>
              </w:rPr>
            </w:pPr>
            <w:r>
              <w:rPr>
                <w:lang w:val="fr-FR"/>
              </w:rPr>
              <w:t>MAIF ACTIONS TRANSITION CLIMAT PART I</w:t>
            </w:r>
          </w:p>
        </w:tc>
        <w:tc>
          <w:tcPr>
            <w:tcW w:w="160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40562B" w14:paraId="15CFE66E" w14:textId="77777777">
            <w:pPr>
              <w:pStyle w:val="TotalTabMiddleColBordureNonGras"/>
              <w:rPr>
                <w:lang w:val="fr-FR"/>
              </w:rPr>
            </w:pPr>
          </w:p>
        </w:tc>
        <w:tc>
          <w:tcPr>
            <w:tcW w:w="160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40562B" w14:paraId="63C7BE55" w14:textId="77777777">
            <w:pPr>
              <w:pStyle w:val="TotalTabMiddleColBordureNonGras"/>
              <w:rPr>
                <w:lang w:val="fr-FR"/>
              </w:rPr>
            </w:pPr>
          </w:p>
        </w:tc>
        <w:tc>
          <w:tcPr>
            <w:tcW w:w="1600" w:type="dxa"/>
            <w:tcBorders>
              <w:top w:val="single" w:sz="4" w:space="0" w:color="232323"/>
              <w:left w:val="single" w:sz="4" w:space="0" w:color="232323"/>
              <w:bottom w:val="single" w:sz="4" w:space="0" w:color="232323"/>
              <w:right w:val="single" w:sz="4" w:space="0" w:color="232323"/>
            </w:tcBorders>
            <w:tcMar>
              <w:top w:w="79" w:type="dxa"/>
              <w:left w:w="0" w:type="dxa"/>
              <w:bottom w:w="45" w:type="dxa"/>
              <w:right w:w="0" w:type="dxa"/>
            </w:tcMar>
            <w:vAlign w:val="center"/>
          </w:tcPr>
          <w:p w:rsidR="0040562B" w14:paraId="00DDC1D0" w14:textId="77777777">
            <w:pPr>
              <w:pStyle w:val="TotalTabLastColBordureNonGras"/>
              <w:rPr>
                <w:lang w:val="fr-FR"/>
              </w:rPr>
            </w:pPr>
          </w:p>
        </w:tc>
      </w:tr>
    </w:tbl>
    <w:p w:rsidR="0040562B" w14:paraId="5FF73138" w14:textId="77777777">
      <w:pPr>
        <w:pStyle w:val="TechnicalBookmark"/>
        <w:rPr>
          <w:lang w:val="fr-FR"/>
        </w:rPr>
        <w:sectPr>
          <w:headerReference w:type="default" r:id="rId16"/>
          <w:footerReference w:type="default" r:id="rId17"/>
          <w:pgSz w:w="11900" w:h="16840"/>
          <w:pgMar w:top="2154" w:right="1134" w:bottom="1134" w:left="1134" w:header="400" w:footer="400" w:gutter="0"/>
          <w:cols w:space="720"/>
        </w:sectPr>
      </w:pPr>
    </w:p>
    <w:p w:rsidR="0040562B" w14:paraId="29282B07" w14:textId="77777777">
      <w:pPr>
        <w:spacing w:line="15" w:lineRule="exact"/>
        <w:rPr>
          <w:sz w:val="2"/>
        </w:rPr>
      </w:pPr>
    </w:p>
    <w:p w:rsidR="0040562B" w14:paraId="050784C9" w14:textId="77777777">
      <w:pPr>
        <w:pStyle w:val="TechnicalBookmark"/>
        <w:rPr>
          <w:lang w:val="fr-FR"/>
        </w:rPr>
      </w:pPr>
      <w:r>
        <w:rPr>
          <w:lang w:val="fr-FR"/>
        </w:rPr>
        <w:fldChar w:fldCharType="begin"/>
      </w:r>
      <w:r>
        <w:rPr>
          <w:lang w:val="fr-FR"/>
        </w:rPr>
        <w:instrText xml:space="preserve"> SET C0149E2EA25F6AC70E108D113610B163 "" </w:instrText>
      </w:r>
      <w:r>
        <w:rPr>
          <w:lang w:val="fr-FR"/>
        </w:rPr>
        <w:fldChar w:fldCharType="separate"/>
      </w:r>
      <w:bookmarkStart w:id="33" w:name="C0149E2EA25F6AC70E108D113610B163"/>
      <w:bookmarkEnd w:id="33"/>
      <w:r>
        <w:rPr>
          <w:lang w:val="fr-FR"/>
        </w:rPr>
        <w:fldChar w:fldCharType="end"/>
      </w:r>
    </w:p>
    <w:p w:rsidR="0040562B" w14:paraId="0C7DD350" w14:textId="77777777">
      <w:pPr>
        <w:pStyle w:val="H1"/>
        <w:rPr>
          <w:lang w:val="fr-FR"/>
        </w:rPr>
      </w:pPr>
      <w:bookmarkStart w:id="34" w:name="Inventaire_des_actifs_et_passifs"/>
      <w:bookmarkEnd w:id="34"/>
      <w:r>
        <w:rPr>
          <w:lang w:val="fr-FR"/>
        </w:rPr>
        <w:t>Inventaire des actifs et passifs</w:t>
      </w:r>
    </w:p>
    <w:p w:rsidR="0040562B" w14:paraId="522051B1" w14:textId="77777777">
      <w:pPr>
        <w:pStyle w:val="RefToc1"/>
        <w:rPr>
          <w:lang w:val="fr-FR"/>
        </w:rPr>
      </w:pPr>
      <w:bookmarkStart w:id="35" w:name="BK_A15F88A7EC1B9E0062D18CE9F151DF6A"/>
      <w:bookmarkEnd w:id="35"/>
      <w:r>
        <w:rPr>
          <w:lang w:val="fr-FR"/>
        </w:rPr>
        <w:t>Inventaire des actifs et passifs</w:t>
      </w:r>
    </w:p>
    <w:p w:rsidR="0040562B" w14:paraId="3CEAE4E5" w14:textId="77777777">
      <w:pPr>
        <w:pStyle w:val="TechnicalBookmark"/>
        <w:rPr>
          <w:lang w:val="fr-FR"/>
        </w:rPr>
      </w:pPr>
      <w:r>
        <w:rPr>
          <w:lang w:val="fr-FR"/>
        </w:rPr>
        <w:fldChar w:fldCharType="begin"/>
      </w:r>
      <w:r>
        <w:rPr>
          <w:lang w:val="fr-FR"/>
        </w:rPr>
        <w:instrText xml:space="preserve"> SET 28291F0E85DD050FA11628E3C57C3C59 "" </w:instrText>
      </w:r>
      <w:r>
        <w:rPr>
          <w:lang w:val="fr-FR"/>
        </w:rPr>
        <w:fldChar w:fldCharType="separate"/>
      </w:r>
      <w:bookmarkStart w:id="36" w:name="28291F0E85DD050FA11628E3C57C3C59"/>
      <w:bookmarkEnd w:id="36"/>
      <w:r>
        <w:rPr>
          <w:lang w:val="fr-FR"/>
        </w:rPr>
        <w:fldChar w:fldCharType="end"/>
      </w:r>
    </w:p>
    <w:p w:rsidR="0040562B" w14:paraId="1A5BE6C2" w14:textId="77777777">
      <w:pPr>
        <w:pStyle w:val="TechnicalBookmark"/>
        <w:rPr>
          <w:lang w:val="fr-FR"/>
        </w:rPr>
      </w:pPr>
      <w:r>
        <w:rPr>
          <w:lang w:val="fr-FR"/>
        </w:rPr>
        <w:fldChar w:fldCharType="begin"/>
      </w:r>
      <w:r>
        <w:rPr>
          <w:lang w:val="fr-FR"/>
        </w:rPr>
        <w:instrText xml:space="preserve"> SET 51D46462FC86232141EA41E23909F62C "" </w:instrText>
      </w:r>
      <w:r>
        <w:rPr>
          <w:lang w:val="fr-FR"/>
        </w:rPr>
        <w:fldChar w:fldCharType="separate"/>
      </w:r>
      <w:bookmarkStart w:id="37" w:name="51D46462FC86232141EA41E23909F62C"/>
      <w:bookmarkEnd w:id="37"/>
      <w:r>
        <w:rPr>
          <w:lang w:val="fr-FR"/>
        </w:rPr>
        <w:fldChar w:fldCharType="end"/>
      </w:r>
    </w:p>
    <w:p w:rsidR="0040562B" w14:paraId="52B0517B" w14:textId="77777777">
      <w:pPr>
        <w:pStyle w:val="H2"/>
        <w:rPr>
          <w:lang w:val="fr-FR"/>
        </w:rPr>
      </w:pPr>
      <w:bookmarkStart w:id="38" w:name="Inventaire_des_éléments_de_bilan"/>
      <w:bookmarkEnd w:id="38"/>
      <w:r>
        <w:rPr>
          <w:lang w:val="fr-FR"/>
        </w:rPr>
        <w:t>Inventaire des éléments de bilan</w:t>
      </w:r>
    </w:p>
    <w:p w:rsidR="0040562B" w14:paraId="5132AD94" w14:textId="77777777">
      <w:pPr>
        <w:pStyle w:val="RefToc2"/>
        <w:rPr>
          <w:lang w:val="fr-FR"/>
        </w:rPr>
      </w:pPr>
      <w:bookmarkStart w:id="39" w:name="BK_813BDAE825FFA9309F289C5416F9B7EB"/>
      <w:bookmarkEnd w:id="39"/>
      <w:r>
        <w:rPr>
          <w:lang w:val="fr-FR"/>
        </w:rPr>
        <w:t>Inventaire des éléments de bilan</w:t>
      </w:r>
    </w:p>
    <w:p w:rsidR="0040562B" w14:paraId="2039F510" w14:textId="77777777">
      <w:pPr>
        <w:pStyle w:val="TechnicalBookmark"/>
        <w:rPr>
          <w:lang w:val="fr-FR"/>
        </w:rPr>
      </w:pPr>
      <w:r>
        <w:rPr>
          <w:lang w:val="fr-FR"/>
        </w:rPr>
        <w:fldChar w:fldCharType="begin"/>
      </w:r>
      <w:r>
        <w:rPr>
          <w:lang w:val="fr-FR"/>
        </w:rPr>
        <w:instrText xml:space="preserve"> SET B344EB938B8E6DC6ABA40BB42C023E4D "" </w:instrText>
      </w:r>
      <w:r>
        <w:rPr>
          <w:lang w:val="fr-FR"/>
        </w:rPr>
        <w:fldChar w:fldCharType="separate"/>
      </w:r>
      <w:bookmarkStart w:id="40" w:name="B344EB938B8E6DC6ABA40BB42C023E4D"/>
      <w:bookmarkEnd w:id="40"/>
      <w:r>
        <w:rPr>
          <w:lang w:val="fr-FR"/>
        </w:rPr>
        <w:fldChar w:fldCharType="end"/>
      </w:r>
    </w:p>
    <w:p w:rsidR="0040562B" w14:paraId="6A7B28AC" w14:textId="77777777">
      <w:pPr>
        <w:pStyle w:val="TechnicalBookmark"/>
        <w:rPr>
          <w:lang w:val="fr-FR"/>
        </w:rPr>
      </w:pPr>
    </w:p>
    <w:tbl>
      <w:tblPr>
        <w:tblW w:w="5000" w:type="pct"/>
        <w:tblBorders>
          <w:bottom w:val="single" w:sz="4" w:space="0" w:color="000000"/>
        </w:tblBorders>
        <w:tblLayout w:type="fixed"/>
        <w:tblLook w:val="04A0"/>
      </w:tblPr>
      <w:tblGrid>
        <w:gridCol w:w="5425"/>
        <w:gridCol w:w="796"/>
        <w:gridCol w:w="1213"/>
        <w:gridCol w:w="1472"/>
        <w:gridCol w:w="716"/>
      </w:tblGrid>
      <w:tr w14:paraId="7F97E9ED" w14:textId="77777777">
        <w:tblPrEx>
          <w:tblW w:w="5000" w:type="pct"/>
          <w:tblBorders>
            <w:bottom w:val="single" w:sz="4" w:space="0" w:color="000000"/>
          </w:tblBorders>
          <w:tblLayout w:type="fixed"/>
          <w:tblLook w:val="04A0"/>
        </w:tblPrEx>
        <w:trPr>
          <w:trHeight w:val="385"/>
        </w:trPr>
        <w:tc>
          <w:tcPr>
            <w:tcW w:w="5460"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40562B" w14:paraId="11D441BA" w14:textId="77777777">
            <w:pPr>
              <w:pStyle w:val="EnteteTabFirstColBordure"/>
              <w:rPr>
                <w:lang w:val="fr-FR"/>
              </w:rPr>
            </w:pPr>
            <w:r>
              <w:rPr>
                <w:lang w:val="fr-FR"/>
              </w:rPr>
              <w:t>Désignation des valeurs par secteur d'activité (*)</w:t>
            </w:r>
          </w:p>
        </w:tc>
        <w:tc>
          <w:tcPr>
            <w:tcW w:w="80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40562B" w14:paraId="16EA3DFC" w14:textId="77777777">
            <w:pPr>
              <w:pStyle w:val="EnteteTabMiddleColBordure"/>
              <w:rPr>
                <w:lang w:val="fr-FR"/>
              </w:rPr>
            </w:pPr>
            <w:r>
              <w:rPr>
                <w:lang w:val="fr-FR"/>
              </w:rPr>
              <w:t>Devise</w:t>
            </w:r>
          </w:p>
        </w:tc>
        <w:tc>
          <w:tcPr>
            <w:tcW w:w="122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40562B" w14:paraId="3358B5FA" w14:textId="77777777">
            <w:pPr>
              <w:pStyle w:val="EnteteTabMiddleColBordure"/>
              <w:spacing w:line="184" w:lineRule="exact"/>
              <w:rPr>
                <w:lang w:val="fr-FR"/>
              </w:rPr>
            </w:pPr>
            <w:r>
              <w:rPr>
                <w:lang w:val="fr-FR"/>
              </w:rPr>
              <w:t>Quantité ou</w:t>
            </w:r>
          </w:p>
          <w:p w:rsidR="0040562B" w14:paraId="6D4A11F5" w14:textId="77777777">
            <w:pPr>
              <w:pStyle w:val="EnteteTabMiddleColBordure"/>
              <w:spacing w:line="184" w:lineRule="exact"/>
              <w:rPr>
                <w:lang w:val="fr-FR"/>
              </w:rPr>
            </w:pPr>
            <w:r>
              <w:rPr>
                <w:lang w:val="fr-FR"/>
              </w:rPr>
              <w:t>Nominal</w:t>
            </w:r>
          </w:p>
        </w:tc>
        <w:tc>
          <w:tcPr>
            <w:tcW w:w="14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40562B" w14:paraId="4D9FD18C" w14:textId="77777777">
            <w:pPr>
              <w:pStyle w:val="EnteteTabMiddleColBordure"/>
              <w:rPr>
                <w:lang w:val="fr-FR"/>
              </w:rPr>
            </w:pPr>
            <w:r>
              <w:rPr>
                <w:lang w:val="fr-FR"/>
              </w:rPr>
              <w:t>Valeur actuelle</w:t>
            </w:r>
          </w:p>
        </w:tc>
        <w:tc>
          <w:tcPr>
            <w:tcW w:w="72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40562B" w14:paraId="0736D748" w14:textId="77777777">
            <w:pPr>
              <w:pStyle w:val="EnteteTabLastColBordure"/>
              <w:spacing w:line="184" w:lineRule="exact"/>
              <w:rPr>
                <w:lang w:val="fr-FR"/>
              </w:rPr>
            </w:pPr>
            <w:r>
              <w:rPr>
                <w:lang w:val="fr-FR"/>
              </w:rPr>
              <w:t>% Actif</w:t>
            </w:r>
          </w:p>
          <w:p w:rsidR="0040562B" w14:paraId="5DED9C74" w14:textId="77777777">
            <w:pPr>
              <w:pStyle w:val="EnteteTabLastColBordure"/>
              <w:spacing w:line="184" w:lineRule="exact"/>
              <w:rPr>
                <w:lang w:val="fr-FR"/>
              </w:rPr>
            </w:pPr>
            <w:r>
              <w:rPr>
                <w:lang w:val="fr-FR"/>
              </w:rPr>
              <w:t>Net</w:t>
            </w:r>
          </w:p>
        </w:tc>
      </w:tr>
      <w:tr w14:paraId="56182035" w14:textId="77777777">
        <w:tblPrEx>
          <w:tblW w:w="5000" w:type="pct"/>
          <w:tblLayout w:type="fixed"/>
          <w:tblLook w:val="04A0"/>
        </w:tblPrEx>
        <w:trPr>
          <w:trHeight w:hRule="exact" w:val="45"/>
        </w:trPr>
        <w:tc>
          <w:tcPr>
            <w:tcW w:w="5460" w:type="dxa"/>
            <w:tcBorders>
              <w:left w:val="single" w:sz="4" w:space="0" w:color="000000"/>
            </w:tcBorders>
            <w:tcMar>
              <w:top w:w="0" w:type="dxa"/>
              <w:left w:w="0" w:type="dxa"/>
              <w:bottom w:w="0" w:type="dxa"/>
              <w:right w:w="0" w:type="dxa"/>
            </w:tcMar>
            <w:vAlign w:val="center"/>
          </w:tcPr>
          <w:p w:rsidR="0040562B" w14:paraId="01F6167F" w14:textId="77777777">
            <w:pPr>
              <w:pStyle w:val="Tab1FirstColGras"/>
              <w:rPr>
                <w:lang w:val="fr-FR"/>
              </w:rPr>
            </w:pPr>
          </w:p>
        </w:tc>
        <w:tc>
          <w:tcPr>
            <w:tcW w:w="800" w:type="dxa"/>
            <w:tcBorders>
              <w:left w:val="single" w:sz="4" w:space="0" w:color="000000"/>
              <w:right w:val="single" w:sz="4" w:space="0" w:color="000000"/>
            </w:tcBorders>
            <w:tcMar>
              <w:top w:w="0" w:type="dxa"/>
              <w:left w:w="40" w:type="dxa"/>
              <w:bottom w:w="0" w:type="dxa"/>
              <w:right w:w="0" w:type="dxa"/>
            </w:tcMar>
            <w:vAlign w:val="center"/>
          </w:tcPr>
          <w:p w:rsidR="0040562B" w14:paraId="58C9C11B" w14:textId="77777777">
            <w:pPr>
              <w:pStyle w:val="Tab1MiddleColGras"/>
              <w:rPr>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40562B" w14:paraId="4F0200C7" w14:textId="77777777">
            <w:pPr>
              <w:pStyle w:val="Tab1MiddleColGras"/>
              <w:rPr>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40562B" w14:paraId="1AE4A637" w14:textId="77777777">
            <w:pPr>
              <w:pStyle w:val="Tab1MiddleColGras"/>
              <w:rPr>
                <w:lang w:val="fr-FR"/>
              </w:rPr>
            </w:pPr>
          </w:p>
        </w:tc>
        <w:tc>
          <w:tcPr>
            <w:tcW w:w="720" w:type="dxa"/>
            <w:tcBorders>
              <w:left w:val="single" w:sz="4" w:space="0" w:color="000000"/>
              <w:right w:val="single" w:sz="4" w:space="0" w:color="000000"/>
            </w:tcBorders>
            <w:tcMar>
              <w:top w:w="0" w:type="dxa"/>
              <w:left w:w="0" w:type="dxa"/>
              <w:bottom w:w="0" w:type="dxa"/>
              <w:right w:w="0" w:type="dxa"/>
            </w:tcMar>
            <w:vAlign w:val="center"/>
          </w:tcPr>
          <w:p w:rsidR="0040562B" w14:paraId="50C9503D" w14:textId="77777777">
            <w:pPr>
              <w:pStyle w:val="Tab1LastColGras"/>
              <w:rPr>
                <w:lang w:val="fr-FR"/>
              </w:rPr>
            </w:pPr>
          </w:p>
        </w:tc>
      </w:tr>
      <w:tr w14:paraId="3A448B85"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40562B" w14:paraId="7698683E" w14:textId="77777777">
            <w:pPr>
              <w:pStyle w:val="Tab1FirstColGras"/>
              <w:rPr>
                <w:lang w:val="fr-FR"/>
              </w:rPr>
            </w:pPr>
            <w:r>
              <w:rPr>
                <w:lang w:val="fr-FR"/>
              </w:rPr>
              <w:t>ACTIONS ET VALEURS ASSIMILÉES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40562B" w14:paraId="4FE40E4E" w14:textId="77777777">
            <w:pPr>
              <w:pStyle w:val="Tab1MiddleColGras"/>
              <w:rPr>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40562B" w14:paraId="7B05A2DE" w14:textId="77777777">
            <w:pPr>
              <w:pStyle w:val="Tab1MiddleColGras"/>
              <w:rPr>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40562B" w14:paraId="22462B5E" w14:textId="77777777">
            <w:pPr>
              <w:pStyle w:val="Tab1MiddleColGras"/>
              <w:rPr>
                <w:lang w:val="fr-FR"/>
              </w:rPr>
            </w:pPr>
            <w:r>
              <w:rPr>
                <w:lang w:val="fr-FR"/>
              </w:rPr>
              <w:t>230 240 146,76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40562B" w14:paraId="78FA6D6B" w14:textId="77777777">
            <w:pPr>
              <w:pStyle w:val="Tab1LastColGras"/>
              <w:rPr>
                <w:lang w:val="fr-FR"/>
              </w:rPr>
            </w:pPr>
            <w:r>
              <w:rPr>
                <w:lang w:val="fr-FR"/>
              </w:rPr>
              <w:t>95,63</w:t>
            </w:r>
          </w:p>
        </w:tc>
      </w:tr>
      <w:tr w14:paraId="581483D4"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40562B" w14:paraId="72A94BA6" w14:textId="77777777">
            <w:pPr>
              <w:pStyle w:val="Tab1FirstColGras"/>
              <w:rPr>
                <w:lang w:val="fr-FR"/>
              </w:rPr>
            </w:pPr>
            <w:r>
              <w:rPr>
                <w:lang w:val="fr-FR"/>
              </w:rPr>
              <w:t>Actions et valeurs assimilées négociées sur un marché réglementé ou assimilé</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40562B" w14:paraId="63C81371" w14:textId="77777777">
            <w:pPr>
              <w:pStyle w:val="Tab1MiddleColGras"/>
              <w:rPr>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40562B" w14:paraId="0D9EC4E0" w14:textId="77777777">
            <w:pPr>
              <w:pStyle w:val="Tab1MiddleColGras"/>
              <w:rPr>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40562B" w14:paraId="1EF36B4B" w14:textId="77777777">
            <w:pPr>
              <w:pStyle w:val="Tab1MiddleColGras"/>
              <w:rPr>
                <w:lang w:val="fr-FR"/>
              </w:rPr>
            </w:pPr>
            <w:r>
              <w:rPr>
                <w:lang w:val="fr-FR"/>
              </w:rPr>
              <w:t>230 240 146,76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40562B" w14:paraId="7B67CC46" w14:textId="77777777">
            <w:pPr>
              <w:pStyle w:val="Tab1LastColGras"/>
              <w:rPr>
                <w:lang w:val="fr-FR"/>
              </w:rPr>
            </w:pPr>
            <w:r>
              <w:rPr>
                <w:lang w:val="fr-FR"/>
              </w:rPr>
              <w:t>95,63</w:t>
            </w:r>
          </w:p>
        </w:tc>
      </w:tr>
      <w:tr w14:paraId="033D3C33"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40562B" w14:paraId="26123329" w14:textId="77777777">
            <w:pPr>
              <w:pStyle w:val="Tab1FirstColGras"/>
              <w:rPr>
                <w:lang w:val="fr-FR"/>
              </w:rPr>
            </w:pPr>
            <w:r>
              <w:rPr>
                <w:lang w:val="fr-FR"/>
              </w:rPr>
              <w:t>Assurance</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40562B" w14:paraId="234168E3" w14:textId="77777777">
            <w:pPr>
              <w:pStyle w:val="Tab1MiddleColGras"/>
              <w:rPr>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40562B" w14:paraId="1F61A0C3" w14:textId="77777777">
            <w:pPr>
              <w:pStyle w:val="Tab1MiddleColGras"/>
              <w:rPr>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40562B" w14:paraId="7F611993" w14:textId="77777777">
            <w:pPr>
              <w:pStyle w:val="Tab1MiddleColGras"/>
              <w:rPr>
                <w:lang w:val="fr-FR"/>
              </w:rPr>
            </w:pPr>
            <w:r>
              <w:rPr>
                <w:lang w:val="fr-FR"/>
              </w:rPr>
              <w:t>9 841 554,75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40562B" w14:paraId="4B1F1A35" w14:textId="77777777">
            <w:pPr>
              <w:pStyle w:val="Tab1LastColGras"/>
              <w:rPr>
                <w:lang w:val="fr-FR"/>
              </w:rPr>
            </w:pPr>
            <w:r>
              <w:rPr>
                <w:lang w:val="fr-FR"/>
              </w:rPr>
              <w:t>4,09</w:t>
            </w:r>
          </w:p>
        </w:tc>
      </w:tr>
      <w:tr w14:paraId="39BB15E0"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40562B" w14:paraId="5F3B14F1" w14:textId="77777777">
            <w:pPr>
              <w:pStyle w:val="Tab3FirstColNonGras"/>
              <w:rPr>
                <w:lang w:val="fr-FR"/>
              </w:rPr>
            </w:pPr>
            <w:r>
              <w:rPr>
                <w:lang w:val="fr-FR"/>
              </w:rPr>
              <w:t>ASR NEDERLAND NV</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40562B" w14:paraId="789F4607"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40562B" w14:paraId="114E81A4" w14:textId="77777777">
            <w:pPr>
              <w:pStyle w:val="Tab3MiddleColNonGras"/>
              <w:rPr>
                <w:lang w:val="fr-FR"/>
              </w:rPr>
            </w:pPr>
            <w:r>
              <w:rPr>
                <w:lang w:val="fr-FR"/>
              </w:rPr>
              <w:t>37 201</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40562B" w14:paraId="0BD0373D" w14:textId="77777777">
            <w:pPr>
              <w:pStyle w:val="Tab3MiddleColNonGras"/>
              <w:rPr>
                <w:lang w:val="fr-FR"/>
              </w:rPr>
            </w:pPr>
            <w:r>
              <w:rPr>
                <w:lang w:val="fr-FR"/>
              </w:rPr>
              <w:t>2 456 754,04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40562B" w14:paraId="4DE3DDA6" w14:textId="77777777">
            <w:pPr>
              <w:pStyle w:val="Tab3LastColNonGras"/>
              <w:rPr>
                <w:lang w:val="fr-FR"/>
              </w:rPr>
            </w:pPr>
            <w:r>
              <w:rPr>
                <w:lang w:val="fr-FR"/>
              </w:rPr>
              <w:t>1,02</w:t>
            </w:r>
          </w:p>
        </w:tc>
      </w:tr>
      <w:tr w14:paraId="6EADE140"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40562B" w14:paraId="594313C8" w14:textId="77777777">
            <w:pPr>
              <w:pStyle w:val="Tab3FirstColNonGras"/>
              <w:rPr>
                <w:lang w:val="fr-FR"/>
              </w:rPr>
            </w:pPr>
            <w:r>
              <w:rPr>
                <w:lang w:val="fr-FR"/>
              </w:rPr>
              <w:t>AXA SA</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40562B" w14:paraId="7D5ABE96"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40562B" w14:paraId="1D4E8604" w14:textId="77777777">
            <w:pPr>
              <w:pStyle w:val="Tab3MiddleColNonGras"/>
              <w:rPr>
                <w:lang w:val="fr-FR"/>
              </w:rPr>
            </w:pPr>
            <w:r>
              <w:rPr>
                <w:lang w:val="fr-FR"/>
              </w:rPr>
              <w:t>58 891</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40562B" w14:paraId="6878154D" w14:textId="77777777">
            <w:pPr>
              <w:pStyle w:val="Tab3MiddleColNonGras"/>
              <w:rPr>
                <w:lang w:val="fr-FR"/>
              </w:rPr>
            </w:pPr>
            <w:r>
              <w:rPr>
                <w:lang w:val="fr-FR"/>
              </w:rPr>
              <w:t>2 582 370,35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40562B" w14:paraId="61D6209C" w14:textId="77777777">
            <w:pPr>
              <w:pStyle w:val="Tab3LastColNonGras"/>
              <w:rPr>
                <w:lang w:val="fr-FR"/>
              </w:rPr>
            </w:pPr>
            <w:r>
              <w:rPr>
                <w:lang w:val="fr-FR"/>
              </w:rPr>
              <w:t>1,07</w:t>
            </w:r>
          </w:p>
        </w:tc>
      </w:tr>
      <w:tr w14:paraId="483F30B9"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40562B" w14:paraId="1FA759A0" w14:textId="77777777">
            <w:pPr>
              <w:pStyle w:val="Tab3FirstColNonGras"/>
              <w:rPr>
                <w:lang w:val="fr-FR"/>
              </w:rPr>
            </w:pPr>
            <w:r>
              <w:rPr>
                <w:lang w:val="fr-FR"/>
              </w:rPr>
              <w:t>ZURICH INSURANCE GROUP AG</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40562B" w14:paraId="72260EE3" w14:textId="77777777">
            <w:pPr>
              <w:pStyle w:val="Tab1MiddleColNonGrasCentre"/>
              <w:rPr>
                <w:lang w:val="fr-FR"/>
              </w:rPr>
            </w:pPr>
            <w:r>
              <w:rPr>
                <w:lang w:val="fr-FR"/>
              </w:rPr>
              <w:t>CHF</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40562B" w14:paraId="39160A69" w14:textId="77777777">
            <w:pPr>
              <w:pStyle w:val="Tab3MiddleColNonGras"/>
              <w:rPr>
                <w:lang w:val="fr-FR"/>
              </w:rPr>
            </w:pPr>
            <w:r>
              <w:rPr>
                <w:lang w:val="fr-FR"/>
              </w:rPr>
              <w:t>7 399</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40562B" w14:paraId="1D9A2002" w14:textId="77777777">
            <w:pPr>
              <w:pStyle w:val="Tab3MiddleColNonGras"/>
              <w:rPr>
                <w:lang w:val="fr-FR"/>
              </w:rPr>
            </w:pPr>
            <w:r>
              <w:rPr>
                <w:lang w:val="fr-FR"/>
              </w:rPr>
              <w:t>4 802 430,36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40562B" w14:paraId="3CCAB99A" w14:textId="77777777">
            <w:pPr>
              <w:pStyle w:val="Tab3LastColNonGras"/>
              <w:rPr>
                <w:lang w:val="fr-FR"/>
              </w:rPr>
            </w:pPr>
            <w:r>
              <w:rPr>
                <w:lang w:val="fr-FR"/>
              </w:rPr>
              <w:t>2,00</w:t>
            </w:r>
          </w:p>
        </w:tc>
      </w:tr>
      <w:tr w14:paraId="31C15A9B"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40562B" w14:paraId="3B3CF2A3" w14:textId="77777777">
            <w:pPr>
              <w:pStyle w:val="Tab1FirstColGras"/>
              <w:rPr>
                <w:lang w:val="fr-FR"/>
              </w:rPr>
            </w:pPr>
            <w:r>
              <w:rPr>
                <w:lang w:val="fr-FR"/>
              </w:rPr>
              <w:t>Automobiles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40562B" w14:paraId="2C35315B" w14:textId="77777777">
            <w:pPr>
              <w:pStyle w:val="Tab1MiddleColGras"/>
              <w:rPr>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40562B" w14:paraId="0FB3373E" w14:textId="77777777">
            <w:pPr>
              <w:pStyle w:val="Tab1MiddleColGras"/>
              <w:rPr>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40562B" w14:paraId="695B0E6D" w14:textId="77777777">
            <w:pPr>
              <w:pStyle w:val="Tab1MiddleColGras"/>
              <w:rPr>
                <w:lang w:val="fr-FR"/>
              </w:rPr>
            </w:pPr>
            <w:r>
              <w:rPr>
                <w:lang w:val="fr-FR"/>
              </w:rPr>
              <w:t>1 443 295,56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40562B" w14:paraId="654561AF" w14:textId="77777777">
            <w:pPr>
              <w:pStyle w:val="Tab1LastColGras"/>
              <w:rPr>
                <w:lang w:val="fr-FR"/>
              </w:rPr>
            </w:pPr>
            <w:r>
              <w:rPr>
                <w:lang w:val="fr-FR"/>
              </w:rPr>
              <w:t>0,60</w:t>
            </w:r>
          </w:p>
        </w:tc>
      </w:tr>
      <w:tr w14:paraId="3B22179B"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40562B" w14:paraId="61BDB297" w14:textId="77777777">
            <w:pPr>
              <w:pStyle w:val="Tab3FirstColNonGras"/>
              <w:rPr>
                <w:lang w:val="fr-FR"/>
              </w:rPr>
            </w:pPr>
            <w:r>
              <w:rPr>
                <w:lang w:val="fr-FR"/>
              </w:rPr>
              <w:t>BAYERISCHE MOTOREN WERKE AG</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40562B" w14:paraId="4579333B"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40562B" w14:paraId="55AF393F" w14:textId="77777777">
            <w:pPr>
              <w:pStyle w:val="Tab3MiddleColNonGras"/>
              <w:rPr>
                <w:lang w:val="fr-FR"/>
              </w:rPr>
            </w:pPr>
            <w:r>
              <w:rPr>
                <w:lang w:val="fr-FR"/>
              </w:rPr>
              <w:t>25 206</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40562B" w14:paraId="3E34056C" w14:textId="77777777">
            <w:pPr>
              <w:pStyle w:val="Tab3MiddleColNonGras"/>
              <w:rPr>
                <w:lang w:val="fr-FR"/>
              </w:rPr>
            </w:pPr>
            <w:r>
              <w:rPr>
                <w:lang w:val="fr-FR"/>
              </w:rPr>
              <w:t>1 443 295,56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40562B" w14:paraId="6CC0CA69" w14:textId="77777777">
            <w:pPr>
              <w:pStyle w:val="Tab3LastColNonGras"/>
              <w:rPr>
                <w:lang w:val="fr-FR"/>
              </w:rPr>
            </w:pPr>
            <w:r>
              <w:rPr>
                <w:lang w:val="fr-FR"/>
              </w:rPr>
              <w:t>0,60</w:t>
            </w:r>
          </w:p>
        </w:tc>
      </w:tr>
      <w:tr w14:paraId="5E2803F1"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40562B" w14:paraId="25F059B8" w14:textId="77777777">
            <w:pPr>
              <w:pStyle w:val="Tab1FirstColGras"/>
              <w:rPr>
                <w:lang w:val="fr-FR"/>
              </w:rPr>
            </w:pPr>
            <w:r>
              <w:rPr>
                <w:lang w:val="fr-FR"/>
              </w:rPr>
              <w:t>Banques commerciales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40562B" w14:paraId="10AEBB78" w14:textId="77777777">
            <w:pPr>
              <w:pStyle w:val="Tab1MiddleColGras"/>
              <w:rPr>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40562B" w14:paraId="1A5A92FC" w14:textId="77777777">
            <w:pPr>
              <w:pStyle w:val="Tab1MiddleColGras"/>
              <w:rPr>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40562B" w14:paraId="1FC57D5A" w14:textId="77777777">
            <w:pPr>
              <w:pStyle w:val="Tab1MiddleColGras"/>
              <w:rPr>
                <w:lang w:val="fr-FR"/>
              </w:rPr>
            </w:pPr>
            <w:r>
              <w:rPr>
                <w:lang w:val="fr-FR"/>
              </w:rPr>
              <w:t>38 141 732,69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40562B" w14:paraId="7666BB2F" w14:textId="77777777">
            <w:pPr>
              <w:pStyle w:val="Tab1LastColGras"/>
              <w:rPr>
                <w:lang w:val="fr-FR"/>
              </w:rPr>
            </w:pPr>
            <w:r>
              <w:rPr>
                <w:lang w:val="fr-FR"/>
              </w:rPr>
              <w:t>15,85</w:t>
            </w:r>
          </w:p>
        </w:tc>
      </w:tr>
      <w:tr w14:paraId="67B266FE"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40562B" w14:paraId="402C16C8" w14:textId="77777777">
            <w:pPr>
              <w:pStyle w:val="Tab3FirstColNonGras"/>
              <w:rPr>
                <w:lang w:val="fr-FR"/>
              </w:rPr>
            </w:pPr>
            <w:r>
              <w:rPr>
                <w:lang w:val="fr-FR"/>
              </w:rPr>
              <w:t>BARCLAYS PLC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40562B" w14:paraId="7672D583" w14:textId="77777777">
            <w:pPr>
              <w:pStyle w:val="Tab1MiddleColNonGrasCentre"/>
              <w:rPr>
                <w:lang w:val="fr-FR"/>
              </w:rPr>
            </w:pPr>
            <w:r>
              <w:rPr>
                <w:lang w:val="fr-FR"/>
              </w:rPr>
              <w:t>GBP</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40562B" w14:paraId="2E760125" w14:textId="77777777">
            <w:pPr>
              <w:pStyle w:val="Tab3MiddleColNonGras"/>
              <w:rPr>
                <w:lang w:val="fr-FR"/>
              </w:rPr>
            </w:pPr>
            <w:r>
              <w:rPr>
                <w:lang w:val="fr-FR"/>
              </w:rPr>
              <w:t>842 534</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40562B" w14:paraId="0016BA58" w14:textId="77777777">
            <w:pPr>
              <w:pStyle w:val="Tab3MiddleColNonGras"/>
              <w:rPr>
                <w:lang w:val="fr-FR"/>
              </w:rPr>
            </w:pPr>
            <w:r>
              <w:rPr>
                <w:lang w:val="fr-FR"/>
              </w:rPr>
              <w:t>4 955 046,71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40562B" w14:paraId="02F7638A" w14:textId="77777777">
            <w:pPr>
              <w:pStyle w:val="Tab3LastColNonGras"/>
              <w:rPr>
                <w:lang w:val="fr-FR"/>
              </w:rPr>
            </w:pPr>
            <w:r>
              <w:rPr>
                <w:lang w:val="fr-FR"/>
              </w:rPr>
              <w:t>2,06</w:t>
            </w:r>
          </w:p>
        </w:tc>
      </w:tr>
      <w:tr w14:paraId="65FD78FE"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40562B" w14:paraId="42261F2B" w14:textId="77777777">
            <w:pPr>
              <w:pStyle w:val="Tab3FirstColNonGras"/>
              <w:rPr>
                <w:lang w:val="fr-FR"/>
              </w:rPr>
            </w:pPr>
            <w:r>
              <w:rPr>
                <w:lang w:val="fr-FR"/>
              </w:rPr>
              <w:t>BNP PARIBAS</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40562B" w14:paraId="4B8696C7"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40562B" w14:paraId="05532830" w14:textId="77777777">
            <w:pPr>
              <w:pStyle w:val="Tab3MiddleColNonGras"/>
              <w:rPr>
                <w:lang w:val="fr-FR"/>
              </w:rPr>
            </w:pPr>
            <w:r>
              <w:rPr>
                <w:lang w:val="fr-FR"/>
              </w:rPr>
              <w:t>37 916</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40562B" w14:paraId="62396F62" w14:textId="77777777">
            <w:pPr>
              <w:pStyle w:val="Tab3MiddleColNonGras"/>
              <w:rPr>
                <w:lang w:val="fr-FR"/>
              </w:rPr>
            </w:pPr>
            <w:r>
              <w:rPr>
                <w:lang w:val="fr-FR"/>
              </w:rPr>
              <w:t>3 872 740,24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40562B" w14:paraId="5072FA69" w14:textId="77777777">
            <w:pPr>
              <w:pStyle w:val="Tab3LastColNonGras"/>
              <w:rPr>
                <w:lang w:val="fr-FR"/>
              </w:rPr>
            </w:pPr>
            <w:r>
              <w:rPr>
                <w:lang w:val="fr-FR"/>
              </w:rPr>
              <w:t>1,61</w:t>
            </w:r>
          </w:p>
        </w:tc>
      </w:tr>
      <w:tr w14:paraId="7F6152EA"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40562B" w14:paraId="481782DD" w14:textId="77777777">
            <w:pPr>
              <w:pStyle w:val="Tab3FirstColNonGras"/>
              <w:rPr>
                <w:lang w:val="fr-FR"/>
              </w:rPr>
            </w:pPr>
            <w:r>
              <w:rPr>
                <w:lang w:val="fr-FR"/>
              </w:rPr>
              <w:t>CAIXABANK SA</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40562B" w14:paraId="490422EA"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40562B" w14:paraId="3EBC418D" w14:textId="77777777">
            <w:pPr>
              <w:pStyle w:val="Tab3MiddleColNonGras"/>
              <w:rPr>
                <w:lang w:val="fr-FR"/>
              </w:rPr>
            </w:pPr>
            <w:r>
              <w:rPr>
                <w:lang w:val="fr-FR"/>
              </w:rPr>
              <w:t>362 745</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40562B" w14:paraId="572B9031" w14:textId="77777777">
            <w:pPr>
              <w:pStyle w:val="Tab3MiddleColNonGras"/>
              <w:rPr>
                <w:lang w:val="fr-FR"/>
              </w:rPr>
            </w:pPr>
            <w:r>
              <w:rPr>
                <w:lang w:val="fr-FR"/>
              </w:rPr>
              <w:t>4 492 596,83</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40562B" w14:paraId="3D479D10" w14:textId="77777777">
            <w:pPr>
              <w:pStyle w:val="Tab3LastColNonGras"/>
              <w:rPr>
                <w:lang w:val="fr-FR"/>
              </w:rPr>
            </w:pPr>
            <w:r>
              <w:rPr>
                <w:lang w:val="fr-FR"/>
              </w:rPr>
              <w:t>1,87</w:t>
            </w:r>
          </w:p>
        </w:tc>
      </w:tr>
      <w:tr w14:paraId="5ED97D15"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40562B" w14:paraId="53B6CE9F" w14:textId="77777777">
            <w:pPr>
              <w:pStyle w:val="Tab3FirstColNonGras"/>
              <w:rPr>
                <w:lang w:val="fr-FR"/>
              </w:rPr>
            </w:pPr>
            <w:r>
              <w:rPr>
                <w:lang w:val="fr-FR"/>
              </w:rPr>
              <w:t>COMMERZBANK AG</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40562B" w14:paraId="27218E18"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40562B" w14:paraId="4D54EA83" w14:textId="77777777">
            <w:pPr>
              <w:pStyle w:val="Tab3MiddleColNonGras"/>
              <w:rPr>
                <w:lang w:val="fr-FR"/>
              </w:rPr>
            </w:pPr>
            <w:r>
              <w:rPr>
                <w:lang w:val="fr-FR"/>
              </w:rPr>
              <w:t>56 839</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40562B" w14:paraId="4DB57B7B" w14:textId="77777777">
            <w:pPr>
              <w:pStyle w:val="Tab3MiddleColNonGras"/>
              <w:rPr>
                <w:lang w:val="fr-FR"/>
              </w:rPr>
            </w:pPr>
            <w:r>
              <w:rPr>
                <w:lang w:val="fr-FR"/>
              </w:rPr>
              <w:t>2 116 115,97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40562B" w14:paraId="464EF9FF" w14:textId="77777777">
            <w:pPr>
              <w:pStyle w:val="Tab3LastColNonGras"/>
              <w:rPr>
                <w:lang w:val="fr-FR"/>
              </w:rPr>
            </w:pPr>
            <w:r>
              <w:rPr>
                <w:lang w:val="fr-FR"/>
              </w:rPr>
              <w:t>0,88</w:t>
            </w:r>
          </w:p>
        </w:tc>
      </w:tr>
      <w:tr w14:paraId="62D4FFBB"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40562B" w14:paraId="58A0797A" w14:textId="77777777">
            <w:pPr>
              <w:pStyle w:val="Tab3FirstColNonGras"/>
              <w:rPr>
                <w:lang w:val="fr-FR"/>
              </w:rPr>
            </w:pPr>
            <w:r>
              <w:rPr>
                <w:lang w:val="fr-FR"/>
              </w:rPr>
              <w:t>INTESA SANPAOLO</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40562B" w14:paraId="1F6117E9"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40562B" w14:paraId="6ADF1045" w14:textId="77777777">
            <w:pPr>
              <w:pStyle w:val="Tab3MiddleColNonGras"/>
              <w:rPr>
                <w:lang w:val="fr-FR"/>
              </w:rPr>
            </w:pPr>
            <w:r>
              <w:rPr>
                <w:lang w:val="fr-FR"/>
              </w:rPr>
              <w:t>1 156 455</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40562B" w14:paraId="0A8023FA" w14:textId="77777777">
            <w:pPr>
              <w:pStyle w:val="Tab3MiddleColNonGras"/>
              <w:rPr>
                <w:lang w:val="fr-FR"/>
              </w:rPr>
            </w:pPr>
            <w:r>
              <w:rPr>
                <w:lang w:val="fr-FR"/>
              </w:rPr>
              <w:t>6 927 165,45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40562B" w14:paraId="70F0D980" w14:textId="77777777">
            <w:pPr>
              <w:pStyle w:val="Tab3LastColNonGras"/>
              <w:rPr>
                <w:lang w:val="fr-FR"/>
              </w:rPr>
            </w:pPr>
            <w:r>
              <w:rPr>
                <w:lang w:val="fr-FR"/>
              </w:rPr>
              <w:t>2,88</w:t>
            </w:r>
          </w:p>
        </w:tc>
      </w:tr>
      <w:tr w14:paraId="57A76273"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40562B" w14:paraId="20638912" w14:textId="77777777">
            <w:pPr>
              <w:pStyle w:val="Tab3FirstColNonGras"/>
              <w:rPr>
                <w:lang w:val="fr-FR"/>
              </w:rPr>
            </w:pPr>
            <w:r>
              <w:rPr>
                <w:lang w:val="fr-FR"/>
              </w:rPr>
              <w:t>KBC GROUP NV</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40562B" w14:paraId="258E2CBD"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40562B" w14:paraId="5A572726" w14:textId="77777777">
            <w:pPr>
              <w:pStyle w:val="Tab3MiddleColNonGras"/>
              <w:rPr>
                <w:lang w:val="fr-FR"/>
              </w:rPr>
            </w:pPr>
            <w:r>
              <w:rPr>
                <w:lang w:val="fr-FR"/>
              </w:rPr>
              <w:t>49 112</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40562B" w14:paraId="5C85CA80" w14:textId="77777777">
            <w:pPr>
              <w:pStyle w:val="Tab3MiddleColNonGras"/>
              <w:rPr>
                <w:lang w:val="fr-FR"/>
              </w:rPr>
            </w:pPr>
            <w:r>
              <w:rPr>
                <w:lang w:val="fr-FR"/>
              </w:rPr>
              <w:t>5 859 061,60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40562B" w14:paraId="13B66758" w14:textId="77777777">
            <w:pPr>
              <w:pStyle w:val="Tab3LastColNonGras"/>
              <w:rPr>
                <w:lang w:val="fr-FR"/>
              </w:rPr>
            </w:pPr>
            <w:r>
              <w:rPr>
                <w:lang w:val="fr-FR"/>
              </w:rPr>
              <w:t>2,43</w:t>
            </w:r>
          </w:p>
        </w:tc>
      </w:tr>
      <w:tr w14:paraId="110B2483"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40562B" w14:paraId="4B78BA8E" w14:textId="77777777">
            <w:pPr>
              <w:pStyle w:val="Tab3FirstColNonGras"/>
              <w:rPr>
                <w:lang w:val="fr-FR"/>
              </w:rPr>
            </w:pPr>
            <w:r>
              <w:rPr>
                <w:lang w:val="fr-FR"/>
              </w:rPr>
              <w:t>LLOYDS BANKING GROUP PLC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40562B" w14:paraId="7199BF30" w14:textId="77777777">
            <w:pPr>
              <w:pStyle w:val="Tab1MiddleColNonGrasCentre"/>
              <w:rPr>
                <w:lang w:val="fr-FR"/>
              </w:rPr>
            </w:pPr>
            <w:r>
              <w:rPr>
                <w:lang w:val="fr-FR"/>
              </w:rPr>
              <w:t>GBP</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40562B" w14:paraId="324879F7" w14:textId="77777777">
            <w:pPr>
              <w:pStyle w:val="Tab3MiddleColNonGras"/>
              <w:rPr>
                <w:lang w:val="fr-FR"/>
              </w:rPr>
            </w:pPr>
            <w:r>
              <w:rPr>
                <w:lang w:val="fr-FR"/>
              </w:rPr>
              <w:t>2 250 698</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40562B" w14:paraId="217BD75E" w14:textId="77777777">
            <w:pPr>
              <w:pStyle w:val="Tab3MiddleColNonGras"/>
              <w:rPr>
                <w:lang w:val="fr-FR"/>
              </w:rPr>
            </w:pPr>
            <w:r>
              <w:rPr>
                <w:lang w:val="fr-FR"/>
              </w:rPr>
              <w:t>2 902 862,18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40562B" w14:paraId="2701F470" w14:textId="77777777">
            <w:pPr>
              <w:pStyle w:val="Tab3LastColNonGras"/>
              <w:rPr>
                <w:lang w:val="fr-FR"/>
              </w:rPr>
            </w:pPr>
            <w:r>
              <w:rPr>
                <w:lang w:val="fr-FR"/>
              </w:rPr>
              <w:t>1,21</w:t>
            </w:r>
          </w:p>
        </w:tc>
      </w:tr>
      <w:tr w14:paraId="73DD2581"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40562B" w14:paraId="7384756D" w14:textId="77777777">
            <w:pPr>
              <w:pStyle w:val="Tab3FirstColNonGras"/>
              <w:rPr>
                <w:lang w:val="fr-FR"/>
              </w:rPr>
            </w:pPr>
            <w:r>
              <w:rPr>
                <w:lang w:val="fr-FR"/>
              </w:rPr>
              <w:t>SOCIETE GENERALE SA</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40562B" w14:paraId="3B99CD82"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40562B" w14:paraId="166DD842" w14:textId="77777777">
            <w:pPr>
              <w:pStyle w:val="Tab3MiddleColNonGras"/>
              <w:rPr>
                <w:lang w:val="fr-FR"/>
              </w:rPr>
            </w:pPr>
            <w:r>
              <w:rPr>
                <w:lang w:val="fr-FR"/>
              </w:rPr>
              <w:t>90 683</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40562B" w14:paraId="0F0E2243" w14:textId="77777777">
            <w:pPr>
              <w:pStyle w:val="Tab3MiddleColNonGras"/>
              <w:rPr>
                <w:lang w:val="fr-FR"/>
              </w:rPr>
            </w:pPr>
            <w:r>
              <w:rPr>
                <w:lang w:val="fr-FR"/>
              </w:rPr>
              <w:t>7 016 143,71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40562B" w14:paraId="2C45265A" w14:textId="77777777">
            <w:pPr>
              <w:pStyle w:val="Tab3LastColNonGras"/>
              <w:rPr>
                <w:lang w:val="fr-FR"/>
              </w:rPr>
            </w:pPr>
            <w:r>
              <w:rPr>
                <w:lang w:val="fr-FR"/>
              </w:rPr>
              <w:t>2,91</w:t>
            </w:r>
          </w:p>
        </w:tc>
      </w:tr>
      <w:tr w14:paraId="17F68301"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40562B" w14:paraId="05F4CBC4" w14:textId="77777777">
            <w:pPr>
              <w:pStyle w:val="Tab1FirstColGras"/>
              <w:rPr>
                <w:lang w:val="fr-FR"/>
              </w:rPr>
            </w:pPr>
            <w:r>
              <w:rPr>
                <w:lang w:val="fr-FR"/>
              </w:rPr>
              <w:t>Boissons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40562B" w14:paraId="1B39C219" w14:textId="77777777">
            <w:pPr>
              <w:pStyle w:val="Tab1MiddleColGras"/>
              <w:rPr>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40562B" w14:paraId="11D7ECC9" w14:textId="77777777">
            <w:pPr>
              <w:pStyle w:val="Tab1MiddleColGras"/>
              <w:rPr>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40562B" w14:paraId="23A39B3C" w14:textId="77777777">
            <w:pPr>
              <w:pStyle w:val="Tab1MiddleColGras"/>
              <w:rPr>
                <w:lang w:val="fr-FR"/>
              </w:rPr>
            </w:pPr>
            <w:r>
              <w:rPr>
                <w:lang w:val="fr-FR"/>
              </w:rPr>
              <w:t>2 750 755,72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40562B" w14:paraId="568719D2" w14:textId="77777777">
            <w:pPr>
              <w:pStyle w:val="Tab1LastColGras"/>
              <w:rPr>
                <w:lang w:val="fr-FR"/>
              </w:rPr>
            </w:pPr>
            <w:r>
              <w:rPr>
                <w:lang w:val="fr-FR"/>
              </w:rPr>
              <w:t>1,14</w:t>
            </w:r>
          </w:p>
        </w:tc>
      </w:tr>
      <w:tr w14:paraId="70FA23ED"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40562B" w14:paraId="670C7E8D" w14:textId="77777777">
            <w:pPr>
              <w:pStyle w:val="Tab3FirstColNonGras"/>
              <w:rPr>
                <w:lang w:val="fr-FR"/>
              </w:rPr>
            </w:pPr>
            <w:r>
              <w:rPr>
                <w:lang w:val="fr-FR"/>
              </w:rPr>
              <w:t>CARLSBERG AS-B</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40562B" w14:paraId="655FC21C" w14:textId="77777777">
            <w:pPr>
              <w:pStyle w:val="Tab1MiddleColNonGrasCentre"/>
              <w:rPr>
                <w:lang w:val="fr-FR"/>
              </w:rPr>
            </w:pPr>
            <w:r>
              <w:rPr>
                <w:lang w:val="fr-FR"/>
              </w:rPr>
              <w:t>DKK</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40562B" w14:paraId="25A692AD" w14:textId="77777777">
            <w:pPr>
              <w:pStyle w:val="Tab3MiddleColNonGras"/>
              <w:rPr>
                <w:lang w:val="fr-FR"/>
              </w:rPr>
            </w:pPr>
            <w:r>
              <w:rPr>
                <w:lang w:val="fr-FR"/>
              </w:rPr>
              <w:t>23 998</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40562B" w14:paraId="0255BCE9" w14:textId="77777777">
            <w:pPr>
              <w:pStyle w:val="Tab3MiddleColNonGras"/>
              <w:rPr>
                <w:lang w:val="fr-FR"/>
              </w:rPr>
            </w:pPr>
            <w:r>
              <w:rPr>
                <w:lang w:val="fr-FR"/>
              </w:rPr>
              <w:t>2 750 755,72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40562B" w14:paraId="2E3CE3C1" w14:textId="77777777">
            <w:pPr>
              <w:pStyle w:val="Tab3LastColNonGras"/>
              <w:rPr>
                <w:lang w:val="fr-FR"/>
              </w:rPr>
            </w:pPr>
            <w:r>
              <w:rPr>
                <w:lang w:val="fr-FR"/>
              </w:rPr>
              <w:t>1,14</w:t>
            </w:r>
          </w:p>
        </w:tc>
      </w:tr>
      <w:tr w14:paraId="64BD9C21"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40562B" w14:paraId="47413083" w14:textId="77777777">
            <w:pPr>
              <w:pStyle w:val="Tab1FirstColGras"/>
              <w:rPr>
                <w:lang w:val="fr-FR"/>
              </w:rPr>
            </w:pPr>
            <w:r>
              <w:rPr>
                <w:lang w:val="fr-FR"/>
              </w:rPr>
              <w:t>Conglomérats industriels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40562B" w14:paraId="2AEEDD58" w14:textId="77777777">
            <w:pPr>
              <w:pStyle w:val="Tab1MiddleColGras"/>
              <w:rPr>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40562B" w14:paraId="28AE44F3" w14:textId="77777777">
            <w:pPr>
              <w:pStyle w:val="Tab1MiddleColGras"/>
              <w:rPr>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40562B" w14:paraId="4097D8CC" w14:textId="77777777">
            <w:pPr>
              <w:pStyle w:val="Tab1MiddleColGras"/>
              <w:rPr>
                <w:lang w:val="fr-FR"/>
              </w:rPr>
            </w:pPr>
            <w:r>
              <w:rPr>
                <w:lang w:val="fr-FR"/>
              </w:rPr>
              <w:t>11 285 923,30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40562B" w14:paraId="1C64DEA2" w14:textId="77777777">
            <w:pPr>
              <w:pStyle w:val="Tab1LastColGras"/>
              <w:rPr>
                <w:lang w:val="fr-FR"/>
              </w:rPr>
            </w:pPr>
            <w:r>
              <w:rPr>
                <w:lang w:val="fr-FR"/>
              </w:rPr>
              <w:t>4,69</w:t>
            </w:r>
          </w:p>
        </w:tc>
      </w:tr>
      <w:tr w14:paraId="63B5E7CC"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40562B" w14:paraId="591B8F6E" w14:textId="77777777">
            <w:pPr>
              <w:pStyle w:val="Tab3FirstColNonGras"/>
              <w:rPr>
                <w:lang w:val="fr-FR"/>
              </w:rPr>
            </w:pPr>
            <w:r>
              <w:rPr>
                <w:lang w:val="fr-FR"/>
              </w:rPr>
              <w:t>SIEMENS AG-REG</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40562B" w14:paraId="115A48F4"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40562B" w14:paraId="4FAD71E3" w14:textId="77777777">
            <w:pPr>
              <w:pStyle w:val="Tab3MiddleColNonGras"/>
              <w:rPr>
                <w:lang w:val="fr-FR"/>
              </w:rPr>
            </w:pPr>
            <w:r>
              <w:rPr>
                <w:lang w:val="fr-FR"/>
              </w:rPr>
              <w:t>40 142</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40562B" w14:paraId="4BF6E29D" w14:textId="77777777">
            <w:pPr>
              <w:pStyle w:val="Tab3MiddleColNonGras"/>
              <w:rPr>
                <w:lang w:val="fr-FR"/>
              </w:rPr>
            </w:pPr>
            <w:r>
              <w:rPr>
                <w:lang w:val="fr-FR"/>
              </w:rPr>
              <w:t>11 285 923,30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40562B" w14:paraId="59607002" w14:textId="77777777">
            <w:pPr>
              <w:pStyle w:val="Tab3LastColNonGras"/>
              <w:rPr>
                <w:lang w:val="fr-FR"/>
              </w:rPr>
            </w:pPr>
            <w:r>
              <w:rPr>
                <w:lang w:val="fr-FR"/>
              </w:rPr>
              <w:t>4,69</w:t>
            </w:r>
          </w:p>
        </w:tc>
      </w:tr>
      <w:tr w14:paraId="40E74FCD"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40562B" w14:paraId="548A6C9A" w14:textId="77777777">
            <w:pPr>
              <w:pStyle w:val="Tab1FirstColGras"/>
              <w:rPr>
                <w:lang w:val="fr-FR"/>
              </w:rPr>
            </w:pPr>
            <w:r>
              <w:rPr>
                <w:lang w:val="fr-FR"/>
              </w:rPr>
              <w:t>Construction et ingénierie</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40562B" w14:paraId="5D753493" w14:textId="77777777">
            <w:pPr>
              <w:pStyle w:val="Tab1MiddleColGras"/>
              <w:rPr>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40562B" w14:paraId="746EC311" w14:textId="77777777">
            <w:pPr>
              <w:pStyle w:val="Tab1MiddleColGras"/>
              <w:rPr>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40562B" w14:paraId="583E50F2" w14:textId="77777777">
            <w:pPr>
              <w:pStyle w:val="Tab1MiddleColGras"/>
              <w:rPr>
                <w:lang w:val="fr-FR"/>
              </w:rPr>
            </w:pPr>
            <w:r>
              <w:rPr>
                <w:lang w:val="fr-FR"/>
              </w:rPr>
              <w:t>1 749 080,50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40562B" w14:paraId="69B431CC" w14:textId="77777777">
            <w:pPr>
              <w:pStyle w:val="Tab1LastColGras"/>
              <w:rPr>
                <w:lang w:val="fr-FR"/>
              </w:rPr>
            </w:pPr>
            <w:r>
              <w:rPr>
                <w:lang w:val="fr-FR"/>
              </w:rPr>
              <w:t>0,73</w:t>
            </w:r>
          </w:p>
        </w:tc>
      </w:tr>
      <w:tr w14:paraId="3EA5028D"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40562B" w14:paraId="04ED4C82" w14:textId="77777777">
            <w:pPr>
              <w:pStyle w:val="Tab3FirstColNonGras"/>
              <w:rPr>
                <w:lang w:val="fr-FR"/>
              </w:rPr>
            </w:pPr>
            <w:r>
              <w:rPr>
                <w:lang w:val="fr-FR"/>
              </w:rPr>
              <w:t>ARCADIS NV</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40562B" w14:paraId="1E9CD352"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40562B" w14:paraId="0163BE32" w14:textId="77777777">
            <w:pPr>
              <w:pStyle w:val="Tab3MiddleColNonGras"/>
              <w:rPr>
                <w:lang w:val="fr-FR"/>
              </w:rPr>
            </w:pPr>
            <w:r>
              <w:rPr>
                <w:lang w:val="fr-FR"/>
              </w:rPr>
              <w:t>52 025</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40562B" w14:paraId="6A8429A0" w14:textId="77777777">
            <w:pPr>
              <w:pStyle w:val="Tab3MiddleColNonGras"/>
              <w:rPr>
                <w:lang w:val="fr-FR"/>
              </w:rPr>
            </w:pPr>
            <w:r>
              <w:rPr>
                <w:lang w:val="fr-FR"/>
              </w:rPr>
              <w:t>1 749 080,50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40562B" w14:paraId="6B3DD86F" w14:textId="77777777">
            <w:pPr>
              <w:pStyle w:val="Tab3LastColNonGras"/>
              <w:rPr>
                <w:lang w:val="fr-FR"/>
              </w:rPr>
            </w:pPr>
            <w:r>
              <w:rPr>
                <w:lang w:val="fr-FR"/>
              </w:rPr>
              <w:t>0,73</w:t>
            </w:r>
          </w:p>
        </w:tc>
      </w:tr>
      <w:tr w14:paraId="285FCACD"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40562B" w14:paraId="5B5FA82C" w14:textId="77777777">
            <w:pPr>
              <w:pStyle w:val="Tab1FirstColGras"/>
              <w:rPr>
                <w:lang w:val="fr-FR"/>
              </w:rPr>
            </w:pPr>
            <w:r>
              <w:rPr>
                <w:lang w:val="fr-FR"/>
              </w:rPr>
              <w:t>Distribution de produits alimentaires de première nécessité</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40562B" w14:paraId="7FC38EBA" w14:textId="77777777">
            <w:pPr>
              <w:pStyle w:val="Tab1MiddleColGras"/>
              <w:rPr>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40562B" w14:paraId="0C47613F" w14:textId="77777777">
            <w:pPr>
              <w:pStyle w:val="Tab1MiddleColGras"/>
              <w:rPr>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40562B" w14:paraId="296A621D" w14:textId="77777777">
            <w:pPr>
              <w:pStyle w:val="Tab1MiddleColGras"/>
              <w:rPr>
                <w:lang w:val="fr-FR"/>
              </w:rPr>
            </w:pPr>
            <w:r>
              <w:rPr>
                <w:lang w:val="fr-FR"/>
              </w:rPr>
              <w:t>2 548 587,42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40562B" w14:paraId="7142BD29" w14:textId="77777777">
            <w:pPr>
              <w:pStyle w:val="Tab1LastColGras"/>
              <w:rPr>
                <w:lang w:val="fr-FR"/>
              </w:rPr>
            </w:pPr>
            <w:r>
              <w:rPr>
                <w:lang w:val="fr-FR"/>
              </w:rPr>
              <w:t>1,06</w:t>
            </w:r>
          </w:p>
        </w:tc>
      </w:tr>
      <w:tr w14:paraId="1B0D5535"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40562B" w:rsidRPr="00D6387B" w14:paraId="7DF3EC84" w14:textId="77777777">
            <w:pPr>
              <w:pStyle w:val="Tab3FirstColNonGras"/>
              <w:rPr>
                <w:lang w:val="it-IT"/>
              </w:rPr>
            </w:pPr>
            <w:r w:rsidRPr="00D6387B">
              <w:rPr>
                <w:lang w:val="it-IT"/>
              </w:rPr>
              <w:t>COCA-COLA HBC AG-DI</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40562B" w14:paraId="11C58030" w14:textId="77777777">
            <w:pPr>
              <w:pStyle w:val="Tab1MiddleColNonGrasCentre"/>
              <w:rPr>
                <w:lang w:val="fr-FR"/>
              </w:rPr>
            </w:pPr>
            <w:r>
              <w:rPr>
                <w:lang w:val="fr-FR"/>
              </w:rPr>
              <w:t>GBP</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40562B" w14:paraId="60D36B35" w14:textId="77777777">
            <w:pPr>
              <w:pStyle w:val="Tab3MiddleColNonGras"/>
              <w:rPr>
                <w:lang w:val="fr-FR"/>
              </w:rPr>
            </w:pPr>
            <w:r>
              <w:rPr>
                <w:lang w:val="fr-FR"/>
              </w:rPr>
              <w:t>44 621</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40562B" w14:paraId="29C4ABD1" w14:textId="77777777">
            <w:pPr>
              <w:pStyle w:val="Tab3MiddleColNonGras"/>
              <w:rPr>
                <w:lang w:val="fr-FR"/>
              </w:rPr>
            </w:pPr>
            <w:r>
              <w:rPr>
                <w:lang w:val="fr-FR"/>
              </w:rPr>
              <w:t>2 548 587,42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40562B" w14:paraId="7900496A" w14:textId="77777777">
            <w:pPr>
              <w:pStyle w:val="Tab3LastColNonGras"/>
              <w:rPr>
                <w:lang w:val="fr-FR"/>
              </w:rPr>
            </w:pPr>
            <w:r>
              <w:rPr>
                <w:lang w:val="fr-FR"/>
              </w:rPr>
              <w:t>1,06</w:t>
            </w:r>
          </w:p>
        </w:tc>
      </w:tr>
      <w:tr w14:paraId="60611B2A"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40562B" w14:paraId="698A82BB" w14:textId="77777777">
            <w:pPr>
              <w:pStyle w:val="Tab1FirstColGras"/>
              <w:rPr>
                <w:lang w:val="fr-FR"/>
              </w:rPr>
            </w:pPr>
            <w:r>
              <w:rPr>
                <w:lang w:val="fr-FR"/>
              </w:rPr>
              <w:t>Eau</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40562B" w14:paraId="01C62DC8" w14:textId="77777777">
            <w:pPr>
              <w:pStyle w:val="Tab1MiddleColGras"/>
              <w:rPr>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40562B" w14:paraId="2AD71013" w14:textId="77777777">
            <w:pPr>
              <w:pStyle w:val="Tab1MiddleColGras"/>
              <w:rPr>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40562B" w14:paraId="17906826" w14:textId="77777777">
            <w:pPr>
              <w:pStyle w:val="Tab1MiddleColGras"/>
              <w:rPr>
                <w:lang w:val="fr-FR"/>
              </w:rPr>
            </w:pPr>
            <w:r>
              <w:rPr>
                <w:lang w:val="fr-FR"/>
              </w:rPr>
              <w:t>1 829 922,39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40562B" w14:paraId="19F8299D" w14:textId="77777777">
            <w:pPr>
              <w:pStyle w:val="Tab1LastColGras"/>
              <w:rPr>
                <w:lang w:val="fr-FR"/>
              </w:rPr>
            </w:pPr>
            <w:r>
              <w:rPr>
                <w:lang w:val="fr-FR"/>
              </w:rPr>
              <w:t>0,76</w:t>
            </w:r>
          </w:p>
        </w:tc>
      </w:tr>
      <w:tr w14:paraId="5F47E2F3"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40562B" w14:paraId="085BFDC4" w14:textId="77777777">
            <w:pPr>
              <w:pStyle w:val="Tab3FirstColNonGras"/>
              <w:rPr>
                <w:lang w:val="fr-FR"/>
              </w:rPr>
            </w:pPr>
            <w:r>
              <w:rPr>
                <w:lang w:val="fr-FR"/>
              </w:rPr>
              <w:t>PENNON GROUP PLC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40562B" w14:paraId="4C230412" w14:textId="77777777">
            <w:pPr>
              <w:pStyle w:val="Tab1MiddleColNonGrasCentre"/>
              <w:rPr>
                <w:lang w:val="fr-FR"/>
              </w:rPr>
            </w:pPr>
            <w:r>
              <w:rPr>
                <w:lang w:val="fr-FR"/>
              </w:rPr>
              <w:t>GBP</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40562B" w14:paraId="76600565" w14:textId="77777777">
            <w:pPr>
              <w:pStyle w:val="Tab3MiddleColNonGras"/>
              <w:rPr>
                <w:lang w:val="fr-FR"/>
              </w:rPr>
            </w:pPr>
            <w:r>
              <w:rPr>
                <w:lang w:val="fr-FR"/>
              </w:rPr>
              <w:t>338 406</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40562B" w14:paraId="5CBBF23E" w14:textId="77777777">
            <w:pPr>
              <w:pStyle w:val="Tab3MiddleColNonGras"/>
              <w:rPr>
                <w:lang w:val="fr-FR"/>
              </w:rPr>
            </w:pPr>
            <w:r>
              <w:rPr>
                <w:lang w:val="fr-FR"/>
              </w:rPr>
              <w:t>1 829 922,39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40562B" w14:paraId="31492CC9" w14:textId="77777777">
            <w:pPr>
              <w:pStyle w:val="Tab3LastColNonGras"/>
              <w:rPr>
                <w:lang w:val="fr-FR"/>
              </w:rPr>
            </w:pPr>
            <w:r>
              <w:rPr>
                <w:lang w:val="fr-FR"/>
              </w:rPr>
              <w:t>0,76</w:t>
            </w:r>
          </w:p>
        </w:tc>
      </w:tr>
      <w:tr w14:paraId="0EB94CD1"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40562B" w14:paraId="63DA6C80" w14:textId="77777777">
            <w:pPr>
              <w:pStyle w:val="Tab1FirstColGras"/>
              <w:rPr>
                <w:lang w:val="fr-FR"/>
              </w:rPr>
            </w:pPr>
            <w:r>
              <w:rPr>
                <w:lang w:val="fr-FR"/>
              </w:rPr>
              <w:t>Electricité</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40562B" w14:paraId="4D815DBD" w14:textId="77777777">
            <w:pPr>
              <w:pStyle w:val="Tab1MiddleColGras"/>
              <w:rPr>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40562B" w14:paraId="76F6036F" w14:textId="77777777">
            <w:pPr>
              <w:pStyle w:val="Tab1MiddleColGras"/>
              <w:rPr>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40562B" w14:paraId="56EEA91E" w14:textId="77777777">
            <w:pPr>
              <w:pStyle w:val="Tab1MiddleColGras"/>
              <w:rPr>
                <w:lang w:val="fr-FR"/>
              </w:rPr>
            </w:pPr>
            <w:r>
              <w:rPr>
                <w:lang w:val="fr-FR"/>
              </w:rPr>
              <w:t>14 711 492,90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40562B" w14:paraId="1CDABE0A" w14:textId="77777777">
            <w:pPr>
              <w:pStyle w:val="Tab1LastColGras"/>
              <w:rPr>
                <w:lang w:val="fr-FR"/>
              </w:rPr>
            </w:pPr>
            <w:r>
              <w:rPr>
                <w:lang w:val="fr-FR"/>
              </w:rPr>
              <w:t>6,11</w:t>
            </w:r>
          </w:p>
        </w:tc>
      </w:tr>
      <w:tr w14:paraId="082DC49B"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40562B" w14:paraId="75C4B6D4" w14:textId="77777777">
            <w:pPr>
              <w:pStyle w:val="Tab3FirstColNonGras"/>
              <w:rPr>
                <w:lang w:val="fr-FR"/>
              </w:rPr>
            </w:pPr>
            <w:r>
              <w:rPr>
                <w:lang w:val="fr-FR"/>
              </w:rPr>
              <w:t>ELIA SYSTEM</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40562B" w14:paraId="16A6D91B"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40562B" w14:paraId="19E39E7A" w14:textId="77777777">
            <w:pPr>
              <w:pStyle w:val="Tab3MiddleColNonGras"/>
              <w:rPr>
                <w:lang w:val="fr-FR"/>
              </w:rPr>
            </w:pPr>
            <w:r>
              <w:rPr>
                <w:lang w:val="fr-FR"/>
              </w:rPr>
              <w:t>48 420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40562B" w14:paraId="4C43749A" w14:textId="77777777">
            <w:pPr>
              <w:pStyle w:val="Tab3MiddleColNonGras"/>
              <w:rPr>
                <w:lang w:val="fr-FR"/>
              </w:rPr>
            </w:pPr>
            <w:r>
              <w:rPr>
                <w:lang w:val="fr-FR"/>
              </w:rPr>
              <w:t>6 769 116,00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40562B" w14:paraId="52DD2052" w14:textId="77777777">
            <w:pPr>
              <w:pStyle w:val="Tab3LastColNonGras"/>
              <w:rPr>
                <w:lang w:val="fr-FR"/>
              </w:rPr>
            </w:pPr>
            <w:r>
              <w:rPr>
                <w:lang w:val="fr-FR"/>
              </w:rPr>
              <w:t>2,81</w:t>
            </w:r>
          </w:p>
        </w:tc>
      </w:tr>
      <w:tr w14:paraId="55F0B4FA"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40562B" w14:paraId="5EDC277A" w14:textId="77777777">
            <w:pPr>
              <w:pStyle w:val="Tab3FirstColNonGras"/>
              <w:rPr>
                <w:lang w:val="fr-FR"/>
              </w:rPr>
            </w:pPr>
            <w:r>
              <w:rPr>
                <w:lang w:val="fr-FR"/>
              </w:rPr>
              <w:t>LEGRAND SA</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40562B" w14:paraId="3EE363DD"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40562B" w14:paraId="347AE862" w14:textId="77777777">
            <w:pPr>
              <w:pStyle w:val="Tab3MiddleColNonGras"/>
              <w:rPr>
                <w:lang w:val="fr-FR"/>
              </w:rPr>
            </w:pPr>
            <w:r>
              <w:rPr>
                <w:lang w:val="fr-FR"/>
              </w:rPr>
              <w:t>33 245</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40562B" w14:paraId="6A31BBEF" w14:textId="77777777">
            <w:pPr>
              <w:pStyle w:val="Tab3MiddleColNonGras"/>
              <w:rPr>
                <w:lang w:val="fr-FR"/>
              </w:rPr>
            </w:pPr>
            <w:r>
              <w:rPr>
                <w:lang w:val="fr-FR"/>
              </w:rPr>
              <w:t>4 910 286,50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40562B" w14:paraId="1103B2D8" w14:textId="77777777">
            <w:pPr>
              <w:pStyle w:val="Tab3LastColNonGras"/>
              <w:rPr>
                <w:lang w:val="fr-FR"/>
              </w:rPr>
            </w:pPr>
            <w:r>
              <w:rPr>
                <w:lang w:val="fr-FR"/>
              </w:rPr>
              <w:t>2,04</w:t>
            </w:r>
          </w:p>
        </w:tc>
      </w:tr>
      <w:tr w14:paraId="5D809E67"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40562B" w14:paraId="0E5BB09E" w14:textId="77777777">
            <w:pPr>
              <w:pStyle w:val="Tab3FirstColNonGras"/>
              <w:rPr>
                <w:lang w:val="fr-FR"/>
              </w:rPr>
            </w:pPr>
            <w:r>
              <w:rPr>
                <w:lang w:val="fr-FR"/>
              </w:rPr>
              <w:t>VERBUND AG</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40562B" w14:paraId="6E93500C"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40562B" w14:paraId="2472D479" w14:textId="77777777">
            <w:pPr>
              <w:pStyle w:val="Tab3MiddleColNonGras"/>
              <w:rPr>
                <w:lang w:val="fr-FR"/>
              </w:rPr>
            </w:pPr>
            <w:r>
              <w:rPr>
                <w:lang w:val="fr-FR"/>
              </w:rPr>
              <w:t>54 534</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40562B" w14:paraId="644DE006" w14:textId="77777777">
            <w:pPr>
              <w:pStyle w:val="Tab3MiddleColNonGras"/>
              <w:rPr>
                <w:lang w:val="fr-FR"/>
              </w:rPr>
            </w:pPr>
            <w:r>
              <w:rPr>
                <w:lang w:val="fr-FR"/>
              </w:rPr>
              <w:t>3 032 090,40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40562B" w14:paraId="1A983D9E" w14:textId="77777777">
            <w:pPr>
              <w:pStyle w:val="Tab3LastColNonGras"/>
              <w:rPr>
                <w:lang w:val="fr-FR"/>
              </w:rPr>
            </w:pPr>
            <w:r>
              <w:rPr>
                <w:lang w:val="fr-FR"/>
              </w:rPr>
              <w:t>1,26</w:t>
            </w:r>
          </w:p>
        </w:tc>
      </w:tr>
      <w:tr w14:paraId="7788FD5F"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40562B" w14:paraId="2A49C49D" w14:textId="77777777">
            <w:pPr>
              <w:pStyle w:val="Tab1FirstColGras"/>
              <w:rPr>
                <w:lang w:val="fr-FR"/>
              </w:rPr>
            </w:pPr>
            <w:r>
              <w:rPr>
                <w:lang w:val="fr-FR"/>
              </w:rPr>
              <w:t>Equipement et services pour l'énergie</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40562B" w14:paraId="6B0883CA" w14:textId="77777777">
            <w:pPr>
              <w:pStyle w:val="Tab1MiddleColGras"/>
              <w:rPr>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40562B" w14:paraId="40B4C489" w14:textId="77777777">
            <w:pPr>
              <w:pStyle w:val="Tab1MiddleColGras"/>
              <w:rPr>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40562B" w14:paraId="71E481D3" w14:textId="77777777">
            <w:pPr>
              <w:pStyle w:val="Tab1MiddleColGras"/>
              <w:rPr>
                <w:lang w:val="fr-FR"/>
              </w:rPr>
            </w:pPr>
            <w:r>
              <w:rPr>
                <w:lang w:val="fr-FR"/>
              </w:rPr>
              <w:t>4 282 386,11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40562B" w14:paraId="6655757C" w14:textId="77777777">
            <w:pPr>
              <w:pStyle w:val="Tab1LastColGras"/>
              <w:rPr>
                <w:lang w:val="fr-FR"/>
              </w:rPr>
            </w:pPr>
            <w:r>
              <w:rPr>
                <w:lang w:val="fr-FR"/>
              </w:rPr>
              <w:t>1,78</w:t>
            </w:r>
          </w:p>
        </w:tc>
      </w:tr>
      <w:tr w14:paraId="37E2AFF4"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40562B" w:rsidRPr="00D6387B" w14:paraId="5D6D11DB" w14:textId="77777777">
            <w:pPr>
              <w:pStyle w:val="Tab3FirstColNonGras"/>
            </w:pPr>
            <w:r w:rsidRPr="00D6387B">
              <w:t>VESTAS WIND SYSTEMS A/S</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40562B" w14:paraId="3C52F193" w14:textId="77777777">
            <w:pPr>
              <w:pStyle w:val="Tab1MiddleColNonGrasCentre"/>
              <w:rPr>
                <w:lang w:val="fr-FR"/>
              </w:rPr>
            </w:pPr>
            <w:r>
              <w:rPr>
                <w:lang w:val="fr-FR"/>
              </w:rPr>
              <w:t>DKK</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40562B" w14:paraId="550A6746" w14:textId="77777777">
            <w:pPr>
              <w:pStyle w:val="Tab3MiddleColNonGras"/>
              <w:rPr>
                <w:lang w:val="fr-FR"/>
              </w:rPr>
            </w:pPr>
            <w:r>
              <w:rPr>
                <w:lang w:val="fr-FR"/>
              </w:rPr>
              <w:t>173 403</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40562B" w14:paraId="0B28BE3A" w14:textId="77777777">
            <w:pPr>
              <w:pStyle w:val="Tab3MiddleColNonGras"/>
              <w:rPr>
                <w:lang w:val="fr-FR"/>
              </w:rPr>
            </w:pPr>
            <w:r>
              <w:rPr>
                <w:lang w:val="fr-FR"/>
              </w:rPr>
              <w:t>4 282 386,11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40562B" w14:paraId="351669B9" w14:textId="77777777">
            <w:pPr>
              <w:pStyle w:val="Tab3LastColNonGras"/>
              <w:rPr>
                <w:lang w:val="fr-FR"/>
              </w:rPr>
            </w:pPr>
            <w:r>
              <w:rPr>
                <w:lang w:val="fr-FR"/>
              </w:rPr>
              <w:t>1,78</w:t>
            </w:r>
          </w:p>
        </w:tc>
      </w:tr>
      <w:tr w14:paraId="17FE909C"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40562B" w14:paraId="0E850400" w14:textId="77777777">
            <w:pPr>
              <w:pStyle w:val="Tab1FirstColGras"/>
              <w:rPr>
                <w:lang w:val="fr-FR"/>
              </w:rPr>
            </w:pPr>
            <w:r>
              <w:rPr>
                <w:lang w:val="fr-FR"/>
              </w:rPr>
              <w:t>Equipements électriques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40562B" w14:paraId="1FF73E1B" w14:textId="77777777">
            <w:pPr>
              <w:pStyle w:val="Tab1MiddleColGras"/>
              <w:rPr>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40562B" w14:paraId="6B165DEF" w14:textId="77777777">
            <w:pPr>
              <w:pStyle w:val="Tab1MiddleColGras"/>
              <w:rPr>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40562B" w14:paraId="541E88A4" w14:textId="77777777">
            <w:pPr>
              <w:pStyle w:val="Tab1MiddleColGras"/>
              <w:rPr>
                <w:lang w:val="fr-FR"/>
              </w:rPr>
            </w:pPr>
            <w:r>
              <w:rPr>
                <w:lang w:val="fr-FR"/>
              </w:rPr>
              <w:t>19 383 663,90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40562B" w14:paraId="326CEE4B" w14:textId="77777777">
            <w:pPr>
              <w:pStyle w:val="Tab1LastColGras"/>
              <w:rPr>
                <w:lang w:val="fr-FR"/>
              </w:rPr>
            </w:pPr>
            <w:r>
              <w:rPr>
                <w:lang w:val="fr-FR"/>
              </w:rPr>
              <w:t>8,05</w:t>
            </w:r>
          </w:p>
        </w:tc>
      </w:tr>
      <w:tr w14:paraId="438DF6A7"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40562B" w14:paraId="1BFE7097" w14:textId="77777777">
            <w:pPr>
              <w:pStyle w:val="Tab3FirstColNonGras"/>
              <w:rPr>
                <w:lang w:val="fr-FR"/>
              </w:rPr>
            </w:pPr>
            <w:r>
              <w:rPr>
                <w:lang w:val="fr-FR"/>
              </w:rPr>
              <w:t>NEXANS SA</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40562B" w14:paraId="0B320203"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40562B" w14:paraId="1883E690" w14:textId="77777777">
            <w:pPr>
              <w:pStyle w:val="Tab3MiddleColNonGras"/>
              <w:rPr>
                <w:lang w:val="fr-FR"/>
              </w:rPr>
            </w:pPr>
            <w:r>
              <w:rPr>
                <w:lang w:val="fr-FR"/>
              </w:rPr>
              <w:t>12 795</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40562B" w14:paraId="1730E201" w14:textId="77777777">
            <w:pPr>
              <w:pStyle w:val="Tab3MiddleColNonGras"/>
              <w:rPr>
                <w:lang w:val="fr-FR"/>
              </w:rPr>
            </w:pPr>
            <w:r>
              <w:rPr>
                <w:lang w:val="fr-FR"/>
              </w:rPr>
              <w:t>1 859 113,50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40562B" w14:paraId="495B02F9" w14:textId="77777777">
            <w:pPr>
              <w:pStyle w:val="Tab3LastColNonGras"/>
              <w:rPr>
                <w:lang w:val="fr-FR"/>
              </w:rPr>
            </w:pPr>
            <w:r>
              <w:rPr>
                <w:lang w:val="fr-FR"/>
              </w:rPr>
              <w:t>0,77</w:t>
            </w:r>
          </w:p>
        </w:tc>
      </w:tr>
    </w:tbl>
    <w:p w:rsidR="0040562B" w14:paraId="383C4999" w14:textId="77777777">
      <w:pPr>
        <w:sectPr>
          <w:headerReference w:type="default" r:id="rId18"/>
          <w:footerReference w:type="default" r:id="rId19"/>
          <w:pgSz w:w="11900" w:h="16840"/>
          <w:pgMar w:top="2154" w:right="1134" w:bottom="1134" w:left="1134" w:header="400" w:footer="400" w:gutter="0"/>
          <w:cols w:space="720"/>
        </w:sectPr>
      </w:pPr>
    </w:p>
    <w:p w:rsidR="0040562B" w14:paraId="7BE03FC1" w14:textId="77777777">
      <w:pPr>
        <w:spacing w:line="30" w:lineRule="exact"/>
        <w:rPr>
          <w:sz w:val="3"/>
        </w:rPr>
      </w:pPr>
    </w:p>
    <w:p w:rsidR="0040562B" w14:paraId="64FAD2C3" w14:textId="77777777">
      <w:pPr>
        <w:pStyle w:val="TechnicalBookmark"/>
        <w:rPr>
          <w:lang w:val="fr-FR"/>
        </w:rPr>
      </w:pPr>
      <w:r>
        <w:rPr>
          <w:lang w:val="fr-FR"/>
        </w:rPr>
        <w:fldChar w:fldCharType="begin"/>
      </w:r>
      <w:r>
        <w:rPr>
          <w:lang w:val="fr-FR"/>
        </w:rPr>
        <w:instrText xml:space="preserve"> SET EC090FFAB79C2353F8243982965F39BB "" </w:instrText>
      </w:r>
      <w:r>
        <w:rPr>
          <w:lang w:val="fr-FR"/>
        </w:rPr>
        <w:fldChar w:fldCharType="separate"/>
      </w:r>
      <w:bookmarkStart w:id="41" w:name="EC090FFAB79C2353F8243982965F39BB"/>
      <w:bookmarkEnd w:id="41"/>
      <w:r>
        <w:rPr>
          <w:lang w:val="fr-FR"/>
        </w:rPr>
        <w:fldChar w:fldCharType="end"/>
      </w:r>
    </w:p>
    <w:p w:rsidR="0040562B" w14:paraId="0574623A" w14:textId="77777777">
      <w:pPr>
        <w:pStyle w:val="H2"/>
        <w:rPr>
          <w:lang w:val="fr-FR"/>
        </w:rPr>
      </w:pPr>
      <w:r>
        <w:rPr>
          <w:lang w:val="fr-FR"/>
        </w:rPr>
        <w:t xml:space="preserve">Inventaire des éléments de bilan </w:t>
      </w:r>
    </w:p>
    <w:p w:rsidR="0040562B" w14:paraId="5CE90750" w14:textId="77777777">
      <w:pPr>
        <w:pStyle w:val="NoRefToc"/>
        <w:rPr>
          <w:lang w:val="fr-FR"/>
        </w:rPr>
      </w:pPr>
      <w:r>
        <w:rPr>
          <w:lang w:val="fr-FR"/>
        </w:rPr>
        <w:t>Inventaire des éléments de bilan</w:t>
      </w:r>
    </w:p>
    <w:p w:rsidR="0040562B" w14:paraId="72CA6366" w14:textId="77777777">
      <w:pPr>
        <w:pStyle w:val="TechnicalBookmark"/>
        <w:rPr>
          <w:lang w:val="fr-FR"/>
        </w:rPr>
      </w:pPr>
      <w:r>
        <w:rPr>
          <w:lang w:val="fr-FR"/>
        </w:rPr>
        <w:fldChar w:fldCharType="begin"/>
      </w:r>
      <w:r>
        <w:rPr>
          <w:lang w:val="fr-FR"/>
        </w:rPr>
        <w:instrText xml:space="preserve"> SET 94E3555F36DF8E75BE6B76F4A3CC0B2A "" </w:instrText>
      </w:r>
      <w:r>
        <w:rPr>
          <w:lang w:val="fr-FR"/>
        </w:rPr>
        <w:fldChar w:fldCharType="separate"/>
      </w:r>
      <w:bookmarkStart w:id="42" w:name="94E3555F36DF8E75BE6B76F4A3CC0B2A"/>
      <w:bookmarkEnd w:id="42"/>
      <w:r>
        <w:rPr>
          <w:lang w:val="fr-FR"/>
        </w:rPr>
        <w:fldChar w:fldCharType="end"/>
      </w:r>
    </w:p>
    <w:p w:rsidR="0040562B" w14:paraId="59542A01" w14:textId="77777777">
      <w:pPr>
        <w:pStyle w:val="TechnicalBookmark"/>
        <w:rPr>
          <w:lang w:val="fr-FR"/>
        </w:rPr>
      </w:pPr>
    </w:p>
    <w:tbl>
      <w:tblPr>
        <w:tblW w:w="5000" w:type="pct"/>
        <w:tblBorders>
          <w:bottom w:val="single" w:sz="4" w:space="0" w:color="000000"/>
        </w:tblBorders>
        <w:tblLayout w:type="fixed"/>
        <w:tblLook w:val="04A0"/>
      </w:tblPr>
      <w:tblGrid>
        <w:gridCol w:w="5425"/>
        <w:gridCol w:w="796"/>
        <w:gridCol w:w="1213"/>
        <w:gridCol w:w="1472"/>
        <w:gridCol w:w="716"/>
      </w:tblGrid>
      <w:tr w14:paraId="6376C565" w14:textId="77777777">
        <w:tblPrEx>
          <w:tblW w:w="5000" w:type="pct"/>
          <w:tblBorders>
            <w:bottom w:val="single" w:sz="4" w:space="0" w:color="000000"/>
          </w:tblBorders>
          <w:tblLayout w:type="fixed"/>
          <w:tblLook w:val="04A0"/>
        </w:tblPrEx>
        <w:trPr>
          <w:trHeight w:val="385"/>
        </w:trPr>
        <w:tc>
          <w:tcPr>
            <w:tcW w:w="5460"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40562B" w14:paraId="0CDC3C36" w14:textId="77777777">
            <w:pPr>
              <w:pStyle w:val="EnteteTabFirstColBordure"/>
              <w:rPr>
                <w:lang w:val="fr-FR"/>
              </w:rPr>
            </w:pPr>
            <w:r>
              <w:rPr>
                <w:lang w:val="fr-FR"/>
              </w:rPr>
              <w:t>Désignation des valeurs par secteur d'activité (*)</w:t>
            </w:r>
          </w:p>
        </w:tc>
        <w:tc>
          <w:tcPr>
            <w:tcW w:w="80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40562B" w14:paraId="77FEA0E8" w14:textId="77777777">
            <w:pPr>
              <w:pStyle w:val="EnteteTabMiddleColBordure"/>
              <w:rPr>
                <w:lang w:val="fr-FR"/>
              </w:rPr>
            </w:pPr>
            <w:r>
              <w:rPr>
                <w:lang w:val="fr-FR"/>
              </w:rPr>
              <w:t>Devise</w:t>
            </w:r>
          </w:p>
        </w:tc>
        <w:tc>
          <w:tcPr>
            <w:tcW w:w="122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40562B" w14:paraId="7E6FD472" w14:textId="77777777">
            <w:pPr>
              <w:pStyle w:val="EnteteTabMiddleColBordure"/>
              <w:spacing w:line="184" w:lineRule="exact"/>
              <w:rPr>
                <w:lang w:val="fr-FR"/>
              </w:rPr>
            </w:pPr>
            <w:r>
              <w:rPr>
                <w:lang w:val="fr-FR"/>
              </w:rPr>
              <w:t>Quantité ou</w:t>
            </w:r>
          </w:p>
          <w:p w:rsidR="0040562B" w14:paraId="23361679" w14:textId="77777777">
            <w:pPr>
              <w:pStyle w:val="EnteteTabMiddleColBordure"/>
              <w:spacing w:line="184" w:lineRule="exact"/>
              <w:rPr>
                <w:lang w:val="fr-FR"/>
              </w:rPr>
            </w:pPr>
            <w:r>
              <w:rPr>
                <w:lang w:val="fr-FR"/>
              </w:rPr>
              <w:t>Nominal</w:t>
            </w:r>
          </w:p>
        </w:tc>
        <w:tc>
          <w:tcPr>
            <w:tcW w:w="14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40562B" w14:paraId="6D08D993" w14:textId="77777777">
            <w:pPr>
              <w:pStyle w:val="EnteteTabMiddleColBordure"/>
              <w:rPr>
                <w:lang w:val="fr-FR"/>
              </w:rPr>
            </w:pPr>
            <w:r>
              <w:rPr>
                <w:lang w:val="fr-FR"/>
              </w:rPr>
              <w:t>Valeur actuelle</w:t>
            </w:r>
          </w:p>
        </w:tc>
        <w:tc>
          <w:tcPr>
            <w:tcW w:w="72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40562B" w14:paraId="078FD065" w14:textId="77777777">
            <w:pPr>
              <w:pStyle w:val="EnteteTabLastColBordure"/>
              <w:spacing w:line="184" w:lineRule="exact"/>
              <w:rPr>
                <w:lang w:val="fr-FR"/>
              </w:rPr>
            </w:pPr>
            <w:r>
              <w:rPr>
                <w:lang w:val="fr-FR"/>
              </w:rPr>
              <w:t>% Actif</w:t>
            </w:r>
          </w:p>
          <w:p w:rsidR="0040562B" w14:paraId="333A6D10" w14:textId="77777777">
            <w:pPr>
              <w:pStyle w:val="EnteteTabLastColBordure"/>
              <w:spacing w:line="184" w:lineRule="exact"/>
              <w:rPr>
                <w:lang w:val="fr-FR"/>
              </w:rPr>
            </w:pPr>
            <w:r>
              <w:rPr>
                <w:lang w:val="fr-FR"/>
              </w:rPr>
              <w:t>Net</w:t>
            </w:r>
          </w:p>
        </w:tc>
      </w:tr>
      <w:tr w14:paraId="0563F8DD"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40562B" w14:paraId="5E7F9193" w14:textId="77777777">
            <w:pPr>
              <w:pStyle w:val="Tab3FirstColNonGras"/>
              <w:rPr>
                <w:lang w:val="fr-FR"/>
              </w:rPr>
            </w:pPr>
            <w:r>
              <w:rPr>
                <w:lang w:val="fr-FR"/>
              </w:rPr>
              <w:t>PRYSMIAN SPA</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40562B" w14:paraId="5F00A518"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40562B" w14:paraId="36CA6AC0" w14:textId="77777777">
            <w:pPr>
              <w:pStyle w:val="Tab3MiddleColNonGras"/>
              <w:rPr>
                <w:lang w:val="fr-FR"/>
              </w:rPr>
            </w:pPr>
            <w:r>
              <w:rPr>
                <w:lang w:val="fr-FR"/>
              </w:rPr>
              <w:t>40 848</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40562B" w14:paraId="0E6E2A36" w14:textId="77777777">
            <w:pPr>
              <w:pStyle w:val="Tab3MiddleColNonGras"/>
              <w:rPr>
                <w:lang w:val="fr-FR"/>
              </w:rPr>
            </w:pPr>
            <w:r>
              <w:rPr>
                <w:lang w:val="fr-FR"/>
              </w:rPr>
              <w:t>5 965 850,40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40562B" w14:paraId="335600A8" w14:textId="77777777">
            <w:pPr>
              <w:pStyle w:val="Tab3LastColNonGras"/>
              <w:rPr>
                <w:lang w:val="fr-FR"/>
              </w:rPr>
            </w:pPr>
            <w:r>
              <w:rPr>
                <w:lang w:val="fr-FR"/>
              </w:rPr>
              <w:t>2,48</w:t>
            </w:r>
          </w:p>
        </w:tc>
      </w:tr>
      <w:tr w14:paraId="55DF8723"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40562B" w14:paraId="674EE2DE" w14:textId="77777777">
            <w:pPr>
              <w:pStyle w:val="Tab3FirstColNonGras"/>
              <w:rPr>
                <w:lang w:val="fr-FR"/>
              </w:rPr>
            </w:pPr>
            <w:r>
              <w:rPr>
                <w:lang w:val="fr-FR"/>
              </w:rPr>
              <w:t>SCHNEIDER ELECTRIC SE</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40562B" w14:paraId="58623B69"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40562B" w14:paraId="4B8E000A" w14:textId="77777777">
            <w:pPr>
              <w:pStyle w:val="Tab3MiddleColNonGras"/>
              <w:rPr>
                <w:lang w:val="fr-FR"/>
              </w:rPr>
            </w:pPr>
            <w:r>
              <w:rPr>
                <w:lang w:val="fr-FR"/>
              </w:rPr>
              <w:t>40 500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40562B" w14:paraId="21A451C2" w14:textId="77777777">
            <w:pPr>
              <w:pStyle w:val="Tab3MiddleColNonGras"/>
              <w:rPr>
                <w:lang w:val="fr-FR"/>
              </w:rPr>
            </w:pPr>
            <w:r>
              <w:rPr>
                <w:lang w:val="fr-FR"/>
              </w:rPr>
              <w:t>11 558 700,00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40562B" w14:paraId="37E135F3" w14:textId="77777777">
            <w:pPr>
              <w:pStyle w:val="Tab3LastColNonGras"/>
              <w:rPr>
                <w:lang w:val="fr-FR"/>
              </w:rPr>
            </w:pPr>
            <w:r>
              <w:rPr>
                <w:lang w:val="fr-FR"/>
              </w:rPr>
              <w:t>4,80</w:t>
            </w:r>
          </w:p>
        </w:tc>
      </w:tr>
      <w:tr w14:paraId="3695AC59"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40562B" w14:paraId="7B503E13" w14:textId="77777777">
            <w:pPr>
              <w:pStyle w:val="Tab1FirstColGras"/>
              <w:rPr>
                <w:lang w:val="fr-FR"/>
              </w:rPr>
            </w:pPr>
            <w:r>
              <w:rPr>
                <w:lang w:val="fr-FR"/>
              </w:rPr>
              <w:t>FPI Bureautiques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40562B" w14:paraId="506A627A" w14:textId="77777777">
            <w:pPr>
              <w:pStyle w:val="Tab1MiddleColGras"/>
              <w:rPr>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40562B" w14:paraId="1C50BAAA" w14:textId="77777777">
            <w:pPr>
              <w:pStyle w:val="Tab1MiddleColGras"/>
              <w:rPr>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40562B" w14:paraId="6015C527" w14:textId="77777777">
            <w:pPr>
              <w:pStyle w:val="Tab1MiddleColGras"/>
              <w:rPr>
                <w:lang w:val="fr-FR"/>
              </w:rPr>
            </w:pPr>
            <w:r>
              <w:rPr>
                <w:lang w:val="fr-FR"/>
              </w:rPr>
              <w:t>3 757 743,05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40562B" w14:paraId="3E394841" w14:textId="77777777">
            <w:pPr>
              <w:pStyle w:val="Tab1LastColGras"/>
              <w:rPr>
                <w:lang w:val="fr-FR"/>
              </w:rPr>
            </w:pPr>
            <w:r>
              <w:rPr>
                <w:lang w:val="fr-FR"/>
              </w:rPr>
              <w:t>1,56</w:t>
            </w:r>
          </w:p>
        </w:tc>
      </w:tr>
      <w:tr w14:paraId="7D0C0B7B"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40562B" w14:paraId="270197CB" w14:textId="77777777">
            <w:pPr>
              <w:pStyle w:val="Tab3FirstColNonGras"/>
              <w:rPr>
                <w:lang w:val="fr-FR"/>
              </w:rPr>
            </w:pPr>
            <w:r>
              <w:rPr>
                <w:lang w:val="fr-FR"/>
              </w:rPr>
              <w:t>GECINA SA</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40562B" w14:paraId="032908D6"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40562B" w14:paraId="5844B529" w14:textId="77777777">
            <w:pPr>
              <w:pStyle w:val="Tab3MiddleColNonGras"/>
              <w:rPr>
                <w:lang w:val="fr-FR"/>
              </w:rPr>
            </w:pPr>
            <w:r>
              <w:rPr>
                <w:lang w:val="fr-FR"/>
              </w:rPr>
              <w:t>51 091</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40562B" w14:paraId="5EE6C14F" w14:textId="77777777">
            <w:pPr>
              <w:pStyle w:val="Tab3MiddleColNonGras"/>
              <w:rPr>
                <w:lang w:val="fr-FR"/>
              </w:rPr>
            </w:pPr>
            <w:r>
              <w:rPr>
                <w:lang w:val="fr-FR"/>
              </w:rPr>
              <w:t>3 757 743,05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40562B" w14:paraId="5592D541" w14:textId="77777777">
            <w:pPr>
              <w:pStyle w:val="Tab3LastColNonGras"/>
              <w:rPr>
                <w:lang w:val="fr-FR"/>
              </w:rPr>
            </w:pPr>
            <w:r>
              <w:rPr>
                <w:lang w:val="fr-FR"/>
              </w:rPr>
              <w:t>1,56</w:t>
            </w:r>
          </w:p>
        </w:tc>
      </w:tr>
      <w:tr w14:paraId="3EB732CE"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40562B" w14:paraId="52216AF7" w14:textId="77777777">
            <w:pPr>
              <w:pStyle w:val="Tab1FirstColGras"/>
              <w:rPr>
                <w:lang w:val="fr-FR"/>
              </w:rPr>
            </w:pPr>
            <w:r>
              <w:rPr>
                <w:lang w:val="fr-FR"/>
              </w:rPr>
              <w:t>FPI Industrielles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40562B" w14:paraId="6711542E" w14:textId="77777777">
            <w:pPr>
              <w:pStyle w:val="Tab1MiddleColGras"/>
              <w:rPr>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40562B" w14:paraId="1ED7495F" w14:textId="77777777">
            <w:pPr>
              <w:pStyle w:val="Tab1MiddleColGras"/>
              <w:rPr>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40562B" w14:paraId="44268120" w14:textId="77777777">
            <w:pPr>
              <w:pStyle w:val="Tab1MiddleColGras"/>
              <w:rPr>
                <w:lang w:val="fr-FR"/>
              </w:rPr>
            </w:pPr>
            <w:r>
              <w:rPr>
                <w:lang w:val="fr-FR"/>
              </w:rPr>
              <w:t>3 558 916,37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40562B" w14:paraId="14348AA2" w14:textId="77777777">
            <w:pPr>
              <w:pStyle w:val="Tab1LastColGras"/>
              <w:rPr>
                <w:lang w:val="fr-FR"/>
              </w:rPr>
            </w:pPr>
            <w:r>
              <w:rPr>
                <w:lang w:val="fr-FR"/>
              </w:rPr>
              <w:t>1,48</w:t>
            </w:r>
          </w:p>
        </w:tc>
      </w:tr>
      <w:tr w14:paraId="76AE3AC8"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40562B" w14:paraId="1524ED65" w14:textId="77777777">
            <w:pPr>
              <w:pStyle w:val="Tab3FirstColNonGras"/>
              <w:rPr>
                <w:lang w:val="fr-FR"/>
              </w:rPr>
            </w:pPr>
            <w:r>
              <w:rPr>
                <w:lang w:val="fr-FR"/>
              </w:rPr>
              <w:t>SEGRO PLC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40562B" w14:paraId="44B3E607" w14:textId="77777777">
            <w:pPr>
              <w:pStyle w:val="Tab1MiddleColNonGrasCentre"/>
              <w:rPr>
                <w:lang w:val="fr-FR"/>
              </w:rPr>
            </w:pPr>
            <w:r>
              <w:rPr>
                <w:lang w:val="fr-FR"/>
              </w:rPr>
              <w:t>GBP</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40562B" w14:paraId="448C6612" w14:textId="77777777">
            <w:pPr>
              <w:pStyle w:val="Tab3MiddleColNonGras"/>
              <w:rPr>
                <w:lang w:val="fr-FR"/>
              </w:rPr>
            </w:pPr>
            <w:r>
              <w:rPr>
                <w:lang w:val="fr-FR"/>
              </w:rPr>
              <w:t>350 280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40562B" w14:paraId="59349DF9" w14:textId="77777777">
            <w:pPr>
              <w:pStyle w:val="Tab3MiddleColNonGras"/>
              <w:rPr>
                <w:lang w:val="fr-FR"/>
              </w:rPr>
            </w:pPr>
            <w:r>
              <w:rPr>
                <w:lang w:val="fr-FR"/>
              </w:rPr>
              <w:t>3 558 916,37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40562B" w14:paraId="529D46B4" w14:textId="77777777">
            <w:pPr>
              <w:pStyle w:val="Tab3LastColNonGras"/>
              <w:rPr>
                <w:lang w:val="fr-FR"/>
              </w:rPr>
            </w:pPr>
            <w:r>
              <w:rPr>
                <w:lang w:val="fr-FR"/>
              </w:rPr>
              <w:t>1,48</w:t>
            </w:r>
          </w:p>
        </w:tc>
      </w:tr>
      <w:tr w14:paraId="43129D81"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40562B" w14:paraId="1512113B" w14:textId="77777777">
            <w:pPr>
              <w:pStyle w:val="Tab1FirstColGras"/>
              <w:rPr>
                <w:lang w:val="fr-FR"/>
              </w:rPr>
            </w:pPr>
            <w:r>
              <w:rPr>
                <w:lang w:val="fr-FR"/>
              </w:rPr>
              <w:t>Gestion immobilière et développement</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40562B" w14:paraId="712BC099" w14:textId="77777777">
            <w:pPr>
              <w:pStyle w:val="Tab1MiddleColGras"/>
              <w:rPr>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40562B" w14:paraId="3688A851" w14:textId="77777777">
            <w:pPr>
              <w:pStyle w:val="Tab1MiddleColGras"/>
              <w:rPr>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40562B" w14:paraId="33ADF348" w14:textId="77777777">
            <w:pPr>
              <w:pStyle w:val="Tab1MiddleColGras"/>
              <w:rPr>
                <w:lang w:val="fr-FR"/>
              </w:rPr>
            </w:pPr>
            <w:r>
              <w:rPr>
                <w:lang w:val="fr-FR"/>
              </w:rPr>
              <w:t>2 694 950,16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40562B" w14:paraId="335AF26A" w14:textId="77777777">
            <w:pPr>
              <w:pStyle w:val="Tab1LastColGras"/>
              <w:rPr>
                <w:lang w:val="fr-FR"/>
              </w:rPr>
            </w:pPr>
            <w:r>
              <w:rPr>
                <w:lang w:val="fr-FR"/>
              </w:rPr>
              <w:t>1,12</w:t>
            </w:r>
          </w:p>
        </w:tc>
      </w:tr>
      <w:tr w14:paraId="7C7CE494"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40562B" w14:paraId="3C314544" w14:textId="77777777">
            <w:pPr>
              <w:pStyle w:val="Tab3FirstColNonGras"/>
              <w:rPr>
                <w:lang w:val="fr-FR"/>
              </w:rPr>
            </w:pPr>
            <w:r>
              <w:rPr>
                <w:lang w:val="fr-FR"/>
              </w:rPr>
              <w:t>VONOVIA SE</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40562B" w14:paraId="493B0EA7"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40562B" w14:paraId="79AE0B69" w14:textId="77777777">
            <w:pPr>
              <w:pStyle w:val="Tab3MiddleColNonGras"/>
              <w:rPr>
                <w:lang w:val="fr-FR"/>
              </w:rPr>
            </w:pPr>
            <w:r>
              <w:rPr>
                <w:lang w:val="fr-FR"/>
              </w:rPr>
              <w:t>124 824</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40562B" w14:paraId="24F8A6D2" w14:textId="77777777">
            <w:pPr>
              <w:pStyle w:val="Tab3MiddleColNonGras"/>
              <w:rPr>
                <w:lang w:val="fr-FR"/>
              </w:rPr>
            </w:pPr>
            <w:r>
              <w:rPr>
                <w:lang w:val="fr-FR"/>
              </w:rPr>
              <w:t>2 694 950,16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40562B" w14:paraId="72247A83" w14:textId="77777777">
            <w:pPr>
              <w:pStyle w:val="Tab3LastColNonGras"/>
              <w:rPr>
                <w:lang w:val="fr-FR"/>
              </w:rPr>
            </w:pPr>
            <w:r>
              <w:rPr>
                <w:lang w:val="fr-FR"/>
              </w:rPr>
              <w:t>1,12</w:t>
            </w:r>
          </w:p>
        </w:tc>
      </w:tr>
      <w:tr w14:paraId="33BF3F16"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40562B" w14:paraId="5E59FEAB" w14:textId="77777777">
            <w:pPr>
              <w:pStyle w:val="Tab1FirstColGras"/>
              <w:rPr>
                <w:lang w:val="fr-FR"/>
              </w:rPr>
            </w:pPr>
            <w:r>
              <w:rPr>
                <w:lang w:val="fr-FR"/>
              </w:rPr>
              <w:t>Grands magasins et autres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40562B" w14:paraId="3D8BDE88" w14:textId="77777777">
            <w:pPr>
              <w:pStyle w:val="Tab1MiddleColGras"/>
              <w:rPr>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40562B" w14:paraId="39E4DD46" w14:textId="77777777">
            <w:pPr>
              <w:pStyle w:val="Tab1MiddleColGras"/>
              <w:rPr>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40562B" w14:paraId="1C09A66A" w14:textId="77777777">
            <w:pPr>
              <w:pStyle w:val="Tab1MiddleColGras"/>
              <w:rPr>
                <w:lang w:val="fr-FR"/>
              </w:rPr>
            </w:pPr>
            <w:r>
              <w:rPr>
                <w:lang w:val="fr-FR"/>
              </w:rPr>
              <w:t>2 004 808,28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40562B" w14:paraId="3941FE22" w14:textId="77777777">
            <w:pPr>
              <w:pStyle w:val="Tab1LastColGras"/>
              <w:rPr>
                <w:lang w:val="fr-FR"/>
              </w:rPr>
            </w:pPr>
            <w:r>
              <w:rPr>
                <w:lang w:val="fr-FR"/>
              </w:rPr>
              <w:t>0,83</w:t>
            </w:r>
          </w:p>
        </w:tc>
      </w:tr>
      <w:tr w14:paraId="1011633E"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40562B" w14:paraId="4AE3F593" w14:textId="77777777">
            <w:pPr>
              <w:pStyle w:val="Tab3FirstColNonGras"/>
              <w:rPr>
                <w:lang w:val="fr-FR"/>
              </w:rPr>
            </w:pPr>
            <w:r>
              <w:rPr>
                <w:lang w:val="fr-FR"/>
              </w:rPr>
              <w:t>PROSUS NV</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40562B" w14:paraId="2650E64A"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40562B" w14:paraId="089F6F37" w14:textId="77777777">
            <w:pPr>
              <w:pStyle w:val="Tab3MiddleColNonGras"/>
              <w:rPr>
                <w:lang w:val="fr-FR"/>
              </w:rPr>
            </w:pPr>
            <w:r>
              <w:rPr>
                <w:lang w:val="fr-FR"/>
              </w:rPr>
              <w:t>52 772</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40562B" w14:paraId="677A4BA6" w14:textId="77777777">
            <w:pPr>
              <w:pStyle w:val="Tab3MiddleColNonGras"/>
              <w:rPr>
                <w:lang w:val="fr-FR"/>
              </w:rPr>
            </w:pPr>
            <w:r>
              <w:rPr>
                <w:lang w:val="fr-FR"/>
              </w:rPr>
              <w:t>2 004 808,28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40562B" w14:paraId="59B501C2" w14:textId="77777777">
            <w:pPr>
              <w:pStyle w:val="Tab3LastColNonGras"/>
              <w:rPr>
                <w:lang w:val="fr-FR"/>
              </w:rPr>
            </w:pPr>
            <w:r>
              <w:rPr>
                <w:lang w:val="fr-FR"/>
              </w:rPr>
              <w:t>0,83</w:t>
            </w:r>
          </w:p>
        </w:tc>
      </w:tr>
      <w:tr w14:paraId="4635B699"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40562B" w14:paraId="06190D5B" w14:textId="77777777">
            <w:pPr>
              <w:pStyle w:val="Tab1FirstColGras"/>
              <w:rPr>
                <w:lang w:val="fr-FR"/>
              </w:rPr>
            </w:pPr>
            <w:r>
              <w:rPr>
                <w:lang w:val="fr-FR"/>
              </w:rPr>
              <w:t>Logiciels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40562B" w14:paraId="0A2208A5" w14:textId="77777777">
            <w:pPr>
              <w:pStyle w:val="Tab1MiddleColGras"/>
              <w:rPr>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40562B" w14:paraId="56B25857" w14:textId="77777777">
            <w:pPr>
              <w:pStyle w:val="Tab1MiddleColGras"/>
              <w:rPr>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40562B" w14:paraId="12F3D681" w14:textId="77777777">
            <w:pPr>
              <w:pStyle w:val="Tab1MiddleColGras"/>
              <w:rPr>
                <w:lang w:val="fr-FR"/>
              </w:rPr>
            </w:pPr>
            <w:r>
              <w:rPr>
                <w:lang w:val="fr-FR"/>
              </w:rPr>
              <w:t>2 200 682,00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40562B" w14:paraId="2F78BE9F" w14:textId="77777777">
            <w:pPr>
              <w:pStyle w:val="Tab1LastColGras"/>
              <w:rPr>
                <w:lang w:val="fr-FR"/>
              </w:rPr>
            </w:pPr>
            <w:r>
              <w:rPr>
                <w:lang w:val="fr-FR"/>
              </w:rPr>
              <w:t>0,91</w:t>
            </w:r>
          </w:p>
        </w:tc>
      </w:tr>
      <w:tr w14:paraId="6B419855"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40562B" w14:paraId="15AAE772" w14:textId="77777777">
            <w:pPr>
              <w:pStyle w:val="Tab3FirstColNonGras"/>
              <w:rPr>
                <w:lang w:val="fr-FR"/>
              </w:rPr>
            </w:pPr>
            <w:r>
              <w:rPr>
                <w:lang w:val="fr-FR"/>
              </w:rPr>
              <w:t>SAP SE</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40562B" w14:paraId="587DCE6A"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40562B" w14:paraId="6D6495B7" w14:textId="77777777">
            <w:pPr>
              <w:pStyle w:val="Tab3MiddleColNonGras"/>
              <w:rPr>
                <w:lang w:val="fr-FR"/>
              </w:rPr>
            </w:pPr>
            <w:r>
              <w:rPr>
                <w:lang w:val="fr-FR"/>
              </w:rPr>
              <w:t>16 423</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40562B" w14:paraId="46D08C2F" w14:textId="77777777">
            <w:pPr>
              <w:pStyle w:val="Tab3MiddleColNonGras"/>
              <w:rPr>
                <w:lang w:val="fr-FR"/>
              </w:rPr>
            </w:pPr>
            <w:r>
              <w:rPr>
                <w:lang w:val="fr-FR"/>
              </w:rPr>
              <w:t>2 200 682,00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40562B" w14:paraId="499EC6E8" w14:textId="77777777">
            <w:pPr>
              <w:pStyle w:val="Tab3LastColNonGras"/>
              <w:rPr>
                <w:lang w:val="fr-FR"/>
              </w:rPr>
            </w:pPr>
            <w:r>
              <w:rPr>
                <w:lang w:val="fr-FR"/>
              </w:rPr>
              <w:t>0,91</w:t>
            </w:r>
          </w:p>
        </w:tc>
      </w:tr>
      <w:tr w14:paraId="4C0517D1"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40562B" w14:paraId="4E7DDDDA" w14:textId="77777777">
            <w:pPr>
              <w:pStyle w:val="Tab1FirstColGras"/>
              <w:rPr>
                <w:lang w:val="fr-FR"/>
              </w:rPr>
            </w:pPr>
            <w:r>
              <w:rPr>
                <w:lang w:val="fr-FR"/>
              </w:rPr>
              <w:t>Marchés de capitaux</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40562B" w14:paraId="4DB4E077" w14:textId="77777777">
            <w:pPr>
              <w:pStyle w:val="Tab1MiddleColGras"/>
              <w:rPr>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40562B" w14:paraId="2F142121" w14:textId="77777777">
            <w:pPr>
              <w:pStyle w:val="Tab1MiddleColGras"/>
              <w:rPr>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40562B" w14:paraId="3247B80B" w14:textId="77777777">
            <w:pPr>
              <w:pStyle w:val="Tab1MiddleColGras"/>
              <w:rPr>
                <w:lang w:val="fr-FR"/>
              </w:rPr>
            </w:pPr>
            <w:r>
              <w:rPr>
                <w:lang w:val="fr-FR"/>
              </w:rPr>
              <w:t>8 732 708,03</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40562B" w14:paraId="046C5BA9" w14:textId="77777777">
            <w:pPr>
              <w:pStyle w:val="Tab1LastColGras"/>
              <w:rPr>
                <w:lang w:val="fr-FR"/>
              </w:rPr>
            </w:pPr>
            <w:r>
              <w:rPr>
                <w:lang w:val="fr-FR"/>
              </w:rPr>
              <w:t>3,63</w:t>
            </w:r>
          </w:p>
        </w:tc>
      </w:tr>
      <w:tr w14:paraId="4E5A2F51"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40562B" w14:paraId="7A6F9A51" w14:textId="77777777">
            <w:pPr>
              <w:pStyle w:val="Tab3FirstColNonGras"/>
              <w:rPr>
                <w:lang w:val="fr-FR"/>
              </w:rPr>
            </w:pPr>
            <w:r>
              <w:rPr>
                <w:lang w:val="fr-FR"/>
              </w:rPr>
              <w:t>BANCO SANTANDER SA</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40562B" w14:paraId="26801D1F"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40562B" w14:paraId="1BEA064E" w14:textId="77777777">
            <w:pPr>
              <w:pStyle w:val="Tab3MiddleColNonGras"/>
              <w:rPr>
                <w:lang w:val="fr-FR"/>
              </w:rPr>
            </w:pPr>
            <w:r>
              <w:rPr>
                <w:lang w:val="fr-FR"/>
              </w:rPr>
              <w:t>722 667</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40562B" w14:paraId="7C00A238" w14:textId="77777777">
            <w:pPr>
              <w:pStyle w:val="Tab3MiddleColNonGras"/>
              <w:rPr>
                <w:lang w:val="fr-FR"/>
              </w:rPr>
            </w:pPr>
            <w:r>
              <w:rPr>
                <w:lang w:val="fr-FR"/>
              </w:rPr>
              <w:t>8 732 708,03</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40562B" w14:paraId="3F5C2DEA" w14:textId="77777777">
            <w:pPr>
              <w:pStyle w:val="Tab3LastColNonGras"/>
              <w:rPr>
                <w:lang w:val="fr-FR"/>
              </w:rPr>
            </w:pPr>
            <w:r>
              <w:rPr>
                <w:lang w:val="fr-FR"/>
              </w:rPr>
              <w:t>3,63</w:t>
            </w:r>
          </w:p>
        </w:tc>
      </w:tr>
      <w:tr w14:paraId="1C9D5E10"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40562B" w14:paraId="74D610F0" w14:textId="77777777">
            <w:pPr>
              <w:pStyle w:val="Tab1FirstColGras"/>
              <w:rPr>
                <w:lang w:val="fr-FR"/>
              </w:rPr>
            </w:pPr>
            <w:r>
              <w:rPr>
                <w:lang w:val="fr-FR"/>
              </w:rPr>
              <w:t>Media</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40562B" w14:paraId="5354B136" w14:textId="77777777">
            <w:pPr>
              <w:pStyle w:val="Tab1MiddleColGras"/>
              <w:rPr>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40562B" w14:paraId="731F3F5A" w14:textId="77777777">
            <w:pPr>
              <w:pStyle w:val="Tab1MiddleColGras"/>
              <w:rPr>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40562B" w14:paraId="10CE5EA1" w14:textId="77777777">
            <w:pPr>
              <w:pStyle w:val="Tab1MiddleColGras"/>
              <w:rPr>
                <w:lang w:val="fr-FR"/>
              </w:rPr>
            </w:pPr>
            <w:r>
              <w:rPr>
                <w:lang w:val="fr-FR"/>
              </w:rPr>
              <w:t>3 564 918,72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40562B" w14:paraId="5810EE93" w14:textId="77777777">
            <w:pPr>
              <w:pStyle w:val="Tab1LastColGras"/>
              <w:rPr>
                <w:lang w:val="fr-FR"/>
              </w:rPr>
            </w:pPr>
            <w:r>
              <w:rPr>
                <w:lang w:val="fr-FR"/>
              </w:rPr>
              <w:t>1,48</w:t>
            </w:r>
          </w:p>
        </w:tc>
      </w:tr>
      <w:tr w14:paraId="37EFA566"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40562B" w14:paraId="5C2E4B6D" w14:textId="77777777">
            <w:pPr>
              <w:pStyle w:val="Tab3FirstColNonGras"/>
              <w:rPr>
                <w:lang w:val="fr-FR"/>
              </w:rPr>
            </w:pPr>
            <w:r>
              <w:rPr>
                <w:lang w:val="fr-FR"/>
              </w:rPr>
              <w:t>PUBLICIS GROUPE</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40562B" w14:paraId="7710769A"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40562B" w14:paraId="4DA2E243" w14:textId="77777777">
            <w:pPr>
              <w:pStyle w:val="Tab3MiddleColNonGras"/>
              <w:rPr>
                <w:lang w:val="fr-FR"/>
              </w:rPr>
            </w:pPr>
            <w:r>
              <w:rPr>
                <w:lang w:val="fr-FR"/>
              </w:rPr>
              <w:t>41 232</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40562B" w14:paraId="7CCF08F7" w14:textId="77777777">
            <w:pPr>
              <w:pStyle w:val="Tab3MiddleColNonGras"/>
              <w:rPr>
                <w:lang w:val="fr-FR"/>
              </w:rPr>
            </w:pPr>
            <w:r>
              <w:rPr>
                <w:lang w:val="fr-FR"/>
              </w:rPr>
              <w:t>3 564 918,72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40562B" w14:paraId="2D97E9C3" w14:textId="77777777">
            <w:pPr>
              <w:pStyle w:val="Tab3LastColNonGras"/>
              <w:rPr>
                <w:lang w:val="fr-FR"/>
              </w:rPr>
            </w:pPr>
            <w:r>
              <w:rPr>
                <w:lang w:val="fr-FR"/>
              </w:rPr>
              <w:t>1,48</w:t>
            </w:r>
          </w:p>
        </w:tc>
      </w:tr>
      <w:tr w14:paraId="306482C1"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40562B" w14:paraId="7FA8FF6F" w14:textId="77777777">
            <w:pPr>
              <w:pStyle w:val="Tab1FirstColGras"/>
              <w:rPr>
                <w:lang w:val="fr-FR"/>
              </w:rPr>
            </w:pPr>
            <w:r>
              <w:rPr>
                <w:lang w:val="fr-FR"/>
              </w:rPr>
              <w:t>Métaux et minerais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40562B" w14:paraId="115C4D2C" w14:textId="77777777">
            <w:pPr>
              <w:pStyle w:val="Tab1MiddleColGras"/>
              <w:rPr>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40562B" w14:paraId="1D09509A" w14:textId="77777777">
            <w:pPr>
              <w:pStyle w:val="Tab1MiddleColGras"/>
              <w:rPr>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40562B" w14:paraId="0965DF98" w14:textId="77777777">
            <w:pPr>
              <w:pStyle w:val="Tab1MiddleColGras"/>
              <w:rPr>
                <w:lang w:val="fr-FR"/>
              </w:rPr>
            </w:pPr>
            <w:r>
              <w:rPr>
                <w:lang w:val="fr-FR"/>
              </w:rPr>
              <w:t>4 633 224,52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40562B" w14:paraId="243F6DD0" w14:textId="77777777">
            <w:pPr>
              <w:pStyle w:val="Tab1LastColGras"/>
              <w:rPr>
                <w:lang w:val="fr-FR"/>
              </w:rPr>
            </w:pPr>
            <w:r>
              <w:rPr>
                <w:lang w:val="fr-FR"/>
              </w:rPr>
              <w:t>1,92</w:t>
            </w:r>
          </w:p>
        </w:tc>
      </w:tr>
      <w:tr w14:paraId="1CF43750"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40562B" w14:paraId="1AF8F6D0" w14:textId="77777777">
            <w:pPr>
              <w:pStyle w:val="Tab3FirstColNonGras"/>
              <w:rPr>
                <w:lang w:val="fr-FR"/>
              </w:rPr>
            </w:pPr>
            <w:r>
              <w:rPr>
                <w:lang w:val="fr-FR"/>
              </w:rPr>
              <w:t>ANTOFAGASTA PLC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40562B" w14:paraId="5C215517" w14:textId="77777777">
            <w:pPr>
              <w:pStyle w:val="Tab1MiddleColNonGrasCentre"/>
              <w:rPr>
                <w:lang w:val="fr-FR"/>
              </w:rPr>
            </w:pPr>
            <w:r>
              <w:rPr>
                <w:lang w:val="fr-FR"/>
              </w:rPr>
              <w:t>GBP</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40562B" w14:paraId="05CA30CC" w14:textId="77777777">
            <w:pPr>
              <w:pStyle w:val="Tab3MiddleColNonGras"/>
              <w:rPr>
                <w:lang w:val="fr-FR"/>
              </w:rPr>
            </w:pPr>
            <w:r>
              <w:rPr>
                <w:lang w:val="fr-FR"/>
              </w:rPr>
              <w:t>104 478</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40562B" w14:paraId="38BEA2A1" w14:textId="77777777">
            <w:pPr>
              <w:pStyle w:val="Tab3MiddleColNonGras"/>
              <w:rPr>
                <w:lang w:val="fr-FR"/>
              </w:rPr>
            </w:pPr>
            <w:r>
              <w:rPr>
                <w:lang w:val="fr-FR"/>
              </w:rPr>
              <w:t>4 633 224,52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40562B" w14:paraId="0471CDE3" w14:textId="77777777">
            <w:pPr>
              <w:pStyle w:val="Tab3LastColNonGras"/>
              <w:rPr>
                <w:lang w:val="fr-FR"/>
              </w:rPr>
            </w:pPr>
            <w:r>
              <w:rPr>
                <w:lang w:val="fr-FR"/>
              </w:rPr>
              <w:t>1,92</w:t>
            </w:r>
          </w:p>
        </w:tc>
      </w:tr>
      <w:tr w14:paraId="3E886CE9"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40562B" w14:paraId="5FFAB43A" w14:textId="77777777">
            <w:pPr>
              <w:pStyle w:val="Tab1FirstColGras"/>
              <w:rPr>
                <w:lang w:val="fr-FR"/>
              </w:rPr>
            </w:pPr>
            <w:r>
              <w:rPr>
                <w:lang w:val="fr-FR"/>
              </w:rPr>
              <w:t>Outils et services appliqués aux sciences biologiques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40562B" w14:paraId="2FE10FCE" w14:textId="77777777">
            <w:pPr>
              <w:pStyle w:val="Tab1MiddleColGras"/>
              <w:rPr>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40562B" w14:paraId="6828198A" w14:textId="77777777">
            <w:pPr>
              <w:pStyle w:val="Tab1MiddleColGras"/>
              <w:rPr>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40562B" w14:paraId="6568BCD0" w14:textId="77777777">
            <w:pPr>
              <w:pStyle w:val="Tab1MiddleColGras"/>
              <w:rPr>
                <w:lang w:val="fr-FR"/>
              </w:rPr>
            </w:pPr>
            <w:r>
              <w:rPr>
                <w:lang w:val="fr-FR"/>
              </w:rPr>
              <w:t>2 245 603,80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40562B" w14:paraId="7E207729" w14:textId="77777777">
            <w:pPr>
              <w:pStyle w:val="Tab1LastColGras"/>
              <w:rPr>
                <w:lang w:val="fr-FR"/>
              </w:rPr>
            </w:pPr>
            <w:r>
              <w:rPr>
                <w:lang w:val="fr-FR"/>
              </w:rPr>
              <w:t>0,93</w:t>
            </w:r>
          </w:p>
        </w:tc>
      </w:tr>
      <w:tr w14:paraId="242504CE"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40562B" w14:paraId="12C6FACB" w14:textId="77777777">
            <w:pPr>
              <w:pStyle w:val="Tab3FirstColNonGras"/>
              <w:rPr>
                <w:lang w:val="fr-FR"/>
              </w:rPr>
            </w:pPr>
            <w:r>
              <w:rPr>
                <w:lang w:val="fr-FR"/>
              </w:rPr>
              <w:t>QIAGEN N.V.</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40562B" w14:paraId="768FF08B"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40562B" w14:paraId="0B0C0A8C" w14:textId="77777777">
            <w:pPr>
              <w:pStyle w:val="Tab3MiddleColNonGras"/>
              <w:rPr>
                <w:lang w:val="fr-FR"/>
              </w:rPr>
            </w:pPr>
            <w:r>
              <w:rPr>
                <w:lang w:val="fr-FR"/>
              </w:rPr>
              <w:t>66 242</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40562B" w14:paraId="67FD4EAF" w14:textId="77777777">
            <w:pPr>
              <w:pStyle w:val="Tab3MiddleColNonGras"/>
              <w:rPr>
                <w:lang w:val="fr-FR"/>
              </w:rPr>
            </w:pPr>
            <w:r>
              <w:rPr>
                <w:lang w:val="fr-FR"/>
              </w:rPr>
              <w:t>2 245 603,80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40562B" w14:paraId="7BC087C2" w14:textId="77777777">
            <w:pPr>
              <w:pStyle w:val="Tab3LastColNonGras"/>
              <w:rPr>
                <w:lang w:val="fr-FR"/>
              </w:rPr>
            </w:pPr>
            <w:r>
              <w:rPr>
                <w:lang w:val="fr-FR"/>
              </w:rPr>
              <w:t>0,93</w:t>
            </w:r>
          </w:p>
        </w:tc>
      </w:tr>
      <w:tr w14:paraId="18735DDE"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40562B" w14:paraId="3B3618E5" w14:textId="77777777">
            <w:pPr>
              <w:pStyle w:val="Tab1FirstColGras"/>
              <w:rPr>
                <w:lang w:val="fr-FR"/>
              </w:rPr>
            </w:pPr>
            <w:r>
              <w:rPr>
                <w:lang w:val="fr-FR"/>
              </w:rPr>
              <w:t>Produits de soins personnels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40562B" w14:paraId="2565DCAA" w14:textId="77777777">
            <w:pPr>
              <w:pStyle w:val="Tab1MiddleColGras"/>
              <w:rPr>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40562B" w14:paraId="4FCF2692" w14:textId="77777777">
            <w:pPr>
              <w:pStyle w:val="Tab1MiddleColGras"/>
              <w:rPr>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40562B" w14:paraId="59078D73" w14:textId="77777777">
            <w:pPr>
              <w:pStyle w:val="Tab1MiddleColGras"/>
              <w:rPr>
                <w:lang w:val="fr-FR"/>
              </w:rPr>
            </w:pPr>
            <w:r>
              <w:rPr>
                <w:lang w:val="fr-FR"/>
              </w:rPr>
              <w:t>5 158 557,90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40562B" w14:paraId="11CA4986" w14:textId="77777777">
            <w:pPr>
              <w:pStyle w:val="Tab1LastColGras"/>
              <w:rPr>
                <w:lang w:val="fr-FR"/>
              </w:rPr>
            </w:pPr>
            <w:r>
              <w:rPr>
                <w:lang w:val="fr-FR"/>
              </w:rPr>
              <w:t>2,14</w:t>
            </w:r>
          </w:p>
        </w:tc>
      </w:tr>
      <w:tr w14:paraId="6AA17398"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40562B" w14:paraId="1CE4CC5E" w14:textId="77777777">
            <w:pPr>
              <w:pStyle w:val="Tab3FirstColNonGras"/>
              <w:rPr>
                <w:lang w:val="fr-FR"/>
              </w:rPr>
            </w:pPr>
            <w:r>
              <w:rPr>
                <w:lang w:val="fr-FR"/>
              </w:rPr>
              <w:t>L'OREAL</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40562B" w14:paraId="1080E6E7"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40562B" w14:paraId="3C26DA99" w14:textId="77777777">
            <w:pPr>
              <w:pStyle w:val="Tab3MiddleColNonGras"/>
              <w:rPr>
                <w:lang w:val="fr-FR"/>
              </w:rPr>
            </w:pPr>
            <w:r>
              <w:rPr>
                <w:lang w:val="fr-FR"/>
              </w:rPr>
              <w:t>13 446</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40562B" w14:paraId="399CFFA4" w14:textId="77777777">
            <w:pPr>
              <w:pStyle w:val="Tab3MiddleColNonGras"/>
              <w:rPr>
                <w:lang w:val="fr-FR"/>
              </w:rPr>
            </w:pPr>
            <w:r>
              <w:rPr>
                <w:lang w:val="fr-FR"/>
              </w:rPr>
              <w:t>5 158 557,90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40562B" w14:paraId="57080B2C" w14:textId="77777777">
            <w:pPr>
              <w:pStyle w:val="Tab3LastColNonGras"/>
              <w:rPr>
                <w:lang w:val="fr-FR"/>
              </w:rPr>
            </w:pPr>
            <w:r>
              <w:rPr>
                <w:lang w:val="fr-FR"/>
              </w:rPr>
              <w:t>2,14</w:t>
            </w:r>
          </w:p>
        </w:tc>
      </w:tr>
      <w:tr w14:paraId="3B27AC75"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40562B" w14:paraId="4EDC7B8A" w14:textId="77777777">
            <w:pPr>
              <w:pStyle w:val="Tab1FirstColGras"/>
              <w:rPr>
                <w:lang w:val="fr-FR"/>
              </w:rPr>
            </w:pPr>
            <w:r>
              <w:rPr>
                <w:lang w:val="fr-FR"/>
              </w:rPr>
              <w:t>Produits pharmaceutiques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40562B" w14:paraId="7B7C377E" w14:textId="77777777">
            <w:pPr>
              <w:pStyle w:val="Tab1MiddleColGras"/>
              <w:rPr>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40562B" w14:paraId="6769DF39" w14:textId="77777777">
            <w:pPr>
              <w:pStyle w:val="Tab1MiddleColGras"/>
              <w:rPr>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40562B" w14:paraId="63A570AF" w14:textId="77777777">
            <w:pPr>
              <w:pStyle w:val="Tab1MiddleColGras"/>
              <w:rPr>
                <w:lang w:val="fr-FR"/>
              </w:rPr>
            </w:pPr>
            <w:r>
              <w:rPr>
                <w:lang w:val="fr-FR"/>
              </w:rPr>
              <w:t>27 613 372,05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40562B" w14:paraId="5CE0E7C1" w14:textId="77777777">
            <w:pPr>
              <w:pStyle w:val="Tab1LastColGras"/>
              <w:rPr>
                <w:lang w:val="fr-FR"/>
              </w:rPr>
            </w:pPr>
            <w:r>
              <w:rPr>
                <w:lang w:val="fr-FR"/>
              </w:rPr>
              <w:t>11,47</w:t>
            </w:r>
          </w:p>
        </w:tc>
      </w:tr>
      <w:tr w14:paraId="3BACD702"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40562B" w14:paraId="7C0FDA12" w14:textId="77777777">
            <w:pPr>
              <w:pStyle w:val="Tab3FirstColNonGras"/>
              <w:rPr>
                <w:lang w:val="fr-FR"/>
              </w:rPr>
            </w:pPr>
            <w:r>
              <w:rPr>
                <w:lang w:val="fr-FR"/>
              </w:rPr>
              <w:t>ASTRAZENECA PLC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40562B" w14:paraId="072DCF04" w14:textId="77777777">
            <w:pPr>
              <w:pStyle w:val="Tab1MiddleColNonGrasCentre"/>
              <w:rPr>
                <w:lang w:val="fr-FR"/>
              </w:rPr>
            </w:pPr>
            <w:r>
              <w:rPr>
                <w:lang w:val="fr-FR"/>
              </w:rPr>
              <w:t>GBP</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40562B" w14:paraId="036B8447" w14:textId="77777777">
            <w:pPr>
              <w:pStyle w:val="Tab3MiddleColNonGras"/>
              <w:rPr>
                <w:lang w:val="fr-FR"/>
              </w:rPr>
            </w:pPr>
            <w:r>
              <w:rPr>
                <w:lang w:val="fr-FR"/>
              </w:rPr>
              <w:t>63 030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40562B" w14:paraId="4EBE57A2" w14:textId="77777777">
            <w:pPr>
              <w:pStyle w:val="Tab3MiddleColNonGras"/>
              <w:rPr>
                <w:lang w:val="fr-FR"/>
              </w:rPr>
            </w:pPr>
            <w:r>
              <w:rPr>
                <w:lang w:val="fr-FR"/>
              </w:rPr>
              <w:t>10 317 192,94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40562B" w14:paraId="7734B265" w14:textId="77777777">
            <w:pPr>
              <w:pStyle w:val="Tab3LastColNonGras"/>
              <w:rPr>
                <w:lang w:val="fr-FR"/>
              </w:rPr>
            </w:pPr>
            <w:r>
              <w:rPr>
                <w:lang w:val="fr-FR"/>
              </w:rPr>
              <w:t>4,29</w:t>
            </w:r>
          </w:p>
        </w:tc>
      </w:tr>
      <w:tr w14:paraId="547C95C1"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40562B" w14:paraId="70C14D8D" w14:textId="77777777">
            <w:pPr>
              <w:pStyle w:val="Tab3FirstColNonGras"/>
              <w:rPr>
                <w:lang w:val="fr-FR"/>
              </w:rPr>
            </w:pPr>
            <w:r>
              <w:rPr>
                <w:lang w:val="fr-FR"/>
              </w:rPr>
              <w:t>NOVARTIS AG-REG</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40562B" w14:paraId="42C914A8" w14:textId="77777777">
            <w:pPr>
              <w:pStyle w:val="Tab1MiddleColNonGrasCentre"/>
              <w:rPr>
                <w:lang w:val="fr-FR"/>
              </w:rPr>
            </w:pPr>
            <w:r>
              <w:rPr>
                <w:lang w:val="fr-FR"/>
              </w:rPr>
              <w:t>CHF</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40562B" w14:paraId="372A4361" w14:textId="77777777">
            <w:pPr>
              <w:pStyle w:val="Tab3MiddleColNonGras"/>
              <w:rPr>
                <w:lang w:val="fr-FR"/>
              </w:rPr>
            </w:pPr>
            <w:r>
              <w:rPr>
                <w:lang w:val="fr-FR"/>
              </w:rPr>
              <w:t>79 630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40562B" w14:paraId="6B67AB9D" w14:textId="77777777">
            <w:pPr>
              <w:pStyle w:val="Tab3MiddleColNonGras"/>
              <w:rPr>
                <w:lang w:val="fr-FR"/>
              </w:rPr>
            </w:pPr>
            <w:r>
              <w:rPr>
                <w:lang w:val="fr-FR"/>
              </w:rPr>
              <w:t>10 929 320,03</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40562B" w14:paraId="032F9BE7" w14:textId="77777777">
            <w:pPr>
              <w:pStyle w:val="Tab3LastColNonGras"/>
              <w:rPr>
                <w:lang w:val="fr-FR"/>
              </w:rPr>
            </w:pPr>
            <w:r>
              <w:rPr>
                <w:lang w:val="fr-FR"/>
              </w:rPr>
              <w:t>4,54</w:t>
            </w:r>
          </w:p>
        </w:tc>
      </w:tr>
      <w:tr w14:paraId="2C297276"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40562B" w14:paraId="4A89E6BB" w14:textId="77777777">
            <w:pPr>
              <w:pStyle w:val="Tab3FirstColNonGras"/>
              <w:rPr>
                <w:lang w:val="fr-FR"/>
              </w:rPr>
            </w:pPr>
            <w:r>
              <w:rPr>
                <w:lang w:val="fr-FR"/>
              </w:rPr>
              <w:t>SANOFI</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40562B" w14:paraId="276567B5"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40562B" w14:paraId="78484113" w14:textId="77777777">
            <w:pPr>
              <w:pStyle w:val="Tab3MiddleColNonGras"/>
              <w:rPr>
                <w:lang w:val="fr-FR"/>
              </w:rPr>
            </w:pPr>
            <w:r>
              <w:rPr>
                <w:lang w:val="fr-FR"/>
              </w:rPr>
              <w:t>84 801</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40562B" w14:paraId="06F56A32" w14:textId="77777777">
            <w:pPr>
              <w:pStyle w:val="Tab3MiddleColNonGras"/>
              <w:rPr>
                <w:lang w:val="fr-FR"/>
              </w:rPr>
            </w:pPr>
            <w:r>
              <w:rPr>
                <w:lang w:val="fr-FR"/>
              </w:rPr>
              <w:t>6 366 859,08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40562B" w14:paraId="0FF7B00C" w14:textId="77777777">
            <w:pPr>
              <w:pStyle w:val="Tab3LastColNonGras"/>
              <w:rPr>
                <w:lang w:val="fr-FR"/>
              </w:rPr>
            </w:pPr>
            <w:r>
              <w:rPr>
                <w:lang w:val="fr-FR"/>
              </w:rPr>
              <w:t>2,64</w:t>
            </w:r>
          </w:p>
        </w:tc>
      </w:tr>
      <w:tr w14:paraId="1CC1198D"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40562B" w14:paraId="4D18D1E3" w14:textId="77777777">
            <w:pPr>
              <w:pStyle w:val="Tab1FirstColGras"/>
              <w:rPr>
                <w:lang w:val="fr-FR"/>
              </w:rPr>
            </w:pPr>
            <w:r>
              <w:rPr>
                <w:lang w:val="fr-FR"/>
              </w:rPr>
              <w:t>Semi-conducteurs et équipements pour fabrication</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40562B" w14:paraId="4C38D412" w14:textId="77777777">
            <w:pPr>
              <w:pStyle w:val="Tab1MiddleColGras"/>
              <w:rPr>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40562B" w14:paraId="3B2C91E1" w14:textId="77777777">
            <w:pPr>
              <w:pStyle w:val="Tab1MiddleColGras"/>
              <w:rPr>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40562B" w14:paraId="37E52853" w14:textId="77777777">
            <w:pPr>
              <w:pStyle w:val="Tab1MiddleColGras"/>
              <w:rPr>
                <w:lang w:val="fr-FR"/>
              </w:rPr>
            </w:pPr>
            <w:r>
              <w:rPr>
                <w:lang w:val="fr-FR"/>
              </w:rPr>
              <w:t>32 604 971,66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40562B" w14:paraId="6D48CBD8" w14:textId="77777777">
            <w:pPr>
              <w:pStyle w:val="Tab1LastColGras"/>
              <w:rPr>
                <w:lang w:val="fr-FR"/>
              </w:rPr>
            </w:pPr>
            <w:r>
              <w:rPr>
                <w:lang w:val="fr-FR"/>
              </w:rPr>
              <w:t>13,54</w:t>
            </w:r>
          </w:p>
        </w:tc>
      </w:tr>
      <w:tr w14:paraId="6BB1658C"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40562B" w14:paraId="36FE0845" w14:textId="77777777">
            <w:pPr>
              <w:pStyle w:val="Tab3FirstColNonGras"/>
              <w:rPr>
                <w:lang w:val="fr-FR"/>
              </w:rPr>
            </w:pPr>
            <w:r>
              <w:rPr>
                <w:lang w:val="fr-FR"/>
              </w:rPr>
              <w:t>ASM INTERNATIONAL NV</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40562B" w14:paraId="4A9014EF"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40562B" w14:paraId="147FF4CF" w14:textId="77777777">
            <w:pPr>
              <w:pStyle w:val="Tab3MiddleColNonGras"/>
              <w:rPr>
                <w:lang w:val="fr-FR"/>
              </w:rPr>
            </w:pPr>
            <w:r>
              <w:rPr>
                <w:lang w:val="fr-FR"/>
              </w:rPr>
              <w:t>7 983</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40562B" w14:paraId="0BDF76D4" w14:textId="77777777">
            <w:pPr>
              <w:pStyle w:val="Tab3MiddleColNonGras"/>
              <w:rPr>
                <w:lang w:val="fr-FR"/>
              </w:rPr>
            </w:pPr>
            <w:r>
              <w:rPr>
                <w:lang w:val="fr-FR"/>
              </w:rPr>
              <w:t>7 986 991,50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40562B" w14:paraId="16DE5D63" w14:textId="77777777">
            <w:pPr>
              <w:pStyle w:val="Tab3LastColNonGras"/>
              <w:rPr>
                <w:lang w:val="fr-FR"/>
              </w:rPr>
            </w:pPr>
            <w:r>
              <w:rPr>
                <w:lang w:val="fr-FR"/>
              </w:rPr>
              <w:t>3,32</w:t>
            </w:r>
          </w:p>
        </w:tc>
      </w:tr>
      <w:tr w14:paraId="44212F8A"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40562B" w14:paraId="0F9189BF" w14:textId="77777777">
            <w:pPr>
              <w:pStyle w:val="Tab3FirstColNonGras"/>
              <w:rPr>
                <w:lang w:val="fr-FR"/>
              </w:rPr>
            </w:pPr>
            <w:r>
              <w:rPr>
                <w:lang w:val="fr-FR"/>
              </w:rPr>
              <w:t>ASML HOLDING NV</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40562B" w14:paraId="5D5E2ECA"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40562B" w14:paraId="0135E363" w14:textId="77777777">
            <w:pPr>
              <w:pStyle w:val="Tab3MiddleColNonGras"/>
              <w:rPr>
                <w:lang w:val="fr-FR"/>
              </w:rPr>
            </w:pPr>
            <w:r>
              <w:rPr>
                <w:lang w:val="fr-FR"/>
              </w:rPr>
              <w:t>9 911</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40562B" w14:paraId="0B6104F1" w14:textId="77777777">
            <w:pPr>
              <w:pStyle w:val="Tab3MiddleColNonGras"/>
              <w:rPr>
                <w:lang w:val="fr-FR"/>
              </w:rPr>
            </w:pPr>
            <w:r>
              <w:rPr>
                <w:lang w:val="fr-FR"/>
              </w:rPr>
              <w:t>17 060 795,40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40562B" w14:paraId="240738F7" w14:textId="77777777">
            <w:pPr>
              <w:pStyle w:val="Tab3LastColNonGras"/>
              <w:rPr>
                <w:lang w:val="fr-FR"/>
              </w:rPr>
            </w:pPr>
            <w:r>
              <w:rPr>
                <w:lang w:val="fr-FR"/>
              </w:rPr>
              <w:t>7,08</w:t>
            </w:r>
          </w:p>
        </w:tc>
      </w:tr>
      <w:tr w14:paraId="3261756D"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40562B" w14:paraId="48298E1F" w14:textId="77777777">
            <w:pPr>
              <w:pStyle w:val="Tab3FirstColNonGras"/>
              <w:rPr>
                <w:lang w:val="fr-FR"/>
              </w:rPr>
            </w:pPr>
            <w:r>
              <w:rPr>
                <w:lang w:val="fr-FR"/>
              </w:rPr>
              <w:t>INFINEON TECHNOLOGIES</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40562B" w14:paraId="7D3E1A44"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40562B" w14:paraId="5282AF31" w14:textId="77777777">
            <w:pPr>
              <w:pStyle w:val="Tab3MiddleColNonGras"/>
              <w:rPr>
                <w:lang w:val="fr-FR"/>
              </w:rPr>
            </w:pPr>
            <w:r>
              <w:rPr>
                <w:lang w:val="fr-FR"/>
              </w:rPr>
              <w:t>61 252</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40562B" w14:paraId="7A87DAD1" w14:textId="77777777">
            <w:pPr>
              <w:pStyle w:val="Tab3MiddleColNonGras"/>
              <w:rPr>
                <w:lang w:val="fr-FR"/>
              </w:rPr>
            </w:pPr>
            <w:r>
              <w:rPr>
                <w:lang w:val="fr-FR"/>
              </w:rPr>
              <w:t>5 002 450,84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40562B" w14:paraId="48E272F8" w14:textId="77777777">
            <w:pPr>
              <w:pStyle w:val="Tab3LastColNonGras"/>
              <w:rPr>
                <w:lang w:val="fr-FR"/>
              </w:rPr>
            </w:pPr>
            <w:r>
              <w:rPr>
                <w:lang w:val="fr-FR"/>
              </w:rPr>
              <w:t>2,08</w:t>
            </w:r>
          </w:p>
        </w:tc>
      </w:tr>
      <w:tr w14:paraId="65EF0407"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40562B" w14:paraId="5FE2AE90" w14:textId="77777777">
            <w:pPr>
              <w:pStyle w:val="Tab3FirstColNonGras"/>
              <w:rPr>
                <w:lang w:val="fr-FR"/>
              </w:rPr>
            </w:pPr>
            <w:r>
              <w:rPr>
                <w:lang w:val="fr-FR"/>
              </w:rPr>
              <w:t>STMICROELECTRONICS NV</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40562B" w14:paraId="164FAD98"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40562B" w14:paraId="09C36D8C" w14:textId="77777777">
            <w:pPr>
              <w:pStyle w:val="Tab3MiddleColNonGras"/>
              <w:rPr>
                <w:lang w:val="fr-FR"/>
              </w:rPr>
            </w:pPr>
            <w:r>
              <w:rPr>
                <w:lang w:val="fr-FR"/>
              </w:rPr>
              <w:t>39 596</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40562B" w14:paraId="294E58B8" w14:textId="77777777">
            <w:pPr>
              <w:pStyle w:val="Tab3MiddleColNonGras"/>
              <w:rPr>
                <w:lang w:val="fr-FR"/>
              </w:rPr>
            </w:pPr>
            <w:r>
              <w:rPr>
                <w:lang w:val="fr-FR"/>
              </w:rPr>
              <w:t>2 554 733,92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40562B" w14:paraId="3DAE61E9" w14:textId="77777777">
            <w:pPr>
              <w:pStyle w:val="Tab3LastColNonGras"/>
              <w:rPr>
                <w:lang w:val="fr-FR"/>
              </w:rPr>
            </w:pPr>
            <w:r>
              <w:rPr>
                <w:lang w:val="fr-FR"/>
              </w:rPr>
              <w:t>1,06</w:t>
            </w:r>
          </w:p>
        </w:tc>
      </w:tr>
      <w:tr w14:paraId="1C19468A"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40562B" w14:paraId="1D7A7F53" w14:textId="77777777">
            <w:pPr>
              <w:pStyle w:val="Tab1FirstColGras"/>
              <w:rPr>
                <w:lang w:val="fr-FR"/>
              </w:rPr>
            </w:pPr>
            <w:r>
              <w:rPr>
                <w:lang w:val="fr-FR"/>
              </w:rPr>
              <w:t>Services aux entreprises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40562B" w14:paraId="7F735383" w14:textId="77777777">
            <w:pPr>
              <w:pStyle w:val="Tab1MiddleColGras"/>
              <w:rPr>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40562B" w14:paraId="0657C9EC" w14:textId="77777777">
            <w:pPr>
              <w:pStyle w:val="Tab1MiddleColGras"/>
              <w:rPr>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40562B" w14:paraId="70EA03A0" w14:textId="77777777">
            <w:pPr>
              <w:pStyle w:val="Tab1MiddleColGras"/>
              <w:rPr>
                <w:lang w:val="fr-FR"/>
              </w:rPr>
            </w:pPr>
            <w:r>
              <w:rPr>
                <w:lang w:val="fr-FR"/>
              </w:rPr>
              <w:t>4 803 864,00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40562B" w14:paraId="5C9A075C" w14:textId="77777777">
            <w:pPr>
              <w:pStyle w:val="Tab1LastColGras"/>
              <w:rPr>
                <w:lang w:val="fr-FR"/>
              </w:rPr>
            </w:pPr>
            <w:r>
              <w:rPr>
                <w:lang w:val="fr-FR"/>
              </w:rPr>
              <w:t>2,00</w:t>
            </w:r>
          </w:p>
        </w:tc>
      </w:tr>
      <w:tr w14:paraId="12F13A4D"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40562B" w14:paraId="10B3E81D" w14:textId="77777777">
            <w:pPr>
              <w:pStyle w:val="Tab3FirstColNonGras"/>
              <w:rPr>
                <w:lang w:val="fr-FR"/>
              </w:rPr>
            </w:pPr>
            <w:r>
              <w:rPr>
                <w:lang w:val="fr-FR"/>
              </w:rPr>
              <w:t>CORP ACCIONA ENERGIAS RENOVA</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40562B" w14:paraId="60DC5B0D"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40562B" w14:paraId="009DFC9C" w14:textId="77777777">
            <w:pPr>
              <w:pStyle w:val="Tab3MiddleColNonGras"/>
              <w:rPr>
                <w:lang w:val="fr-FR"/>
              </w:rPr>
            </w:pPr>
            <w:r>
              <w:rPr>
                <w:lang w:val="fr-FR"/>
              </w:rPr>
              <w:t>207 600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40562B" w14:paraId="47F09BF4" w14:textId="77777777">
            <w:pPr>
              <w:pStyle w:val="Tab3MiddleColNonGras"/>
              <w:rPr>
                <w:lang w:val="fr-FR"/>
              </w:rPr>
            </w:pPr>
            <w:r>
              <w:rPr>
                <w:lang w:val="fr-FR"/>
              </w:rPr>
              <w:t>4 803 864,00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40562B" w14:paraId="749BAAB8" w14:textId="77777777">
            <w:pPr>
              <w:pStyle w:val="Tab3LastColNonGras"/>
              <w:rPr>
                <w:lang w:val="fr-FR"/>
              </w:rPr>
            </w:pPr>
            <w:r>
              <w:rPr>
                <w:lang w:val="fr-FR"/>
              </w:rPr>
              <w:t>2,00</w:t>
            </w:r>
          </w:p>
        </w:tc>
      </w:tr>
      <w:tr w14:paraId="4696A517"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40562B" w14:paraId="4B564D5A" w14:textId="77777777">
            <w:pPr>
              <w:pStyle w:val="Tab1FirstColGras"/>
              <w:rPr>
                <w:lang w:val="fr-FR"/>
              </w:rPr>
            </w:pPr>
            <w:r>
              <w:rPr>
                <w:lang w:val="fr-FR"/>
              </w:rPr>
              <w:t>Services aux professionnels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40562B" w14:paraId="48E24412" w14:textId="77777777">
            <w:pPr>
              <w:pStyle w:val="Tab1MiddleColGras"/>
              <w:rPr>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40562B" w14:paraId="2B5A403B" w14:textId="77777777">
            <w:pPr>
              <w:pStyle w:val="Tab1MiddleColGras"/>
              <w:rPr>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40562B" w14:paraId="405EDB2B" w14:textId="77777777">
            <w:pPr>
              <w:pStyle w:val="Tab1MiddleColGras"/>
              <w:rPr>
                <w:lang w:val="fr-FR"/>
              </w:rPr>
            </w:pPr>
            <w:r>
              <w:rPr>
                <w:lang w:val="fr-FR"/>
              </w:rPr>
              <w:t>1 792 653,20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40562B" w14:paraId="120AE241" w14:textId="77777777">
            <w:pPr>
              <w:pStyle w:val="Tab1LastColGras"/>
              <w:rPr>
                <w:lang w:val="fr-FR"/>
              </w:rPr>
            </w:pPr>
            <w:r>
              <w:rPr>
                <w:lang w:val="fr-FR"/>
              </w:rPr>
              <w:t>0,74</w:t>
            </w:r>
          </w:p>
        </w:tc>
      </w:tr>
      <w:tr w14:paraId="4D9CC316"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40562B" w14:paraId="1C483627" w14:textId="77777777">
            <w:pPr>
              <w:pStyle w:val="Tab3FirstColNonGras"/>
              <w:rPr>
                <w:lang w:val="fr-FR"/>
              </w:rPr>
            </w:pPr>
            <w:r>
              <w:rPr>
                <w:lang w:val="fr-FR"/>
              </w:rPr>
              <w:t>BUREAU VERITAS SA</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40562B" w14:paraId="195244FF"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40562B" w14:paraId="042DA16A" w14:textId="77777777">
            <w:pPr>
              <w:pStyle w:val="Tab3MiddleColNonGras"/>
              <w:rPr>
                <w:lang w:val="fr-FR"/>
              </w:rPr>
            </w:pPr>
            <w:r>
              <w:rPr>
                <w:lang w:val="fr-FR"/>
              </w:rPr>
              <w:t>66 940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40562B" w14:paraId="65960A84" w14:textId="77777777">
            <w:pPr>
              <w:pStyle w:val="Tab3MiddleColNonGras"/>
              <w:rPr>
                <w:lang w:val="fr-FR"/>
              </w:rPr>
            </w:pPr>
            <w:r>
              <w:rPr>
                <w:lang w:val="fr-FR"/>
              </w:rPr>
              <w:t>1 792 653,20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40562B" w14:paraId="481E4DD5" w14:textId="77777777">
            <w:pPr>
              <w:pStyle w:val="Tab3LastColNonGras"/>
              <w:rPr>
                <w:lang w:val="fr-FR"/>
              </w:rPr>
            </w:pPr>
            <w:r>
              <w:rPr>
                <w:lang w:val="fr-FR"/>
              </w:rPr>
              <w:t>0,74</w:t>
            </w:r>
          </w:p>
        </w:tc>
      </w:tr>
      <w:tr w14:paraId="517E5E0D"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40562B" w14:paraId="11F5139D" w14:textId="77777777">
            <w:pPr>
              <w:pStyle w:val="Tab1FirstColGras"/>
              <w:rPr>
                <w:lang w:val="fr-FR"/>
              </w:rPr>
            </w:pPr>
            <w:r>
              <w:rPr>
                <w:lang w:val="fr-FR"/>
              </w:rPr>
              <w:t>Services de télécommunication diversifiés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40562B" w14:paraId="01FE21BD" w14:textId="77777777">
            <w:pPr>
              <w:pStyle w:val="Tab1MiddleColGras"/>
              <w:rPr>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40562B" w14:paraId="0D610FE1" w14:textId="77777777">
            <w:pPr>
              <w:pStyle w:val="Tab1MiddleColGras"/>
              <w:rPr>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40562B" w14:paraId="5FAAD167" w14:textId="77777777">
            <w:pPr>
              <w:pStyle w:val="Tab1MiddleColGras"/>
              <w:rPr>
                <w:lang w:val="fr-FR"/>
              </w:rPr>
            </w:pPr>
            <w:r>
              <w:rPr>
                <w:lang w:val="fr-FR"/>
              </w:rPr>
              <w:t>6 743 561,22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40562B" w14:paraId="373042C5" w14:textId="77777777">
            <w:pPr>
              <w:pStyle w:val="Tab1LastColGras"/>
              <w:rPr>
                <w:lang w:val="fr-FR"/>
              </w:rPr>
            </w:pPr>
            <w:r>
              <w:rPr>
                <w:lang w:val="fr-FR"/>
              </w:rPr>
              <w:t>2,80</w:t>
            </w:r>
          </w:p>
        </w:tc>
      </w:tr>
      <w:tr w14:paraId="6F2928A4"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40562B" w14:paraId="77EAF46F" w14:textId="77777777">
            <w:pPr>
              <w:pStyle w:val="Tab3FirstColNonGras"/>
              <w:rPr>
                <w:lang w:val="fr-FR"/>
              </w:rPr>
            </w:pPr>
            <w:r>
              <w:rPr>
                <w:lang w:val="fr-FR"/>
              </w:rPr>
              <w:t>DEUTSCHE TELEKOM AG-REG</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40562B" w14:paraId="0BB02CC1"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40562B" w14:paraId="00B1A748" w14:textId="77777777">
            <w:pPr>
              <w:pStyle w:val="Tab3MiddleColNonGras"/>
              <w:rPr>
                <w:lang w:val="fr-FR"/>
              </w:rPr>
            </w:pPr>
            <w:r>
              <w:rPr>
                <w:lang w:val="fr-FR"/>
              </w:rPr>
              <w:t>117 247</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40562B" w14:paraId="3A6B2D5A" w14:textId="77777777">
            <w:pPr>
              <w:pStyle w:val="Tab3MiddleColNonGras"/>
              <w:rPr>
                <w:lang w:val="fr-FR"/>
              </w:rPr>
            </w:pPr>
            <w:r>
              <w:rPr>
                <w:lang w:val="fr-FR"/>
              </w:rPr>
              <w:t>2 796 340,95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40562B" w14:paraId="3CB7B861" w14:textId="77777777">
            <w:pPr>
              <w:pStyle w:val="Tab3LastColNonGras"/>
              <w:rPr>
                <w:lang w:val="fr-FR"/>
              </w:rPr>
            </w:pPr>
            <w:r>
              <w:rPr>
                <w:lang w:val="fr-FR"/>
              </w:rPr>
              <w:t>1,16</w:t>
            </w:r>
          </w:p>
        </w:tc>
      </w:tr>
    </w:tbl>
    <w:p w:rsidR="0040562B" w14:paraId="19091FC1" w14:textId="77777777">
      <w:pPr>
        <w:sectPr>
          <w:headerReference w:type="default" r:id="rId20"/>
          <w:footerReference w:type="default" r:id="rId21"/>
          <w:pgSz w:w="11900" w:h="16840"/>
          <w:pgMar w:top="2154" w:right="1134" w:bottom="1134" w:left="1134" w:header="400" w:footer="400" w:gutter="0"/>
          <w:cols w:space="720"/>
        </w:sectPr>
      </w:pPr>
    </w:p>
    <w:p w:rsidR="0040562B" w14:paraId="0E13F27A" w14:textId="77777777">
      <w:pPr>
        <w:spacing w:line="30" w:lineRule="exact"/>
        <w:rPr>
          <w:sz w:val="3"/>
        </w:rPr>
      </w:pPr>
    </w:p>
    <w:p w:rsidR="0040562B" w14:paraId="2E49F11D" w14:textId="77777777">
      <w:pPr>
        <w:pStyle w:val="TechnicalBookmark"/>
        <w:rPr>
          <w:lang w:val="fr-FR"/>
        </w:rPr>
      </w:pPr>
      <w:r>
        <w:rPr>
          <w:lang w:val="fr-FR"/>
        </w:rPr>
        <w:fldChar w:fldCharType="begin"/>
      </w:r>
      <w:r>
        <w:rPr>
          <w:lang w:val="fr-FR"/>
        </w:rPr>
        <w:instrText xml:space="preserve"> SET AE57F5ABFCF5BE1016A0E9B8AAD366D3 "" </w:instrText>
      </w:r>
      <w:r>
        <w:rPr>
          <w:lang w:val="fr-FR"/>
        </w:rPr>
        <w:fldChar w:fldCharType="separate"/>
      </w:r>
      <w:bookmarkStart w:id="43" w:name="AE57F5ABFCF5BE1016A0E9B8AAD366D3"/>
      <w:bookmarkEnd w:id="43"/>
      <w:r>
        <w:rPr>
          <w:lang w:val="fr-FR"/>
        </w:rPr>
        <w:fldChar w:fldCharType="end"/>
      </w:r>
    </w:p>
    <w:p w:rsidR="0040562B" w14:paraId="65B3A140" w14:textId="77777777">
      <w:pPr>
        <w:pStyle w:val="H2"/>
        <w:rPr>
          <w:lang w:val="fr-FR"/>
        </w:rPr>
      </w:pPr>
      <w:r>
        <w:rPr>
          <w:lang w:val="fr-FR"/>
        </w:rPr>
        <w:t xml:space="preserve">Inventaire des éléments de bilan </w:t>
      </w:r>
    </w:p>
    <w:p w:rsidR="0040562B" w14:paraId="373E0B89" w14:textId="77777777">
      <w:pPr>
        <w:pStyle w:val="NoRefToc"/>
        <w:rPr>
          <w:lang w:val="fr-FR"/>
        </w:rPr>
      </w:pPr>
      <w:r>
        <w:rPr>
          <w:lang w:val="fr-FR"/>
        </w:rPr>
        <w:t>Inventaire des éléments de bilan</w:t>
      </w:r>
    </w:p>
    <w:p w:rsidR="0040562B" w14:paraId="624D6733" w14:textId="77777777">
      <w:pPr>
        <w:pStyle w:val="TechnicalBookmark"/>
        <w:rPr>
          <w:lang w:val="fr-FR"/>
        </w:rPr>
      </w:pPr>
      <w:r>
        <w:rPr>
          <w:lang w:val="fr-FR"/>
        </w:rPr>
        <w:fldChar w:fldCharType="begin"/>
      </w:r>
      <w:r>
        <w:rPr>
          <w:lang w:val="fr-FR"/>
        </w:rPr>
        <w:instrText xml:space="preserve"> SET 9DE8AE85F8BC2ADBD587D4DCBBC6FB17 "" </w:instrText>
      </w:r>
      <w:r>
        <w:rPr>
          <w:lang w:val="fr-FR"/>
        </w:rPr>
        <w:fldChar w:fldCharType="separate"/>
      </w:r>
      <w:bookmarkStart w:id="44" w:name="9DE8AE85F8BC2ADBD587D4DCBBC6FB17"/>
      <w:bookmarkEnd w:id="44"/>
      <w:r>
        <w:rPr>
          <w:lang w:val="fr-FR"/>
        </w:rPr>
        <w:fldChar w:fldCharType="end"/>
      </w:r>
    </w:p>
    <w:p w:rsidR="0040562B" w14:paraId="4E7D06F6" w14:textId="77777777">
      <w:pPr>
        <w:pStyle w:val="TechnicalBookmark"/>
        <w:rPr>
          <w:lang w:val="fr-FR"/>
        </w:rPr>
      </w:pPr>
    </w:p>
    <w:tbl>
      <w:tblPr>
        <w:tblW w:w="5000" w:type="pct"/>
        <w:tblBorders>
          <w:bottom w:val="single" w:sz="4" w:space="0" w:color="000000"/>
        </w:tblBorders>
        <w:tblLayout w:type="fixed"/>
        <w:tblLook w:val="04A0"/>
      </w:tblPr>
      <w:tblGrid>
        <w:gridCol w:w="5425"/>
        <w:gridCol w:w="796"/>
        <w:gridCol w:w="1213"/>
        <w:gridCol w:w="1472"/>
        <w:gridCol w:w="716"/>
      </w:tblGrid>
      <w:tr w14:paraId="4A856AAF" w14:textId="77777777">
        <w:tblPrEx>
          <w:tblW w:w="5000" w:type="pct"/>
          <w:tblBorders>
            <w:bottom w:val="single" w:sz="4" w:space="0" w:color="000000"/>
          </w:tblBorders>
          <w:tblLayout w:type="fixed"/>
          <w:tblLook w:val="04A0"/>
        </w:tblPrEx>
        <w:trPr>
          <w:trHeight w:val="385"/>
        </w:trPr>
        <w:tc>
          <w:tcPr>
            <w:tcW w:w="5460"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40562B" w14:paraId="2D80F9BD" w14:textId="77777777">
            <w:pPr>
              <w:pStyle w:val="EnteteTabFirstColBordure"/>
              <w:rPr>
                <w:lang w:val="fr-FR"/>
              </w:rPr>
            </w:pPr>
            <w:r>
              <w:rPr>
                <w:lang w:val="fr-FR"/>
              </w:rPr>
              <w:t>Désignation des valeurs par secteur d'activité (*)</w:t>
            </w:r>
          </w:p>
        </w:tc>
        <w:tc>
          <w:tcPr>
            <w:tcW w:w="80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40562B" w14:paraId="47F9907E" w14:textId="77777777">
            <w:pPr>
              <w:pStyle w:val="EnteteTabMiddleColBordure"/>
              <w:rPr>
                <w:lang w:val="fr-FR"/>
              </w:rPr>
            </w:pPr>
            <w:r>
              <w:rPr>
                <w:lang w:val="fr-FR"/>
              </w:rPr>
              <w:t>Devise</w:t>
            </w:r>
          </w:p>
        </w:tc>
        <w:tc>
          <w:tcPr>
            <w:tcW w:w="122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40562B" w14:paraId="4C28FA87" w14:textId="77777777">
            <w:pPr>
              <w:pStyle w:val="EnteteTabMiddleColBordure"/>
              <w:spacing w:line="184" w:lineRule="exact"/>
              <w:rPr>
                <w:lang w:val="fr-FR"/>
              </w:rPr>
            </w:pPr>
            <w:r>
              <w:rPr>
                <w:lang w:val="fr-FR"/>
              </w:rPr>
              <w:t>Quantité ou</w:t>
            </w:r>
          </w:p>
          <w:p w:rsidR="0040562B" w14:paraId="5B1FF531" w14:textId="77777777">
            <w:pPr>
              <w:pStyle w:val="EnteteTabMiddleColBordure"/>
              <w:spacing w:line="184" w:lineRule="exact"/>
              <w:rPr>
                <w:lang w:val="fr-FR"/>
              </w:rPr>
            </w:pPr>
            <w:r>
              <w:rPr>
                <w:lang w:val="fr-FR"/>
              </w:rPr>
              <w:t>Nominal</w:t>
            </w:r>
          </w:p>
        </w:tc>
        <w:tc>
          <w:tcPr>
            <w:tcW w:w="14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40562B" w14:paraId="740E4512" w14:textId="77777777">
            <w:pPr>
              <w:pStyle w:val="EnteteTabMiddleColBordure"/>
              <w:rPr>
                <w:lang w:val="fr-FR"/>
              </w:rPr>
            </w:pPr>
            <w:r>
              <w:rPr>
                <w:lang w:val="fr-FR"/>
              </w:rPr>
              <w:t>Valeur actuelle</w:t>
            </w:r>
          </w:p>
        </w:tc>
        <w:tc>
          <w:tcPr>
            <w:tcW w:w="72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40562B" w14:paraId="627CAF6F" w14:textId="77777777">
            <w:pPr>
              <w:pStyle w:val="EnteteTabLastColBordure"/>
              <w:spacing w:line="184" w:lineRule="exact"/>
              <w:rPr>
                <w:lang w:val="fr-FR"/>
              </w:rPr>
            </w:pPr>
            <w:r>
              <w:rPr>
                <w:lang w:val="fr-FR"/>
              </w:rPr>
              <w:t>% Actif</w:t>
            </w:r>
          </w:p>
          <w:p w:rsidR="0040562B" w14:paraId="646324BE" w14:textId="77777777">
            <w:pPr>
              <w:pStyle w:val="EnteteTabLastColBordure"/>
              <w:spacing w:line="184" w:lineRule="exact"/>
              <w:rPr>
                <w:lang w:val="fr-FR"/>
              </w:rPr>
            </w:pPr>
            <w:r>
              <w:rPr>
                <w:lang w:val="fr-FR"/>
              </w:rPr>
              <w:t>Net</w:t>
            </w:r>
          </w:p>
        </w:tc>
      </w:tr>
      <w:tr w14:paraId="6860EBC7"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40562B" w14:paraId="7B5A975C" w14:textId="77777777">
            <w:pPr>
              <w:pStyle w:val="Tab3FirstColNonGras"/>
              <w:rPr>
                <w:lang w:val="fr-FR"/>
              </w:rPr>
            </w:pPr>
            <w:r>
              <w:rPr>
                <w:lang w:val="fr-FR"/>
              </w:rPr>
              <w:t>ORANGE</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40562B" w14:paraId="5D6D91D1"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40562B" w14:paraId="4F7FE042" w14:textId="77777777">
            <w:pPr>
              <w:pStyle w:val="Tab3MiddleColNonGras"/>
              <w:rPr>
                <w:lang w:val="fr-FR"/>
              </w:rPr>
            </w:pPr>
            <w:r>
              <w:rPr>
                <w:lang w:val="fr-FR"/>
              </w:rPr>
              <w:t>239 153</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40562B" w14:paraId="77CB1BF0" w14:textId="77777777">
            <w:pPr>
              <w:pStyle w:val="Tab3MiddleColNonGras"/>
              <w:rPr>
                <w:lang w:val="fr-FR"/>
              </w:rPr>
            </w:pPr>
            <w:r>
              <w:rPr>
                <w:lang w:val="fr-FR"/>
              </w:rPr>
              <w:t>3 947 220,27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40562B" w14:paraId="45FBCFD5" w14:textId="77777777">
            <w:pPr>
              <w:pStyle w:val="Tab3LastColNonGras"/>
              <w:rPr>
                <w:lang w:val="fr-FR"/>
              </w:rPr>
            </w:pPr>
            <w:r>
              <w:rPr>
                <w:lang w:val="fr-FR"/>
              </w:rPr>
              <w:t>1,64</w:t>
            </w:r>
          </w:p>
        </w:tc>
      </w:tr>
      <w:tr w14:paraId="6C9C2C12"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40562B" w14:paraId="6942237B" w14:textId="77777777">
            <w:pPr>
              <w:pStyle w:val="Tab1FirstColGras"/>
              <w:rPr>
                <w:lang w:val="fr-FR"/>
              </w:rPr>
            </w:pPr>
            <w:r>
              <w:rPr>
                <w:lang w:val="fr-FR"/>
              </w:rPr>
              <w:t>Services financiers diversifiés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40562B" w14:paraId="29581EFF" w14:textId="77777777">
            <w:pPr>
              <w:pStyle w:val="Tab1MiddleColGras"/>
              <w:rPr>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40562B" w14:paraId="34A9D309" w14:textId="77777777">
            <w:pPr>
              <w:pStyle w:val="Tab1MiddleColGras"/>
              <w:rPr>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40562B" w14:paraId="7211D529" w14:textId="77777777">
            <w:pPr>
              <w:pStyle w:val="Tab1MiddleColGras"/>
              <w:rPr>
                <w:lang w:val="fr-FR"/>
              </w:rPr>
            </w:pPr>
            <w:r>
              <w:rPr>
                <w:lang w:val="fr-FR"/>
              </w:rPr>
              <w:t>5 604 651,16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40562B" w14:paraId="312B7E61" w14:textId="77777777">
            <w:pPr>
              <w:pStyle w:val="Tab1LastColGras"/>
              <w:rPr>
                <w:lang w:val="fr-FR"/>
              </w:rPr>
            </w:pPr>
            <w:r>
              <w:rPr>
                <w:lang w:val="fr-FR"/>
              </w:rPr>
              <w:t>2,33</w:t>
            </w:r>
          </w:p>
        </w:tc>
      </w:tr>
      <w:tr w14:paraId="3857001E"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40562B" w14:paraId="3E53B0C4" w14:textId="77777777">
            <w:pPr>
              <w:pStyle w:val="Tab3FirstColNonGras"/>
              <w:rPr>
                <w:lang w:val="fr-FR"/>
              </w:rPr>
            </w:pPr>
            <w:r>
              <w:rPr>
                <w:lang w:val="fr-FR"/>
              </w:rPr>
              <w:t>FERROVIAL SE</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40562B" w14:paraId="2BB11D5B"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40562B" w14:paraId="44BFF0D8" w14:textId="77777777">
            <w:pPr>
              <w:pStyle w:val="Tab3MiddleColNonGras"/>
              <w:rPr>
                <w:lang w:val="fr-FR"/>
              </w:rPr>
            </w:pPr>
            <w:r>
              <w:rPr>
                <w:lang w:val="fr-FR"/>
              </w:rPr>
              <w:t>93 442</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40562B" w14:paraId="12875E92" w14:textId="77777777">
            <w:pPr>
              <w:pStyle w:val="Tab3MiddleColNonGras"/>
              <w:rPr>
                <w:lang w:val="fr-FR"/>
              </w:rPr>
            </w:pPr>
            <w:r>
              <w:rPr>
                <w:lang w:val="fr-FR"/>
              </w:rPr>
              <w:t>5 604 651,16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40562B" w14:paraId="6E43C12E" w14:textId="77777777">
            <w:pPr>
              <w:pStyle w:val="Tab3LastColNonGras"/>
              <w:rPr>
                <w:lang w:val="fr-FR"/>
              </w:rPr>
            </w:pPr>
            <w:r>
              <w:rPr>
                <w:lang w:val="fr-FR"/>
              </w:rPr>
              <w:t>2,33</w:t>
            </w:r>
          </w:p>
        </w:tc>
      </w:tr>
      <w:tr w14:paraId="07C5A199"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40562B" w14:paraId="7CAC42DB" w14:textId="77777777">
            <w:pPr>
              <w:pStyle w:val="Tab1FirstColGras"/>
              <w:rPr>
                <w:lang w:val="fr-FR"/>
              </w:rPr>
            </w:pPr>
            <w:r>
              <w:rPr>
                <w:lang w:val="fr-FR"/>
              </w:rPr>
              <w:t>Textiles, habillement et produits de luxe</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40562B" w14:paraId="778DC218" w14:textId="77777777">
            <w:pPr>
              <w:pStyle w:val="Tab1MiddleColGras"/>
              <w:rPr>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40562B" w14:paraId="145BFA59" w14:textId="77777777">
            <w:pPr>
              <w:pStyle w:val="Tab1MiddleColGras"/>
              <w:rPr>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40562B" w14:paraId="279FE3E7" w14:textId="77777777">
            <w:pPr>
              <w:pStyle w:val="Tab1MiddleColGras"/>
              <w:rPr>
                <w:lang w:val="fr-FR"/>
              </w:rPr>
            </w:pPr>
            <w:r>
              <w:rPr>
                <w:lang w:val="fr-FR"/>
              </w:rPr>
              <w:t>4 556 565,40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40562B" w14:paraId="3BF6D7E8" w14:textId="77777777">
            <w:pPr>
              <w:pStyle w:val="Tab1LastColGras"/>
              <w:rPr>
                <w:lang w:val="fr-FR"/>
              </w:rPr>
            </w:pPr>
            <w:r>
              <w:rPr>
                <w:lang w:val="fr-FR"/>
              </w:rPr>
              <w:t>1,89</w:t>
            </w:r>
          </w:p>
        </w:tc>
      </w:tr>
      <w:tr w14:paraId="7E357BA4"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40562B" w14:paraId="43D5148B" w14:textId="77777777">
            <w:pPr>
              <w:pStyle w:val="Tab3FirstColNonGras"/>
              <w:rPr>
                <w:lang w:val="fr-FR"/>
              </w:rPr>
            </w:pPr>
            <w:r>
              <w:rPr>
                <w:lang w:val="fr-FR"/>
              </w:rPr>
              <w:t>HERMES INTERNATIONAL</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40562B" w14:paraId="6081E78B"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40562B" w14:paraId="729CB189" w14:textId="77777777">
            <w:pPr>
              <w:pStyle w:val="Tab3MiddleColNonGras"/>
              <w:rPr>
                <w:lang w:val="fr-FR"/>
              </w:rPr>
            </w:pPr>
            <w:r>
              <w:rPr>
                <w:lang w:val="fr-FR"/>
              </w:rPr>
              <w:t>1 490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40562B" w14:paraId="0053C025" w14:textId="77777777">
            <w:pPr>
              <w:pStyle w:val="Tab3MiddleColNonGras"/>
              <w:rPr>
                <w:lang w:val="fr-FR"/>
              </w:rPr>
            </w:pPr>
            <w:r>
              <w:rPr>
                <w:lang w:val="fr-FR"/>
              </w:rPr>
              <w:t>2 381 020,00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40562B" w14:paraId="27FF0A28" w14:textId="77777777">
            <w:pPr>
              <w:pStyle w:val="Tab3LastColNonGras"/>
              <w:rPr>
                <w:lang w:val="fr-FR"/>
              </w:rPr>
            </w:pPr>
            <w:r>
              <w:rPr>
                <w:lang w:val="fr-FR"/>
              </w:rPr>
              <w:t>0,99</w:t>
            </w:r>
          </w:p>
        </w:tc>
      </w:tr>
      <w:tr w14:paraId="3987F38E"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40562B" w:rsidRPr="00D6387B" w14:paraId="64D54C5F" w14:textId="77777777">
            <w:pPr>
              <w:pStyle w:val="Tab3FirstColNonGras"/>
              <w:rPr>
                <w:lang w:val="nl-NL"/>
              </w:rPr>
            </w:pPr>
            <w:r w:rsidRPr="00D6387B">
              <w:rPr>
                <w:lang w:val="nl-NL"/>
              </w:rPr>
              <w:t>LVMH MOET HENNESSY LOUIS VUI</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40562B" w14:paraId="65DFB3D9"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40562B" w14:paraId="520375C8" w14:textId="77777777">
            <w:pPr>
              <w:pStyle w:val="Tab3MiddleColNonGras"/>
              <w:rPr>
                <w:lang w:val="fr-FR"/>
              </w:rPr>
            </w:pPr>
            <w:r>
              <w:rPr>
                <w:lang w:val="fr-FR"/>
              </w:rPr>
              <w:t>4 494</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40562B" w14:paraId="69CA4D59" w14:textId="77777777">
            <w:pPr>
              <w:pStyle w:val="Tab3MiddleColNonGras"/>
              <w:rPr>
                <w:lang w:val="fr-FR"/>
              </w:rPr>
            </w:pPr>
            <w:r>
              <w:rPr>
                <w:lang w:val="fr-FR"/>
              </w:rPr>
              <w:t>2 175 545,40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40562B" w14:paraId="11064B6B" w14:textId="77777777">
            <w:pPr>
              <w:pStyle w:val="Tab3LastColNonGras"/>
              <w:rPr>
                <w:lang w:val="fr-FR"/>
              </w:rPr>
            </w:pPr>
            <w:r>
              <w:rPr>
                <w:lang w:val="fr-FR"/>
              </w:rPr>
              <w:t>0,90</w:t>
            </w:r>
          </w:p>
        </w:tc>
      </w:tr>
      <w:tr w14:paraId="4721D3E0" w14:textId="77777777">
        <w:tblPrEx>
          <w:tblW w:w="5000" w:type="pct"/>
          <w:tblLayout w:type="fixed"/>
          <w:tblLook w:val="04A0"/>
        </w:tblPrEx>
        <w:trPr>
          <w:trHeight w:hRule="exact" w:val="45"/>
        </w:trPr>
        <w:tc>
          <w:tcPr>
            <w:tcW w:w="5460" w:type="dxa"/>
            <w:tcBorders>
              <w:left w:val="single" w:sz="4" w:space="0" w:color="000000"/>
            </w:tcBorders>
            <w:tcMar>
              <w:top w:w="0" w:type="dxa"/>
              <w:left w:w="0" w:type="dxa"/>
              <w:bottom w:w="0" w:type="dxa"/>
              <w:right w:w="0" w:type="dxa"/>
            </w:tcMar>
            <w:vAlign w:val="center"/>
          </w:tcPr>
          <w:p w:rsidR="0040562B" w14:paraId="2F976475" w14:textId="77777777">
            <w:pPr>
              <w:pStyle w:val="Tab1FirstColGras"/>
              <w:rPr>
                <w:lang w:val="fr-FR"/>
              </w:rPr>
            </w:pPr>
          </w:p>
        </w:tc>
        <w:tc>
          <w:tcPr>
            <w:tcW w:w="800" w:type="dxa"/>
            <w:tcBorders>
              <w:left w:val="single" w:sz="4" w:space="0" w:color="000000"/>
              <w:right w:val="single" w:sz="4" w:space="0" w:color="000000"/>
            </w:tcBorders>
            <w:tcMar>
              <w:top w:w="0" w:type="dxa"/>
              <w:left w:w="40" w:type="dxa"/>
              <w:bottom w:w="0" w:type="dxa"/>
              <w:right w:w="0" w:type="dxa"/>
            </w:tcMar>
            <w:vAlign w:val="center"/>
          </w:tcPr>
          <w:p w:rsidR="0040562B" w14:paraId="5DF5961F" w14:textId="77777777">
            <w:pPr>
              <w:pStyle w:val="Tab1MiddleColGras"/>
              <w:rPr>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40562B" w14:paraId="318D1740" w14:textId="77777777">
            <w:pPr>
              <w:pStyle w:val="Tab1MiddleColGras"/>
              <w:rPr>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40562B" w14:paraId="0CC1D2FC" w14:textId="77777777">
            <w:pPr>
              <w:pStyle w:val="Tab1MiddleColGras"/>
              <w:rPr>
                <w:lang w:val="fr-FR"/>
              </w:rPr>
            </w:pPr>
          </w:p>
        </w:tc>
        <w:tc>
          <w:tcPr>
            <w:tcW w:w="720" w:type="dxa"/>
            <w:tcBorders>
              <w:left w:val="single" w:sz="4" w:space="0" w:color="000000"/>
              <w:right w:val="single" w:sz="4" w:space="0" w:color="000000"/>
            </w:tcBorders>
            <w:tcMar>
              <w:top w:w="0" w:type="dxa"/>
              <w:left w:w="0" w:type="dxa"/>
              <w:bottom w:w="0" w:type="dxa"/>
              <w:right w:w="0" w:type="dxa"/>
            </w:tcMar>
            <w:vAlign w:val="center"/>
          </w:tcPr>
          <w:p w:rsidR="0040562B" w14:paraId="02C7D422" w14:textId="77777777">
            <w:pPr>
              <w:pStyle w:val="Tab1LastColGras"/>
              <w:rPr>
                <w:lang w:val="fr-FR"/>
              </w:rPr>
            </w:pPr>
          </w:p>
        </w:tc>
      </w:tr>
      <w:tr w14:paraId="367170E1" w14:textId="77777777">
        <w:tblPrEx>
          <w:tblW w:w="5000" w:type="pct"/>
          <w:tblLayout w:type="fixed"/>
          <w:tblLook w:val="04A0"/>
        </w:tblPrEx>
        <w:trPr>
          <w:trHeight w:val="281"/>
        </w:trPr>
        <w:tc>
          <w:tcPr>
            <w:tcW w:w="7480" w:type="dxa"/>
            <w:gridSpan w:val="3"/>
            <w:tcBorders>
              <w:top w:val="single" w:sz="4" w:space="0" w:color="000000"/>
              <w:left w:val="single" w:sz="4" w:space="0" w:color="000000"/>
              <w:bottom w:val="single" w:sz="4" w:space="0" w:color="000000"/>
            </w:tcBorders>
            <w:tcMar>
              <w:top w:w="79" w:type="dxa"/>
              <w:left w:w="0" w:type="dxa"/>
              <w:bottom w:w="45" w:type="dxa"/>
              <w:right w:w="0" w:type="dxa"/>
            </w:tcMar>
            <w:vAlign w:val="center"/>
          </w:tcPr>
          <w:p w:rsidR="0040562B" w14:paraId="77CA02B4" w14:textId="77777777">
            <w:pPr>
              <w:pStyle w:val="TotalTabFirstColBordure"/>
              <w:rPr>
                <w:lang w:val="fr-FR"/>
              </w:rPr>
            </w:pPr>
            <w:r>
              <w:rPr>
                <w:lang w:val="fr-FR"/>
              </w:rPr>
              <w:t>Total</w:t>
            </w:r>
          </w:p>
        </w:tc>
        <w:tc>
          <w:tcPr>
            <w:tcW w:w="148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40562B" w14:paraId="1BD6AB6E" w14:textId="77777777">
            <w:pPr>
              <w:pStyle w:val="TotalTabMiddleColBordure"/>
              <w:rPr>
                <w:lang w:val="fr-FR"/>
              </w:rPr>
            </w:pPr>
            <w:r>
              <w:rPr>
                <w:lang w:val="fr-FR"/>
              </w:rPr>
              <w:t>230 240 146,76</w:t>
            </w:r>
          </w:p>
        </w:tc>
        <w:tc>
          <w:tcPr>
            <w:tcW w:w="720" w:type="dxa"/>
            <w:tcBorders>
              <w:top w:val="single" w:sz="4" w:space="0" w:color="232323"/>
              <w:left w:val="single" w:sz="4" w:space="0" w:color="232323"/>
              <w:bottom w:val="single" w:sz="4" w:space="0" w:color="232323"/>
              <w:right w:val="single" w:sz="4" w:space="0" w:color="232323"/>
            </w:tcBorders>
            <w:tcMar>
              <w:top w:w="79" w:type="dxa"/>
              <w:left w:w="0" w:type="dxa"/>
              <w:bottom w:w="45" w:type="dxa"/>
              <w:right w:w="0" w:type="dxa"/>
            </w:tcMar>
            <w:vAlign w:val="center"/>
          </w:tcPr>
          <w:p w:rsidR="0040562B" w14:paraId="157B4E24" w14:textId="77777777">
            <w:pPr>
              <w:pStyle w:val="TotalTabLastColBordure"/>
              <w:rPr>
                <w:lang w:val="fr-FR"/>
              </w:rPr>
            </w:pPr>
            <w:r>
              <w:rPr>
                <w:lang w:val="fr-FR"/>
              </w:rPr>
              <w:t>95,63</w:t>
            </w:r>
          </w:p>
        </w:tc>
      </w:tr>
    </w:tbl>
    <w:p w:rsidR="0040562B" w14:paraId="39042B40" w14:textId="77777777">
      <w:pPr>
        <w:pStyle w:val="TechnicalBookmark"/>
        <w:rPr>
          <w:lang w:val="fr-FR"/>
        </w:rPr>
      </w:pPr>
    </w:p>
    <w:p w:rsidR="0040562B" w14:paraId="6FFC02F9" w14:textId="77777777">
      <w:pPr>
        <w:pStyle w:val="TableNote"/>
        <w:spacing w:before="100" w:after="15" w:line="184" w:lineRule="exact"/>
        <w:rPr>
          <w:lang w:val="fr-FR"/>
        </w:rPr>
      </w:pPr>
      <w:r>
        <w:rPr>
          <w:lang w:val="fr-FR"/>
        </w:rPr>
        <w:t>(*) Le secteur d’activité représente l’activité principale de l’émetteur de l’instrument financier ; il est issu de sources fiables reconnues au plan international (GICS et NACE principalement).</w:t>
      </w:r>
    </w:p>
    <w:p w:rsidR="0040562B" w14:paraId="320B0AA9" w14:textId="77777777">
      <w:pPr>
        <w:pStyle w:val="BreakLine"/>
        <w:rPr>
          <w:lang w:val="fr-FR"/>
        </w:rPr>
      </w:pPr>
      <w:r>
        <w:rPr>
          <w:lang w:val="fr-FR"/>
        </w:rPr>
        <w:t xml:space="preserve"> </w:t>
      </w:r>
    </w:p>
    <w:p w:rsidR="0040562B" w14:paraId="6CA4C724" w14:textId="77777777">
      <w:pPr>
        <w:pStyle w:val="TechnicalBookmark"/>
        <w:rPr>
          <w:lang w:val="fr-FR"/>
        </w:rPr>
      </w:pPr>
      <w:r>
        <w:rPr>
          <w:lang w:val="fr-FR"/>
        </w:rPr>
        <w:fldChar w:fldCharType="begin"/>
      </w:r>
      <w:r>
        <w:rPr>
          <w:lang w:val="fr-FR"/>
        </w:rPr>
        <w:instrText xml:space="preserve"> SET 1191D1BC87CD8C445476CD36F4BA1EC6 "" </w:instrText>
      </w:r>
      <w:r>
        <w:rPr>
          <w:lang w:val="fr-FR"/>
        </w:rPr>
        <w:fldChar w:fldCharType="separate"/>
      </w:r>
      <w:bookmarkStart w:id="45" w:name="1191D1BC87CD8C445476CD36F4BA1EC6"/>
      <w:bookmarkEnd w:id="45"/>
      <w:r>
        <w:rPr>
          <w:lang w:val="fr-FR"/>
        </w:rPr>
        <w:fldChar w:fldCharType="end"/>
      </w:r>
    </w:p>
    <w:p w:rsidR="0040562B" w14:paraId="08789071" w14:textId="77777777">
      <w:pPr>
        <w:pStyle w:val="H2SPACEBEFORE"/>
        <w:ind w:right="2400"/>
        <w:rPr>
          <w:lang w:val="fr-FR"/>
        </w:rPr>
      </w:pPr>
      <w:r>
        <w:rPr>
          <w:lang w:val="fr-FR"/>
        </w:rPr>
        <w:t>|</w:t>
      </w:r>
    </w:p>
    <w:p w:rsidR="0040562B" w14:paraId="1449E2F2" w14:textId="77777777">
      <w:pPr>
        <w:pStyle w:val="H2"/>
        <w:rPr>
          <w:lang w:val="fr-FR"/>
        </w:rPr>
      </w:pPr>
      <w:bookmarkStart w:id="46" w:name="Inventaire_des_opérations_à_terme_de_dev"/>
      <w:bookmarkEnd w:id="46"/>
      <w:r>
        <w:rPr>
          <w:lang w:val="fr-FR"/>
        </w:rPr>
        <w:t>Inventaire des opérations à terme de devises</w:t>
      </w:r>
    </w:p>
    <w:p w:rsidR="0040562B" w14:paraId="7194119D" w14:textId="77777777">
      <w:pPr>
        <w:pStyle w:val="RefToc2"/>
        <w:rPr>
          <w:lang w:val="fr-FR"/>
        </w:rPr>
      </w:pPr>
      <w:bookmarkStart w:id="47" w:name="BK_C271C8EEB689153534D3CD97CCC8B94F"/>
      <w:bookmarkEnd w:id="47"/>
      <w:r>
        <w:rPr>
          <w:lang w:val="fr-FR"/>
        </w:rPr>
        <w:t>Inventaire des opérations à terme de devises</w:t>
      </w:r>
    </w:p>
    <w:p w:rsidR="0040562B" w14:paraId="58749A9C" w14:textId="77777777">
      <w:pPr>
        <w:pStyle w:val="TechnicalBookmark"/>
        <w:rPr>
          <w:lang w:val="fr-FR"/>
        </w:rPr>
      </w:pPr>
      <w:r>
        <w:rPr>
          <w:lang w:val="fr-FR"/>
        </w:rPr>
        <w:fldChar w:fldCharType="begin"/>
      </w:r>
      <w:r>
        <w:rPr>
          <w:lang w:val="fr-FR"/>
        </w:rPr>
        <w:instrText xml:space="preserve"> SET 77DDF57650783194B5299C2254DB1908 "" </w:instrText>
      </w:r>
      <w:r>
        <w:rPr>
          <w:lang w:val="fr-FR"/>
        </w:rPr>
        <w:fldChar w:fldCharType="separate"/>
      </w:r>
      <w:bookmarkStart w:id="48" w:name="77DDF57650783194B5299C2254DB1908"/>
      <w:bookmarkEnd w:id="48"/>
      <w:r>
        <w:rPr>
          <w:lang w:val="fr-FR"/>
        </w:rPr>
        <w:fldChar w:fldCharType="end"/>
      </w:r>
    </w:p>
    <w:p w:rsidR="0040562B" w14:paraId="0C5C4624" w14:textId="77777777">
      <w:pPr>
        <w:pStyle w:val="TechnicalBookmark"/>
        <w:rPr>
          <w:lang w:val="fr-FR"/>
        </w:rPr>
      </w:pPr>
    </w:p>
    <w:tbl>
      <w:tblPr>
        <w:tblW w:w="5000" w:type="pct"/>
        <w:tblBorders>
          <w:bottom w:val="single" w:sz="4" w:space="0" w:color="000000"/>
        </w:tblBorders>
        <w:tblLayout w:type="fixed"/>
        <w:tblLook w:val="04A0"/>
      </w:tblPr>
      <w:tblGrid>
        <w:gridCol w:w="2176"/>
        <w:gridCol w:w="1377"/>
        <w:gridCol w:w="1397"/>
        <w:gridCol w:w="839"/>
        <w:gridCol w:w="1497"/>
        <w:gridCol w:w="839"/>
        <w:gridCol w:w="1497"/>
      </w:tblGrid>
      <w:tr w14:paraId="423D12D8" w14:textId="77777777">
        <w:tblPrEx>
          <w:tblW w:w="5000" w:type="pct"/>
          <w:tblBorders>
            <w:bottom w:val="single" w:sz="4" w:space="0" w:color="000000"/>
          </w:tblBorders>
          <w:tblLayout w:type="fixed"/>
          <w:tblLook w:val="04A0"/>
        </w:tblPrEx>
        <w:trPr>
          <w:trHeight w:val="485"/>
        </w:trPr>
        <w:tc>
          <w:tcPr>
            <w:tcW w:w="2180" w:type="dxa"/>
            <w:vMerge w:val="restart"/>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40562B" w14:paraId="4AFB8308" w14:textId="77777777">
            <w:pPr>
              <w:pStyle w:val="EnteteTabFirstColBordure"/>
              <w:rPr>
                <w:lang w:val="fr-FR"/>
              </w:rPr>
            </w:pPr>
            <w:r>
              <w:rPr>
                <w:lang w:val="fr-FR"/>
              </w:rPr>
              <w:t>Type d'opération</w:t>
            </w:r>
          </w:p>
        </w:tc>
        <w:tc>
          <w:tcPr>
            <w:tcW w:w="2780" w:type="dxa"/>
            <w:gridSpan w:val="2"/>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40562B" w14:paraId="2DDEAD56" w14:textId="77777777">
            <w:pPr>
              <w:pStyle w:val="EnteteTabMiddleColBordure"/>
              <w:rPr>
                <w:lang w:val="fr-FR"/>
              </w:rPr>
            </w:pPr>
            <w:r>
              <w:rPr>
                <w:lang w:val="fr-FR"/>
              </w:rPr>
              <w:t>Valeur actuelle présentée au bilan</w:t>
            </w:r>
          </w:p>
        </w:tc>
        <w:tc>
          <w:tcPr>
            <w:tcW w:w="4680" w:type="dxa"/>
            <w:gridSpan w:val="4"/>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40562B" w14:paraId="52AC9781" w14:textId="77777777">
            <w:pPr>
              <w:pStyle w:val="EnteteTabMiddleColBordure"/>
              <w:rPr>
                <w:lang w:val="fr-FR"/>
              </w:rPr>
            </w:pPr>
            <w:r>
              <w:rPr>
                <w:lang w:val="fr-FR"/>
              </w:rPr>
              <w:t>Montant de l'exposition (*)</w:t>
            </w:r>
          </w:p>
        </w:tc>
      </w:tr>
      <w:tr w14:paraId="5E12CDAA" w14:textId="77777777">
        <w:tblPrEx>
          <w:tblW w:w="5000" w:type="pct"/>
          <w:tblLayout w:type="fixed"/>
          <w:tblLook w:val="04A0"/>
        </w:tblPrEx>
        <w:trPr>
          <w:trHeight w:val="485"/>
        </w:trPr>
        <w:tc>
          <w:tcPr>
            <w:tcW w:w="2180" w:type="dxa"/>
            <w:vMerge/>
            <w:tcBorders>
              <w:top w:val="single" w:sz="4" w:space="0" w:color="000000"/>
              <w:left w:val="single" w:sz="4" w:space="0" w:color="000000"/>
              <w:bottom w:val="single" w:sz="4" w:space="0" w:color="000000"/>
            </w:tcBorders>
            <w:tcMar>
              <w:top w:w="0" w:type="dxa"/>
              <w:left w:w="0" w:type="dxa"/>
              <w:bottom w:w="0" w:type="dxa"/>
              <w:right w:w="0" w:type="dxa"/>
            </w:tcMar>
          </w:tcPr>
          <w:p w:rsidR="0040562B" w14:paraId="3C08C049" w14:textId="77777777"/>
        </w:tc>
        <w:tc>
          <w:tcPr>
            <w:tcW w:w="1380" w:type="dxa"/>
            <w:vMerge w:val="restart"/>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40562B" w14:paraId="36C585DD" w14:textId="77777777">
            <w:pPr>
              <w:pStyle w:val="EnteteTabMiddleColBordure"/>
              <w:rPr>
                <w:lang w:val="fr-FR"/>
              </w:rPr>
            </w:pPr>
            <w:r>
              <w:rPr>
                <w:lang w:val="fr-FR"/>
              </w:rPr>
              <w:t>Actif</w:t>
            </w:r>
          </w:p>
        </w:tc>
        <w:tc>
          <w:tcPr>
            <w:tcW w:w="1400" w:type="dxa"/>
            <w:vMerge w:val="restart"/>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40562B" w14:paraId="52AD44DA" w14:textId="77777777">
            <w:pPr>
              <w:pStyle w:val="EnteteTabMiddleColBordure"/>
              <w:rPr>
                <w:lang w:val="fr-FR"/>
              </w:rPr>
            </w:pPr>
            <w:r>
              <w:rPr>
                <w:lang w:val="fr-FR"/>
              </w:rPr>
              <w:t>Passif</w:t>
            </w:r>
          </w:p>
        </w:tc>
        <w:tc>
          <w:tcPr>
            <w:tcW w:w="2340" w:type="dxa"/>
            <w:gridSpan w:val="2"/>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40562B" w14:paraId="5C3749AB" w14:textId="77777777">
            <w:pPr>
              <w:pStyle w:val="EnteteTabMiddleColBordure"/>
              <w:rPr>
                <w:lang w:val="fr-FR"/>
              </w:rPr>
            </w:pPr>
            <w:r>
              <w:rPr>
                <w:lang w:val="fr-FR"/>
              </w:rPr>
              <w:t>Devises à recevoir (+)</w:t>
            </w:r>
          </w:p>
        </w:tc>
        <w:tc>
          <w:tcPr>
            <w:tcW w:w="2340" w:type="dxa"/>
            <w:gridSpan w:val="2"/>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40562B" w14:paraId="5012033B" w14:textId="77777777">
            <w:pPr>
              <w:pStyle w:val="EnteteTabMiddleColBordure"/>
              <w:rPr>
                <w:lang w:val="fr-FR"/>
              </w:rPr>
            </w:pPr>
            <w:r>
              <w:rPr>
                <w:lang w:val="fr-FR"/>
              </w:rPr>
              <w:t>Devises à livrer (-)</w:t>
            </w:r>
          </w:p>
        </w:tc>
      </w:tr>
      <w:tr w14:paraId="654C80E4" w14:textId="77777777">
        <w:tblPrEx>
          <w:tblW w:w="5000" w:type="pct"/>
          <w:tblLayout w:type="fixed"/>
          <w:tblLook w:val="04A0"/>
        </w:tblPrEx>
        <w:trPr>
          <w:trHeight w:val="485"/>
        </w:trPr>
        <w:tc>
          <w:tcPr>
            <w:tcW w:w="2180" w:type="dxa"/>
            <w:vMerge/>
            <w:tcBorders>
              <w:top w:val="single" w:sz="4" w:space="0" w:color="000000"/>
              <w:left w:val="single" w:sz="4" w:space="0" w:color="000000"/>
              <w:bottom w:val="single" w:sz="4" w:space="0" w:color="000000"/>
            </w:tcBorders>
            <w:tcMar>
              <w:top w:w="0" w:type="dxa"/>
              <w:left w:w="0" w:type="dxa"/>
              <w:bottom w:w="0" w:type="dxa"/>
              <w:right w:w="0" w:type="dxa"/>
            </w:tcMar>
          </w:tcPr>
          <w:p w:rsidR="0040562B" w14:paraId="1268EDCB" w14:textId="77777777"/>
        </w:tc>
        <w:tc>
          <w:tcPr>
            <w:tcW w:w="138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0562B" w14:paraId="5E7741F6" w14:textId="77777777"/>
        </w:tc>
        <w:tc>
          <w:tcPr>
            <w:tcW w:w="140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0562B" w14:paraId="202A6392" w14:textId="77777777"/>
        </w:tc>
        <w:tc>
          <w:tcPr>
            <w:tcW w:w="84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40562B" w14:paraId="153A8C6B" w14:textId="77777777">
            <w:pPr>
              <w:pStyle w:val="EnteteTabMiddleColBordure"/>
              <w:rPr>
                <w:lang w:val="fr-FR"/>
              </w:rPr>
            </w:pPr>
            <w:r>
              <w:rPr>
                <w:lang w:val="fr-FR"/>
              </w:rPr>
              <w:t>Devise</w:t>
            </w:r>
          </w:p>
        </w:tc>
        <w:tc>
          <w:tcPr>
            <w:tcW w:w="150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40562B" w14:paraId="02299714" w14:textId="77777777">
            <w:pPr>
              <w:pStyle w:val="EnteteTabMiddleColBordure"/>
              <w:rPr>
                <w:lang w:val="fr-FR"/>
              </w:rPr>
            </w:pPr>
            <w:r>
              <w:rPr>
                <w:lang w:val="fr-FR"/>
              </w:rPr>
              <w:t>Montant (*)</w:t>
            </w:r>
          </w:p>
        </w:tc>
        <w:tc>
          <w:tcPr>
            <w:tcW w:w="84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40562B" w14:paraId="10958235" w14:textId="77777777">
            <w:pPr>
              <w:pStyle w:val="EnteteTabMiddleColBordure"/>
              <w:rPr>
                <w:lang w:val="fr-FR"/>
              </w:rPr>
            </w:pPr>
            <w:r>
              <w:rPr>
                <w:lang w:val="fr-FR"/>
              </w:rPr>
              <w:t>Devise</w:t>
            </w:r>
          </w:p>
        </w:tc>
        <w:tc>
          <w:tcPr>
            <w:tcW w:w="150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40562B" w14:paraId="52B0D79D" w14:textId="77777777">
            <w:pPr>
              <w:pStyle w:val="EnteteTabMiddleColBordure"/>
              <w:rPr>
                <w:lang w:val="fr-FR"/>
              </w:rPr>
            </w:pPr>
            <w:r>
              <w:rPr>
                <w:lang w:val="fr-FR"/>
              </w:rPr>
              <w:t>Montant (*)</w:t>
            </w:r>
          </w:p>
        </w:tc>
      </w:tr>
      <w:tr w14:paraId="437AA81F" w14:textId="77777777">
        <w:tblPrEx>
          <w:tblW w:w="5000" w:type="pct"/>
          <w:tblLayout w:type="fixed"/>
          <w:tblLook w:val="04A0"/>
        </w:tblPrEx>
        <w:trPr>
          <w:trHeight w:val="281"/>
        </w:trPr>
        <w:tc>
          <w:tcPr>
            <w:tcW w:w="2180" w:type="dxa"/>
            <w:tcBorders>
              <w:top w:val="single" w:sz="4" w:space="0" w:color="000000"/>
              <w:left w:val="single" w:sz="4" w:space="0" w:color="000000"/>
              <w:bottom w:val="single" w:sz="4" w:space="0" w:color="000000"/>
            </w:tcBorders>
            <w:tcMar>
              <w:top w:w="79" w:type="dxa"/>
              <w:left w:w="0" w:type="dxa"/>
              <w:bottom w:w="45" w:type="dxa"/>
              <w:right w:w="0" w:type="dxa"/>
            </w:tcMar>
            <w:vAlign w:val="center"/>
          </w:tcPr>
          <w:p w:rsidR="0040562B" w14:paraId="42F9A962" w14:textId="77777777">
            <w:pPr>
              <w:pStyle w:val="TotalTabFirstColBordure"/>
              <w:rPr>
                <w:lang w:val="fr-FR"/>
              </w:rPr>
            </w:pPr>
            <w:r>
              <w:rPr>
                <w:lang w:val="fr-FR"/>
              </w:rPr>
              <w:t>Total</w:t>
            </w:r>
          </w:p>
        </w:tc>
        <w:tc>
          <w:tcPr>
            <w:tcW w:w="138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40562B" w14:paraId="7EE3E66B" w14:textId="77777777">
            <w:pPr>
              <w:pStyle w:val="TotalTabMiddleColBordure"/>
              <w:rPr>
                <w:lang w:val="fr-FR"/>
              </w:rPr>
            </w:pPr>
            <w:r>
              <w:rPr>
                <w:lang w:val="fr-FR"/>
              </w:rPr>
              <w:t xml:space="preserve"> </w:t>
            </w:r>
          </w:p>
        </w:tc>
        <w:tc>
          <w:tcPr>
            <w:tcW w:w="140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40562B" w14:paraId="080BA490" w14:textId="77777777">
            <w:pPr>
              <w:pStyle w:val="TotalTabMiddleColBordure"/>
              <w:rPr>
                <w:lang w:val="fr-FR"/>
              </w:rPr>
            </w:pPr>
            <w:r>
              <w:rPr>
                <w:lang w:val="fr-FR"/>
              </w:rPr>
              <w:t xml:space="preserve"> </w:t>
            </w:r>
          </w:p>
        </w:tc>
        <w:tc>
          <w:tcPr>
            <w:tcW w:w="84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40562B" w14:paraId="41B4EE5F" w14:textId="77777777">
            <w:pPr>
              <w:pStyle w:val="TotalTabMiddleColBordure"/>
              <w:rPr>
                <w:lang w:val="fr-FR"/>
              </w:rPr>
            </w:pPr>
          </w:p>
        </w:tc>
        <w:tc>
          <w:tcPr>
            <w:tcW w:w="150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40562B" w14:paraId="552985FB" w14:textId="77777777">
            <w:pPr>
              <w:pStyle w:val="TotalTabMiddleColBordure"/>
              <w:rPr>
                <w:lang w:val="fr-FR"/>
              </w:rPr>
            </w:pPr>
            <w:r>
              <w:rPr>
                <w:lang w:val="fr-FR"/>
              </w:rPr>
              <w:t xml:space="preserve"> </w:t>
            </w:r>
          </w:p>
        </w:tc>
        <w:tc>
          <w:tcPr>
            <w:tcW w:w="84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40562B" w14:paraId="3505D55C" w14:textId="77777777">
            <w:pPr>
              <w:pStyle w:val="TotalTabMiddleColBordure"/>
              <w:rPr>
                <w:lang w:val="fr-FR"/>
              </w:rPr>
            </w:pPr>
          </w:p>
        </w:tc>
        <w:tc>
          <w:tcPr>
            <w:tcW w:w="150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40562B" w14:paraId="3BD708D5" w14:textId="77777777">
            <w:pPr>
              <w:pStyle w:val="TotalTabMiddleColBordure"/>
              <w:rPr>
                <w:lang w:val="fr-FR"/>
              </w:rPr>
            </w:pPr>
            <w:r>
              <w:rPr>
                <w:lang w:val="fr-FR"/>
              </w:rPr>
              <w:t xml:space="preserve"> </w:t>
            </w:r>
          </w:p>
        </w:tc>
      </w:tr>
    </w:tbl>
    <w:p w:rsidR="0040562B" w14:paraId="539097CF" w14:textId="77777777">
      <w:pPr>
        <w:pStyle w:val="TechnicalBookmark"/>
        <w:rPr>
          <w:lang w:val="fr-FR"/>
        </w:rPr>
      </w:pPr>
    </w:p>
    <w:p w:rsidR="0040562B" w14:paraId="6D1CC546" w14:textId="77777777">
      <w:pPr>
        <w:pStyle w:val="TableNote"/>
        <w:spacing w:before="100" w:after="15" w:line="184" w:lineRule="exact"/>
        <w:rPr>
          <w:lang w:val="fr-FR"/>
        </w:rPr>
      </w:pPr>
      <w:r>
        <w:rPr>
          <w:lang w:val="fr-FR"/>
        </w:rPr>
        <w:t>(*) Montant déterminé selon les dispositions du règlement relatif à la présentation des expositions exprimé dans la devise de comptabilisation.</w:t>
      </w:r>
    </w:p>
    <w:p w:rsidR="0040562B" w14:paraId="03C90FE9" w14:textId="77777777">
      <w:pPr>
        <w:pStyle w:val="BreakLine"/>
        <w:rPr>
          <w:lang w:val="fr-FR"/>
        </w:rPr>
        <w:sectPr>
          <w:headerReference w:type="default" r:id="rId22"/>
          <w:footerReference w:type="default" r:id="rId23"/>
          <w:pgSz w:w="11900" w:h="16840"/>
          <w:pgMar w:top="2154" w:right="1134" w:bottom="1134" w:left="1134" w:header="400" w:footer="400" w:gutter="0"/>
          <w:cols w:space="720"/>
        </w:sectPr>
      </w:pPr>
      <w:r>
        <w:rPr>
          <w:lang w:val="fr-FR"/>
        </w:rPr>
        <w:t xml:space="preserve"> </w:t>
      </w:r>
      <w:r>
        <w:rPr>
          <w:lang w:val="fr-FR"/>
        </w:rPr>
        <w:cr/>
      </w:r>
    </w:p>
    <w:p w:rsidR="0040562B" w:rsidRPr="00D6387B" w14:paraId="53740C53" w14:textId="77777777">
      <w:pPr>
        <w:spacing w:line="30" w:lineRule="exact"/>
        <w:rPr>
          <w:sz w:val="3"/>
          <w:lang w:val="fr-FR"/>
        </w:rPr>
      </w:pPr>
    </w:p>
    <w:p w:rsidR="0040562B" w14:paraId="2609AC36" w14:textId="77777777">
      <w:pPr>
        <w:pStyle w:val="TechnicalBookmark"/>
        <w:rPr>
          <w:lang w:val="fr-FR"/>
        </w:rPr>
      </w:pPr>
      <w:r>
        <w:rPr>
          <w:lang w:val="fr-FR"/>
        </w:rPr>
        <w:fldChar w:fldCharType="begin"/>
      </w:r>
      <w:r>
        <w:rPr>
          <w:lang w:val="fr-FR"/>
        </w:rPr>
        <w:instrText xml:space="preserve"> SET 3CEE45A50864B69EA32FB1F77BF9CF08 "" </w:instrText>
      </w:r>
      <w:r>
        <w:rPr>
          <w:lang w:val="fr-FR"/>
        </w:rPr>
        <w:fldChar w:fldCharType="separate"/>
      </w:r>
      <w:bookmarkStart w:id="49" w:name="3CEE45A50864B69EA32FB1F77BF9CF08"/>
      <w:bookmarkEnd w:id="49"/>
      <w:r>
        <w:rPr>
          <w:lang w:val="fr-FR"/>
        </w:rPr>
        <w:fldChar w:fldCharType="end"/>
      </w:r>
    </w:p>
    <w:p w:rsidR="0040562B" w14:paraId="5C206836" w14:textId="77777777">
      <w:pPr>
        <w:pStyle w:val="H2"/>
        <w:rPr>
          <w:lang w:val="fr-FR"/>
        </w:rPr>
      </w:pPr>
      <w:bookmarkStart w:id="50" w:name="Inventaire_des_instruments_financiers_à_"/>
      <w:bookmarkEnd w:id="50"/>
      <w:r>
        <w:rPr>
          <w:lang w:val="fr-FR"/>
        </w:rPr>
        <w:t>Inventaire des instruments financiers à terme</w:t>
      </w:r>
    </w:p>
    <w:p w:rsidR="0040562B" w14:paraId="624ABC3A" w14:textId="77777777">
      <w:pPr>
        <w:pStyle w:val="RefToc2"/>
        <w:rPr>
          <w:lang w:val="fr-FR"/>
        </w:rPr>
      </w:pPr>
      <w:bookmarkStart w:id="51" w:name="BK_3FE7834DDA19A5F7489E5CE0DC3E3989"/>
      <w:bookmarkEnd w:id="51"/>
      <w:r>
        <w:rPr>
          <w:lang w:val="fr-FR"/>
        </w:rPr>
        <w:t>Inventaire des instruments financiers à terme</w:t>
      </w:r>
    </w:p>
    <w:p w:rsidR="0040562B" w14:paraId="6823EA63" w14:textId="77777777">
      <w:pPr>
        <w:pStyle w:val="TechnicalBookmark"/>
        <w:rPr>
          <w:lang w:val="fr-FR"/>
        </w:rPr>
      </w:pPr>
      <w:r>
        <w:rPr>
          <w:lang w:val="fr-FR"/>
        </w:rPr>
        <w:fldChar w:fldCharType="begin"/>
      </w:r>
      <w:r>
        <w:rPr>
          <w:lang w:val="fr-FR"/>
        </w:rPr>
        <w:instrText xml:space="preserve"> SET CB8914A2F6D52E6514E77D402B0B658A "" </w:instrText>
      </w:r>
      <w:r>
        <w:rPr>
          <w:lang w:val="fr-FR"/>
        </w:rPr>
        <w:fldChar w:fldCharType="separate"/>
      </w:r>
      <w:bookmarkStart w:id="52" w:name="CB8914A2F6D52E6514E77D402B0B658A"/>
      <w:bookmarkEnd w:id="52"/>
      <w:r>
        <w:rPr>
          <w:lang w:val="fr-FR"/>
        </w:rPr>
        <w:fldChar w:fldCharType="end"/>
      </w:r>
    </w:p>
    <w:p w:rsidR="0040562B" w14:paraId="44E3D8B1" w14:textId="77777777">
      <w:pPr>
        <w:pStyle w:val="TechnicalBookmark"/>
        <w:rPr>
          <w:lang w:val="fr-FR"/>
        </w:rPr>
      </w:pPr>
      <w:r>
        <w:rPr>
          <w:lang w:val="fr-FR"/>
        </w:rPr>
        <w:fldChar w:fldCharType="begin"/>
      </w:r>
      <w:r>
        <w:rPr>
          <w:lang w:val="fr-FR"/>
        </w:rPr>
        <w:instrText xml:space="preserve"> SET 22DFCBBA49EF0BF7FDB3EAA299A92057 "" </w:instrText>
      </w:r>
      <w:r>
        <w:rPr>
          <w:lang w:val="fr-FR"/>
        </w:rPr>
        <w:fldChar w:fldCharType="separate"/>
      </w:r>
      <w:bookmarkStart w:id="53" w:name="22DFCBBA49EF0BF7FDB3EAA299A92057"/>
      <w:bookmarkEnd w:id="53"/>
      <w:r>
        <w:rPr>
          <w:lang w:val="fr-FR"/>
        </w:rPr>
        <w:fldChar w:fldCharType="end"/>
      </w:r>
    </w:p>
    <w:p w:rsidR="0040562B" w14:paraId="73FCDA63" w14:textId="77777777">
      <w:pPr>
        <w:pStyle w:val="H3"/>
        <w:rPr>
          <w:lang w:val="fr-FR"/>
        </w:rPr>
      </w:pPr>
      <w:r>
        <w:rPr>
          <w:lang w:val="fr-FR"/>
        </w:rPr>
        <w:t>Inventaire des instruments financiers à terme - actions</w:t>
      </w:r>
    </w:p>
    <w:p w:rsidR="0040562B" w14:paraId="4652EADF" w14:textId="77777777">
      <w:pPr>
        <w:pStyle w:val="RefToc3"/>
        <w:rPr>
          <w:lang w:val="fr-FR"/>
        </w:rPr>
      </w:pPr>
      <w:bookmarkStart w:id="54" w:name="BK_0CCF3D50BE45166626D58EE3B669B62D"/>
      <w:bookmarkEnd w:id="54"/>
    </w:p>
    <w:p w:rsidR="0040562B" w14:paraId="76093DDB" w14:textId="77777777">
      <w:pPr>
        <w:pStyle w:val="TechnicalBookmark"/>
        <w:rPr>
          <w:lang w:val="fr-FR"/>
        </w:rPr>
      </w:pPr>
      <w:r>
        <w:rPr>
          <w:lang w:val="fr-FR"/>
        </w:rPr>
        <w:fldChar w:fldCharType="begin"/>
      </w:r>
      <w:r>
        <w:rPr>
          <w:lang w:val="fr-FR"/>
        </w:rPr>
        <w:instrText xml:space="preserve"> SET F61B81E40AFC76B8D55ED81F2BDCAB8B "" </w:instrText>
      </w:r>
      <w:r>
        <w:rPr>
          <w:lang w:val="fr-FR"/>
        </w:rPr>
        <w:fldChar w:fldCharType="separate"/>
      </w:r>
      <w:bookmarkStart w:id="55" w:name="F61B81E40AFC76B8D55ED81F2BDCAB8B"/>
      <w:bookmarkEnd w:id="55"/>
      <w:r>
        <w:rPr>
          <w:lang w:val="fr-FR"/>
        </w:rPr>
        <w:fldChar w:fldCharType="end"/>
      </w:r>
    </w:p>
    <w:p w:rsidR="0040562B" w14:paraId="5B96FA63" w14:textId="77777777">
      <w:pPr>
        <w:pStyle w:val="TechnicalBookmark"/>
        <w:rPr>
          <w:lang w:val="fr-FR"/>
        </w:rPr>
      </w:pPr>
    </w:p>
    <w:tbl>
      <w:tblPr>
        <w:tblW w:w="5000" w:type="pct"/>
        <w:tblBorders>
          <w:bottom w:val="single" w:sz="4" w:space="0" w:color="000000"/>
        </w:tblBorders>
        <w:tblLayout w:type="fixed"/>
        <w:tblLook w:val="04A0"/>
      </w:tblPr>
      <w:tblGrid>
        <w:gridCol w:w="2989"/>
        <w:gridCol w:w="1494"/>
        <w:gridCol w:w="1494"/>
        <w:gridCol w:w="1494"/>
        <w:gridCol w:w="2151"/>
      </w:tblGrid>
      <w:tr w14:paraId="0C4A2439" w14:textId="77777777">
        <w:tblPrEx>
          <w:tblW w:w="5000" w:type="pct"/>
          <w:tblBorders>
            <w:bottom w:val="single" w:sz="4" w:space="0" w:color="000000"/>
          </w:tblBorders>
          <w:tblLayout w:type="fixed"/>
          <w:tblLook w:val="04A0"/>
        </w:tblPrEx>
        <w:trPr>
          <w:trHeight w:val="485"/>
        </w:trPr>
        <w:tc>
          <w:tcPr>
            <w:tcW w:w="3000" w:type="dxa"/>
            <w:vMerge w:val="restart"/>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40562B" w14:paraId="4A107D4F" w14:textId="77777777">
            <w:pPr>
              <w:pStyle w:val="EnteteTabFirstColBordure"/>
              <w:rPr>
                <w:lang w:val="fr-FR"/>
              </w:rPr>
            </w:pPr>
            <w:r>
              <w:rPr>
                <w:lang w:val="fr-FR"/>
              </w:rPr>
              <w:t>Nature d'engagements</w:t>
            </w:r>
          </w:p>
        </w:tc>
        <w:tc>
          <w:tcPr>
            <w:tcW w:w="1500" w:type="dxa"/>
            <w:vMerge w:val="restart"/>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40562B" w14:paraId="75A41544" w14:textId="77777777">
            <w:pPr>
              <w:pStyle w:val="EnteteTabMiddleColBordure"/>
              <w:spacing w:line="184" w:lineRule="exact"/>
              <w:rPr>
                <w:lang w:val="fr-FR"/>
              </w:rPr>
            </w:pPr>
            <w:r>
              <w:rPr>
                <w:lang w:val="fr-FR"/>
              </w:rPr>
              <w:t>Quantité ou</w:t>
            </w:r>
          </w:p>
          <w:p w:rsidR="0040562B" w14:paraId="32D0BC2D" w14:textId="77777777">
            <w:pPr>
              <w:pStyle w:val="EnteteTabMiddleColBordure"/>
              <w:spacing w:line="184" w:lineRule="exact"/>
              <w:rPr>
                <w:lang w:val="fr-FR"/>
              </w:rPr>
            </w:pPr>
            <w:r>
              <w:rPr>
                <w:lang w:val="fr-FR"/>
              </w:rPr>
              <w:t>Nominal</w:t>
            </w:r>
          </w:p>
        </w:tc>
        <w:tc>
          <w:tcPr>
            <w:tcW w:w="3000" w:type="dxa"/>
            <w:gridSpan w:val="2"/>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40562B" w14:paraId="0CCFE889" w14:textId="77777777">
            <w:pPr>
              <w:pStyle w:val="EnteteTabMiddleColBordure"/>
              <w:rPr>
                <w:lang w:val="fr-FR"/>
              </w:rPr>
            </w:pPr>
            <w:r>
              <w:rPr>
                <w:lang w:val="fr-FR"/>
              </w:rPr>
              <w:t>Valeur actuelle présentée au bilan</w:t>
            </w:r>
          </w:p>
        </w:tc>
        <w:tc>
          <w:tcPr>
            <w:tcW w:w="216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40562B" w14:paraId="1F188F9C" w14:textId="77777777">
            <w:pPr>
              <w:pStyle w:val="EnteteTabLastColBordure"/>
              <w:rPr>
                <w:lang w:val="fr-FR"/>
              </w:rPr>
            </w:pPr>
            <w:r>
              <w:rPr>
                <w:lang w:val="fr-FR"/>
              </w:rPr>
              <w:t>Montant de l'exposition (*)</w:t>
            </w:r>
          </w:p>
        </w:tc>
      </w:tr>
      <w:tr w14:paraId="0F0DD6E4" w14:textId="77777777">
        <w:tblPrEx>
          <w:tblW w:w="5000" w:type="pct"/>
          <w:tblLayout w:type="fixed"/>
          <w:tblLook w:val="04A0"/>
        </w:tblPrEx>
        <w:trPr>
          <w:trHeight w:val="385"/>
        </w:trPr>
        <w:tc>
          <w:tcPr>
            <w:tcW w:w="3000" w:type="dxa"/>
            <w:vMerge/>
            <w:tcBorders>
              <w:top w:val="single" w:sz="4" w:space="0" w:color="000000"/>
              <w:left w:val="single" w:sz="4" w:space="0" w:color="000000"/>
              <w:bottom w:val="single" w:sz="4" w:space="0" w:color="000000"/>
            </w:tcBorders>
            <w:tcMar>
              <w:top w:w="0" w:type="dxa"/>
              <w:left w:w="0" w:type="dxa"/>
              <w:bottom w:w="0" w:type="dxa"/>
              <w:right w:w="0" w:type="dxa"/>
            </w:tcMar>
          </w:tcPr>
          <w:p w:rsidR="0040562B" w14:paraId="135C5C4D" w14:textId="77777777"/>
        </w:tc>
        <w:tc>
          <w:tcPr>
            <w:tcW w:w="150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0562B" w14:paraId="594DB549" w14:textId="77777777"/>
        </w:tc>
        <w:tc>
          <w:tcPr>
            <w:tcW w:w="150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40562B" w14:paraId="15309E05" w14:textId="77777777">
            <w:pPr>
              <w:pStyle w:val="EnteteTabMiddleColBordure"/>
              <w:rPr>
                <w:lang w:val="fr-FR"/>
              </w:rPr>
            </w:pPr>
            <w:r>
              <w:rPr>
                <w:lang w:val="fr-FR"/>
              </w:rPr>
              <w:t>Actif</w:t>
            </w:r>
          </w:p>
        </w:tc>
        <w:tc>
          <w:tcPr>
            <w:tcW w:w="150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40562B" w14:paraId="052AD9E5" w14:textId="77777777">
            <w:pPr>
              <w:pStyle w:val="EnteteTabMiddleColBordure"/>
              <w:rPr>
                <w:lang w:val="fr-FR"/>
              </w:rPr>
            </w:pPr>
            <w:r>
              <w:rPr>
                <w:lang w:val="fr-FR"/>
              </w:rPr>
              <w:t>Passif</w:t>
            </w:r>
          </w:p>
        </w:tc>
        <w:tc>
          <w:tcPr>
            <w:tcW w:w="216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40562B" w14:paraId="57F5E2E2" w14:textId="77777777">
            <w:pPr>
              <w:pStyle w:val="EnteteTabLastColBordure"/>
              <w:rPr>
                <w:lang w:val="fr-FR"/>
              </w:rPr>
            </w:pPr>
            <w:r>
              <w:rPr>
                <w:lang w:val="fr-FR"/>
              </w:rPr>
              <w:t>+/-</w:t>
            </w:r>
          </w:p>
        </w:tc>
      </w:tr>
      <w:tr w14:paraId="384EE2FA" w14:textId="77777777">
        <w:tblPrEx>
          <w:tblW w:w="5000" w:type="pct"/>
          <w:tblLayout w:type="fixed"/>
          <w:tblLook w:val="04A0"/>
        </w:tblPrEx>
        <w:trPr>
          <w:trHeight w:hRule="exact" w:val="20"/>
        </w:trPr>
        <w:tc>
          <w:tcPr>
            <w:tcW w:w="3000" w:type="dxa"/>
            <w:tcBorders>
              <w:left w:val="single" w:sz="4" w:space="0" w:color="000000"/>
            </w:tcBorders>
            <w:tcMar>
              <w:top w:w="0" w:type="dxa"/>
              <w:left w:w="0" w:type="dxa"/>
              <w:bottom w:w="0" w:type="dxa"/>
              <w:right w:w="0" w:type="dxa"/>
            </w:tcMar>
            <w:vAlign w:val="center"/>
          </w:tcPr>
          <w:p w:rsidR="0040562B" w14:paraId="20F993B0" w14:textId="77777777">
            <w:pPr>
              <w:pStyle w:val="Tab1First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40562B" w14:paraId="21A39CE2" w14:textId="77777777">
            <w:pPr>
              <w:pStyle w:val="Tab1Middle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40562B" w14:paraId="1CC64AB1" w14:textId="77777777">
            <w:pPr>
              <w:pStyle w:val="Tab1Middle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40562B" w14:paraId="7E2C31CD" w14:textId="77777777">
            <w:pPr>
              <w:pStyle w:val="Tab1MiddleColGras"/>
              <w:rPr>
                <w:sz w:val="0"/>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40562B" w14:paraId="007F8CF2" w14:textId="77777777">
            <w:pPr>
              <w:pStyle w:val="Tab1LastColGras"/>
              <w:rPr>
                <w:sz w:val="0"/>
                <w:lang w:val="fr-FR"/>
              </w:rPr>
            </w:pPr>
          </w:p>
        </w:tc>
      </w:tr>
      <w:tr w14:paraId="34AA3CE4"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40562B" w14:paraId="45665A1A" w14:textId="77777777">
            <w:pPr>
              <w:pStyle w:val="Tab1FirstColGras"/>
              <w:rPr>
                <w:lang w:val="fr-FR"/>
              </w:rPr>
            </w:pPr>
            <w:r>
              <w:rPr>
                <w:lang w:val="fr-FR"/>
              </w:rPr>
              <w:t>1. Futures</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40562B" w14:paraId="029B6F1E" w14:textId="77777777">
            <w:pPr>
              <w:pStyle w:val="Tab1MiddleColGras"/>
              <w:rPr>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40562B" w14:paraId="200272F2" w14:textId="77777777">
            <w:pPr>
              <w:pStyle w:val="Tab1MiddleColGras"/>
              <w:rPr>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40562B" w14:paraId="1900655E" w14:textId="77777777">
            <w:pPr>
              <w:pStyle w:val="Tab1MiddleColGras"/>
              <w:rPr>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40562B" w14:paraId="3F3D7B26" w14:textId="77777777">
            <w:pPr>
              <w:pStyle w:val="Tab1LastColGras"/>
              <w:rPr>
                <w:lang w:val="fr-FR"/>
              </w:rPr>
            </w:pPr>
          </w:p>
        </w:tc>
      </w:tr>
      <w:tr w14:paraId="3EB1536E"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40562B" w14:paraId="01EED9BD" w14:textId="77777777">
            <w:pPr>
              <w:pStyle w:val="Tab1FirstColGras"/>
              <w:rPr>
                <w:lang w:val="fr-FR"/>
              </w:rPr>
            </w:pPr>
            <w:r>
              <w:rPr>
                <w:lang w:val="fr-FR"/>
              </w:rPr>
              <w:t>Sous-total 1.</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40562B" w14:paraId="4323D225" w14:textId="77777777">
            <w:pPr>
              <w:pStyle w:val="Tab1MiddleColGras"/>
              <w:rPr>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40562B" w14:paraId="5041AEE8" w14:textId="77777777">
            <w:pPr>
              <w:pStyle w:val="Tab1MiddleColGras"/>
              <w:rPr>
                <w:lang w:val="fr-FR"/>
              </w:rPr>
            </w:pPr>
            <w:r>
              <w:rPr>
                <w:lang w:val="fr-FR"/>
              </w:rPr>
              <w:t xml:space="preserve"> </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40562B" w14:paraId="02DFE67B" w14:textId="77777777">
            <w:pPr>
              <w:pStyle w:val="Tab1MiddleCol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40562B" w14:paraId="6299BB3F" w14:textId="77777777">
            <w:pPr>
              <w:pStyle w:val="Tab1LastColGras"/>
              <w:rPr>
                <w:lang w:val="fr-FR"/>
              </w:rPr>
            </w:pPr>
            <w:r>
              <w:rPr>
                <w:lang w:val="fr-FR"/>
              </w:rPr>
              <w:t xml:space="preserve"> </w:t>
            </w:r>
          </w:p>
        </w:tc>
      </w:tr>
      <w:tr w14:paraId="3B1D5C9D"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40562B" w14:paraId="33DA70E3" w14:textId="77777777">
            <w:pPr>
              <w:pStyle w:val="Tab1FirstColGras"/>
              <w:rPr>
                <w:lang w:val="fr-FR"/>
              </w:rPr>
            </w:pPr>
            <w:r>
              <w:rPr>
                <w:lang w:val="fr-FR"/>
              </w:rPr>
              <w:t>2. Options</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40562B" w14:paraId="5E298AB5" w14:textId="77777777">
            <w:pPr>
              <w:pStyle w:val="Tab1MiddleColGras"/>
              <w:rPr>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40562B" w14:paraId="7ABB1E36" w14:textId="77777777">
            <w:pPr>
              <w:pStyle w:val="Tab1MiddleColGras"/>
              <w:rPr>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40562B" w14:paraId="7783035C" w14:textId="77777777">
            <w:pPr>
              <w:pStyle w:val="Tab1MiddleColGras"/>
              <w:rPr>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40562B" w14:paraId="7824E976" w14:textId="77777777">
            <w:pPr>
              <w:pStyle w:val="Tab1LastColGras"/>
              <w:rPr>
                <w:lang w:val="fr-FR"/>
              </w:rPr>
            </w:pPr>
          </w:p>
        </w:tc>
      </w:tr>
      <w:tr w14:paraId="63027242"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40562B" w14:paraId="7076B98A" w14:textId="77777777">
            <w:pPr>
              <w:pStyle w:val="Tab1FirstColGras"/>
              <w:rPr>
                <w:lang w:val="fr-FR"/>
              </w:rPr>
            </w:pPr>
            <w:r>
              <w:rPr>
                <w:lang w:val="fr-FR"/>
              </w:rPr>
              <w:t>Sous-total 2.</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40562B" w14:paraId="15B8E06A" w14:textId="77777777">
            <w:pPr>
              <w:pStyle w:val="Tab1MiddleColGras"/>
              <w:rPr>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40562B" w14:paraId="708610F5" w14:textId="77777777">
            <w:pPr>
              <w:pStyle w:val="Tab1MiddleColGras"/>
              <w:rPr>
                <w:lang w:val="fr-FR"/>
              </w:rPr>
            </w:pPr>
            <w:r>
              <w:rPr>
                <w:lang w:val="fr-FR"/>
              </w:rPr>
              <w:t xml:space="preserve"> </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40562B" w14:paraId="624567A9" w14:textId="77777777">
            <w:pPr>
              <w:pStyle w:val="Tab1MiddleCol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40562B" w14:paraId="1BA6A486" w14:textId="77777777">
            <w:pPr>
              <w:pStyle w:val="Tab1LastColGras"/>
              <w:rPr>
                <w:lang w:val="fr-FR"/>
              </w:rPr>
            </w:pPr>
            <w:r>
              <w:rPr>
                <w:lang w:val="fr-FR"/>
              </w:rPr>
              <w:t xml:space="preserve"> </w:t>
            </w:r>
          </w:p>
        </w:tc>
      </w:tr>
      <w:tr w14:paraId="45E65F9B"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40562B" w14:paraId="6FE6360D" w14:textId="77777777">
            <w:pPr>
              <w:pStyle w:val="Tab1FirstColGras"/>
              <w:rPr>
                <w:lang w:val="fr-FR"/>
              </w:rPr>
            </w:pPr>
            <w:r>
              <w:rPr>
                <w:lang w:val="fr-FR"/>
              </w:rPr>
              <w:t>3. Swaps</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40562B" w14:paraId="6DB47606" w14:textId="77777777">
            <w:pPr>
              <w:pStyle w:val="Tab1MiddleColGras"/>
              <w:rPr>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40562B" w14:paraId="3F20B433" w14:textId="77777777">
            <w:pPr>
              <w:pStyle w:val="Tab1MiddleColGras"/>
              <w:rPr>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40562B" w14:paraId="64ADD148" w14:textId="77777777">
            <w:pPr>
              <w:pStyle w:val="Tab1MiddleColGras"/>
              <w:rPr>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40562B" w14:paraId="7B429F4E" w14:textId="77777777">
            <w:pPr>
              <w:pStyle w:val="Tab1LastColGras"/>
              <w:rPr>
                <w:lang w:val="fr-FR"/>
              </w:rPr>
            </w:pPr>
          </w:p>
        </w:tc>
      </w:tr>
      <w:tr w14:paraId="20C2CA49"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40562B" w14:paraId="31EEA948" w14:textId="77777777">
            <w:pPr>
              <w:pStyle w:val="Tab1FirstColGras"/>
              <w:rPr>
                <w:lang w:val="fr-FR"/>
              </w:rPr>
            </w:pPr>
            <w:r>
              <w:rPr>
                <w:lang w:val="fr-FR"/>
              </w:rPr>
              <w:t>Sous-total 3.</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40562B" w14:paraId="2BE0FF2E" w14:textId="77777777">
            <w:pPr>
              <w:pStyle w:val="Tab1MiddleColGras"/>
              <w:rPr>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40562B" w14:paraId="71AA613F" w14:textId="77777777">
            <w:pPr>
              <w:pStyle w:val="Tab1MiddleColGras"/>
              <w:rPr>
                <w:lang w:val="fr-FR"/>
              </w:rPr>
            </w:pPr>
            <w:r>
              <w:rPr>
                <w:lang w:val="fr-FR"/>
              </w:rPr>
              <w:t xml:space="preserve"> </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40562B" w14:paraId="3061B06A" w14:textId="77777777">
            <w:pPr>
              <w:pStyle w:val="Tab1MiddleCol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40562B" w14:paraId="2EB9962B" w14:textId="77777777">
            <w:pPr>
              <w:pStyle w:val="Tab1LastColGras"/>
              <w:rPr>
                <w:lang w:val="fr-FR"/>
              </w:rPr>
            </w:pPr>
            <w:r>
              <w:rPr>
                <w:lang w:val="fr-FR"/>
              </w:rPr>
              <w:t xml:space="preserve"> </w:t>
            </w:r>
          </w:p>
        </w:tc>
      </w:tr>
      <w:tr w14:paraId="1EBAD679"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40562B" w14:paraId="6BD7241D" w14:textId="77777777">
            <w:pPr>
              <w:pStyle w:val="Tab1FirstColGras"/>
              <w:rPr>
                <w:lang w:val="fr-FR"/>
              </w:rPr>
            </w:pPr>
            <w:r>
              <w:rPr>
                <w:lang w:val="fr-FR"/>
              </w:rPr>
              <w:t>4. Autres instruments</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40562B" w14:paraId="37916552" w14:textId="77777777">
            <w:pPr>
              <w:pStyle w:val="Tab1MiddleColGras"/>
              <w:rPr>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40562B" w14:paraId="5FE8CD22" w14:textId="77777777">
            <w:pPr>
              <w:pStyle w:val="Tab1MiddleColGras"/>
              <w:rPr>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40562B" w14:paraId="01128319" w14:textId="77777777">
            <w:pPr>
              <w:pStyle w:val="Tab1MiddleColGras"/>
              <w:rPr>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40562B" w14:paraId="3E3BFF38" w14:textId="77777777">
            <w:pPr>
              <w:pStyle w:val="Tab1LastColGras"/>
              <w:rPr>
                <w:lang w:val="fr-FR"/>
              </w:rPr>
            </w:pPr>
          </w:p>
        </w:tc>
      </w:tr>
      <w:tr w14:paraId="611025B4"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40562B" w14:paraId="00C297B5" w14:textId="77777777">
            <w:pPr>
              <w:pStyle w:val="Tab1FirstColGras"/>
              <w:rPr>
                <w:lang w:val="fr-FR"/>
              </w:rPr>
            </w:pPr>
            <w:r>
              <w:rPr>
                <w:lang w:val="fr-FR"/>
              </w:rPr>
              <w:t>Sous-total 4.</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40562B" w14:paraId="4442B3A0" w14:textId="77777777">
            <w:pPr>
              <w:pStyle w:val="Tab1MiddleColGras"/>
              <w:rPr>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40562B" w14:paraId="4DF1D5CB" w14:textId="77777777">
            <w:pPr>
              <w:pStyle w:val="Tab1MiddleColGras"/>
              <w:rPr>
                <w:lang w:val="fr-FR"/>
              </w:rPr>
            </w:pPr>
            <w:r>
              <w:rPr>
                <w:lang w:val="fr-FR"/>
              </w:rPr>
              <w:t xml:space="preserve"> </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40562B" w14:paraId="51A3BBCA" w14:textId="77777777">
            <w:pPr>
              <w:pStyle w:val="Tab1MiddleCol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40562B" w14:paraId="11681591" w14:textId="77777777">
            <w:pPr>
              <w:pStyle w:val="Tab1LastColGras"/>
              <w:rPr>
                <w:lang w:val="fr-FR"/>
              </w:rPr>
            </w:pPr>
            <w:r>
              <w:rPr>
                <w:lang w:val="fr-FR"/>
              </w:rPr>
              <w:t xml:space="preserve"> </w:t>
            </w:r>
          </w:p>
        </w:tc>
      </w:tr>
      <w:tr w14:paraId="5D5D218B" w14:textId="77777777">
        <w:tblPrEx>
          <w:tblW w:w="5000" w:type="pct"/>
          <w:tblLayout w:type="fixed"/>
          <w:tblLook w:val="04A0"/>
        </w:tblPrEx>
        <w:trPr>
          <w:trHeight w:hRule="exact" w:val="20"/>
        </w:trPr>
        <w:tc>
          <w:tcPr>
            <w:tcW w:w="3000" w:type="dxa"/>
            <w:tcBorders>
              <w:left w:val="single" w:sz="4" w:space="0" w:color="000000"/>
            </w:tcBorders>
            <w:tcMar>
              <w:top w:w="0" w:type="dxa"/>
              <w:left w:w="0" w:type="dxa"/>
              <w:bottom w:w="0" w:type="dxa"/>
              <w:right w:w="0" w:type="dxa"/>
            </w:tcMar>
            <w:vAlign w:val="center"/>
          </w:tcPr>
          <w:p w:rsidR="0040562B" w14:paraId="438355EA" w14:textId="77777777">
            <w:pPr>
              <w:pStyle w:val="Tab1First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40562B" w14:paraId="2083BE96" w14:textId="77777777">
            <w:pPr>
              <w:pStyle w:val="Tab1Middle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40562B" w14:paraId="79334C64" w14:textId="77777777">
            <w:pPr>
              <w:pStyle w:val="Tab1Middle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40562B" w14:paraId="4006989B" w14:textId="77777777">
            <w:pPr>
              <w:pStyle w:val="Tab1MiddleColGras"/>
              <w:rPr>
                <w:sz w:val="0"/>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40562B" w14:paraId="58194AF3" w14:textId="77777777">
            <w:pPr>
              <w:pStyle w:val="Tab1LastColGras"/>
              <w:rPr>
                <w:sz w:val="0"/>
                <w:lang w:val="fr-FR"/>
              </w:rPr>
            </w:pPr>
          </w:p>
        </w:tc>
      </w:tr>
      <w:tr w14:paraId="5A8E177E" w14:textId="77777777">
        <w:tblPrEx>
          <w:tblW w:w="5000" w:type="pct"/>
          <w:tblLayout w:type="fixed"/>
          <w:tblLook w:val="04A0"/>
        </w:tblPrEx>
        <w:trPr>
          <w:trHeight w:val="281"/>
        </w:trPr>
        <w:tc>
          <w:tcPr>
            <w:tcW w:w="3000" w:type="dxa"/>
            <w:tcBorders>
              <w:top w:val="single" w:sz="4" w:space="0" w:color="000000"/>
              <w:left w:val="single" w:sz="4" w:space="0" w:color="000000"/>
              <w:bottom w:val="single" w:sz="4" w:space="0" w:color="000000"/>
            </w:tcBorders>
            <w:tcMar>
              <w:top w:w="79" w:type="dxa"/>
              <w:left w:w="0" w:type="dxa"/>
              <w:bottom w:w="45" w:type="dxa"/>
              <w:right w:w="0" w:type="dxa"/>
            </w:tcMar>
            <w:vAlign w:val="center"/>
          </w:tcPr>
          <w:p w:rsidR="0040562B" w14:paraId="58DCC675" w14:textId="77777777">
            <w:pPr>
              <w:pStyle w:val="TotalTabFirstColBordure"/>
              <w:rPr>
                <w:lang w:val="fr-FR"/>
              </w:rPr>
            </w:pPr>
            <w:r>
              <w:rPr>
                <w:lang w:val="fr-FR"/>
              </w:rPr>
              <w:t>Total</w:t>
            </w:r>
          </w:p>
        </w:tc>
        <w:tc>
          <w:tcPr>
            <w:tcW w:w="150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40562B" w14:paraId="28B6651A" w14:textId="77777777">
            <w:pPr>
              <w:pStyle w:val="TotalTabMiddleColBordure"/>
              <w:rPr>
                <w:lang w:val="fr-FR"/>
              </w:rPr>
            </w:pPr>
          </w:p>
        </w:tc>
        <w:tc>
          <w:tcPr>
            <w:tcW w:w="150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40562B" w14:paraId="78514DD0" w14:textId="77777777">
            <w:pPr>
              <w:pStyle w:val="TotalTabMiddleColBordure"/>
              <w:rPr>
                <w:lang w:val="fr-FR"/>
              </w:rPr>
            </w:pPr>
            <w:r>
              <w:rPr>
                <w:lang w:val="fr-FR"/>
              </w:rPr>
              <w:t xml:space="preserve"> </w:t>
            </w:r>
          </w:p>
        </w:tc>
        <w:tc>
          <w:tcPr>
            <w:tcW w:w="150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40562B" w14:paraId="62232DAE" w14:textId="77777777">
            <w:pPr>
              <w:pStyle w:val="TotalTabMiddleColBordure"/>
              <w:rPr>
                <w:lang w:val="fr-FR"/>
              </w:rPr>
            </w:pPr>
            <w:r>
              <w:rPr>
                <w:lang w:val="fr-FR"/>
              </w:rPr>
              <w:t xml:space="preserve"> </w:t>
            </w:r>
          </w:p>
        </w:tc>
        <w:tc>
          <w:tcPr>
            <w:tcW w:w="2160" w:type="dxa"/>
            <w:tcBorders>
              <w:top w:val="single" w:sz="4" w:space="0" w:color="232323"/>
              <w:left w:val="single" w:sz="4" w:space="0" w:color="232323"/>
              <w:bottom w:val="single" w:sz="4" w:space="0" w:color="232323"/>
              <w:right w:val="single" w:sz="4" w:space="0" w:color="232323"/>
            </w:tcBorders>
            <w:tcMar>
              <w:top w:w="79" w:type="dxa"/>
              <w:left w:w="0" w:type="dxa"/>
              <w:bottom w:w="45" w:type="dxa"/>
              <w:right w:w="0" w:type="dxa"/>
            </w:tcMar>
            <w:vAlign w:val="center"/>
          </w:tcPr>
          <w:p w:rsidR="0040562B" w14:paraId="7A9C55A2" w14:textId="77777777">
            <w:pPr>
              <w:pStyle w:val="TotalTabLastColBordure"/>
              <w:rPr>
                <w:lang w:val="fr-FR"/>
              </w:rPr>
            </w:pPr>
            <w:r>
              <w:rPr>
                <w:lang w:val="fr-FR"/>
              </w:rPr>
              <w:t xml:space="preserve"> </w:t>
            </w:r>
          </w:p>
        </w:tc>
      </w:tr>
    </w:tbl>
    <w:p w:rsidR="0040562B" w14:paraId="18282F7E" w14:textId="77777777">
      <w:pPr>
        <w:pStyle w:val="TechnicalBookmark"/>
        <w:rPr>
          <w:lang w:val="fr-FR"/>
        </w:rPr>
      </w:pPr>
    </w:p>
    <w:p w:rsidR="0040562B" w14:paraId="58B2ABC5" w14:textId="77777777">
      <w:pPr>
        <w:pStyle w:val="TableNote"/>
        <w:spacing w:before="100" w:after="15"/>
        <w:rPr>
          <w:lang w:val="fr-FR"/>
        </w:rPr>
      </w:pPr>
      <w:r>
        <w:rPr>
          <w:lang w:val="fr-FR"/>
        </w:rPr>
        <w:t>(*) Montant déterminé selon les dispositions du règlement relatif à la présentation des expositions.</w:t>
      </w:r>
    </w:p>
    <w:p w:rsidR="0040562B" w14:paraId="59748AD8" w14:textId="77777777">
      <w:pPr>
        <w:pStyle w:val="BreakLine"/>
        <w:rPr>
          <w:lang w:val="fr-FR"/>
        </w:rPr>
      </w:pPr>
      <w:r>
        <w:rPr>
          <w:lang w:val="fr-FR"/>
        </w:rPr>
        <w:t xml:space="preserve"> </w:t>
      </w:r>
    </w:p>
    <w:p w:rsidR="0040562B" w14:paraId="66FF57FC" w14:textId="77777777">
      <w:pPr>
        <w:pStyle w:val="TechnicalBookmark"/>
        <w:rPr>
          <w:lang w:val="fr-FR"/>
        </w:rPr>
      </w:pPr>
      <w:r>
        <w:rPr>
          <w:lang w:val="fr-FR"/>
        </w:rPr>
        <w:fldChar w:fldCharType="begin"/>
      </w:r>
      <w:r>
        <w:rPr>
          <w:lang w:val="fr-FR"/>
        </w:rPr>
        <w:instrText xml:space="preserve"> SET 664C8661E4C5B8E1C9146FDA5F155F20 "" </w:instrText>
      </w:r>
      <w:r>
        <w:rPr>
          <w:lang w:val="fr-FR"/>
        </w:rPr>
        <w:fldChar w:fldCharType="separate"/>
      </w:r>
      <w:bookmarkStart w:id="56" w:name="664C8661E4C5B8E1C9146FDA5F155F20"/>
      <w:bookmarkEnd w:id="56"/>
      <w:r>
        <w:rPr>
          <w:lang w:val="fr-FR"/>
        </w:rPr>
        <w:fldChar w:fldCharType="end"/>
      </w:r>
    </w:p>
    <w:p w:rsidR="0040562B" w14:paraId="6CDF3E61" w14:textId="77777777">
      <w:pPr>
        <w:pStyle w:val="H3SPACEBEFORE"/>
        <w:ind w:right="2400"/>
        <w:rPr>
          <w:lang w:val="fr-FR"/>
        </w:rPr>
      </w:pPr>
      <w:r>
        <w:rPr>
          <w:lang w:val="fr-FR"/>
        </w:rPr>
        <w:t>|</w:t>
      </w:r>
    </w:p>
    <w:p w:rsidR="0040562B" w14:paraId="4B68F54A" w14:textId="77777777">
      <w:pPr>
        <w:pStyle w:val="H3"/>
        <w:rPr>
          <w:lang w:val="fr-FR"/>
        </w:rPr>
      </w:pPr>
      <w:r>
        <w:rPr>
          <w:lang w:val="fr-FR"/>
        </w:rPr>
        <w:t>Inventaire des instruments financiers à terme - taux d'intérêts</w:t>
      </w:r>
    </w:p>
    <w:p w:rsidR="0040562B" w14:paraId="14970103" w14:textId="77777777">
      <w:pPr>
        <w:pStyle w:val="RefToc3"/>
        <w:rPr>
          <w:lang w:val="fr-FR"/>
        </w:rPr>
      </w:pPr>
      <w:bookmarkStart w:id="57" w:name="BK_7EB06620CCACE5184C21E20959188D1F"/>
      <w:bookmarkEnd w:id="57"/>
    </w:p>
    <w:p w:rsidR="0040562B" w14:paraId="000E7D80" w14:textId="77777777">
      <w:pPr>
        <w:pStyle w:val="TechnicalBookmark"/>
        <w:rPr>
          <w:lang w:val="fr-FR"/>
        </w:rPr>
      </w:pPr>
      <w:r>
        <w:rPr>
          <w:lang w:val="fr-FR"/>
        </w:rPr>
        <w:fldChar w:fldCharType="begin"/>
      </w:r>
      <w:r>
        <w:rPr>
          <w:lang w:val="fr-FR"/>
        </w:rPr>
        <w:instrText xml:space="preserve"> SET 59A88B2D154861FF734FA445FC49AF18 "" </w:instrText>
      </w:r>
      <w:r>
        <w:rPr>
          <w:lang w:val="fr-FR"/>
        </w:rPr>
        <w:fldChar w:fldCharType="separate"/>
      </w:r>
      <w:bookmarkStart w:id="58" w:name="59A88B2D154861FF734FA445FC49AF18"/>
      <w:bookmarkEnd w:id="58"/>
      <w:r>
        <w:rPr>
          <w:lang w:val="fr-FR"/>
        </w:rPr>
        <w:fldChar w:fldCharType="end"/>
      </w:r>
    </w:p>
    <w:p w:rsidR="0040562B" w14:paraId="46F14DD3" w14:textId="77777777">
      <w:pPr>
        <w:pStyle w:val="TechnicalBookmark"/>
        <w:rPr>
          <w:lang w:val="fr-FR"/>
        </w:rPr>
      </w:pPr>
    </w:p>
    <w:tbl>
      <w:tblPr>
        <w:tblW w:w="5000" w:type="pct"/>
        <w:tblBorders>
          <w:bottom w:val="single" w:sz="4" w:space="0" w:color="000000"/>
        </w:tblBorders>
        <w:tblLayout w:type="fixed"/>
        <w:tblLook w:val="04A0"/>
      </w:tblPr>
      <w:tblGrid>
        <w:gridCol w:w="2989"/>
        <w:gridCol w:w="1494"/>
        <w:gridCol w:w="1494"/>
        <w:gridCol w:w="1494"/>
        <w:gridCol w:w="2151"/>
      </w:tblGrid>
      <w:tr w14:paraId="4D9E1DB0" w14:textId="77777777">
        <w:tblPrEx>
          <w:tblW w:w="5000" w:type="pct"/>
          <w:tblBorders>
            <w:bottom w:val="single" w:sz="4" w:space="0" w:color="000000"/>
          </w:tblBorders>
          <w:tblLayout w:type="fixed"/>
          <w:tblLook w:val="04A0"/>
        </w:tblPrEx>
        <w:trPr>
          <w:trHeight w:val="485"/>
        </w:trPr>
        <w:tc>
          <w:tcPr>
            <w:tcW w:w="3000" w:type="dxa"/>
            <w:vMerge w:val="restart"/>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40562B" w14:paraId="32436595" w14:textId="77777777">
            <w:pPr>
              <w:pStyle w:val="EnteteTabFirstColBordure"/>
              <w:rPr>
                <w:lang w:val="fr-FR"/>
              </w:rPr>
            </w:pPr>
            <w:r>
              <w:rPr>
                <w:lang w:val="fr-FR"/>
              </w:rPr>
              <w:t>Nature d'engagements</w:t>
            </w:r>
          </w:p>
        </w:tc>
        <w:tc>
          <w:tcPr>
            <w:tcW w:w="1500" w:type="dxa"/>
            <w:vMerge w:val="restart"/>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40562B" w14:paraId="5E9CC2A5" w14:textId="77777777">
            <w:pPr>
              <w:pStyle w:val="EnteteTabMiddleColBordure"/>
              <w:spacing w:line="184" w:lineRule="exact"/>
              <w:rPr>
                <w:lang w:val="fr-FR"/>
              </w:rPr>
            </w:pPr>
            <w:r>
              <w:rPr>
                <w:lang w:val="fr-FR"/>
              </w:rPr>
              <w:t>Quantité ou</w:t>
            </w:r>
          </w:p>
          <w:p w:rsidR="0040562B" w14:paraId="3EE412A7" w14:textId="77777777">
            <w:pPr>
              <w:pStyle w:val="EnteteTabMiddleColBordure"/>
              <w:spacing w:line="184" w:lineRule="exact"/>
              <w:rPr>
                <w:lang w:val="fr-FR"/>
              </w:rPr>
            </w:pPr>
            <w:r>
              <w:rPr>
                <w:lang w:val="fr-FR"/>
              </w:rPr>
              <w:t>Nominal</w:t>
            </w:r>
          </w:p>
        </w:tc>
        <w:tc>
          <w:tcPr>
            <w:tcW w:w="3000" w:type="dxa"/>
            <w:gridSpan w:val="2"/>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40562B" w14:paraId="4EAC5AEC" w14:textId="77777777">
            <w:pPr>
              <w:pStyle w:val="EnteteTabMiddleColBordure"/>
              <w:rPr>
                <w:lang w:val="fr-FR"/>
              </w:rPr>
            </w:pPr>
            <w:r>
              <w:rPr>
                <w:lang w:val="fr-FR"/>
              </w:rPr>
              <w:t>Valeur actuelle présentée au bilan</w:t>
            </w:r>
          </w:p>
        </w:tc>
        <w:tc>
          <w:tcPr>
            <w:tcW w:w="216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40562B" w14:paraId="4528E9CC" w14:textId="77777777">
            <w:pPr>
              <w:pStyle w:val="EnteteTabLastColBordure"/>
              <w:rPr>
                <w:lang w:val="fr-FR"/>
              </w:rPr>
            </w:pPr>
            <w:r>
              <w:rPr>
                <w:lang w:val="fr-FR"/>
              </w:rPr>
              <w:t>Montant de l'exposition (*)</w:t>
            </w:r>
          </w:p>
        </w:tc>
      </w:tr>
      <w:tr w14:paraId="5C0EBA3B" w14:textId="77777777">
        <w:tblPrEx>
          <w:tblW w:w="5000" w:type="pct"/>
          <w:tblLayout w:type="fixed"/>
          <w:tblLook w:val="04A0"/>
        </w:tblPrEx>
        <w:trPr>
          <w:trHeight w:val="385"/>
        </w:trPr>
        <w:tc>
          <w:tcPr>
            <w:tcW w:w="3000" w:type="dxa"/>
            <w:vMerge/>
            <w:tcBorders>
              <w:top w:val="single" w:sz="4" w:space="0" w:color="000000"/>
              <w:left w:val="single" w:sz="4" w:space="0" w:color="000000"/>
              <w:bottom w:val="single" w:sz="4" w:space="0" w:color="000000"/>
            </w:tcBorders>
            <w:tcMar>
              <w:top w:w="0" w:type="dxa"/>
              <w:left w:w="0" w:type="dxa"/>
              <w:bottom w:w="0" w:type="dxa"/>
              <w:right w:w="0" w:type="dxa"/>
            </w:tcMar>
          </w:tcPr>
          <w:p w:rsidR="0040562B" w14:paraId="45E5B5F7" w14:textId="77777777"/>
        </w:tc>
        <w:tc>
          <w:tcPr>
            <w:tcW w:w="150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0562B" w14:paraId="18829415" w14:textId="77777777"/>
        </w:tc>
        <w:tc>
          <w:tcPr>
            <w:tcW w:w="150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40562B" w14:paraId="6477AAD1" w14:textId="77777777">
            <w:pPr>
              <w:pStyle w:val="EnteteTabMiddleColBordure"/>
              <w:rPr>
                <w:lang w:val="fr-FR"/>
              </w:rPr>
            </w:pPr>
            <w:r>
              <w:rPr>
                <w:lang w:val="fr-FR"/>
              </w:rPr>
              <w:t>Actif</w:t>
            </w:r>
          </w:p>
        </w:tc>
        <w:tc>
          <w:tcPr>
            <w:tcW w:w="150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40562B" w14:paraId="5DE0EED0" w14:textId="77777777">
            <w:pPr>
              <w:pStyle w:val="EnteteTabMiddleColBordure"/>
              <w:rPr>
                <w:lang w:val="fr-FR"/>
              </w:rPr>
            </w:pPr>
            <w:r>
              <w:rPr>
                <w:lang w:val="fr-FR"/>
              </w:rPr>
              <w:t>Passif</w:t>
            </w:r>
          </w:p>
        </w:tc>
        <w:tc>
          <w:tcPr>
            <w:tcW w:w="216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40562B" w14:paraId="19368811" w14:textId="77777777">
            <w:pPr>
              <w:pStyle w:val="EnteteTabLastColBordure"/>
              <w:rPr>
                <w:lang w:val="fr-FR"/>
              </w:rPr>
            </w:pPr>
            <w:r>
              <w:rPr>
                <w:lang w:val="fr-FR"/>
              </w:rPr>
              <w:t>+/-</w:t>
            </w:r>
          </w:p>
        </w:tc>
      </w:tr>
      <w:tr w14:paraId="7B563DDB" w14:textId="77777777">
        <w:tblPrEx>
          <w:tblW w:w="5000" w:type="pct"/>
          <w:tblLayout w:type="fixed"/>
          <w:tblLook w:val="04A0"/>
        </w:tblPrEx>
        <w:trPr>
          <w:trHeight w:hRule="exact" w:val="20"/>
        </w:trPr>
        <w:tc>
          <w:tcPr>
            <w:tcW w:w="3000" w:type="dxa"/>
            <w:tcBorders>
              <w:left w:val="single" w:sz="4" w:space="0" w:color="000000"/>
            </w:tcBorders>
            <w:tcMar>
              <w:top w:w="0" w:type="dxa"/>
              <w:left w:w="0" w:type="dxa"/>
              <w:bottom w:w="0" w:type="dxa"/>
              <w:right w:w="0" w:type="dxa"/>
            </w:tcMar>
            <w:vAlign w:val="center"/>
          </w:tcPr>
          <w:p w:rsidR="0040562B" w14:paraId="3C0B6344" w14:textId="77777777">
            <w:pPr>
              <w:pStyle w:val="Tab1First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40562B" w14:paraId="1BEC0EE2" w14:textId="77777777">
            <w:pPr>
              <w:pStyle w:val="Tab1Middle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40562B" w14:paraId="4A03AC26" w14:textId="77777777">
            <w:pPr>
              <w:pStyle w:val="Tab1Middle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40562B" w14:paraId="09F0028D" w14:textId="77777777">
            <w:pPr>
              <w:pStyle w:val="Tab1MiddleColGras"/>
              <w:rPr>
                <w:sz w:val="0"/>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40562B" w14:paraId="579E9F68" w14:textId="77777777">
            <w:pPr>
              <w:pStyle w:val="Tab1LastColGras"/>
              <w:rPr>
                <w:sz w:val="0"/>
                <w:lang w:val="fr-FR"/>
              </w:rPr>
            </w:pPr>
          </w:p>
        </w:tc>
      </w:tr>
      <w:tr w14:paraId="5F22C0F1"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40562B" w14:paraId="368FFC09" w14:textId="77777777">
            <w:pPr>
              <w:pStyle w:val="Tab1FirstColGras"/>
              <w:rPr>
                <w:lang w:val="fr-FR"/>
              </w:rPr>
            </w:pPr>
            <w:r>
              <w:rPr>
                <w:lang w:val="fr-FR"/>
              </w:rPr>
              <w:t>1. Futures</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40562B" w14:paraId="4CC4BA50" w14:textId="77777777">
            <w:pPr>
              <w:pStyle w:val="Tab1MiddleColGras"/>
              <w:rPr>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40562B" w14:paraId="322C6F1F" w14:textId="77777777">
            <w:pPr>
              <w:pStyle w:val="Tab1MiddleColGras"/>
              <w:rPr>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40562B" w14:paraId="6DAFCCDA" w14:textId="77777777">
            <w:pPr>
              <w:pStyle w:val="Tab1MiddleColGras"/>
              <w:rPr>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40562B" w14:paraId="0C52CA2C" w14:textId="77777777">
            <w:pPr>
              <w:pStyle w:val="Tab1LastColGras"/>
              <w:rPr>
                <w:lang w:val="fr-FR"/>
              </w:rPr>
            </w:pPr>
          </w:p>
        </w:tc>
      </w:tr>
      <w:tr w14:paraId="4A870114"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40562B" w14:paraId="5350B7EA" w14:textId="77777777">
            <w:pPr>
              <w:pStyle w:val="Tab1FirstColGras"/>
              <w:rPr>
                <w:lang w:val="fr-FR"/>
              </w:rPr>
            </w:pPr>
            <w:r>
              <w:rPr>
                <w:lang w:val="fr-FR"/>
              </w:rPr>
              <w:t>Sous-total 1.</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40562B" w14:paraId="5AAC6818" w14:textId="77777777">
            <w:pPr>
              <w:pStyle w:val="Tab1MiddleColGras"/>
              <w:rPr>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40562B" w14:paraId="232243A0" w14:textId="77777777">
            <w:pPr>
              <w:pStyle w:val="Tab1MiddleColGras"/>
              <w:rPr>
                <w:lang w:val="fr-FR"/>
              </w:rPr>
            </w:pPr>
            <w:r>
              <w:rPr>
                <w:lang w:val="fr-FR"/>
              </w:rPr>
              <w:t xml:space="preserve"> </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40562B" w14:paraId="748921F8" w14:textId="77777777">
            <w:pPr>
              <w:pStyle w:val="Tab1MiddleCol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40562B" w14:paraId="4BE926EC" w14:textId="77777777">
            <w:pPr>
              <w:pStyle w:val="Tab1LastColGras"/>
              <w:rPr>
                <w:lang w:val="fr-FR"/>
              </w:rPr>
            </w:pPr>
            <w:r>
              <w:rPr>
                <w:lang w:val="fr-FR"/>
              </w:rPr>
              <w:t xml:space="preserve"> </w:t>
            </w:r>
          </w:p>
        </w:tc>
      </w:tr>
      <w:tr w14:paraId="580EDA35"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40562B" w14:paraId="384131D6" w14:textId="77777777">
            <w:pPr>
              <w:pStyle w:val="Tab1FirstColGras"/>
              <w:rPr>
                <w:lang w:val="fr-FR"/>
              </w:rPr>
            </w:pPr>
            <w:r>
              <w:rPr>
                <w:lang w:val="fr-FR"/>
              </w:rPr>
              <w:t>2. Options</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40562B" w14:paraId="3821A2DA" w14:textId="77777777">
            <w:pPr>
              <w:pStyle w:val="Tab1MiddleColGras"/>
              <w:rPr>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40562B" w14:paraId="7D71634D" w14:textId="77777777">
            <w:pPr>
              <w:pStyle w:val="Tab1MiddleColGras"/>
              <w:rPr>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40562B" w14:paraId="01FB8693" w14:textId="77777777">
            <w:pPr>
              <w:pStyle w:val="Tab1MiddleColGras"/>
              <w:rPr>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40562B" w14:paraId="296663C9" w14:textId="77777777">
            <w:pPr>
              <w:pStyle w:val="Tab1LastColGras"/>
              <w:rPr>
                <w:lang w:val="fr-FR"/>
              </w:rPr>
            </w:pPr>
          </w:p>
        </w:tc>
      </w:tr>
      <w:tr w14:paraId="35AC845F"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40562B" w14:paraId="4CD5F8F9" w14:textId="77777777">
            <w:pPr>
              <w:pStyle w:val="Tab1FirstColGras"/>
              <w:rPr>
                <w:lang w:val="fr-FR"/>
              </w:rPr>
            </w:pPr>
            <w:r>
              <w:rPr>
                <w:lang w:val="fr-FR"/>
              </w:rPr>
              <w:t>Sous-total 2.</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40562B" w14:paraId="47BD3A81" w14:textId="77777777">
            <w:pPr>
              <w:pStyle w:val="Tab1MiddleColGras"/>
              <w:rPr>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40562B" w14:paraId="417A3CBB" w14:textId="77777777">
            <w:pPr>
              <w:pStyle w:val="Tab1MiddleColGras"/>
              <w:rPr>
                <w:lang w:val="fr-FR"/>
              </w:rPr>
            </w:pPr>
            <w:r>
              <w:rPr>
                <w:lang w:val="fr-FR"/>
              </w:rPr>
              <w:t xml:space="preserve"> </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40562B" w14:paraId="0978B1EC" w14:textId="77777777">
            <w:pPr>
              <w:pStyle w:val="Tab1MiddleCol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40562B" w14:paraId="764E51FE" w14:textId="77777777">
            <w:pPr>
              <w:pStyle w:val="Tab1LastColGras"/>
              <w:rPr>
                <w:lang w:val="fr-FR"/>
              </w:rPr>
            </w:pPr>
            <w:r>
              <w:rPr>
                <w:lang w:val="fr-FR"/>
              </w:rPr>
              <w:t xml:space="preserve"> </w:t>
            </w:r>
          </w:p>
        </w:tc>
      </w:tr>
      <w:tr w14:paraId="6A22242A"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40562B" w14:paraId="365EF72C" w14:textId="77777777">
            <w:pPr>
              <w:pStyle w:val="Tab1FirstColGras"/>
              <w:rPr>
                <w:lang w:val="fr-FR"/>
              </w:rPr>
            </w:pPr>
            <w:r>
              <w:rPr>
                <w:lang w:val="fr-FR"/>
              </w:rPr>
              <w:t>3. Swaps</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40562B" w14:paraId="743D1179" w14:textId="77777777">
            <w:pPr>
              <w:pStyle w:val="Tab1MiddleColGras"/>
              <w:rPr>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40562B" w14:paraId="65D43B87" w14:textId="77777777">
            <w:pPr>
              <w:pStyle w:val="Tab1MiddleColGras"/>
              <w:rPr>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40562B" w14:paraId="19FC8B87" w14:textId="77777777">
            <w:pPr>
              <w:pStyle w:val="Tab1MiddleColGras"/>
              <w:rPr>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40562B" w14:paraId="08817996" w14:textId="77777777">
            <w:pPr>
              <w:pStyle w:val="Tab1LastColGras"/>
              <w:rPr>
                <w:lang w:val="fr-FR"/>
              </w:rPr>
            </w:pPr>
          </w:p>
        </w:tc>
      </w:tr>
      <w:tr w14:paraId="41B5F4F0"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40562B" w14:paraId="3AD253B2" w14:textId="77777777">
            <w:pPr>
              <w:pStyle w:val="Tab1FirstColGras"/>
              <w:rPr>
                <w:lang w:val="fr-FR"/>
              </w:rPr>
            </w:pPr>
            <w:r>
              <w:rPr>
                <w:lang w:val="fr-FR"/>
              </w:rPr>
              <w:t>Sous-total 3.</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40562B" w14:paraId="31E1B7D8" w14:textId="77777777">
            <w:pPr>
              <w:pStyle w:val="Tab1MiddleColGras"/>
              <w:rPr>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40562B" w14:paraId="3B56ADB0" w14:textId="77777777">
            <w:pPr>
              <w:pStyle w:val="Tab1MiddleColGras"/>
              <w:rPr>
                <w:lang w:val="fr-FR"/>
              </w:rPr>
            </w:pPr>
            <w:r>
              <w:rPr>
                <w:lang w:val="fr-FR"/>
              </w:rPr>
              <w:t xml:space="preserve"> </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40562B" w14:paraId="07521913" w14:textId="77777777">
            <w:pPr>
              <w:pStyle w:val="Tab1MiddleCol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40562B" w14:paraId="7398A319" w14:textId="77777777">
            <w:pPr>
              <w:pStyle w:val="Tab1LastColGras"/>
              <w:rPr>
                <w:lang w:val="fr-FR"/>
              </w:rPr>
            </w:pPr>
            <w:r>
              <w:rPr>
                <w:lang w:val="fr-FR"/>
              </w:rPr>
              <w:t xml:space="preserve"> </w:t>
            </w:r>
          </w:p>
        </w:tc>
      </w:tr>
      <w:tr w14:paraId="2F912581"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40562B" w14:paraId="7C826297" w14:textId="77777777">
            <w:pPr>
              <w:pStyle w:val="Tab1FirstColGras"/>
              <w:rPr>
                <w:lang w:val="fr-FR"/>
              </w:rPr>
            </w:pPr>
            <w:r>
              <w:rPr>
                <w:lang w:val="fr-FR"/>
              </w:rPr>
              <w:t>4. Autres instruments</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40562B" w14:paraId="310D3F08" w14:textId="77777777">
            <w:pPr>
              <w:pStyle w:val="Tab1MiddleColGras"/>
              <w:rPr>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40562B" w14:paraId="6437D944" w14:textId="77777777">
            <w:pPr>
              <w:pStyle w:val="Tab1MiddleColGras"/>
              <w:rPr>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40562B" w14:paraId="4D96EADB" w14:textId="77777777">
            <w:pPr>
              <w:pStyle w:val="Tab1MiddleColGras"/>
              <w:rPr>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40562B" w14:paraId="31BCB5A4" w14:textId="77777777">
            <w:pPr>
              <w:pStyle w:val="Tab1LastColGras"/>
              <w:rPr>
                <w:lang w:val="fr-FR"/>
              </w:rPr>
            </w:pPr>
          </w:p>
        </w:tc>
      </w:tr>
      <w:tr w14:paraId="78478E75"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40562B" w14:paraId="6E587FEE" w14:textId="77777777">
            <w:pPr>
              <w:pStyle w:val="Tab1FirstColGras"/>
              <w:rPr>
                <w:lang w:val="fr-FR"/>
              </w:rPr>
            </w:pPr>
            <w:r>
              <w:rPr>
                <w:lang w:val="fr-FR"/>
              </w:rPr>
              <w:t>Sous-total 4.</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40562B" w14:paraId="5430C4E5" w14:textId="77777777">
            <w:pPr>
              <w:pStyle w:val="Tab1MiddleColGras"/>
              <w:rPr>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40562B" w14:paraId="6DFE73B5" w14:textId="77777777">
            <w:pPr>
              <w:pStyle w:val="Tab1MiddleColGras"/>
              <w:rPr>
                <w:lang w:val="fr-FR"/>
              </w:rPr>
            </w:pPr>
            <w:r>
              <w:rPr>
                <w:lang w:val="fr-FR"/>
              </w:rPr>
              <w:t xml:space="preserve"> </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40562B" w14:paraId="55A9E3E2" w14:textId="77777777">
            <w:pPr>
              <w:pStyle w:val="Tab1MiddleCol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40562B" w14:paraId="71983C20" w14:textId="77777777">
            <w:pPr>
              <w:pStyle w:val="Tab1LastColGras"/>
              <w:rPr>
                <w:lang w:val="fr-FR"/>
              </w:rPr>
            </w:pPr>
            <w:r>
              <w:rPr>
                <w:lang w:val="fr-FR"/>
              </w:rPr>
              <w:t xml:space="preserve"> </w:t>
            </w:r>
          </w:p>
        </w:tc>
      </w:tr>
      <w:tr w14:paraId="68EEB5C4" w14:textId="77777777">
        <w:tblPrEx>
          <w:tblW w:w="5000" w:type="pct"/>
          <w:tblLayout w:type="fixed"/>
          <w:tblLook w:val="04A0"/>
        </w:tblPrEx>
        <w:trPr>
          <w:trHeight w:hRule="exact" w:val="20"/>
        </w:trPr>
        <w:tc>
          <w:tcPr>
            <w:tcW w:w="3000" w:type="dxa"/>
            <w:tcBorders>
              <w:left w:val="single" w:sz="4" w:space="0" w:color="000000"/>
            </w:tcBorders>
            <w:tcMar>
              <w:top w:w="0" w:type="dxa"/>
              <w:left w:w="0" w:type="dxa"/>
              <w:bottom w:w="0" w:type="dxa"/>
              <w:right w:w="0" w:type="dxa"/>
            </w:tcMar>
            <w:vAlign w:val="center"/>
          </w:tcPr>
          <w:p w:rsidR="0040562B" w14:paraId="6C312200" w14:textId="77777777">
            <w:pPr>
              <w:pStyle w:val="Tab1First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40562B" w14:paraId="33F251D0" w14:textId="77777777">
            <w:pPr>
              <w:pStyle w:val="Tab1Middle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40562B" w14:paraId="72395D1F" w14:textId="77777777">
            <w:pPr>
              <w:pStyle w:val="Tab1Middle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40562B" w14:paraId="1DB64FD2" w14:textId="77777777">
            <w:pPr>
              <w:pStyle w:val="Tab1MiddleColGras"/>
              <w:rPr>
                <w:sz w:val="0"/>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40562B" w14:paraId="7620F1F2" w14:textId="77777777">
            <w:pPr>
              <w:pStyle w:val="Tab1LastColGras"/>
              <w:rPr>
                <w:sz w:val="0"/>
                <w:lang w:val="fr-FR"/>
              </w:rPr>
            </w:pPr>
          </w:p>
        </w:tc>
      </w:tr>
      <w:tr w14:paraId="15DA61B0" w14:textId="77777777">
        <w:tblPrEx>
          <w:tblW w:w="5000" w:type="pct"/>
          <w:tblLayout w:type="fixed"/>
          <w:tblLook w:val="04A0"/>
        </w:tblPrEx>
        <w:trPr>
          <w:trHeight w:val="281"/>
        </w:trPr>
        <w:tc>
          <w:tcPr>
            <w:tcW w:w="3000" w:type="dxa"/>
            <w:tcBorders>
              <w:top w:val="single" w:sz="4" w:space="0" w:color="000000"/>
              <w:left w:val="single" w:sz="4" w:space="0" w:color="000000"/>
              <w:bottom w:val="single" w:sz="4" w:space="0" w:color="000000"/>
            </w:tcBorders>
            <w:tcMar>
              <w:top w:w="79" w:type="dxa"/>
              <w:left w:w="0" w:type="dxa"/>
              <w:bottom w:w="45" w:type="dxa"/>
              <w:right w:w="0" w:type="dxa"/>
            </w:tcMar>
            <w:vAlign w:val="center"/>
          </w:tcPr>
          <w:p w:rsidR="0040562B" w14:paraId="28C00CED" w14:textId="77777777">
            <w:pPr>
              <w:pStyle w:val="TotalTabFirstColBordure"/>
              <w:rPr>
                <w:lang w:val="fr-FR"/>
              </w:rPr>
            </w:pPr>
            <w:r>
              <w:rPr>
                <w:lang w:val="fr-FR"/>
              </w:rPr>
              <w:t>Total</w:t>
            </w:r>
          </w:p>
        </w:tc>
        <w:tc>
          <w:tcPr>
            <w:tcW w:w="150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40562B" w14:paraId="6ABCA913" w14:textId="77777777">
            <w:pPr>
              <w:pStyle w:val="TotalTabMiddleColBordure"/>
              <w:rPr>
                <w:lang w:val="fr-FR"/>
              </w:rPr>
            </w:pPr>
          </w:p>
        </w:tc>
        <w:tc>
          <w:tcPr>
            <w:tcW w:w="150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40562B" w14:paraId="62AF3AF5" w14:textId="77777777">
            <w:pPr>
              <w:pStyle w:val="TotalTabMiddleColBordure"/>
              <w:rPr>
                <w:lang w:val="fr-FR"/>
              </w:rPr>
            </w:pPr>
            <w:r>
              <w:rPr>
                <w:lang w:val="fr-FR"/>
              </w:rPr>
              <w:t xml:space="preserve"> </w:t>
            </w:r>
          </w:p>
        </w:tc>
        <w:tc>
          <w:tcPr>
            <w:tcW w:w="150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40562B" w14:paraId="7775A8E9" w14:textId="77777777">
            <w:pPr>
              <w:pStyle w:val="TotalTabMiddleColBordure"/>
              <w:rPr>
                <w:lang w:val="fr-FR"/>
              </w:rPr>
            </w:pPr>
            <w:r>
              <w:rPr>
                <w:lang w:val="fr-FR"/>
              </w:rPr>
              <w:t xml:space="preserve"> </w:t>
            </w:r>
          </w:p>
        </w:tc>
        <w:tc>
          <w:tcPr>
            <w:tcW w:w="2160" w:type="dxa"/>
            <w:tcBorders>
              <w:top w:val="single" w:sz="4" w:space="0" w:color="232323"/>
              <w:left w:val="single" w:sz="4" w:space="0" w:color="232323"/>
              <w:bottom w:val="single" w:sz="4" w:space="0" w:color="232323"/>
              <w:right w:val="single" w:sz="4" w:space="0" w:color="232323"/>
            </w:tcBorders>
            <w:tcMar>
              <w:top w:w="79" w:type="dxa"/>
              <w:left w:w="0" w:type="dxa"/>
              <w:bottom w:w="45" w:type="dxa"/>
              <w:right w:w="0" w:type="dxa"/>
            </w:tcMar>
            <w:vAlign w:val="center"/>
          </w:tcPr>
          <w:p w:rsidR="0040562B" w14:paraId="77DDDFAA" w14:textId="77777777">
            <w:pPr>
              <w:pStyle w:val="TotalTabLastColBordure"/>
              <w:rPr>
                <w:lang w:val="fr-FR"/>
              </w:rPr>
            </w:pPr>
            <w:r>
              <w:rPr>
                <w:lang w:val="fr-FR"/>
              </w:rPr>
              <w:t xml:space="preserve"> </w:t>
            </w:r>
          </w:p>
        </w:tc>
      </w:tr>
    </w:tbl>
    <w:p w:rsidR="0040562B" w14:paraId="75E26A30" w14:textId="77777777">
      <w:pPr>
        <w:pStyle w:val="TechnicalBookmark"/>
        <w:rPr>
          <w:lang w:val="fr-FR"/>
        </w:rPr>
      </w:pPr>
    </w:p>
    <w:p w:rsidR="0040562B" w14:paraId="0A1097B2" w14:textId="77777777">
      <w:pPr>
        <w:pStyle w:val="TableNote"/>
        <w:spacing w:before="100" w:after="15"/>
        <w:rPr>
          <w:lang w:val="fr-FR"/>
        </w:rPr>
      </w:pPr>
      <w:r>
        <w:rPr>
          <w:lang w:val="fr-FR"/>
        </w:rPr>
        <w:t>(*) Montant déterminé selon les dispositions du règlement relatif à la présentation des expositions.</w:t>
      </w:r>
    </w:p>
    <w:p w:rsidR="0040562B" w14:paraId="39983CA4" w14:textId="77777777">
      <w:pPr>
        <w:pStyle w:val="BreakLine"/>
        <w:rPr>
          <w:lang w:val="fr-FR"/>
        </w:rPr>
        <w:sectPr>
          <w:headerReference w:type="default" r:id="rId24"/>
          <w:footerReference w:type="default" r:id="rId25"/>
          <w:pgSz w:w="11900" w:h="16840"/>
          <w:pgMar w:top="2154" w:right="1134" w:bottom="1134" w:left="1134" w:header="400" w:footer="400" w:gutter="0"/>
          <w:cols w:space="720"/>
        </w:sectPr>
      </w:pPr>
      <w:r>
        <w:rPr>
          <w:lang w:val="fr-FR"/>
        </w:rPr>
        <w:t xml:space="preserve"> </w:t>
      </w:r>
      <w:r>
        <w:rPr>
          <w:lang w:val="fr-FR"/>
        </w:rPr>
        <w:cr/>
      </w:r>
    </w:p>
    <w:p w:rsidR="0040562B" w:rsidRPr="00D6387B" w14:paraId="205B232A" w14:textId="77777777">
      <w:pPr>
        <w:spacing w:line="45" w:lineRule="exact"/>
        <w:rPr>
          <w:sz w:val="5"/>
          <w:lang w:val="fr-FR"/>
        </w:rPr>
      </w:pPr>
    </w:p>
    <w:p w:rsidR="0040562B" w14:paraId="6360D5F3" w14:textId="77777777">
      <w:pPr>
        <w:pStyle w:val="TechnicalBookmark"/>
        <w:rPr>
          <w:lang w:val="fr-FR"/>
        </w:rPr>
      </w:pPr>
      <w:r>
        <w:rPr>
          <w:lang w:val="fr-FR"/>
        </w:rPr>
        <w:fldChar w:fldCharType="begin"/>
      </w:r>
      <w:r>
        <w:rPr>
          <w:lang w:val="fr-FR"/>
        </w:rPr>
        <w:instrText xml:space="preserve"> SET BF8126044832D19C4A3D6CAE3CB3C0D4 "" </w:instrText>
      </w:r>
      <w:r>
        <w:rPr>
          <w:lang w:val="fr-FR"/>
        </w:rPr>
        <w:fldChar w:fldCharType="separate"/>
      </w:r>
      <w:bookmarkStart w:id="59" w:name="BF8126044832D19C4A3D6CAE3CB3C0D4"/>
      <w:bookmarkEnd w:id="59"/>
      <w:r>
        <w:rPr>
          <w:lang w:val="fr-FR"/>
        </w:rPr>
        <w:fldChar w:fldCharType="end"/>
      </w:r>
    </w:p>
    <w:p w:rsidR="0040562B" w14:paraId="14FCC75D" w14:textId="77777777">
      <w:pPr>
        <w:pStyle w:val="H3"/>
        <w:rPr>
          <w:lang w:val="fr-FR"/>
        </w:rPr>
      </w:pPr>
      <w:r>
        <w:rPr>
          <w:lang w:val="fr-FR"/>
        </w:rPr>
        <w:t>Inventaire des instruments financiers à terme - de change</w:t>
      </w:r>
    </w:p>
    <w:p w:rsidR="0040562B" w14:paraId="4078E678" w14:textId="77777777">
      <w:pPr>
        <w:pStyle w:val="RefToc3"/>
        <w:rPr>
          <w:lang w:val="fr-FR"/>
        </w:rPr>
      </w:pPr>
      <w:bookmarkStart w:id="60" w:name="BK_35EFD357CAB5D03B39935ACEFF9F1C44"/>
      <w:bookmarkEnd w:id="60"/>
    </w:p>
    <w:p w:rsidR="0040562B" w14:paraId="792E5F75" w14:textId="77777777">
      <w:pPr>
        <w:pStyle w:val="TechnicalBookmark"/>
        <w:rPr>
          <w:lang w:val="fr-FR"/>
        </w:rPr>
      </w:pPr>
      <w:r>
        <w:rPr>
          <w:lang w:val="fr-FR"/>
        </w:rPr>
        <w:fldChar w:fldCharType="begin"/>
      </w:r>
      <w:r>
        <w:rPr>
          <w:lang w:val="fr-FR"/>
        </w:rPr>
        <w:instrText xml:space="preserve"> SET 07B71D97131B570313A434871EED2723 "" </w:instrText>
      </w:r>
      <w:r>
        <w:rPr>
          <w:lang w:val="fr-FR"/>
        </w:rPr>
        <w:fldChar w:fldCharType="separate"/>
      </w:r>
      <w:bookmarkStart w:id="61" w:name="07B71D97131B570313A434871EED2723"/>
      <w:bookmarkEnd w:id="61"/>
      <w:r>
        <w:rPr>
          <w:lang w:val="fr-FR"/>
        </w:rPr>
        <w:fldChar w:fldCharType="end"/>
      </w:r>
    </w:p>
    <w:p w:rsidR="0040562B" w14:paraId="031111DB" w14:textId="77777777">
      <w:pPr>
        <w:pStyle w:val="TechnicalBookmark"/>
        <w:rPr>
          <w:lang w:val="fr-FR"/>
        </w:rPr>
      </w:pPr>
    </w:p>
    <w:tbl>
      <w:tblPr>
        <w:tblW w:w="5000" w:type="pct"/>
        <w:tblBorders>
          <w:bottom w:val="single" w:sz="4" w:space="0" w:color="000000"/>
        </w:tblBorders>
        <w:tblLayout w:type="fixed"/>
        <w:tblLook w:val="04A0"/>
      </w:tblPr>
      <w:tblGrid>
        <w:gridCol w:w="2989"/>
        <w:gridCol w:w="1494"/>
        <w:gridCol w:w="1494"/>
        <w:gridCol w:w="1494"/>
        <w:gridCol w:w="2151"/>
      </w:tblGrid>
      <w:tr w14:paraId="29260EAD" w14:textId="77777777">
        <w:tblPrEx>
          <w:tblW w:w="5000" w:type="pct"/>
          <w:tblBorders>
            <w:bottom w:val="single" w:sz="4" w:space="0" w:color="000000"/>
          </w:tblBorders>
          <w:tblLayout w:type="fixed"/>
          <w:tblLook w:val="04A0"/>
        </w:tblPrEx>
        <w:trPr>
          <w:trHeight w:val="485"/>
        </w:trPr>
        <w:tc>
          <w:tcPr>
            <w:tcW w:w="3000" w:type="dxa"/>
            <w:vMerge w:val="restart"/>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40562B" w14:paraId="40E6A5E5" w14:textId="77777777">
            <w:pPr>
              <w:pStyle w:val="EnteteTabFirstColBordure"/>
              <w:rPr>
                <w:lang w:val="fr-FR"/>
              </w:rPr>
            </w:pPr>
            <w:r>
              <w:rPr>
                <w:lang w:val="fr-FR"/>
              </w:rPr>
              <w:t>Nature d'engagements</w:t>
            </w:r>
          </w:p>
        </w:tc>
        <w:tc>
          <w:tcPr>
            <w:tcW w:w="1500" w:type="dxa"/>
            <w:vMerge w:val="restart"/>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40562B" w14:paraId="6B7729E4" w14:textId="77777777">
            <w:pPr>
              <w:pStyle w:val="EnteteTabMiddleColBordure"/>
              <w:spacing w:line="184" w:lineRule="exact"/>
              <w:rPr>
                <w:lang w:val="fr-FR"/>
              </w:rPr>
            </w:pPr>
            <w:r>
              <w:rPr>
                <w:lang w:val="fr-FR"/>
              </w:rPr>
              <w:t>Quantité ou</w:t>
            </w:r>
          </w:p>
          <w:p w:rsidR="0040562B" w14:paraId="558F0FA8" w14:textId="77777777">
            <w:pPr>
              <w:pStyle w:val="EnteteTabMiddleColBordure"/>
              <w:spacing w:line="184" w:lineRule="exact"/>
              <w:rPr>
                <w:lang w:val="fr-FR"/>
              </w:rPr>
            </w:pPr>
            <w:r>
              <w:rPr>
                <w:lang w:val="fr-FR"/>
              </w:rPr>
              <w:t>Nominal</w:t>
            </w:r>
          </w:p>
        </w:tc>
        <w:tc>
          <w:tcPr>
            <w:tcW w:w="3000" w:type="dxa"/>
            <w:gridSpan w:val="2"/>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40562B" w14:paraId="6C58755F" w14:textId="77777777">
            <w:pPr>
              <w:pStyle w:val="EnteteTabMiddleColBordure"/>
              <w:rPr>
                <w:lang w:val="fr-FR"/>
              </w:rPr>
            </w:pPr>
            <w:r>
              <w:rPr>
                <w:lang w:val="fr-FR"/>
              </w:rPr>
              <w:t>Valeur actuelle présentée au bilan</w:t>
            </w:r>
          </w:p>
        </w:tc>
        <w:tc>
          <w:tcPr>
            <w:tcW w:w="216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40562B" w14:paraId="189BB972" w14:textId="77777777">
            <w:pPr>
              <w:pStyle w:val="EnteteTabLastColBordure"/>
              <w:rPr>
                <w:lang w:val="fr-FR"/>
              </w:rPr>
            </w:pPr>
            <w:r>
              <w:rPr>
                <w:lang w:val="fr-FR"/>
              </w:rPr>
              <w:t>Montant de l'exposition (*)</w:t>
            </w:r>
          </w:p>
        </w:tc>
      </w:tr>
      <w:tr w14:paraId="586E361C" w14:textId="77777777">
        <w:tblPrEx>
          <w:tblW w:w="5000" w:type="pct"/>
          <w:tblLayout w:type="fixed"/>
          <w:tblLook w:val="04A0"/>
        </w:tblPrEx>
        <w:trPr>
          <w:trHeight w:val="385"/>
        </w:trPr>
        <w:tc>
          <w:tcPr>
            <w:tcW w:w="3000" w:type="dxa"/>
            <w:vMerge/>
            <w:tcBorders>
              <w:top w:val="single" w:sz="4" w:space="0" w:color="000000"/>
              <w:left w:val="single" w:sz="4" w:space="0" w:color="000000"/>
              <w:bottom w:val="single" w:sz="4" w:space="0" w:color="000000"/>
            </w:tcBorders>
            <w:tcMar>
              <w:top w:w="0" w:type="dxa"/>
              <w:left w:w="0" w:type="dxa"/>
              <w:bottom w:w="0" w:type="dxa"/>
              <w:right w:w="0" w:type="dxa"/>
            </w:tcMar>
          </w:tcPr>
          <w:p w:rsidR="0040562B" w14:paraId="340DC888" w14:textId="77777777"/>
        </w:tc>
        <w:tc>
          <w:tcPr>
            <w:tcW w:w="150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0562B" w14:paraId="0FD2E067" w14:textId="77777777"/>
        </w:tc>
        <w:tc>
          <w:tcPr>
            <w:tcW w:w="150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40562B" w14:paraId="27F77E7A" w14:textId="77777777">
            <w:pPr>
              <w:pStyle w:val="EnteteTabMiddleColBordure"/>
              <w:rPr>
                <w:lang w:val="fr-FR"/>
              </w:rPr>
            </w:pPr>
            <w:r>
              <w:rPr>
                <w:lang w:val="fr-FR"/>
              </w:rPr>
              <w:t>Actif</w:t>
            </w:r>
          </w:p>
        </w:tc>
        <w:tc>
          <w:tcPr>
            <w:tcW w:w="150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40562B" w14:paraId="5CBBC47E" w14:textId="77777777">
            <w:pPr>
              <w:pStyle w:val="EnteteTabMiddleColBordure"/>
              <w:rPr>
                <w:lang w:val="fr-FR"/>
              </w:rPr>
            </w:pPr>
            <w:r>
              <w:rPr>
                <w:lang w:val="fr-FR"/>
              </w:rPr>
              <w:t>Passif</w:t>
            </w:r>
          </w:p>
        </w:tc>
        <w:tc>
          <w:tcPr>
            <w:tcW w:w="216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40562B" w14:paraId="2A6DFC21" w14:textId="77777777">
            <w:pPr>
              <w:pStyle w:val="EnteteTabLastColBordure"/>
              <w:rPr>
                <w:lang w:val="fr-FR"/>
              </w:rPr>
            </w:pPr>
            <w:r>
              <w:rPr>
                <w:lang w:val="fr-FR"/>
              </w:rPr>
              <w:t>+/-</w:t>
            </w:r>
          </w:p>
        </w:tc>
      </w:tr>
      <w:tr w14:paraId="2CA01672" w14:textId="77777777">
        <w:tblPrEx>
          <w:tblW w:w="5000" w:type="pct"/>
          <w:tblLayout w:type="fixed"/>
          <w:tblLook w:val="04A0"/>
        </w:tblPrEx>
        <w:trPr>
          <w:trHeight w:hRule="exact" w:val="20"/>
        </w:trPr>
        <w:tc>
          <w:tcPr>
            <w:tcW w:w="3000" w:type="dxa"/>
            <w:tcBorders>
              <w:left w:val="single" w:sz="4" w:space="0" w:color="000000"/>
            </w:tcBorders>
            <w:tcMar>
              <w:top w:w="0" w:type="dxa"/>
              <w:left w:w="0" w:type="dxa"/>
              <w:bottom w:w="0" w:type="dxa"/>
              <w:right w:w="0" w:type="dxa"/>
            </w:tcMar>
            <w:vAlign w:val="center"/>
          </w:tcPr>
          <w:p w:rsidR="0040562B" w14:paraId="171EABE3" w14:textId="77777777">
            <w:pPr>
              <w:pStyle w:val="Tab1First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40562B" w14:paraId="0EB4E388" w14:textId="77777777">
            <w:pPr>
              <w:pStyle w:val="Tab1Middle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40562B" w14:paraId="4C89977F" w14:textId="77777777">
            <w:pPr>
              <w:pStyle w:val="Tab1Middle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40562B" w14:paraId="5585BABA" w14:textId="77777777">
            <w:pPr>
              <w:pStyle w:val="Tab1MiddleColGras"/>
              <w:rPr>
                <w:sz w:val="0"/>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40562B" w14:paraId="06595860" w14:textId="77777777">
            <w:pPr>
              <w:pStyle w:val="Tab1LastColGras"/>
              <w:rPr>
                <w:sz w:val="0"/>
                <w:lang w:val="fr-FR"/>
              </w:rPr>
            </w:pPr>
          </w:p>
        </w:tc>
      </w:tr>
      <w:tr w14:paraId="2CA09FB8"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40562B" w14:paraId="1489D667" w14:textId="77777777">
            <w:pPr>
              <w:pStyle w:val="Tab1FirstColGras"/>
              <w:rPr>
                <w:lang w:val="fr-FR"/>
              </w:rPr>
            </w:pPr>
            <w:r>
              <w:rPr>
                <w:lang w:val="fr-FR"/>
              </w:rPr>
              <w:t>1. Futures</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40562B" w14:paraId="06F2EFBC" w14:textId="77777777">
            <w:pPr>
              <w:pStyle w:val="Tab1MiddleColGras"/>
              <w:rPr>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40562B" w14:paraId="30E3A942" w14:textId="77777777">
            <w:pPr>
              <w:pStyle w:val="Tab1MiddleColGras"/>
              <w:rPr>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40562B" w14:paraId="28E11807" w14:textId="77777777">
            <w:pPr>
              <w:pStyle w:val="Tab1MiddleColGras"/>
              <w:rPr>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40562B" w14:paraId="5E639038" w14:textId="77777777">
            <w:pPr>
              <w:pStyle w:val="Tab1LastColGras"/>
              <w:rPr>
                <w:lang w:val="fr-FR"/>
              </w:rPr>
            </w:pPr>
          </w:p>
        </w:tc>
      </w:tr>
      <w:tr w14:paraId="4E69BEFA"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40562B" w14:paraId="291C147C" w14:textId="77777777">
            <w:pPr>
              <w:pStyle w:val="Tab3FirstColNonGras"/>
              <w:rPr>
                <w:lang w:val="fr-FR"/>
              </w:rPr>
            </w:pPr>
            <w:r>
              <w:rPr>
                <w:lang w:val="fr-FR"/>
              </w:rPr>
              <w:t>KE EURSEK 0926</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40562B" w14:paraId="354AAD31" w14:textId="77777777">
            <w:pPr>
              <w:pStyle w:val="Tab3MiddleColNonGras"/>
              <w:rPr>
                <w:lang w:val="fr-FR"/>
              </w:rPr>
            </w:pPr>
            <w:r>
              <w:rPr>
                <w:lang w:val="fr-FR"/>
              </w:rPr>
              <w:t>-70</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40562B" w14:paraId="0CE309F8" w14:textId="77777777">
            <w:pPr>
              <w:pStyle w:val="Tab3MiddleColNonGras"/>
              <w:rPr>
                <w:lang w:val="fr-FR"/>
              </w:rPr>
            </w:pPr>
            <w:r>
              <w:rPr>
                <w:lang w:val="fr-FR"/>
              </w:rPr>
              <w:t xml:space="preserve"> </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40562B" w14:paraId="7D022869" w14:textId="77777777">
            <w:pPr>
              <w:pStyle w:val="Tab3MiddleColNonGras"/>
              <w:rPr>
                <w:lang w:val="fr-FR"/>
              </w:rPr>
            </w:pPr>
            <w:r>
              <w:rPr>
                <w:lang w:val="fr-FR"/>
              </w:rPr>
              <w:t>-99 692,16</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40562B" w14:paraId="56D5429F" w14:textId="77777777">
            <w:pPr>
              <w:pStyle w:val="Tab3LastColNonGras"/>
              <w:rPr>
                <w:lang w:val="fr-FR"/>
              </w:rPr>
            </w:pPr>
            <w:r>
              <w:rPr>
                <w:lang w:val="fr-FR"/>
              </w:rPr>
              <w:t>-8 753 953,91</w:t>
            </w:r>
          </w:p>
        </w:tc>
      </w:tr>
      <w:tr w14:paraId="789DB69F"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40562B" w14:paraId="49D06844" w14:textId="77777777">
            <w:pPr>
              <w:pStyle w:val="Tab3FirstColNonGras"/>
              <w:rPr>
                <w:lang w:val="fr-FR"/>
              </w:rPr>
            </w:pPr>
            <w:r>
              <w:rPr>
                <w:lang w:val="fr-FR"/>
              </w:rPr>
              <w:t>RF EURCHF 0926</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40562B" w14:paraId="5B3CE4AC" w14:textId="77777777">
            <w:pPr>
              <w:pStyle w:val="Tab3MiddleColNonGras"/>
              <w:rPr>
                <w:lang w:val="fr-FR"/>
              </w:rPr>
            </w:pPr>
            <w:r>
              <w:rPr>
                <w:lang w:val="fr-FR"/>
              </w:rPr>
              <w:t>-150</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40562B" w14:paraId="4A1D90DF" w14:textId="77777777">
            <w:pPr>
              <w:pStyle w:val="Tab3MiddleColNonGras"/>
              <w:rPr>
                <w:lang w:val="fr-FR"/>
              </w:rPr>
            </w:pPr>
            <w:r>
              <w:rPr>
                <w:lang w:val="fr-FR"/>
              </w:rPr>
              <w:t xml:space="preserve"> </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40562B" w14:paraId="6B4B948C" w14:textId="77777777">
            <w:pPr>
              <w:pStyle w:val="Tab3MiddleColNonGras"/>
              <w:rPr>
                <w:lang w:val="fr-FR"/>
              </w:rPr>
            </w:pPr>
            <w:r>
              <w:rPr>
                <w:lang w:val="fr-FR"/>
              </w:rPr>
              <w:t>-47 458,66</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40562B" w14:paraId="4D8EC162" w14:textId="77777777">
            <w:pPr>
              <w:pStyle w:val="Tab3LastColNonGras"/>
              <w:rPr>
                <w:lang w:val="fr-FR"/>
              </w:rPr>
            </w:pPr>
            <w:r>
              <w:rPr>
                <w:lang w:val="fr-FR"/>
              </w:rPr>
              <w:t>-18 669 693,68</w:t>
            </w:r>
          </w:p>
        </w:tc>
      </w:tr>
      <w:tr w14:paraId="75ECE961"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40562B" w14:paraId="5573F2CA" w14:textId="77777777">
            <w:pPr>
              <w:pStyle w:val="Tab3FirstColNonGras"/>
              <w:rPr>
                <w:lang w:val="fr-FR"/>
              </w:rPr>
            </w:pPr>
            <w:r>
              <w:rPr>
                <w:lang w:val="fr-FR"/>
              </w:rPr>
              <w:t>RP EURGBP 0926</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40562B" w14:paraId="5C360121" w14:textId="77777777">
            <w:pPr>
              <w:pStyle w:val="Tab3MiddleColNonGras"/>
              <w:rPr>
                <w:lang w:val="fr-FR"/>
              </w:rPr>
            </w:pPr>
            <w:r>
              <w:rPr>
                <w:lang w:val="fr-FR"/>
              </w:rPr>
              <w:t>-35</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40562B" w14:paraId="1ED62F59" w14:textId="77777777">
            <w:pPr>
              <w:pStyle w:val="Tab3MiddleColNonGras"/>
              <w:rPr>
                <w:lang w:val="fr-FR"/>
              </w:rPr>
            </w:pPr>
            <w:r>
              <w:rPr>
                <w:lang w:val="fr-FR"/>
              </w:rPr>
              <w:t>7 618,41</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40562B" w14:paraId="19E33370" w14:textId="77777777">
            <w:pPr>
              <w:pStyle w:val="Tab3MiddleColNon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40562B" w14:paraId="3C391BD1" w14:textId="77777777">
            <w:pPr>
              <w:pStyle w:val="Tab3LastColNonGras"/>
              <w:rPr>
                <w:lang w:val="fr-FR"/>
              </w:rPr>
            </w:pPr>
            <w:r>
              <w:rPr>
                <w:lang w:val="fr-FR"/>
              </w:rPr>
              <w:t>-4 389 728,93</w:t>
            </w:r>
          </w:p>
        </w:tc>
      </w:tr>
      <w:tr w14:paraId="35FE504B"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40562B" w14:paraId="1CC220E2" w14:textId="77777777">
            <w:pPr>
              <w:pStyle w:val="Tab1FirstColGras"/>
              <w:rPr>
                <w:lang w:val="fr-FR"/>
              </w:rPr>
            </w:pPr>
            <w:r>
              <w:rPr>
                <w:lang w:val="fr-FR"/>
              </w:rPr>
              <w:t>Sous-total 1.</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40562B" w14:paraId="5E742E47" w14:textId="77777777">
            <w:pPr>
              <w:pStyle w:val="Tab1MiddleColGras"/>
              <w:rPr>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40562B" w14:paraId="2A205221" w14:textId="77777777">
            <w:pPr>
              <w:pStyle w:val="Tab1MiddleColGras"/>
              <w:rPr>
                <w:lang w:val="fr-FR"/>
              </w:rPr>
            </w:pPr>
            <w:r>
              <w:rPr>
                <w:lang w:val="fr-FR"/>
              </w:rPr>
              <w:t>7 618,41</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40562B" w14:paraId="34FB8AE4" w14:textId="77777777">
            <w:pPr>
              <w:pStyle w:val="Tab1MiddleColGras"/>
              <w:rPr>
                <w:lang w:val="fr-FR"/>
              </w:rPr>
            </w:pPr>
            <w:r>
              <w:rPr>
                <w:lang w:val="fr-FR"/>
              </w:rPr>
              <w:t>-147 150,82</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40562B" w14:paraId="310C0A92" w14:textId="77777777">
            <w:pPr>
              <w:pStyle w:val="Tab1LastColGras"/>
              <w:rPr>
                <w:lang w:val="fr-FR"/>
              </w:rPr>
            </w:pPr>
            <w:r>
              <w:rPr>
                <w:lang w:val="fr-FR"/>
              </w:rPr>
              <w:t>-31 813 376,52</w:t>
            </w:r>
          </w:p>
        </w:tc>
      </w:tr>
      <w:tr w14:paraId="67B42078"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40562B" w14:paraId="785B0B22" w14:textId="77777777">
            <w:pPr>
              <w:pStyle w:val="Tab1FirstColGras"/>
              <w:rPr>
                <w:lang w:val="fr-FR"/>
              </w:rPr>
            </w:pPr>
            <w:r>
              <w:rPr>
                <w:lang w:val="fr-FR"/>
              </w:rPr>
              <w:t>2. Options</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40562B" w14:paraId="57C718E7" w14:textId="77777777">
            <w:pPr>
              <w:pStyle w:val="Tab1MiddleColGras"/>
              <w:rPr>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40562B" w14:paraId="0C133202" w14:textId="77777777">
            <w:pPr>
              <w:pStyle w:val="Tab1MiddleColGras"/>
              <w:rPr>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40562B" w14:paraId="57723344" w14:textId="77777777">
            <w:pPr>
              <w:pStyle w:val="Tab1MiddleColGras"/>
              <w:rPr>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40562B" w14:paraId="5325AEEA" w14:textId="77777777">
            <w:pPr>
              <w:pStyle w:val="Tab1LastColGras"/>
              <w:rPr>
                <w:lang w:val="fr-FR"/>
              </w:rPr>
            </w:pPr>
          </w:p>
        </w:tc>
      </w:tr>
      <w:tr w14:paraId="3C6FCCAB"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40562B" w14:paraId="044E9728" w14:textId="77777777">
            <w:pPr>
              <w:pStyle w:val="Tab1FirstColGras"/>
              <w:rPr>
                <w:lang w:val="fr-FR"/>
              </w:rPr>
            </w:pPr>
            <w:r>
              <w:rPr>
                <w:lang w:val="fr-FR"/>
              </w:rPr>
              <w:t>Sous-total 2.</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40562B" w14:paraId="56097ACC" w14:textId="77777777">
            <w:pPr>
              <w:pStyle w:val="Tab1MiddleColGras"/>
              <w:rPr>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40562B" w14:paraId="44B8D6D3" w14:textId="77777777">
            <w:pPr>
              <w:pStyle w:val="Tab1MiddleColGras"/>
              <w:rPr>
                <w:lang w:val="fr-FR"/>
              </w:rPr>
            </w:pPr>
            <w:r>
              <w:rPr>
                <w:lang w:val="fr-FR"/>
              </w:rPr>
              <w:t xml:space="preserve"> </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40562B" w14:paraId="02163A04" w14:textId="77777777">
            <w:pPr>
              <w:pStyle w:val="Tab1MiddleCol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40562B" w14:paraId="29BC6B5E" w14:textId="77777777">
            <w:pPr>
              <w:pStyle w:val="Tab1LastColGras"/>
              <w:rPr>
                <w:lang w:val="fr-FR"/>
              </w:rPr>
            </w:pPr>
            <w:r>
              <w:rPr>
                <w:lang w:val="fr-FR"/>
              </w:rPr>
              <w:t xml:space="preserve"> </w:t>
            </w:r>
          </w:p>
        </w:tc>
      </w:tr>
      <w:tr w14:paraId="7B7BC670"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40562B" w14:paraId="280B8C99" w14:textId="77777777">
            <w:pPr>
              <w:pStyle w:val="Tab1FirstColGras"/>
              <w:rPr>
                <w:lang w:val="fr-FR"/>
              </w:rPr>
            </w:pPr>
            <w:r>
              <w:rPr>
                <w:lang w:val="fr-FR"/>
              </w:rPr>
              <w:t>3. Swaps</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40562B" w14:paraId="5E1D8034" w14:textId="77777777">
            <w:pPr>
              <w:pStyle w:val="Tab1MiddleColGras"/>
              <w:rPr>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40562B" w14:paraId="2CCC34B1" w14:textId="77777777">
            <w:pPr>
              <w:pStyle w:val="Tab1MiddleColGras"/>
              <w:rPr>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40562B" w14:paraId="310E300F" w14:textId="77777777">
            <w:pPr>
              <w:pStyle w:val="Tab1MiddleColGras"/>
              <w:rPr>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40562B" w14:paraId="08568D6A" w14:textId="77777777">
            <w:pPr>
              <w:pStyle w:val="Tab1LastColGras"/>
              <w:rPr>
                <w:lang w:val="fr-FR"/>
              </w:rPr>
            </w:pPr>
          </w:p>
        </w:tc>
      </w:tr>
      <w:tr w14:paraId="395520E6"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40562B" w14:paraId="5678B9F6" w14:textId="77777777">
            <w:pPr>
              <w:pStyle w:val="Tab1FirstColGras"/>
              <w:rPr>
                <w:lang w:val="fr-FR"/>
              </w:rPr>
            </w:pPr>
            <w:r>
              <w:rPr>
                <w:lang w:val="fr-FR"/>
              </w:rPr>
              <w:t>Sous-total 3.</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40562B" w14:paraId="7082F532" w14:textId="77777777">
            <w:pPr>
              <w:pStyle w:val="Tab1MiddleColGras"/>
              <w:rPr>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40562B" w14:paraId="6B056F68" w14:textId="77777777">
            <w:pPr>
              <w:pStyle w:val="Tab1MiddleColGras"/>
              <w:rPr>
                <w:lang w:val="fr-FR"/>
              </w:rPr>
            </w:pPr>
            <w:r>
              <w:rPr>
                <w:lang w:val="fr-FR"/>
              </w:rPr>
              <w:t xml:space="preserve"> </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40562B" w14:paraId="4A8FC684" w14:textId="77777777">
            <w:pPr>
              <w:pStyle w:val="Tab1MiddleCol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40562B" w14:paraId="08BF98CA" w14:textId="77777777">
            <w:pPr>
              <w:pStyle w:val="Tab1LastColGras"/>
              <w:rPr>
                <w:lang w:val="fr-FR"/>
              </w:rPr>
            </w:pPr>
            <w:r>
              <w:rPr>
                <w:lang w:val="fr-FR"/>
              </w:rPr>
              <w:t xml:space="preserve"> </w:t>
            </w:r>
          </w:p>
        </w:tc>
      </w:tr>
      <w:tr w14:paraId="46DFACD5"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40562B" w14:paraId="11DBF525" w14:textId="77777777">
            <w:pPr>
              <w:pStyle w:val="Tab1FirstColGras"/>
              <w:rPr>
                <w:lang w:val="fr-FR"/>
              </w:rPr>
            </w:pPr>
            <w:r>
              <w:rPr>
                <w:lang w:val="fr-FR"/>
              </w:rPr>
              <w:t>4. Autres instruments</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40562B" w14:paraId="3E583AE6" w14:textId="77777777">
            <w:pPr>
              <w:pStyle w:val="Tab1MiddleColGras"/>
              <w:rPr>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40562B" w14:paraId="59D854B5" w14:textId="77777777">
            <w:pPr>
              <w:pStyle w:val="Tab1MiddleColGras"/>
              <w:rPr>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40562B" w14:paraId="5B3684B6" w14:textId="77777777">
            <w:pPr>
              <w:pStyle w:val="Tab1MiddleColGras"/>
              <w:rPr>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40562B" w14:paraId="558E159B" w14:textId="77777777">
            <w:pPr>
              <w:pStyle w:val="Tab1LastColGras"/>
              <w:rPr>
                <w:lang w:val="fr-FR"/>
              </w:rPr>
            </w:pPr>
          </w:p>
        </w:tc>
      </w:tr>
      <w:tr w14:paraId="619947CF"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40562B" w14:paraId="0DF632D6" w14:textId="77777777">
            <w:pPr>
              <w:pStyle w:val="Tab1FirstColGras"/>
              <w:rPr>
                <w:lang w:val="fr-FR"/>
              </w:rPr>
            </w:pPr>
            <w:r>
              <w:rPr>
                <w:lang w:val="fr-FR"/>
              </w:rPr>
              <w:t>Sous-total 4.</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40562B" w14:paraId="3908EBD9" w14:textId="77777777">
            <w:pPr>
              <w:pStyle w:val="Tab1MiddleColGras"/>
              <w:rPr>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40562B" w14:paraId="264CAED6" w14:textId="77777777">
            <w:pPr>
              <w:pStyle w:val="Tab1MiddleColGras"/>
              <w:rPr>
                <w:lang w:val="fr-FR"/>
              </w:rPr>
            </w:pPr>
            <w:r>
              <w:rPr>
                <w:lang w:val="fr-FR"/>
              </w:rPr>
              <w:t xml:space="preserve"> </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40562B" w14:paraId="66DC1AC3" w14:textId="77777777">
            <w:pPr>
              <w:pStyle w:val="Tab1MiddleCol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40562B" w14:paraId="24FB8E92" w14:textId="77777777">
            <w:pPr>
              <w:pStyle w:val="Tab1LastColGras"/>
              <w:rPr>
                <w:lang w:val="fr-FR"/>
              </w:rPr>
            </w:pPr>
            <w:r>
              <w:rPr>
                <w:lang w:val="fr-FR"/>
              </w:rPr>
              <w:t xml:space="preserve"> </w:t>
            </w:r>
          </w:p>
        </w:tc>
      </w:tr>
      <w:tr w14:paraId="6998EB87" w14:textId="77777777">
        <w:tblPrEx>
          <w:tblW w:w="5000" w:type="pct"/>
          <w:tblLayout w:type="fixed"/>
          <w:tblLook w:val="04A0"/>
        </w:tblPrEx>
        <w:trPr>
          <w:trHeight w:hRule="exact" w:val="20"/>
        </w:trPr>
        <w:tc>
          <w:tcPr>
            <w:tcW w:w="3000" w:type="dxa"/>
            <w:tcBorders>
              <w:left w:val="single" w:sz="4" w:space="0" w:color="000000"/>
            </w:tcBorders>
            <w:tcMar>
              <w:top w:w="0" w:type="dxa"/>
              <w:left w:w="0" w:type="dxa"/>
              <w:bottom w:w="0" w:type="dxa"/>
              <w:right w:w="0" w:type="dxa"/>
            </w:tcMar>
            <w:vAlign w:val="center"/>
          </w:tcPr>
          <w:p w:rsidR="0040562B" w14:paraId="5064C90F" w14:textId="77777777">
            <w:pPr>
              <w:pStyle w:val="Tab1First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40562B" w14:paraId="45821DC4" w14:textId="77777777">
            <w:pPr>
              <w:pStyle w:val="Tab1Middle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40562B" w14:paraId="2BBCAF76" w14:textId="77777777">
            <w:pPr>
              <w:pStyle w:val="Tab1Middle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40562B" w14:paraId="00A411BF" w14:textId="77777777">
            <w:pPr>
              <w:pStyle w:val="Tab1MiddleColGras"/>
              <w:rPr>
                <w:sz w:val="0"/>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40562B" w14:paraId="314971A1" w14:textId="77777777">
            <w:pPr>
              <w:pStyle w:val="Tab1LastColGras"/>
              <w:rPr>
                <w:sz w:val="0"/>
                <w:lang w:val="fr-FR"/>
              </w:rPr>
            </w:pPr>
          </w:p>
        </w:tc>
      </w:tr>
      <w:tr w14:paraId="1DEC0FF8" w14:textId="77777777">
        <w:tblPrEx>
          <w:tblW w:w="5000" w:type="pct"/>
          <w:tblLayout w:type="fixed"/>
          <w:tblLook w:val="04A0"/>
        </w:tblPrEx>
        <w:trPr>
          <w:trHeight w:val="281"/>
        </w:trPr>
        <w:tc>
          <w:tcPr>
            <w:tcW w:w="3000" w:type="dxa"/>
            <w:tcBorders>
              <w:top w:val="single" w:sz="4" w:space="0" w:color="000000"/>
              <w:left w:val="single" w:sz="4" w:space="0" w:color="000000"/>
              <w:bottom w:val="single" w:sz="4" w:space="0" w:color="000000"/>
            </w:tcBorders>
            <w:tcMar>
              <w:top w:w="79" w:type="dxa"/>
              <w:left w:w="0" w:type="dxa"/>
              <w:bottom w:w="45" w:type="dxa"/>
              <w:right w:w="0" w:type="dxa"/>
            </w:tcMar>
            <w:vAlign w:val="center"/>
          </w:tcPr>
          <w:p w:rsidR="0040562B" w14:paraId="2A908EAC" w14:textId="77777777">
            <w:pPr>
              <w:pStyle w:val="TotalTabFirstColBordure"/>
              <w:rPr>
                <w:lang w:val="fr-FR"/>
              </w:rPr>
            </w:pPr>
            <w:r>
              <w:rPr>
                <w:lang w:val="fr-FR"/>
              </w:rPr>
              <w:t>Total</w:t>
            </w:r>
          </w:p>
        </w:tc>
        <w:tc>
          <w:tcPr>
            <w:tcW w:w="150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40562B" w14:paraId="06BE1895" w14:textId="77777777">
            <w:pPr>
              <w:pStyle w:val="TotalTabMiddleColBordure"/>
              <w:rPr>
                <w:lang w:val="fr-FR"/>
              </w:rPr>
            </w:pPr>
          </w:p>
        </w:tc>
        <w:tc>
          <w:tcPr>
            <w:tcW w:w="150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40562B" w14:paraId="45C1B32B" w14:textId="77777777">
            <w:pPr>
              <w:pStyle w:val="TotalTabMiddleColBordure"/>
              <w:rPr>
                <w:lang w:val="fr-FR"/>
              </w:rPr>
            </w:pPr>
            <w:r>
              <w:rPr>
                <w:lang w:val="fr-FR"/>
              </w:rPr>
              <w:t>7 618,41</w:t>
            </w:r>
          </w:p>
        </w:tc>
        <w:tc>
          <w:tcPr>
            <w:tcW w:w="150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40562B" w14:paraId="33034473" w14:textId="77777777">
            <w:pPr>
              <w:pStyle w:val="TotalTabMiddleColBordure"/>
              <w:rPr>
                <w:lang w:val="fr-FR"/>
              </w:rPr>
            </w:pPr>
            <w:r>
              <w:rPr>
                <w:lang w:val="fr-FR"/>
              </w:rPr>
              <w:t>-147 150,82</w:t>
            </w:r>
          </w:p>
        </w:tc>
        <w:tc>
          <w:tcPr>
            <w:tcW w:w="2160" w:type="dxa"/>
            <w:tcBorders>
              <w:top w:val="single" w:sz="4" w:space="0" w:color="232323"/>
              <w:left w:val="single" w:sz="4" w:space="0" w:color="232323"/>
              <w:bottom w:val="single" w:sz="4" w:space="0" w:color="232323"/>
              <w:right w:val="single" w:sz="4" w:space="0" w:color="232323"/>
            </w:tcBorders>
            <w:tcMar>
              <w:top w:w="79" w:type="dxa"/>
              <w:left w:w="0" w:type="dxa"/>
              <w:bottom w:w="45" w:type="dxa"/>
              <w:right w:w="0" w:type="dxa"/>
            </w:tcMar>
            <w:vAlign w:val="center"/>
          </w:tcPr>
          <w:p w:rsidR="0040562B" w14:paraId="1F65C2BA" w14:textId="77777777">
            <w:pPr>
              <w:pStyle w:val="TotalTabLastColBordure"/>
              <w:rPr>
                <w:lang w:val="fr-FR"/>
              </w:rPr>
            </w:pPr>
            <w:r>
              <w:rPr>
                <w:lang w:val="fr-FR"/>
              </w:rPr>
              <w:t>-31 813 376,52</w:t>
            </w:r>
          </w:p>
        </w:tc>
      </w:tr>
    </w:tbl>
    <w:p w:rsidR="0040562B" w14:paraId="042D71FE" w14:textId="77777777">
      <w:pPr>
        <w:pStyle w:val="TechnicalBookmark"/>
        <w:rPr>
          <w:lang w:val="fr-FR"/>
        </w:rPr>
      </w:pPr>
    </w:p>
    <w:p w:rsidR="0040562B" w14:paraId="5E7AC908" w14:textId="77777777">
      <w:pPr>
        <w:pStyle w:val="TableNote"/>
        <w:spacing w:before="100" w:after="15"/>
        <w:rPr>
          <w:lang w:val="fr-FR"/>
        </w:rPr>
      </w:pPr>
      <w:r>
        <w:rPr>
          <w:lang w:val="fr-FR"/>
        </w:rPr>
        <w:t>(*) Montant déterminé selon les dispositions du règlement relatif à la présentation des expositions.</w:t>
      </w:r>
    </w:p>
    <w:p w:rsidR="0040562B" w14:paraId="277F14BF" w14:textId="77777777">
      <w:pPr>
        <w:pStyle w:val="BreakLine"/>
        <w:rPr>
          <w:lang w:val="fr-FR"/>
        </w:rPr>
      </w:pPr>
      <w:r>
        <w:rPr>
          <w:lang w:val="fr-FR"/>
        </w:rPr>
        <w:t xml:space="preserve"> </w:t>
      </w:r>
    </w:p>
    <w:p w:rsidR="0040562B" w14:paraId="514B98E3" w14:textId="77777777">
      <w:pPr>
        <w:pStyle w:val="TechnicalBookmark"/>
        <w:rPr>
          <w:lang w:val="fr-FR"/>
        </w:rPr>
      </w:pPr>
      <w:r>
        <w:rPr>
          <w:lang w:val="fr-FR"/>
        </w:rPr>
        <w:fldChar w:fldCharType="begin"/>
      </w:r>
      <w:r>
        <w:rPr>
          <w:lang w:val="fr-FR"/>
        </w:rPr>
        <w:instrText xml:space="preserve"> SET A1ACEA480CA42E96928FCE910B094131 "" </w:instrText>
      </w:r>
      <w:r>
        <w:rPr>
          <w:lang w:val="fr-FR"/>
        </w:rPr>
        <w:fldChar w:fldCharType="separate"/>
      </w:r>
      <w:bookmarkStart w:id="62" w:name="A1ACEA480CA42E96928FCE910B094131"/>
      <w:bookmarkEnd w:id="62"/>
      <w:r>
        <w:rPr>
          <w:lang w:val="fr-FR"/>
        </w:rPr>
        <w:fldChar w:fldCharType="end"/>
      </w:r>
    </w:p>
    <w:p w:rsidR="0040562B" w14:paraId="5C350A77" w14:textId="77777777">
      <w:pPr>
        <w:pStyle w:val="H3SPACEBEFORE"/>
        <w:ind w:right="2400"/>
        <w:rPr>
          <w:lang w:val="fr-FR"/>
        </w:rPr>
      </w:pPr>
      <w:r>
        <w:rPr>
          <w:lang w:val="fr-FR"/>
        </w:rPr>
        <w:t>|</w:t>
      </w:r>
    </w:p>
    <w:p w:rsidR="0040562B" w14:paraId="79DF5470" w14:textId="77777777">
      <w:pPr>
        <w:pStyle w:val="H3"/>
        <w:rPr>
          <w:lang w:val="fr-FR"/>
        </w:rPr>
      </w:pPr>
      <w:r>
        <w:rPr>
          <w:lang w:val="fr-FR"/>
        </w:rPr>
        <w:t>Inventaire des instruments financiers à terme - sur risque de crédit</w:t>
      </w:r>
    </w:p>
    <w:p w:rsidR="0040562B" w14:paraId="07B74B65" w14:textId="77777777">
      <w:pPr>
        <w:pStyle w:val="RefToc3"/>
        <w:rPr>
          <w:lang w:val="fr-FR"/>
        </w:rPr>
      </w:pPr>
      <w:bookmarkStart w:id="63" w:name="BK_EA55CB4062310CE49C2FA609891ECFCA"/>
      <w:bookmarkEnd w:id="63"/>
    </w:p>
    <w:p w:rsidR="0040562B" w14:paraId="1DD41B2A" w14:textId="77777777">
      <w:pPr>
        <w:pStyle w:val="TechnicalBookmark"/>
        <w:rPr>
          <w:lang w:val="fr-FR"/>
        </w:rPr>
      </w:pPr>
      <w:r>
        <w:rPr>
          <w:lang w:val="fr-FR"/>
        </w:rPr>
        <w:fldChar w:fldCharType="begin"/>
      </w:r>
      <w:r>
        <w:rPr>
          <w:lang w:val="fr-FR"/>
        </w:rPr>
        <w:instrText xml:space="preserve"> SET 0DBC6A14A069F723B3726FDE4F14D167 "" </w:instrText>
      </w:r>
      <w:r>
        <w:rPr>
          <w:lang w:val="fr-FR"/>
        </w:rPr>
        <w:fldChar w:fldCharType="separate"/>
      </w:r>
      <w:bookmarkStart w:id="64" w:name="0DBC6A14A069F723B3726FDE4F14D167"/>
      <w:bookmarkEnd w:id="64"/>
      <w:r>
        <w:rPr>
          <w:lang w:val="fr-FR"/>
        </w:rPr>
        <w:fldChar w:fldCharType="end"/>
      </w:r>
    </w:p>
    <w:p w:rsidR="0040562B" w14:paraId="6D22D9F2" w14:textId="77777777">
      <w:pPr>
        <w:pStyle w:val="TechnicalBookmark"/>
        <w:rPr>
          <w:lang w:val="fr-FR"/>
        </w:rPr>
      </w:pPr>
    </w:p>
    <w:tbl>
      <w:tblPr>
        <w:tblW w:w="5000" w:type="pct"/>
        <w:tblBorders>
          <w:bottom w:val="single" w:sz="4" w:space="0" w:color="000000"/>
        </w:tblBorders>
        <w:tblLayout w:type="fixed"/>
        <w:tblLook w:val="04A0"/>
      </w:tblPr>
      <w:tblGrid>
        <w:gridCol w:w="2989"/>
        <w:gridCol w:w="1494"/>
        <w:gridCol w:w="1494"/>
        <w:gridCol w:w="1494"/>
        <w:gridCol w:w="2151"/>
      </w:tblGrid>
      <w:tr w14:paraId="3631605B" w14:textId="77777777">
        <w:tblPrEx>
          <w:tblW w:w="5000" w:type="pct"/>
          <w:tblBorders>
            <w:bottom w:val="single" w:sz="4" w:space="0" w:color="000000"/>
          </w:tblBorders>
          <w:tblLayout w:type="fixed"/>
          <w:tblLook w:val="04A0"/>
        </w:tblPrEx>
        <w:trPr>
          <w:trHeight w:val="485"/>
        </w:trPr>
        <w:tc>
          <w:tcPr>
            <w:tcW w:w="3000" w:type="dxa"/>
            <w:vMerge w:val="restart"/>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40562B" w14:paraId="6D1001E3" w14:textId="77777777">
            <w:pPr>
              <w:pStyle w:val="EnteteTabFirstColBordure"/>
              <w:rPr>
                <w:lang w:val="fr-FR"/>
              </w:rPr>
            </w:pPr>
            <w:r>
              <w:rPr>
                <w:lang w:val="fr-FR"/>
              </w:rPr>
              <w:t>Nature d'engagements</w:t>
            </w:r>
          </w:p>
        </w:tc>
        <w:tc>
          <w:tcPr>
            <w:tcW w:w="1500" w:type="dxa"/>
            <w:vMerge w:val="restart"/>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40562B" w14:paraId="1A254DBD" w14:textId="77777777">
            <w:pPr>
              <w:pStyle w:val="EnteteTabMiddleColBordure"/>
              <w:spacing w:line="184" w:lineRule="exact"/>
              <w:rPr>
                <w:lang w:val="fr-FR"/>
              </w:rPr>
            </w:pPr>
            <w:r>
              <w:rPr>
                <w:lang w:val="fr-FR"/>
              </w:rPr>
              <w:t>Quantité ou</w:t>
            </w:r>
          </w:p>
          <w:p w:rsidR="0040562B" w14:paraId="24241145" w14:textId="77777777">
            <w:pPr>
              <w:pStyle w:val="EnteteTabMiddleColBordure"/>
              <w:spacing w:line="184" w:lineRule="exact"/>
              <w:rPr>
                <w:lang w:val="fr-FR"/>
              </w:rPr>
            </w:pPr>
            <w:r>
              <w:rPr>
                <w:lang w:val="fr-FR"/>
              </w:rPr>
              <w:t>Nominal</w:t>
            </w:r>
          </w:p>
        </w:tc>
        <w:tc>
          <w:tcPr>
            <w:tcW w:w="3000" w:type="dxa"/>
            <w:gridSpan w:val="2"/>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40562B" w14:paraId="16B75418" w14:textId="77777777">
            <w:pPr>
              <w:pStyle w:val="EnteteTabMiddleColBordure"/>
              <w:rPr>
                <w:lang w:val="fr-FR"/>
              </w:rPr>
            </w:pPr>
            <w:r>
              <w:rPr>
                <w:lang w:val="fr-FR"/>
              </w:rPr>
              <w:t>Valeur actuelle présentée au bilan</w:t>
            </w:r>
          </w:p>
        </w:tc>
        <w:tc>
          <w:tcPr>
            <w:tcW w:w="216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40562B" w14:paraId="1221CFE6" w14:textId="77777777">
            <w:pPr>
              <w:pStyle w:val="EnteteTabLastColBordure"/>
              <w:rPr>
                <w:lang w:val="fr-FR"/>
              </w:rPr>
            </w:pPr>
            <w:r>
              <w:rPr>
                <w:lang w:val="fr-FR"/>
              </w:rPr>
              <w:t>Montant de l'exposition (*)</w:t>
            </w:r>
          </w:p>
        </w:tc>
      </w:tr>
      <w:tr w14:paraId="22FD65B5" w14:textId="77777777">
        <w:tblPrEx>
          <w:tblW w:w="5000" w:type="pct"/>
          <w:tblLayout w:type="fixed"/>
          <w:tblLook w:val="04A0"/>
        </w:tblPrEx>
        <w:trPr>
          <w:trHeight w:val="385"/>
        </w:trPr>
        <w:tc>
          <w:tcPr>
            <w:tcW w:w="3000" w:type="dxa"/>
            <w:vMerge/>
            <w:tcBorders>
              <w:top w:val="single" w:sz="4" w:space="0" w:color="000000"/>
              <w:left w:val="single" w:sz="4" w:space="0" w:color="000000"/>
              <w:bottom w:val="single" w:sz="4" w:space="0" w:color="000000"/>
            </w:tcBorders>
            <w:tcMar>
              <w:top w:w="0" w:type="dxa"/>
              <w:left w:w="0" w:type="dxa"/>
              <w:bottom w:w="0" w:type="dxa"/>
              <w:right w:w="0" w:type="dxa"/>
            </w:tcMar>
          </w:tcPr>
          <w:p w:rsidR="0040562B" w14:paraId="1F4A4692" w14:textId="77777777"/>
        </w:tc>
        <w:tc>
          <w:tcPr>
            <w:tcW w:w="150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0562B" w14:paraId="7F821BC3" w14:textId="77777777"/>
        </w:tc>
        <w:tc>
          <w:tcPr>
            <w:tcW w:w="150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40562B" w14:paraId="3D70080B" w14:textId="77777777">
            <w:pPr>
              <w:pStyle w:val="EnteteTabMiddleColBordure"/>
              <w:rPr>
                <w:lang w:val="fr-FR"/>
              </w:rPr>
            </w:pPr>
            <w:r>
              <w:rPr>
                <w:lang w:val="fr-FR"/>
              </w:rPr>
              <w:t>Actif</w:t>
            </w:r>
          </w:p>
        </w:tc>
        <w:tc>
          <w:tcPr>
            <w:tcW w:w="150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40562B" w14:paraId="0DF15FBF" w14:textId="77777777">
            <w:pPr>
              <w:pStyle w:val="EnteteTabMiddleColBordure"/>
              <w:rPr>
                <w:lang w:val="fr-FR"/>
              </w:rPr>
            </w:pPr>
            <w:r>
              <w:rPr>
                <w:lang w:val="fr-FR"/>
              </w:rPr>
              <w:t>Passif</w:t>
            </w:r>
          </w:p>
        </w:tc>
        <w:tc>
          <w:tcPr>
            <w:tcW w:w="216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40562B" w14:paraId="7FF2DC61" w14:textId="77777777">
            <w:pPr>
              <w:pStyle w:val="EnteteTabLastColBordure"/>
              <w:rPr>
                <w:lang w:val="fr-FR"/>
              </w:rPr>
            </w:pPr>
            <w:r>
              <w:rPr>
                <w:lang w:val="fr-FR"/>
              </w:rPr>
              <w:t>+/-</w:t>
            </w:r>
          </w:p>
        </w:tc>
      </w:tr>
      <w:tr w14:paraId="6714F2C0" w14:textId="77777777">
        <w:tblPrEx>
          <w:tblW w:w="5000" w:type="pct"/>
          <w:tblLayout w:type="fixed"/>
          <w:tblLook w:val="04A0"/>
        </w:tblPrEx>
        <w:trPr>
          <w:trHeight w:hRule="exact" w:val="20"/>
        </w:trPr>
        <w:tc>
          <w:tcPr>
            <w:tcW w:w="3000" w:type="dxa"/>
            <w:tcBorders>
              <w:left w:val="single" w:sz="4" w:space="0" w:color="000000"/>
            </w:tcBorders>
            <w:tcMar>
              <w:top w:w="0" w:type="dxa"/>
              <w:left w:w="0" w:type="dxa"/>
              <w:bottom w:w="0" w:type="dxa"/>
              <w:right w:w="0" w:type="dxa"/>
            </w:tcMar>
            <w:vAlign w:val="center"/>
          </w:tcPr>
          <w:p w:rsidR="0040562B" w14:paraId="6E339CF4" w14:textId="77777777">
            <w:pPr>
              <w:pStyle w:val="Tab1First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40562B" w14:paraId="4D19326D" w14:textId="77777777">
            <w:pPr>
              <w:pStyle w:val="Tab1Middle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40562B" w14:paraId="5AB06E1E" w14:textId="77777777">
            <w:pPr>
              <w:pStyle w:val="Tab1Middle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40562B" w14:paraId="3D7D4BAA" w14:textId="77777777">
            <w:pPr>
              <w:pStyle w:val="Tab1MiddleColGras"/>
              <w:rPr>
                <w:sz w:val="0"/>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40562B" w14:paraId="0ACC9FA3" w14:textId="77777777">
            <w:pPr>
              <w:pStyle w:val="Tab1LastColGras"/>
              <w:rPr>
                <w:sz w:val="0"/>
                <w:lang w:val="fr-FR"/>
              </w:rPr>
            </w:pPr>
          </w:p>
        </w:tc>
      </w:tr>
      <w:tr w14:paraId="301CF394"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40562B" w14:paraId="29B194FB" w14:textId="77777777">
            <w:pPr>
              <w:pStyle w:val="Tab1FirstColGras"/>
              <w:rPr>
                <w:lang w:val="fr-FR"/>
              </w:rPr>
            </w:pPr>
            <w:r>
              <w:rPr>
                <w:lang w:val="fr-FR"/>
              </w:rPr>
              <w:t>1. Futures</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40562B" w14:paraId="1CAD23DF" w14:textId="77777777">
            <w:pPr>
              <w:pStyle w:val="Tab1MiddleColGras"/>
              <w:rPr>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40562B" w14:paraId="3945EED0" w14:textId="77777777">
            <w:pPr>
              <w:pStyle w:val="Tab1MiddleColGras"/>
              <w:rPr>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40562B" w14:paraId="4AE7825F" w14:textId="77777777">
            <w:pPr>
              <w:pStyle w:val="Tab1MiddleColGras"/>
              <w:rPr>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40562B" w14:paraId="2E814410" w14:textId="77777777">
            <w:pPr>
              <w:pStyle w:val="Tab1LastColGras"/>
              <w:rPr>
                <w:lang w:val="fr-FR"/>
              </w:rPr>
            </w:pPr>
          </w:p>
        </w:tc>
      </w:tr>
      <w:tr w14:paraId="134CC37A"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40562B" w14:paraId="61B93F78" w14:textId="77777777">
            <w:pPr>
              <w:pStyle w:val="Tab1FirstColGras"/>
              <w:rPr>
                <w:lang w:val="fr-FR"/>
              </w:rPr>
            </w:pPr>
            <w:r>
              <w:rPr>
                <w:lang w:val="fr-FR"/>
              </w:rPr>
              <w:t>Sous-total 1.</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40562B" w14:paraId="1AC4BC1B" w14:textId="77777777">
            <w:pPr>
              <w:pStyle w:val="Tab1MiddleColGras"/>
              <w:rPr>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40562B" w14:paraId="087125AA" w14:textId="77777777">
            <w:pPr>
              <w:pStyle w:val="Tab1MiddleColGras"/>
              <w:rPr>
                <w:lang w:val="fr-FR"/>
              </w:rPr>
            </w:pPr>
            <w:r>
              <w:rPr>
                <w:lang w:val="fr-FR"/>
              </w:rPr>
              <w:t xml:space="preserve"> </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40562B" w14:paraId="77BE93AA" w14:textId="77777777">
            <w:pPr>
              <w:pStyle w:val="Tab1MiddleCol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40562B" w14:paraId="6533E7B4" w14:textId="77777777">
            <w:pPr>
              <w:pStyle w:val="Tab1LastColGras"/>
              <w:rPr>
                <w:lang w:val="fr-FR"/>
              </w:rPr>
            </w:pPr>
            <w:r>
              <w:rPr>
                <w:lang w:val="fr-FR"/>
              </w:rPr>
              <w:t xml:space="preserve"> </w:t>
            </w:r>
          </w:p>
        </w:tc>
      </w:tr>
      <w:tr w14:paraId="27A61354"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40562B" w14:paraId="02F3E60F" w14:textId="77777777">
            <w:pPr>
              <w:pStyle w:val="Tab1FirstColGras"/>
              <w:rPr>
                <w:lang w:val="fr-FR"/>
              </w:rPr>
            </w:pPr>
            <w:r>
              <w:rPr>
                <w:lang w:val="fr-FR"/>
              </w:rPr>
              <w:t>2. Options</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40562B" w14:paraId="61CD6C8B" w14:textId="77777777">
            <w:pPr>
              <w:pStyle w:val="Tab1MiddleColGras"/>
              <w:rPr>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40562B" w14:paraId="20C9F8F3" w14:textId="77777777">
            <w:pPr>
              <w:pStyle w:val="Tab1MiddleColGras"/>
              <w:rPr>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40562B" w14:paraId="7F6054B2" w14:textId="77777777">
            <w:pPr>
              <w:pStyle w:val="Tab1MiddleColGras"/>
              <w:rPr>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40562B" w14:paraId="2D9E2960" w14:textId="77777777">
            <w:pPr>
              <w:pStyle w:val="Tab1LastColGras"/>
              <w:rPr>
                <w:lang w:val="fr-FR"/>
              </w:rPr>
            </w:pPr>
          </w:p>
        </w:tc>
      </w:tr>
      <w:tr w14:paraId="0EF3E577"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40562B" w14:paraId="294053FC" w14:textId="77777777">
            <w:pPr>
              <w:pStyle w:val="Tab1FirstColGras"/>
              <w:rPr>
                <w:lang w:val="fr-FR"/>
              </w:rPr>
            </w:pPr>
            <w:r>
              <w:rPr>
                <w:lang w:val="fr-FR"/>
              </w:rPr>
              <w:t>Sous-total 2.</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40562B" w14:paraId="23E2B58D" w14:textId="77777777">
            <w:pPr>
              <w:pStyle w:val="Tab1MiddleColGras"/>
              <w:rPr>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40562B" w14:paraId="4B5BB53E" w14:textId="77777777">
            <w:pPr>
              <w:pStyle w:val="Tab1MiddleColGras"/>
              <w:rPr>
                <w:lang w:val="fr-FR"/>
              </w:rPr>
            </w:pPr>
            <w:r>
              <w:rPr>
                <w:lang w:val="fr-FR"/>
              </w:rPr>
              <w:t xml:space="preserve"> </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40562B" w14:paraId="1844EF41" w14:textId="77777777">
            <w:pPr>
              <w:pStyle w:val="Tab1MiddleCol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40562B" w14:paraId="279B6163" w14:textId="77777777">
            <w:pPr>
              <w:pStyle w:val="Tab1LastColGras"/>
              <w:rPr>
                <w:lang w:val="fr-FR"/>
              </w:rPr>
            </w:pPr>
            <w:r>
              <w:rPr>
                <w:lang w:val="fr-FR"/>
              </w:rPr>
              <w:t xml:space="preserve"> </w:t>
            </w:r>
          </w:p>
        </w:tc>
      </w:tr>
      <w:tr w14:paraId="6320F939"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40562B" w14:paraId="3DB6B92F" w14:textId="77777777">
            <w:pPr>
              <w:pStyle w:val="Tab1FirstColGras"/>
              <w:rPr>
                <w:lang w:val="fr-FR"/>
              </w:rPr>
            </w:pPr>
            <w:r>
              <w:rPr>
                <w:lang w:val="fr-FR"/>
              </w:rPr>
              <w:t>3. Swaps</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40562B" w14:paraId="25EB0755" w14:textId="77777777">
            <w:pPr>
              <w:pStyle w:val="Tab1MiddleColGras"/>
              <w:rPr>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40562B" w14:paraId="448517C1" w14:textId="77777777">
            <w:pPr>
              <w:pStyle w:val="Tab1MiddleColGras"/>
              <w:rPr>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40562B" w14:paraId="40ED12B7" w14:textId="77777777">
            <w:pPr>
              <w:pStyle w:val="Tab1MiddleColGras"/>
              <w:rPr>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40562B" w14:paraId="61F3DAE2" w14:textId="77777777">
            <w:pPr>
              <w:pStyle w:val="Tab1LastColGras"/>
              <w:rPr>
                <w:lang w:val="fr-FR"/>
              </w:rPr>
            </w:pPr>
          </w:p>
        </w:tc>
      </w:tr>
      <w:tr w14:paraId="014CCCBA"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40562B" w14:paraId="0305F9D8" w14:textId="77777777">
            <w:pPr>
              <w:pStyle w:val="Tab1FirstColGras"/>
              <w:rPr>
                <w:lang w:val="fr-FR"/>
              </w:rPr>
            </w:pPr>
            <w:r>
              <w:rPr>
                <w:lang w:val="fr-FR"/>
              </w:rPr>
              <w:t>Sous-total 3.</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40562B" w14:paraId="174E89CB" w14:textId="77777777">
            <w:pPr>
              <w:pStyle w:val="Tab1MiddleColGras"/>
              <w:rPr>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40562B" w14:paraId="3B08FEAD" w14:textId="77777777">
            <w:pPr>
              <w:pStyle w:val="Tab1MiddleColGras"/>
              <w:rPr>
                <w:lang w:val="fr-FR"/>
              </w:rPr>
            </w:pPr>
            <w:r>
              <w:rPr>
                <w:lang w:val="fr-FR"/>
              </w:rPr>
              <w:t xml:space="preserve"> </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40562B" w14:paraId="631EF9BA" w14:textId="77777777">
            <w:pPr>
              <w:pStyle w:val="Tab1MiddleCol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40562B" w14:paraId="365F4E54" w14:textId="77777777">
            <w:pPr>
              <w:pStyle w:val="Tab1LastColGras"/>
              <w:rPr>
                <w:lang w:val="fr-FR"/>
              </w:rPr>
            </w:pPr>
            <w:r>
              <w:rPr>
                <w:lang w:val="fr-FR"/>
              </w:rPr>
              <w:t xml:space="preserve"> </w:t>
            </w:r>
          </w:p>
        </w:tc>
      </w:tr>
      <w:tr w14:paraId="06D5CD62"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40562B" w14:paraId="7A56B7BC" w14:textId="77777777">
            <w:pPr>
              <w:pStyle w:val="Tab1FirstColGras"/>
              <w:rPr>
                <w:lang w:val="fr-FR"/>
              </w:rPr>
            </w:pPr>
            <w:r>
              <w:rPr>
                <w:lang w:val="fr-FR"/>
              </w:rPr>
              <w:t>4. Autres instruments</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40562B" w14:paraId="6BD3A207" w14:textId="77777777">
            <w:pPr>
              <w:pStyle w:val="Tab1MiddleColGras"/>
              <w:rPr>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40562B" w14:paraId="30FBE027" w14:textId="77777777">
            <w:pPr>
              <w:pStyle w:val="Tab1MiddleColGras"/>
              <w:rPr>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40562B" w14:paraId="49D30A84" w14:textId="77777777">
            <w:pPr>
              <w:pStyle w:val="Tab1MiddleColGras"/>
              <w:rPr>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40562B" w14:paraId="40473555" w14:textId="77777777">
            <w:pPr>
              <w:pStyle w:val="Tab1LastColGras"/>
              <w:rPr>
                <w:lang w:val="fr-FR"/>
              </w:rPr>
            </w:pPr>
          </w:p>
        </w:tc>
      </w:tr>
      <w:tr w14:paraId="6F6303E6"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40562B" w14:paraId="5334D15D" w14:textId="77777777">
            <w:pPr>
              <w:pStyle w:val="Tab1FirstColGras"/>
              <w:rPr>
                <w:lang w:val="fr-FR"/>
              </w:rPr>
            </w:pPr>
            <w:r>
              <w:rPr>
                <w:lang w:val="fr-FR"/>
              </w:rPr>
              <w:t>Sous-total 4.</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40562B" w14:paraId="2C50AF6F" w14:textId="77777777">
            <w:pPr>
              <w:pStyle w:val="Tab1MiddleColGras"/>
              <w:rPr>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40562B" w14:paraId="2E66F637" w14:textId="77777777">
            <w:pPr>
              <w:pStyle w:val="Tab1MiddleColGras"/>
              <w:rPr>
                <w:lang w:val="fr-FR"/>
              </w:rPr>
            </w:pPr>
            <w:r>
              <w:rPr>
                <w:lang w:val="fr-FR"/>
              </w:rPr>
              <w:t xml:space="preserve"> </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40562B" w14:paraId="3F005AFF" w14:textId="77777777">
            <w:pPr>
              <w:pStyle w:val="Tab1MiddleCol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40562B" w14:paraId="0BAFB943" w14:textId="77777777">
            <w:pPr>
              <w:pStyle w:val="Tab1LastColGras"/>
              <w:rPr>
                <w:lang w:val="fr-FR"/>
              </w:rPr>
            </w:pPr>
            <w:r>
              <w:rPr>
                <w:lang w:val="fr-FR"/>
              </w:rPr>
              <w:t xml:space="preserve"> </w:t>
            </w:r>
          </w:p>
        </w:tc>
      </w:tr>
      <w:tr w14:paraId="5018609C" w14:textId="77777777">
        <w:tblPrEx>
          <w:tblW w:w="5000" w:type="pct"/>
          <w:tblLayout w:type="fixed"/>
          <w:tblLook w:val="04A0"/>
        </w:tblPrEx>
        <w:trPr>
          <w:trHeight w:hRule="exact" w:val="20"/>
        </w:trPr>
        <w:tc>
          <w:tcPr>
            <w:tcW w:w="3000" w:type="dxa"/>
            <w:tcBorders>
              <w:left w:val="single" w:sz="4" w:space="0" w:color="000000"/>
            </w:tcBorders>
            <w:tcMar>
              <w:top w:w="0" w:type="dxa"/>
              <w:left w:w="0" w:type="dxa"/>
              <w:bottom w:w="0" w:type="dxa"/>
              <w:right w:w="0" w:type="dxa"/>
            </w:tcMar>
            <w:vAlign w:val="center"/>
          </w:tcPr>
          <w:p w:rsidR="0040562B" w14:paraId="4499701D" w14:textId="77777777">
            <w:pPr>
              <w:pStyle w:val="Tab1First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40562B" w14:paraId="4D6ECF31" w14:textId="77777777">
            <w:pPr>
              <w:pStyle w:val="Tab1Middle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40562B" w14:paraId="2F0F6FA8" w14:textId="77777777">
            <w:pPr>
              <w:pStyle w:val="Tab1Middle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40562B" w14:paraId="7E3B463C" w14:textId="77777777">
            <w:pPr>
              <w:pStyle w:val="Tab1MiddleColGras"/>
              <w:rPr>
                <w:sz w:val="0"/>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40562B" w14:paraId="43027391" w14:textId="77777777">
            <w:pPr>
              <w:pStyle w:val="Tab1LastColGras"/>
              <w:rPr>
                <w:sz w:val="0"/>
                <w:lang w:val="fr-FR"/>
              </w:rPr>
            </w:pPr>
          </w:p>
        </w:tc>
      </w:tr>
      <w:tr w14:paraId="35A92283" w14:textId="77777777">
        <w:tblPrEx>
          <w:tblW w:w="5000" w:type="pct"/>
          <w:tblLayout w:type="fixed"/>
          <w:tblLook w:val="04A0"/>
        </w:tblPrEx>
        <w:trPr>
          <w:trHeight w:val="281"/>
        </w:trPr>
        <w:tc>
          <w:tcPr>
            <w:tcW w:w="3000" w:type="dxa"/>
            <w:tcBorders>
              <w:top w:val="single" w:sz="4" w:space="0" w:color="000000"/>
              <w:left w:val="single" w:sz="4" w:space="0" w:color="000000"/>
              <w:bottom w:val="single" w:sz="4" w:space="0" w:color="000000"/>
            </w:tcBorders>
            <w:tcMar>
              <w:top w:w="79" w:type="dxa"/>
              <w:left w:w="0" w:type="dxa"/>
              <w:bottom w:w="45" w:type="dxa"/>
              <w:right w:w="0" w:type="dxa"/>
            </w:tcMar>
            <w:vAlign w:val="center"/>
          </w:tcPr>
          <w:p w:rsidR="0040562B" w14:paraId="523F1FD4" w14:textId="77777777">
            <w:pPr>
              <w:pStyle w:val="TotalTabFirstColBordure"/>
              <w:rPr>
                <w:lang w:val="fr-FR"/>
              </w:rPr>
            </w:pPr>
            <w:r>
              <w:rPr>
                <w:lang w:val="fr-FR"/>
              </w:rPr>
              <w:t>Total</w:t>
            </w:r>
          </w:p>
        </w:tc>
        <w:tc>
          <w:tcPr>
            <w:tcW w:w="150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40562B" w14:paraId="5AB4FC14" w14:textId="77777777">
            <w:pPr>
              <w:pStyle w:val="TotalTabMiddleColBordure"/>
              <w:rPr>
                <w:lang w:val="fr-FR"/>
              </w:rPr>
            </w:pPr>
          </w:p>
        </w:tc>
        <w:tc>
          <w:tcPr>
            <w:tcW w:w="150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40562B" w14:paraId="6C3772F7" w14:textId="77777777">
            <w:pPr>
              <w:pStyle w:val="TotalTabMiddleColBordure"/>
              <w:rPr>
                <w:lang w:val="fr-FR"/>
              </w:rPr>
            </w:pPr>
            <w:r>
              <w:rPr>
                <w:lang w:val="fr-FR"/>
              </w:rPr>
              <w:t xml:space="preserve"> </w:t>
            </w:r>
          </w:p>
        </w:tc>
        <w:tc>
          <w:tcPr>
            <w:tcW w:w="150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40562B" w14:paraId="2642568F" w14:textId="77777777">
            <w:pPr>
              <w:pStyle w:val="TotalTabMiddleColBordure"/>
              <w:rPr>
                <w:lang w:val="fr-FR"/>
              </w:rPr>
            </w:pPr>
            <w:r>
              <w:rPr>
                <w:lang w:val="fr-FR"/>
              </w:rPr>
              <w:t xml:space="preserve"> </w:t>
            </w:r>
          </w:p>
        </w:tc>
        <w:tc>
          <w:tcPr>
            <w:tcW w:w="2160" w:type="dxa"/>
            <w:tcBorders>
              <w:top w:val="single" w:sz="4" w:space="0" w:color="232323"/>
              <w:left w:val="single" w:sz="4" w:space="0" w:color="232323"/>
              <w:bottom w:val="single" w:sz="4" w:space="0" w:color="232323"/>
              <w:right w:val="single" w:sz="4" w:space="0" w:color="232323"/>
            </w:tcBorders>
            <w:tcMar>
              <w:top w:w="79" w:type="dxa"/>
              <w:left w:w="0" w:type="dxa"/>
              <w:bottom w:w="45" w:type="dxa"/>
              <w:right w:w="0" w:type="dxa"/>
            </w:tcMar>
            <w:vAlign w:val="center"/>
          </w:tcPr>
          <w:p w:rsidR="0040562B" w14:paraId="59FF63EB" w14:textId="77777777">
            <w:pPr>
              <w:pStyle w:val="TotalTabLastColBordure"/>
              <w:rPr>
                <w:lang w:val="fr-FR"/>
              </w:rPr>
            </w:pPr>
            <w:r>
              <w:rPr>
                <w:lang w:val="fr-FR"/>
              </w:rPr>
              <w:t xml:space="preserve"> </w:t>
            </w:r>
          </w:p>
        </w:tc>
      </w:tr>
    </w:tbl>
    <w:p w:rsidR="0040562B" w14:paraId="349DC3E6" w14:textId="77777777">
      <w:pPr>
        <w:pStyle w:val="TechnicalBookmark"/>
        <w:rPr>
          <w:lang w:val="fr-FR"/>
        </w:rPr>
      </w:pPr>
    </w:p>
    <w:p w:rsidR="0040562B" w14:paraId="23710CE6" w14:textId="77777777">
      <w:pPr>
        <w:pStyle w:val="TableNote"/>
        <w:spacing w:before="100" w:after="15"/>
        <w:rPr>
          <w:lang w:val="fr-FR"/>
        </w:rPr>
      </w:pPr>
      <w:r>
        <w:rPr>
          <w:lang w:val="fr-FR"/>
        </w:rPr>
        <w:t>(*) Montant déterminé selon les dispositions du règlement relatif à la présentation des expositions.</w:t>
      </w:r>
    </w:p>
    <w:p w:rsidR="0040562B" w14:paraId="43088BD3" w14:textId="77777777">
      <w:pPr>
        <w:pStyle w:val="BreakLine"/>
        <w:rPr>
          <w:lang w:val="fr-FR"/>
        </w:rPr>
        <w:sectPr>
          <w:headerReference w:type="default" r:id="rId26"/>
          <w:footerReference w:type="default" r:id="rId27"/>
          <w:pgSz w:w="11900" w:h="16840"/>
          <w:pgMar w:top="2154" w:right="1134" w:bottom="1134" w:left="1134" w:header="400" w:footer="400" w:gutter="0"/>
          <w:cols w:space="720"/>
        </w:sectPr>
      </w:pPr>
      <w:r>
        <w:rPr>
          <w:lang w:val="fr-FR"/>
        </w:rPr>
        <w:t xml:space="preserve"> </w:t>
      </w:r>
      <w:r>
        <w:rPr>
          <w:lang w:val="fr-FR"/>
        </w:rPr>
        <w:cr/>
      </w:r>
    </w:p>
    <w:p w:rsidR="0040562B" w:rsidRPr="00D6387B" w14:paraId="39E9074D" w14:textId="77777777">
      <w:pPr>
        <w:spacing w:line="45" w:lineRule="exact"/>
        <w:rPr>
          <w:sz w:val="5"/>
          <w:lang w:val="fr-FR"/>
        </w:rPr>
      </w:pPr>
    </w:p>
    <w:p w:rsidR="0040562B" w14:paraId="3BC9F328" w14:textId="77777777">
      <w:pPr>
        <w:pStyle w:val="TechnicalBookmark"/>
        <w:rPr>
          <w:lang w:val="fr-FR"/>
        </w:rPr>
      </w:pPr>
      <w:r>
        <w:rPr>
          <w:lang w:val="fr-FR"/>
        </w:rPr>
        <w:fldChar w:fldCharType="begin"/>
      </w:r>
      <w:r>
        <w:rPr>
          <w:lang w:val="fr-FR"/>
        </w:rPr>
        <w:instrText xml:space="preserve"> SET A6532916FAA980D229CBC50E6C344774 "" </w:instrText>
      </w:r>
      <w:r>
        <w:rPr>
          <w:lang w:val="fr-FR"/>
        </w:rPr>
        <w:fldChar w:fldCharType="separate"/>
      </w:r>
      <w:bookmarkStart w:id="65" w:name="A6532916FAA980D229CBC50E6C344774"/>
      <w:bookmarkEnd w:id="65"/>
      <w:r>
        <w:rPr>
          <w:lang w:val="fr-FR"/>
        </w:rPr>
        <w:fldChar w:fldCharType="end"/>
      </w:r>
    </w:p>
    <w:p w:rsidR="0040562B" w14:paraId="4D822BBC" w14:textId="77777777">
      <w:pPr>
        <w:pStyle w:val="H3"/>
        <w:rPr>
          <w:lang w:val="fr-FR"/>
        </w:rPr>
      </w:pPr>
      <w:r>
        <w:rPr>
          <w:lang w:val="fr-FR"/>
        </w:rPr>
        <w:t>Inventaire des instruments financiers à terme - autres expositions</w:t>
      </w:r>
    </w:p>
    <w:p w:rsidR="0040562B" w14:paraId="15D49BD9" w14:textId="77777777">
      <w:pPr>
        <w:pStyle w:val="RefToc3"/>
        <w:rPr>
          <w:lang w:val="fr-FR"/>
        </w:rPr>
      </w:pPr>
      <w:bookmarkStart w:id="66" w:name="BK_7BB7E4EAED723F8B680E5B6F522C62B9"/>
      <w:bookmarkEnd w:id="66"/>
    </w:p>
    <w:p w:rsidR="0040562B" w14:paraId="186B916D" w14:textId="77777777">
      <w:pPr>
        <w:pStyle w:val="TechnicalBookmark"/>
        <w:rPr>
          <w:lang w:val="fr-FR"/>
        </w:rPr>
      </w:pPr>
      <w:r>
        <w:rPr>
          <w:lang w:val="fr-FR"/>
        </w:rPr>
        <w:fldChar w:fldCharType="begin"/>
      </w:r>
      <w:r>
        <w:rPr>
          <w:lang w:val="fr-FR"/>
        </w:rPr>
        <w:instrText xml:space="preserve"> SET 8AE016CB10DA84F3FF89413A0C4B787A "" </w:instrText>
      </w:r>
      <w:r>
        <w:rPr>
          <w:lang w:val="fr-FR"/>
        </w:rPr>
        <w:fldChar w:fldCharType="separate"/>
      </w:r>
      <w:bookmarkStart w:id="67" w:name="8AE016CB10DA84F3FF89413A0C4B787A"/>
      <w:bookmarkEnd w:id="67"/>
      <w:r>
        <w:rPr>
          <w:lang w:val="fr-FR"/>
        </w:rPr>
        <w:fldChar w:fldCharType="end"/>
      </w:r>
    </w:p>
    <w:p w:rsidR="0040562B" w14:paraId="71B6C1E9" w14:textId="77777777">
      <w:pPr>
        <w:pStyle w:val="TechnicalBookmark"/>
        <w:rPr>
          <w:lang w:val="fr-FR"/>
        </w:rPr>
      </w:pPr>
    </w:p>
    <w:tbl>
      <w:tblPr>
        <w:tblW w:w="5000" w:type="pct"/>
        <w:tblBorders>
          <w:bottom w:val="single" w:sz="4" w:space="0" w:color="000000"/>
        </w:tblBorders>
        <w:tblLayout w:type="fixed"/>
        <w:tblLook w:val="04A0"/>
      </w:tblPr>
      <w:tblGrid>
        <w:gridCol w:w="2989"/>
        <w:gridCol w:w="1494"/>
        <w:gridCol w:w="1494"/>
        <w:gridCol w:w="1494"/>
        <w:gridCol w:w="2151"/>
      </w:tblGrid>
      <w:tr w14:paraId="6D47D881" w14:textId="77777777">
        <w:tblPrEx>
          <w:tblW w:w="5000" w:type="pct"/>
          <w:tblBorders>
            <w:bottom w:val="single" w:sz="4" w:space="0" w:color="000000"/>
          </w:tblBorders>
          <w:tblLayout w:type="fixed"/>
          <w:tblLook w:val="04A0"/>
        </w:tblPrEx>
        <w:trPr>
          <w:trHeight w:val="485"/>
        </w:trPr>
        <w:tc>
          <w:tcPr>
            <w:tcW w:w="3000" w:type="dxa"/>
            <w:vMerge w:val="restart"/>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40562B" w14:paraId="0B39F425" w14:textId="77777777">
            <w:pPr>
              <w:pStyle w:val="EnteteTabFirstColBordure"/>
              <w:rPr>
                <w:lang w:val="fr-FR"/>
              </w:rPr>
            </w:pPr>
            <w:r>
              <w:rPr>
                <w:lang w:val="fr-FR"/>
              </w:rPr>
              <w:t>Nature d'engagements</w:t>
            </w:r>
          </w:p>
        </w:tc>
        <w:tc>
          <w:tcPr>
            <w:tcW w:w="1500" w:type="dxa"/>
            <w:vMerge w:val="restart"/>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40562B" w14:paraId="4957E384" w14:textId="77777777">
            <w:pPr>
              <w:pStyle w:val="EnteteTabMiddleColBordure"/>
              <w:spacing w:line="184" w:lineRule="exact"/>
              <w:rPr>
                <w:lang w:val="fr-FR"/>
              </w:rPr>
            </w:pPr>
            <w:r>
              <w:rPr>
                <w:lang w:val="fr-FR"/>
              </w:rPr>
              <w:t>Quantité ou</w:t>
            </w:r>
          </w:p>
          <w:p w:rsidR="0040562B" w14:paraId="4BC02202" w14:textId="77777777">
            <w:pPr>
              <w:pStyle w:val="EnteteTabMiddleColBordure"/>
              <w:spacing w:line="184" w:lineRule="exact"/>
              <w:rPr>
                <w:lang w:val="fr-FR"/>
              </w:rPr>
            </w:pPr>
            <w:r>
              <w:rPr>
                <w:lang w:val="fr-FR"/>
              </w:rPr>
              <w:t>Nominal</w:t>
            </w:r>
          </w:p>
        </w:tc>
        <w:tc>
          <w:tcPr>
            <w:tcW w:w="3000" w:type="dxa"/>
            <w:gridSpan w:val="2"/>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40562B" w14:paraId="24E58583" w14:textId="77777777">
            <w:pPr>
              <w:pStyle w:val="EnteteTabMiddleColBordure"/>
              <w:rPr>
                <w:lang w:val="fr-FR"/>
              </w:rPr>
            </w:pPr>
            <w:r>
              <w:rPr>
                <w:lang w:val="fr-FR"/>
              </w:rPr>
              <w:t>Valeur actuelle présentée au bilan</w:t>
            </w:r>
          </w:p>
        </w:tc>
        <w:tc>
          <w:tcPr>
            <w:tcW w:w="216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40562B" w14:paraId="143FC3D1" w14:textId="77777777">
            <w:pPr>
              <w:pStyle w:val="EnteteTabLastColBordure"/>
              <w:rPr>
                <w:lang w:val="fr-FR"/>
              </w:rPr>
            </w:pPr>
            <w:r>
              <w:rPr>
                <w:lang w:val="fr-FR"/>
              </w:rPr>
              <w:t>Montant de l'exposition (*)</w:t>
            </w:r>
          </w:p>
        </w:tc>
      </w:tr>
      <w:tr w14:paraId="60CAF4F4" w14:textId="77777777">
        <w:tblPrEx>
          <w:tblW w:w="5000" w:type="pct"/>
          <w:tblLayout w:type="fixed"/>
          <w:tblLook w:val="04A0"/>
        </w:tblPrEx>
        <w:trPr>
          <w:trHeight w:val="385"/>
        </w:trPr>
        <w:tc>
          <w:tcPr>
            <w:tcW w:w="3000" w:type="dxa"/>
            <w:vMerge/>
            <w:tcBorders>
              <w:top w:val="single" w:sz="4" w:space="0" w:color="000000"/>
              <w:left w:val="single" w:sz="4" w:space="0" w:color="000000"/>
              <w:bottom w:val="single" w:sz="4" w:space="0" w:color="000000"/>
            </w:tcBorders>
            <w:tcMar>
              <w:top w:w="0" w:type="dxa"/>
              <w:left w:w="0" w:type="dxa"/>
              <w:bottom w:w="0" w:type="dxa"/>
              <w:right w:w="0" w:type="dxa"/>
            </w:tcMar>
          </w:tcPr>
          <w:p w:rsidR="0040562B" w14:paraId="7849B3D0" w14:textId="77777777"/>
        </w:tc>
        <w:tc>
          <w:tcPr>
            <w:tcW w:w="150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0562B" w14:paraId="3E842295" w14:textId="77777777"/>
        </w:tc>
        <w:tc>
          <w:tcPr>
            <w:tcW w:w="150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40562B" w14:paraId="6E2F76E2" w14:textId="77777777">
            <w:pPr>
              <w:pStyle w:val="EnteteTabMiddleColBordure"/>
              <w:rPr>
                <w:lang w:val="fr-FR"/>
              </w:rPr>
            </w:pPr>
            <w:r>
              <w:rPr>
                <w:lang w:val="fr-FR"/>
              </w:rPr>
              <w:t>Actif</w:t>
            </w:r>
          </w:p>
        </w:tc>
        <w:tc>
          <w:tcPr>
            <w:tcW w:w="150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40562B" w14:paraId="2DF0A441" w14:textId="77777777">
            <w:pPr>
              <w:pStyle w:val="EnteteTabMiddleColBordure"/>
              <w:rPr>
                <w:lang w:val="fr-FR"/>
              </w:rPr>
            </w:pPr>
            <w:r>
              <w:rPr>
                <w:lang w:val="fr-FR"/>
              </w:rPr>
              <w:t>Passif</w:t>
            </w:r>
          </w:p>
        </w:tc>
        <w:tc>
          <w:tcPr>
            <w:tcW w:w="216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40562B" w14:paraId="03DA17AD" w14:textId="77777777">
            <w:pPr>
              <w:pStyle w:val="EnteteTabLastColBordure"/>
              <w:rPr>
                <w:lang w:val="fr-FR"/>
              </w:rPr>
            </w:pPr>
            <w:r>
              <w:rPr>
                <w:lang w:val="fr-FR"/>
              </w:rPr>
              <w:t>+/-</w:t>
            </w:r>
          </w:p>
        </w:tc>
      </w:tr>
      <w:tr w14:paraId="6414364C" w14:textId="77777777">
        <w:tblPrEx>
          <w:tblW w:w="5000" w:type="pct"/>
          <w:tblLayout w:type="fixed"/>
          <w:tblLook w:val="04A0"/>
        </w:tblPrEx>
        <w:trPr>
          <w:trHeight w:hRule="exact" w:val="20"/>
        </w:trPr>
        <w:tc>
          <w:tcPr>
            <w:tcW w:w="3000" w:type="dxa"/>
            <w:tcBorders>
              <w:left w:val="single" w:sz="4" w:space="0" w:color="000000"/>
            </w:tcBorders>
            <w:tcMar>
              <w:top w:w="0" w:type="dxa"/>
              <w:left w:w="0" w:type="dxa"/>
              <w:bottom w:w="0" w:type="dxa"/>
              <w:right w:w="0" w:type="dxa"/>
            </w:tcMar>
            <w:vAlign w:val="center"/>
          </w:tcPr>
          <w:p w:rsidR="0040562B" w14:paraId="65241BD1" w14:textId="77777777">
            <w:pPr>
              <w:pStyle w:val="Tab1First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40562B" w14:paraId="354BFF56" w14:textId="77777777">
            <w:pPr>
              <w:pStyle w:val="Tab1Middle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40562B" w14:paraId="3F8F5AFD" w14:textId="77777777">
            <w:pPr>
              <w:pStyle w:val="Tab1Middle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40562B" w14:paraId="79A26017" w14:textId="77777777">
            <w:pPr>
              <w:pStyle w:val="Tab1MiddleColGras"/>
              <w:rPr>
                <w:sz w:val="0"/>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40562B" w14:paraId="654D5DCC" w14:textId="77777777">
            <w:pPr>
              <w:pStyle w:val="Tab1LastColGras"/>
              <w:rPr>
                <w:sz w:val="0"/>
                <w:lang w:val="fr-FR"/>
              </w:rPr>
            </w:pPr>
          </w:p>
        </w:tc>
      </w:tr>
      <w:tr w14:paraId="2DD276F6"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40562B" w14:paraId="7673DD9E" w14:textId="77777777">
            <w:pPr>
              <w:pStyle w:val="Tab1FirstColGras"/>
              <w:rPr>
                <w:lang w:val="fr-FR"/>
              </w:rPr>
            </w:pPr>
            <w:r>
              <w:rPr>
                <w:lang w:val="fr-FR"/>
              </w:rPr>
              <w:t>1. Futures</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40562B" w14:paraId="5609F8B3" w14:textId="77777777">
            <w:pPr>
              <w:pStyle w:val="Tab1MiddleColGras"/>
              <w:rPr>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40562B" w14:paraId="5796C012" w14:textId="77777777">
            <w:pPr>
              <w:pStyle w:val="Tab1MiddleColGras"/>
              <w:rPr>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40562B" w14:paraId="4D535299" w14:textId="77777777">
            <w:pPr>
              <w:pStyle w:val="Tab1MiddleColGras"/>
              <w:rPr>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40562B" w14:paraId="10948C2E" w14:textId="77777777">
            <w:pPr>
              <w:pStyle w:val="Tab1LastColGras"/>
              <w:rPr>
                <w:lang w:val="fr-FR"/>
              </w:rPr>
            </w:pPr>
          </w:p>
        </w:tc>
      </w:tr>
      <w:tr w14:paraId="114FC70F"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40562B" w14:paraId="7E2A8252" w14:textId="77777777">
            <w:pPr>
              <w:pStyle w:val="Tab1FirstColGras"/>
              <w:rPr>
                <w:lang w:val="fr-FR"/>
              </w:rPr>
            </w:pPr>
            <w:r>
              <w:rPr>
                <w:lang w:val="fr-FR"/>
              </w:rPr>
              <w:t>Sous-total 1.</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40562B" w14:paraId="3FD68484" w14:textId="77777777">
            <w:pPr>
              <w:pStyle w:val="Tab1MiddleColGras"/>
              <w:rPr>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40562B" w14:paraId="23A69831" w14:textId="77777777">
            <w:pPr>
              <w:pStyle w:val="Tab1MiddleColGras"/>
              <w:rPr>
                <w:lang w:val="fr-FR"/>
              </w:rPr>
            </w:pPr>
            <w:r>
              <w:rPr>
                <w:lang w:val="fr-FR"/>
              </w:rPr>
              <w:t xml:space="preserve"> </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40562B" w14:paraId="49295A47" w14:textId="77777777">
            <w:pPr>
              <w:pStyle w:val="Tab1MiddleCol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40562B" w14:paraId="527944C3" w14:textId="77777777">
            <w:pPr>
              <w:pStyle w:val="Tab1LastColGras"/>
              <w:rPr>
                <w:lang w:val="fr-FR"/>
              </w:rPr>
            </w:pPr>
            <w:r>
              <w:rPr>
                <w:lang w:val="fr-FR"/>
              </w:rPr>
              <w:t xml:space="preserve"> </w:t>
            </w:r>
          </w:p>
        </w:tc>
      </w:tr>
      <w:tr w14:paraId="75D89015"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40562B" w14:paraId="3C94323D" w14:textId="77777777">
            <w:pPr>
              <w:pStyle w:val="Tab1FirstColGras"/>
              <w:rPr>
                <w:lang w:val="fr-FR"/>
              </w:rPr>
            </w:pPr>
            <w:r>
              <w:rPr>
                <w:lang w:val="fr-FR"/>
              </w:rPr>
              <w:t>2. Options</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40562B" w14:paraId="1C5812F2" w14:textId="77777777">
            <w:pPr>
              <w:pStyle w:val="Tab1MiddleColGras"/>
              <w:rPr>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40562B" w14:paraId="79DB9E02" w14:textId="77777777">
            <w:pPr>
              <w:pStyle w:val="Tab1MiddleColGras"/>
              <w:rPr>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40562B" w14:paraId="7949B998" w14:textId="77777777">
            <w:pPr>
              <w:pStyle w:val="Tab1MiddleColGras"/>
              <w:rPr>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40562B" w14:paraId="1C61FAA0" w14:textId="77777777">
            <w:pPr>
              <w:pStyle w:val="Tab1LastColGras"/>
              <w:rPr>
                <w:lang w:val="fr-FR"/>
              </w:rPr>
            </w:pPr>
          </w:p>
        </w:tc>
      </w:tr>
      <w:tr w14:paraId="6BBD7A81"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40562B" w14:paraId="101C6C2B" w14:textId="77777777">
            <w:pPr>
              <w:pStyle w:val="Tab1FirstColGras"/>
              <w:rPr>
                <w:lang w:val="fr-FR"/>
              </w:rPr>
            </w:pPr>
            <w:r>
              <w:rPr>
                <w:lang w:val="fr-FR"/>
              </w:rPr>
              <w:t>Sous-total 2.</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40562B" w14:paraId="2D6E6EE3" w14:textId="77777777">
            <w:pPr>
              <w:pStyle w:val="Tab1MiddleColGras"/>
              <w:rPr>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40562B" w14:paraId="00A0B5F6" w14:textId="77777777">
            <w:pPr>
              <w:pStyle w:val="Tab1MiddleColGras"/>
              <w:rPr>
                <w:lang w:val="fr-FR"/>
              </w:rPr>
            </w:pPr>
            <w:r>
              <w:rPr>
                <w:lang w:val="fr-FR"/>
              </w:rPr>
              <w:t xml:space="preserve"> </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40562B" w14:paraId="30715A63" w14:textId="77777777">
            <w:pPr>
              <w:pStyle w:val="Tab1MiddleCol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40562B" w14:paraId="07A54E67" w14:textId="77777777">
            <w:pPr>
              <w:pStyle w:val="Tab1LastColGras"/>
              <w:rPr>
                <w:lang w:val="fr-FR"/>
              </w:rPr>
            </w:pPr>
            <w:r>
              <w:rPr>
                <w:lang w:val="fr-FR"/>
              </w:rPr>
              <w:t xml:space="preserve"> </w:t>
            </w:r>
          </w:p>
        </w:tc>
      </w:tr>
      <w:tr w14:paraId="4815759D"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40562B" w14:paraId="5F118815" w14:textId="77777777">
            <w:pPr>
              <w:pStyle w:val="Tab1FirstColGras"/>
              <w:rPr>
                <w:lang w:val="fr-FR"/>
              </w:rPr>
            </w:pPr>
            <w:r>
              <w:rPr>
                <w:lang w:val="fr-FR"/>
              </w:rPr>
              <w:t>3. Swaps</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40562B" w14:paraId="3E9E6E5D" w14:textId="77777777">
            <w:pPr>
              <w:pStyle w:val="Tab1MiddleColGras"/>
              <w:rPr>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40562B" w14:paraId="5EFCAC5E" w14:textId="77777777">
            <w:pPr>
              <w:pStyle w:val="Tab1MiddleColGras"/>
              <w:rPr>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40562B" w14:paraId="1E6D7009" w14:textId="77777777">
            <w:pPr>
              <w:pStyle w:val="Tab1MiddleColGras"/>
              <w:rPr>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40562B" w14:paraId="676FD399" w14:textId="77777777">
            <w:pPr>
              <w:pStyle w:val="Tab1LastColGras"/>
              <w:rPr>
                <w:lang w:val="fr-FR"/>
              </w:rPr>
            </w:pPr>
          </w:p>
        </w:tc>
      </w:tr>
      <w:tr w14:paraId="38D2EFD3"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40562B" w14:paraId="7A4DEA7D" w14:textId="77777777">
            <w:pPr>
              <w:pStyle w:val="Tab1FirstColGras"/>
              <w:rPr>
                <w:lang w:val="fr-FR"/>
              </w:rPr>
            </w:pPr>
            <w:r>
              <w:rPr>
                <w:lang w:val="fr-FR"/>
              </w:rPr>
              <w:t>Sous-total 3.</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40562B" w14:paraId="1A29B12D" w14:textId="77777777">
            <w:pPr>
              <w:pStyle w:val="Tab1MiddleColGras"/>
              <w:rPr>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40562B" w14:paraId="4C7ED740" w14:textId="77777777">
            <w:pPr>
              <w:pStyle w:val="Tab1MiddleColGras"/>
              <w:rPr>
                <w:lang w:val="fr-FR"/>
              </w:rPr>
            </w:pPr>
            <w:r>
              <w:rPr>
                <w:lang w:val="fr-FR"/>
              </w:rPr>
              <w:t xml:space="preserve"> </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40562B" w14:paraId="39148C2A" w14:textId="77777777">
            <w:pPr>
              <w:pStyle w:val="Tab1MiddleCol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40562B" w14:paraId="6451FFE5" w14:textId="77777777">
            <w:pPr>
              <w:pStyle w:val="Tab1LastColGras"/>
              <w:rPr>
                <w:lang w:val="fr-FR"/>
              </w:rPr>
            </w:pPr>
            <w:r>
              <w:rPr>
                <w:lang w:val="fr-FR"/>
              </w:rPr>
              <w:t xml:space="preserve"> </w:t>
            </w:r>
          </w:p>
        </w:tc>
      </w:tr>
      <w:tr w14:paraId="3F862CB0"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40562B" w14:paraId="0F474041" w14:textId="77777777">
            <w:pPr>
              <w:pStyle w:val="Tab1FirstColGras"/>
              <w:rPr>
                <w:lang w:val="fr-FR"/>
              </w:rPr>
            </w:pPr>
            <w:r>
              <w:rPr>
                <w:lang w:val="fr-FR"/>
              </w:rPr>
              <w:t>4. Autres instruments</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40562B" w14:paraId="3B78C5D8" w14:textId="77777777">
            <w:pPr>
              <w:pStyle w:val="Tab1MiddleColGras"/>
              <w:rPr>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40562B" w14:paraId="234ACD35" w14:textId="77777777">
            <w:pPr>
              <w:pStyle w:val="Tab1MiddleColGras"/>
              <w:rPr>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40562B" w14:paraId="07AF26A6" w14:textId="77777777">
            <w:pPr>
              <w:pStyle w:val="Tab1MiddleColGras"/>
              <w:rPr>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40562B" w14:paraId="656A7137" w14:textId="77777777">
            <w:pPr>
              <w:pStyle w:val="Tab1LastColGras"/>
              <w:rPr>
                <w:lang w:val="fr-FR"/>
              </w:rPr>
            </w:pPr>
          </w:p>
        </w:tc>
      </w:tr>
      <w:tr w14:paraId="527410F8"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40562B" w14:paraId="196D3062" w14:textId="77777777">
            <w:pPr>
              <w:pStyle w:val="Tab1FirstColGras"/>
              <w:rPr>
                <w:lang w:val="fr-FR"/>
              </w:rPr>
            </w:pPr>
            <w:r>
              <w:rPr>
                <w:lang w:val="fr-FR"/>
              </w:rPr>
              <w:t>Sous-total 4.</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40562B" w14:paraId="0CE5EE48" w14:textId="77777777">
            <w:pPr>
              <w:pStyle w:val="Tab1MiddleColGras"/>
              <w:rPr>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40562B" w14:paraId="6BF2E8FD" w14:textId="77777777">
            <w:pPr>
              <w:pStyle w:val="Tab1MiddleColGras"/>
              <w:rPr>
                <w:lang w:val="fr-FR"/>
              </w:rPr>
            </w:pPr>
            <w:r>
              <w:rPr>
                <w:lang w:val="fr-FR"/>
              </w:rPr>
              <w:t xml:space="preserve"> </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40562B" w14:paraId="60E131E3" w14:textId="77777777">
            <w:pPr>
              <w:pStyle w:val="Tab1MiddleCol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40562B" w14:paraId="3A43B498" w14:textId="77777777">
            <w:pPr>
              <w:pStyle w:val="Tab1LastColGras"/>
              <w:rPr>
                <w:lang w:val="fr-FR"/>
              </w:rPr>
            </w:pPr>
            <w:r>
              <w:rPr>
                <w:lang w:val="fr-FR"/>
              </w:rPr>
              <w:t xml:space="preserve"> </w:t>
            </w:r>
          </w:p>
        </w:tc>
      </w:tr>
      <w:tr w14:paraId="03F22647" w14:textId="77777777">
        <w:tblPrEx>
          <w:tblW w:w="5000" w:type="pct"/>
          <w:tblLayout w:type="fixed"/>
          <w:tblLook w:val="04A0"/>
        </w:tblPrEx>
        <w:trPr>
          <w:trHeight w:hRule="exact" w:val="20"/>
        </w:trPr>
        <w:tc>
          <w:tcPr>
            <w:tcW w:w="3000" w:type="dxa"/>
            <w:tcBorders>
              <w:left w:val="single" w:sz="4" w:space="0" w:color="000000"/>
            </w:tcBorders>
            <w:tcMar>
              <w:top w:w="0" w:type="dxa"/>
              <w:left w:w="0" w:type="dxa"/>
              <w:bottom w:w="0" w:type="dxa"/>
              <w:right w:w="0" w:type="dxa"/>
            </w:tcMar>
            <w:vAlign w:val="center"/>
          </w:tcPr>
          <w:p w:rsidR="0040562B" w14:paraId="49BBED8F" w14:textId="77777777">
            <w:pPr>
              <w:pStyle w:val="Tab1First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40562B" w14:paraId="49955D44" w14:textId="77777777">
            <w:pPr>
              <w:pStyle w:val="Tab1Middle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40562B" w14:paraId="0227DD23" w14:textId="77777777">
            <w:pPr>
              <w:pStyle w:val="Tab1Middle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40562B" w14:paraId="4E5B3C9D" w14:textId="77777777">
            <w:pPr>
              <w:pStyle w:val="Tab1MiddleColGras"/>
              <w:rPr>
                <w:sz w:val="0"/>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40562B" w14:paraId="1D313605" w14:textId="77777777">
            <w:pPr>
              <w:pStyle w:val="Tab1LastColGras"/>
              <w:rPr>
                <w:sz w:val="0"/>
                <w:lang w:val="fr-FR"/>
              </w:rPr>
            </w:pPr>
          </w:p>
        </w:tc>
      </w:tr>
      <w:tr w14:paraId="1E792406" w14:textId="77777777">
        <w:tblPrEx>
          <w:tblW w:w="5000" w:type="pct"/>
          <w:tblLayout w:type="fixed"/>
          <w:tblLook w:val="04A0"/>
        </w:tblPrEx>
        <w:trPr>
          <w:trHeight w:val="281"/>
        </w:trPr>
        <w:tc>
          <w:tcPr>
            <w:tcW w:w="3000" w:type="dxa"/>
            <w:tcBorders>
              <w:top w:val="single" w:sz="4" w:space="0" w:color="000000"/>
              <w:left w:val="single" w:sz="4" w:space="0" w:color="000000"/>
              <w:bottom w:val="single" w:sz="4" w:space="0" w:color="000000"/>
            </w:tcBorders>
            <w:tcMar>
              <w:top w:w="79" w:type="dxa"/>
              <w:left w:w="0" w:type="dxa"/>
              <w:bottom w:w="45" w:type="dxa"/>
              <w:right w:w="0" w:type="dxa"/>
            </w:tcMar>
            <w:vAlign w:val="center"/>
          </w:tcPr>
          <w:p w:rsidR="0040562B" w14:paraId="7BB317B4" w14:textId="77777777">
            <w:pPr>
              <w:pStyle w:val="TotalTabFirstColBordure"/>
              <w:rPr>
                <w:lang w:val="fr-FR"/>
              </w:rPr>
            </w:pPr>
            <w:r>
              <w:rPr>
                <w:lang w:val="fr-FR"/>
              </w:rPr>
              <w:t>Total</w:t>
            </w:r>
          </w:p>
        </w:tc>
        <w:tc>
          <w:tcPr>
            <w:tcW w:w="150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40562B" w14:paraId="20A15126" w14:textId="77777777">
            <w:pPr>
              <w:pStyle w:val="TotalTabMiddleColBordure"/>
              <w:rPr>
                <w:lang w:val="fr-FR"/>
              </w:rPr>
            </w:pPr>
          </w:p>
        </w:tc>
        <w:tc>
          <w:tcPr>
            <w:tcW w:w="150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40562B" w14:paraId="67B2E2EA" w14:textId="77777777">
            <w:pPr>
              <w:pStyle w:val="TotalTabMiddleColBordure"/>
              <w:rPr>
                <w:lang w:val="fr-FR"/>
              </w:rPr>
            </w:pPr>
            <w:r>
              <w:rPr>
                <w:lang w:val="fr-FR"/>
              </w:rPr>
              <w:t xml:space="preserve"> </w:t>
            </w:r>
          </w:p>
        </w:tc>
        <w:tc>
          <w:tcPr>
            <w:tcW w:w="150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40562B" w14:paraId="54B8091E" w14:textId="77777777">
            <w:pPr>
              <w:pStyle w:val="TotalTabMiddleColBordure"/>
              <w:rPr>
                <w:lang w:val="fr-FR"/>
              </w:rPr>
            </w:pPr>
            <w:r>
              <w:rPr>
                <w:lang w:val="fr-FR"/>
              </w:rPr>
              <w:t xml:space="preserve"> </w:t>
            </w:r>
          </w:p>
        </w:tc>
        <w:tc>
          <w:tcPr>
            <w:tcW w:w="2160" w:type="dxa"/>
            <w:tcBorders>
              <w:top w:val="single" w:sz="4" w:space="0" w:color="232323"/>
              <w:left w:val="single" w:sz="4" w:space="0" w:color="232323"/>
              <w:bottom w:val="single" w:sz="4" w:space="0" w:color="232323"/>
              <w:right w:val="single" w:sz="4" w:space="0" w:color="232323"/>
            </w:tcBorders>
            <w:tcMar>
              <w:top w:w="79" w:type="dxa"/>
              <w:left w:w="0" w:type="dxa"/>
              <w:bottom w:w="45" w:type="dxa"/>
              <w:right w:w="0" w:type="dxa"/>
            </w:tcMar>
            <w:vAlign w:val="center"/>
          </w:tcPr>
          <w:p w:rsidR="0040562B" w14:paraId="3342A322" w14:textId="77777777">
            <w:pPr>
              <w:pStyle w:val="TotalTabLastColBordure"/>
              <w:rPr>
                <w:lang w:val="fr-FR"/>
              </w:rPr>
            </w:pPr>
            <w:r>
              <w:rPr>
                <w:lang w:val="fr-FR"/>
              </w:rPr>
              <w:t xml:space="preserve"> </w:t>
            </w:r>
          </w:p>
        </w:tc>
      </w:tr>
    </w:tbl>
    <w:p w:rsidR="0040562B" w14:paraId="2867B766" w14:textId="77777777">
      <w:pPr>
        <w:pStyle w:val="TechnicalBookmark"/>
        <w:rPr>
          <w:lang w:val="fr-FR"/>
        </w:rPr>
      </w:pPr>
    </w:p>
    <w:p w:rsidR="0040562B" w14:paraId="2DF386E4" w14:textId="77777777">
      <w:pPr>
        <w:pStyle w:val="TableNote"/>
        <w:spacing w:before="100" w:after="15"/>
        <w:rPr>
          <w:lang w:val="fr-FR"/>
        </w:rPr>
      </w:pPr>
      <w:r>
        <w:rPr>
          <w:lang w:val="fr-FR"/>
        </w:rPr>
        <w:t>(*) Montant déterminé selon les dispositions du règlement relatif à la présentation des expositions.</w:t>
      </w:r>
    </w:p>
    <w:p w:rsidR="0040562B" w14:paraId="728AB390" w14:textId="77777777">
      <w:pPr>
        <w:pStyle w:val="BreakLine"/>
        <w:rPr>
          <w:lang w:val="fr-FR"/>
        </w:rPr>
      </w:pPr>
      <w:r>
        <w:rPr>
          <w:lang w:val="fr-FR"/>
        </w:rPr>
        <w:t xml:space="preserve"> </w:t>
      </w:r>
    </w:p>
    <w:p w:rsidR="0040562B" w14:paraId="4E179A3E" w14:textId="77777777">
      <w:pPr>
        <w:pStyle w:val="TechnicalBookmark"/>
        <w:rPr>
          <w:lang w:val="fr-FR"/>
        </w:rPr>
      </w:pPr>
      <w:r>
        <w:rPr>
          <w:lang w:val="fr-FR"/>
        </w:rPr>
        <w:fldChar w:fldCharType="begin"/>
      </w:r>
      <w:r>
        <w:rPr>
          <w:lang w:val="fr-FR"/>
        </w:rPr>
        <w:instrText xml:space="preserve"> SET 3B726B58DD8D78342E62AE979DB81B98 "" </w:instrText>
      </w:r>
      <w:r>
        <w:rPr>
          <w:lang w:val="fr-FR"/>
        </w:rPr>
        <w:fldChar w:fldCharType="separate"/>
      </w:r>
      <w:bookmarkStart w:id="68" w:name="3B726B58DD8D78342E62AE979DB81B98"/>
      <w:bookmarkEnd w:id="68"/>
      <w:r>
        <w:rPr>
          <w:lang w:val="fr-FR"/>
        </w:rPr>
        <w:fldChar w:fldCharType="end"/>
      </w:r>
    </w:p>
    <w:p w:rsidR="0040562B" w14:paraId="7A850AF8" w14:textId="77777777">
      <w:pPr>
        <w:pStyle w:val="H2SPACEBEFORE"/>
        <w:ind w:right="2400"/>
        <w:rPr>
          <w:lang w:val="fr-FR"/>
        </w:rPr>
      </w:pPr>
      <w:r>
        <w:rPr>
          <w:lang w:val="fr-FR"/>
        </w:rPr>
        <w:t>|</w:t>
      </w:r>
    </w:p>
    <w:p w:rsidR="0040562B" w14:paraId="5D02D31D" w14:textId="77777777">
      <w:pPr>
        <w:pStyle w:val="H2"/>
        <w:rPr>
          <w:lang w:val="fr-FR"/>
        </w:rPr>
      </w:pPr>
      <w:r>
        <w:rPr>
          <w:lang w:val="fr-FR"/>
        </w:rPr>
        <w:t>Inventaire des instruments financiers à terme ou des opérations à terme de devises utilisés en couverture d'une catégorie de part</w:t>
      </w:r>
    </w:p>
    <w:p w:rsidR="0040562B" w14:paraId="5069E5A9" w14:textId="77777777">
      <w:pPr>
        <w:pStyle w:val="RefToc2"/>
        <w:rPr>
          <w:lang w:val="fr-FR"/>
        </w:rPr>
      </w:pPr>
      <w:bookmarkStart w:id="69" w:name="BK_767E7A61112260BD3A36615A069EA1E8"/>
      <w:bookmarkEnd w:id="69"/>
      <w:r>
        <w:rPr>
          <w:lang w:val="fr-FR"/>
        </w:rPr>
        <w:t>Inventaire des instruments financiers à terme ou des opérations à terme de devises utilisés en couverture d'une catégorie de part</w:t>
      </w:r>
    </w:p>
    <w:p w:rsidR="0040562B" w14:paraId="099C7457" w14:textId="77777777">
      <w:pPr>
        <w:pStyle w:val="TechnicalBookmark"/>
        <w:rPr>
          <w:lang w:val="fr-FR"/>
        </w:rPr>
      </w:pPr>
      <w:r>
        <w:rPr>
          <w:lang w:val="fr-FR"/>
        </w:rPr>
        <w:fldChar w:fldCharType="begin"/>
      </w:r>
      <w:r>
        <w:rPr>
          <w:lang w:val="fr-FR"/>
        </w:rPr>
        <w:instrText xml:space="preserve"> SET 9DBF76A170D4C48FF0D8195C93555593 "" </w:instrText>
      </w:r>
      <w:r>
        <w:rPr>
          <w:lang w:val="fr-FR"/>
        </w:rPr>
        <w:fldChar w:fldCharType="separate"/>
      </w:r>
      <w:bookmarkStart w:id="70" w:name="9DBF76A170D4C48FF0D8195C93555593"/>
      <w:bookmarkEnd w:id="70"/>
      <w:r>
        <w:rPr>
          <w:lang w:val="fr-FR"/>
        </w:rPr>
        <w:fldChar w:fldCharType="end"/>
      </w:r>
    </w:p>
    <w:p w:rsidR="0040562B" w14:paraId="5227EF51" w14:textId="77777777">
      <w:pPr>
        <w:pStyle w:val="Text"/>
        <w:spacing w:after="15"/>
        <w:rPr>
          <w:lang w:val="fr-FR"/>
        </w:rPr>
      </w:pPr>
      <w:r>
        <w:rPr>
          <w:lang w:val="fr-FR"/>
        </w:rPr>
        <w:t>L’OPC sous revue n’est pas concerné par cette rubrique.</w:t>
      </w:r>
    </w:p>
    <w:p w:rsidR="0040562B" w14:paraId="6114DBBA" w14:textId="77777777">
      <w:pPr>
        <w:pStyle w:val="BreakLine"/>
        <w:rPr>
          <w:lang w:val="fr-FR"/>
        </w:rPr>
      </w:pPr>
      <w:r>
        <w:rPr>
          <w:lang w:val="fr-FR"/>
        </w:rPr>
        <w:t xml:space="preserve"> </w:t>
      </w:r>
    </w:p>
    <w:p w:rsidR="0040562B" w14:paraId="783E5E96" w14:textId="77777777">
      <w:pPr>
        <w:pStyle w:val="TechnicalBookmark"/>
        <w:rPr>
          <w:lang w:val="fr-FR"/>
        </w:rPr>
      </w:pPr>
      <w:r>
        <w:rPr>
          <w:lang w:val="fr-FR"/>
        </w:rPr>
        <w:fldChar w:fldCharType="begin"/>
      </w:r>
      <w:r>
        <w:rPr>
          <w:lang w:val="fr-FR"/>
        </w:rPr>
        <w:instrText xml:space="preserve"> SET 54A9575E51E077D7FD972660BC8178D7 "" </w:instrText>
      </w:r>
      <w:r>
        <w:rPr>
          <w:lang w:val="fr-FR"/>
        </w:rPr>
        <w:fldChar w:fldCharType="separate"/>
      </w:r>
      <w:bookmarkStart w:id="71" w:name="54A9575E51E077D7FD972660BC8178D7"/>
      <w:bookmarkEnd w:id="71"/>
      <w:r>
        <w:rPr>
          <w:lang w:val="fr-FR"/>
        </w:rPr>
        <w:fldChar w:fldCharType="end"/>
      </w:r>
    </w:p>
    <w:p w:rsidR="0040562B" w14:paraId="0BBF8F8A" w14:textId="77777777">
      <w:pPr>
        <w:pStyle w:val="H2SPACEBEFORE"/>
        <w:ind w:right="2400"/>
        <w:rPr>
          <w:lang w:val="fr-FR"/>
        </w:rPr>
      </w:pPr>
      <w:r>
        <w:rPr>
          <w:lang w:val="fr-FR"/>
        </w:rPr>
        <w:t>|</w:t>
      </w:r>
    </w:p>
    <w:p w:rsidR="0040562B" w14:paraId="4EF25C1A" w14:textId="77777777">
      <w:pPr>
        <w:pStyle w:val="H2"/>
        <w:rPr>
          <w:lang w:val="fr-FR"/>
        </w:rPr>
      </w:pPr>
      <w:bookmarkStart w:id="72" w:name="Synthèse_de_l’inventaire"/>
      <w:bookmarkEnd w:id="72"/>
      <w:r>
        <w:rPr>
          <w:lang w:val="fr-FR"/>
        </w:rPr>
        <w:t>Synthèse de l’inventaire</w:t>
      </w:r>
    </w:p>
    <w:p w:rsidR="0040562B" w14:paraId="42C42969" w14:textId="77777777">
      <w:pPr>
        <w:pStyle w:val="RefToc2"/>
        <w:rPr>
          <w:lang w:val="fr-FR"/>
        </w:rPr>
      </w:pPr>
      <w:bookmarkStart w:id="73" w:name="BK_22038808FD5EFA8B055C6C27819604C2"/>
      <w:bookmarkEnd w:id="73"/>
      <w:r>
        <w:rPr>
          <w:lang w:val="fr-FR"/>
        </w:rPr>
        <w:t>Synthèse de l’inventaire</w:t>
      </w:r>
    </w:p>
    <w:p w:rsidR="0040562B" w14:paraId="7A75846C" w14:textId="77777777">
      <w:pPr>
        <w:pStyle w:val="TechnicalBookmark"/>
        <w:rPr>
          <w:lang w:val="fr-FR"/>
        </w:rPr>
      </w:pPr>
      <w:r>
        <w:rPr>
          <w:lang w:val="fr-FR"/>
        </w:rPr>
        <w:fldChar w:fldCharType="begin"/>
      </w:r>
      <w:r>
        <w:rPr>
          <w:lang w:val="fr-FR"/>
        </w:rPr>
        <w:instrText xml:space="preserve"> SET 2820BD7890F5C4EF95415E3F1BD784CB "" </w:instrText>
      </w:r>
      <w:r>
        <w:rPr>
          <w:lang w:val="fr-FR"/>
        </w:rPr>
        <w:fldChar w:fldCharType="separate"/>
      </w:r>
      <w:bookmarkStart w:id="74" w:name="2820BD7890F5C4EF95415E3F1BD784CB"/>
      <w:bookmarkEnd w:id="74"/>
      <w:r>
        <w:rPr>
          <w:lang w:val="fr-FR"/>
        </w:rPr>
        <w:fldChar w:fldCharType="end"/>
      </w:r>
    </w:p>
    <w:p w:rsidR="0040562B" w14:paraId="096616ED" w14:textId="77777777">
      <w:pPr>
        <w:pStyle w:val="TechnicalBookmark"/>
        <w:rPr>
          <w:lang w:val="fr-FR"/>
        </w:rPr>
      </w:pPr>
    </w:p>
    <w:tbl>
      <w:tblPr>
        <w:tblW w:w="5000" w:type="pct"/>
        <w:tblLayout w:type="fixed"/>
        <w:tblLook w:val="04A0"/>
      </w:tblPr>
      <w:tblGrid>
        <w:gridCol w:w="6731"/>
        <w:gridCol w:w="2896"/>
      </w:tblGrid>
      <w:tr w14:paraId="1F631AEE" w14:textId="77777777">
        <w:tblPrEx>
          <w:tblW w:w="5000" w:type="pct"/>
          <w:tblLayout w:type="fixed"/>
          <w:tblLook w:val="04A0"/>
        </w:tblPrEx>
        <w:trPr>
          <w:trHeight w:val="385"/>
        </w:trPr>
        <w:tc>
          <w:tcPr>
            <w:tcW w:w="6740" w:type="dxa"/>
            <w:tcBorders>
              <w:bottom w:val="single" w:sz="6" w:space="0" w:color="000000"/>
            </w:tcBorders>
            <w:tcMar>
              <w:top w:w="0" w:type="dxa"/>
              <w:left w:w="0" w:type="dxa"/>
              <w:bottom w:w="0" w:type="dxa"/>
              <w:right w:w="0" w:type="dxa"/>
            </w:tcMar>
            <w:vAlign w:val="bottom"/>
          </w:tcPr>
          <w:p w:rsidR="0040562B" w14:paraId="2C8A46F5" w14:textId="77777777">
            <w:pPr>
              <w:pStyle w:val="EnteteTabNoBordureUpNoGras"/>
              <w:rPr>
                <w:lang w:val="fr-FR"/>
              </w:rPr>
            </w:pPr>
          </w:p>
        </w:tc>
        <w:tc>
          <w:tcPr>
            <w:tcW w:w="290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40562B" w14:paraId="4FD0FC12" w14:textId="77777777">
            <w:pPr>
              <w:pStyle w:val="EnteteTabLastColBordure"/>
              <w:rPr>
                <w:lang w:val="fr-FR"/>
              </w:rPr>
            </w:pPr>
            <w:r>
              <w:rPr>
                <w:lang w:val="fr-FR"/>
              </w:rPr>
              <w:t>Valeur actuelle présentée au bilan</w:t>
            </w:r>
          </w:p>
        </w:tc>
      </w:tr>
      <w:tr w14:paraId="723E2463" w14:textId="77777777">
        <w:tblPrEx>
          <w:tblW w:w="5000" w:type="pct"/>
          <w:tblLayout w:type="fixed"/>
          <w:tblLook w:val="04A0"/>
        </w:tblPrEx>
        <w:trPr>
          <w:trHeight w:hRule="exact" w:val="21"/>
        </w:trPr>
        <w:tc>
          <w:tcPr>
            <w:tcW w:w="6740" w:type="dxa"/>
            <w:tcBorders>
              <w:top w:val="single" w:sz="4" w:space="0" w:color="000000"/>
              <w:left w:val="single" w:sz="4" w:space="0" w:color="232323"/>
            </w:tcBorders>
            <w:tcMar>
              <w:top w:w="0" w:type="dxa"/>
              <w:left w:w="0" w:type="dxa"/>
              <w:bottom w:w="39" w:type="dxa"/>
              <w:right w:w="0" w:type="dxa"/>
            </w:tcMar>
            <w:vAlign w:val="center"/>
          </w:tcPr>
          <w:p w:rsidR="0040562B" w14:paraId="380CCE84" w14:textId="77777777">
            <w:pPr>
              <w:pStyle w:val="Tab1FirstColNonGrasBordureUp"/>
              <w:rPr>
                <w:lang w:val="fr-FR"/>
              </w:rPr>
            </w:pPr>
          </w:p>
        </w:tc>
        <w:tc>
          <w:tcPr>
            <w:tcW w:w="2900" w:type="dxa"/>
            <w:tcBorders>
              <w:left w:val="single" w:sz="4" w:space="0" w:color="000000"/>
              <w:right w:val="single" w:sz="4" w:space="0" w:color="000000"/>
            </w:tcBorders>
            <w:tcMar>
              <w:top w:w="0" w:type="dxa"/>
              <w:left w:w="0" w:type="dxa"/>
              <w:bottom w:w="0" w:type="dxa"/>
              <w:right w:w="0" w:type="dxa"/>
            </w:tcMar>
            <w:vAlign w:val="center"/>
          </w:tcPr>
          <w:p w:rsidR="0040562B" w14:paraId="5E5B5E51" w14:textId="77777777">
            <w:pPr>
              <w:pStyle w:val="Tab3LastColNonGras"/>
              <w:rPr>
                <w:lang w:val="fr-FR"/>
              </w:rPr>
            </w:pPr>
          </w:p>
        </w:tc>
      </w:tr>
      <w:tr w14:paraId="0F789ED8" w14:textId="77777777">
        <w:tblPrEx>
          <w:tblW w:w="5000" w:type="pct"/>
          <w:tblLayout w:type="fixed"/>
          <w:tblLook w:val="04A0"/>
        </w:tblPrEx>
        <w:trPr>
          <w:trHeight w:val="262"/>
        </w:trPr>
        <w:tc>
          <w:tcPr>
            <w:tcW w:w="6740" w:type="dxa"/>
            <w:tcBorders>
              <w:left w:val="single" w:sz="4" w:space="0" w:color="000000"/>
            </w:tcBorders>
            <w:tcMar>
              <w:top w:w="0" w:type="dxa"/>
              <w:left w:w="0" w:type="dxa"/>
              <w:bottom w:w="22" w:type="dxa"/>
              <w:right w:w="0" w:type="dxa"/>
            </w:tcMar>
            <w:vAlign w:val="center"/>
          </w:tcPr>
          <w:p w:rsidR="0040562B" w14:paraId="5506D76F" w14:textId="77777777">
            <w:pPr>
              <w:pStyle w:val="Tab1FirstColNonGras"/>
              <w:rPr>
                <w:lang w:val="fr-FR"/>
              </w:rPr>
            </w:pPr>
            <w:r>
              <w:rPr>
                <w:lang w:val="fr-FR"/>
              </w:rPr>
              <w:t>Total inventaire des actifs et passifs éligibles (hors IFT)</w:t>
            </w:r>
          </w:p>
        </w:tc>
        <w:tc>
          <w:tcPr>
            <w:tcW w:w="2900" w:type="dxa"/>
            <w:tcBorders>
              <w:left w:val="single" w:sz="4" w:space="0" w:color="000000"/>
              <w:right w:val="single" w:sz="4" w:space="0" w:color="000000"/>
            </w:tcBorders>
            <w:tcMar>
              <w:top w:w="0" w:type="dxa"/>
              <w:left w:w="0" w:type="dxa"/>
              <w:bottom w:w="0" w:type="dxa"/>
              <w:right w:w="0" w:type="dxa"/>
            </w:tcMar>
            <w:vAlign w:val="center"/>
          </w:tcPr>
          <w:p w:rsidR="0040562B" w14:paraId="0283A5B4" w14:textId="77777777">
            <w:pPr>
              <w:pStyle w:val="Tab3LastColNonGras"/>
              <w:rPr>
                <w:lang w:val="fr-FR"/>
              </w:rPr>
            </w:pPr>
            <w:r>
              <w:rPr>
                <w:lang w:val="fr-FR"/>
              </w:rPr>
              <w:t>230 240 146,76</w:t>
            </w:r>
          </w:p>
        </w:tc>
      </w:tr>
      <w:tr w14:paraId="132A4BDF" w14:textId="77777777">
        <w:tblPrEx>
          <w:tblW w:w="5000" w:type="pct"/>
          <w:tblLayout w:type="fixed"/>
          <w:tblLook w:val="04A0"/>
        </w:tblPrEx>
        <w:trPr>
          <w:trHeight w:val="262"/>
        </w:trPr>
        <w:tc>
          <w:tcPr>
            <w:tcW w:w="6740" w:type="dxa"/>
            <w:tcBorders>
              <w:left w:val="single" w:sz="4" w:space="0" w:color="000000"/>
            </w:tcBorders>
            <w:tcMar>
              <w:top w:w="0" w:type="dxa"/>
              <w:left w:w="0" w:type="dxa"/>
              <w:bottom w:w="22" w:type="dxa"/>
              <w:right w:w="0" w:type="dxa"/>
            </w:tcMar>
            <w:vAlign w:val="center"/>
          </w:tcPr>
          <w:p w:rsidR="0040562B" w14:paraId="21727DA5" w14:textId="77777777">
            <w:pPr>
              <w:pStyle w:val="Tab1FirstColNonGras"/>
              <w:rPr>
                <w:lang w:val="fr-FR"/>
              </w:rPr>
            </w:pPr>
            <w:r>
              <w:rPr>
                <w:lang w:val="fr-FR"/>
              </w:rPr>
              <w:t>Inventaire des IFT (hors IFT utilisés en couverture de parts émises) :</w:t>
            </w:r>
          </w:p>
        </w:tc>
        <w:tc>
          <w:tcPr>
            <w:tcW w:w="2900" w:type="dxa"/>
            <w:tcBorders>
              <w:left w:val="single" w:sz="4" w:space="0" w:color="000000"/>
              <w:right w:val="single" w:sz="4" w:space="0" w:color="000000"/>
            </w:tcBorders>
            <w:tcMar>
              <w:top w:w="0" w:type="dxa"/>
              <w:left w:w="0" w:type="dxa"/>
              <w:bottom w:w="0" w:type="dxa"/>
              <w:right w:w="0" w:type="dxa"/>
            </w:tcMar>
            <w:vAlign w:val="center"/>
          </w:tcPr>
          <w:p w:rsidR="0040562B" w14:paraId="404ADDC3" w14:textId="77777777">
            <w:pPr>
              <w:pStyle w:val="Tab3LastColNonGras"/>
              <w:rPr>
                <w:lang w:val="fr-FR"/>
              </w:rPr>
            </w:pPr>
          </w:p>
        </w:tc>
      </w:tr>
      <w:tr w14:paraId="4E24DB37" w14:textId="77777777">
        <w:tblPrEx>
          <w:tblW w:w="5000" w:type="pct"/>
          <w:tblLayout w:type="fixed"/>
          <w:tblLook w:val="04A0"/>
        </w:tblPrEx>
        <w:trPr>
          <w:trHeight w:val="285"/>
        </w:trPr>
        <w:tc>
          <w:tcPr>
            <w:tcW w:w="6740" w:type="dxa"/>
            <w:tcBorders>
              <w:left w:val="single" w:sz="4" w:space="0" w:color="000000"/>
            </w:tcBorders>
            <w:tcMar>
              <w:top w:w="0" w:type="dxa"/>
              <w:left w:w="0" w:type="dxa"/>
              <w:bottom w:w="0" w:type="dxa"/>
              <w:right w:w="0" w:type="dxa"/>
            </w:tcMar>
            <w:vAlign w:val="center"/>
          </w:tcPr>
          <w:p w:rsidR="0040562B" w14:paraId="58AD6F2B" w14:textId="77777777">
            <w:pPr>
              <w:pStyle w:val="Tab2FirstColNonGras"/>
              <w:rPr>
                <w:lang w:val="fr-FR"/>
              </w:rPr>
            </w:pPr>
            <w:r>
              <w:rPr>
                <w:lang w:val="fr-FR"/>
              </w:rPr>
              <w:t>Total opérations à terme de devises</w:t>
            </w:r>
          </w:p>
        </w:tc>
        <w:tc>
          <w:tcPr>
            <w:tcW w:w="2900" w:type="dxa"/>
            <w:tcBorders>
              <w:left w:val="single" w:sz="4" w:space="0" w:color="000000"/>
              <w:right w:val="single" w:sz="4" w:space="0" w:color="000000"/>
            </w:tcBorders>
            <w:tcMar>
              <w:top w:w="0" w:type="dxa"/>
              <w:left w:w="0" w:type="dxa"/>
              <w:bottom w:w="0" w:type="dxa"/>
              <w:right w:w="0" w:type="dxa"/>
            </w:tcMar>
            <w:vAlign w:val="center"/>
          </w:tcPr>
          <w:p w:rsidR="0040562B" w14:paraId="108EB790" w14:textId="77777777">
            <w:pPr>
              <w:pStyle w:val="Tab3LastColNonGras"/>
              <w:rPr>
                <w:lang w:val="fr-FR"/>
              </w:rPr>
            </w:pPr>
            <w:r>
              <w:rPr>
                <w:lang w:val="fr-FR"/>
              </w:rPr>
              <w:t xml:space="preserve"> </w:t>
            </w:r>
          </w:p>
        </w:tc>
      </w:tr>
      <w:tr w14:paraId="4CBEFBB9" w14:textId="77777777">
        <w:tblPrEx>
          <w:tblW w:w="5000" w:type="pct"/>
          <w:tblLayout w:type="fixed"/>
          <w:tblLook w:val="04A0"/>
        </w:tblPrEx>
        <w:trPr>
          <w:trHeight w:val="285"/>
        </w:trPr>
        <w:tc>
          <w:tcPr>
            <w:tcW w:w="6740" w:type="dxa"/>
            <w:tcBorders>
              <w:left w:val="single" w:sz="4" w:space="0" w:color="000000"/>
            </w:tcBorders>
            <w:tcMar>
              <w:top w:w="0" w:type="dxa"/>
              <w:left w:w="0" w:type="dxa"/>
              <w:bottom w:w="0" w:type="dxa"/>
              <w:right w:w="0" w:type="dxa"/>
            </w:tcMar>
            <w:vAlign w:val="center"/>
          </w:tcPr>
          <w:p w:rsidR="0040562B" w14:paraId="76FAA6E4" w14:textId="77777777">
            <w:pPr>
              <w:pStyle w:val="Tab2FirstColNonGras"/>
              <w:rPr>
                <w:lang w:val="fr-FR"/>
              </w:rPr>
            </w:pPr>
            <w:r>
              <w:rPr>
                <w:lang w:val="fr-FR"/>
              </w:rPr>
              <w:t>Total instruments financiers à terme - actions</w:t>
            </w:r>
          </w:p>
        </w:tc>
        <w:tc>
          <w:tcPr>
            <w:tcW w:w="2900" w:type="dxa"/>
            <w:tcBorders>
              <w:left w:val="single" w:sz="4" w:space="0" w:color="000000"/>
              <w:right w:val="single" w:sz="4" w:space="0" w:color="000000"/>
            </w:tcBorders>
            <w:tcMar>
              <w:top w:w="0" w:type="dxa"/>
              <w:left w:w="0" w:type="dxa"/>
              <w:bottom w:w="0" w:type="dxa"/>
              <w:right w:w="0" w:type="dxa"/>
            </w:tcMar>
            <w:vAlign w:val="center"/>
          </w:tcPr>
          <w:p w:rsidR="0040562B" w14:paraId="08E177D6" w14:textId="77777777">
            <w:pPr>
              <w:pStyle w:val="Tab3LastColNonGras"/>
              <w:rPr>
                <w:lang w:val="fr-FR"/>
              </w:rPr>
            </w:pPr>
            <w:r>
              <w:rPr>
                <w:lang w:val="fr-FR"/>
              </w:rPr>
              <w:t xml:space="preserve"> </w:t>
            </w:r>
          </w:p>
        </w:tc>
      </w:tr>
      <w:tr w14:paraId="16593088" w14:textId="77777777">
        <w:tblPrEx>
          <w:tblW w:w="5000" w:type="pct"/>
          <w:tblLayout w:type="fixed"/>
          <w:tblLook w:val="04A0"/>
        </w:tblPrEx>
        <w:trPr>
          <w:trHeight w:val="285"/>
        </w:trPr>
        <w:tc>
          <w:tcPr>
            <w:tcW w:w="6740" w:type="dxa"/>
            <w:tcBorders>
              <w:left w:val="single" w:sz="4" w:space="0" w:color="000000"/>
            </w:tcBorders>
            <w:tcMar>
              <w:top w:w="0" w:type="dxa"/>
              <w:left w:w="0" w:type="dxa"/>
              <w:bottom w:w="0" w:type="dxa"/>
              <w:right w:w="0" w:type="dxa"/>
            </w:tcMar>
            <w:vAlign w:val="center"/>
          </w:tcPr>
          <w:p w:rsidR="0040562B" w14:paraId="55CBBDC6" w14:textId="77777777">
            <w:pPr>
              <w:pStyle w:val="Tab2FirstColNonGras"/>
              <w:rPr>
                <w:lang w:val="fr-FR"/>
              </w:rPr>
            </w:pPr>
            <w:r>
              <w:rPr>
                <w:lang w:val="fr-FR"/>
              </w:rPr>
              <w:t>Total instruments financiers à terme - taux</w:t>
            </w:r>
          </w:p>
        </w:tc>
        <w:tc>
          <w:tcPr>
            <w:tcW w:w="2900" w:type="dxa"/>
            <w:tcBorders>
              <w:left w:val="single" w:sz="4" w:space="0" w:color="000000"/>
              <w:right w:val="single" w:sz="4" w:space="0" w:color="000000"/>
            </w:tcBorders>
            <w:tcMar>
              <w:top w:w="0" w:type="dxa"/>
              <w:left w:w="0" w:type="dxa"/>
              <w:bottom w:w="0" w:type="dxa"/>
              <w:right w:w="0" w:type="dxa"/>
            </w:tcMar>
            <w:vAlign w:val="center"/>
          </w:tcPr>
          <w:p w:rsidR="0040562B" w14:paraId="043C3F68" w14:textId="77777777">
            <w:pPr>
              <w:pStyle w:val="Tab3LastColNonGras"/>
              <w:rPr>
                <w:lang w:val="fr-FR"/>
              </w:rPr>
            </w:pPr>
            <w:r>
              <w:rPr>
                <w:lang w:val="fr-FR"/>
              </w:rPr>
              <w:t xml:space="preserve"> </w:t>
            </w:r>
          </w:p>
        </w:tc>
      </w:tr>
      <w:tr w14:paraId="3EE28499" w14:textId="77777777">
        <w:tblPrEx>
          <w:tblW w:w="5000" w:type="pct"/>
          <w:tblLayout w:type="fixed"/>
          <w:tblLook w:val="04A0"/>
        </w:tblPrEx>
        <w:trPr>
          <w:trHeight w:val="285"/>
        </w:trPr>
        <w:tc>
          <w:tcPr>
            <w:tcW w:w="6740" w:type="dxa"/>
            <w:tcBorders>
              <w:left w:val="single" w:sz="4" w:space="0" w:color="000000"/>
            </w:tcBorders>
            <w:tcMar>
              <w:top w:w="0" w:type="dxa"/>
              <w:left w:w="0" w:type="dxa"/>
              <w:bottom w:w="0" w:type="dxa"/>
              <w:right w:w="0" w:type="dxa"/>
            </w:tcMar>
            <w:vAlign w:val="center"/>
          </w:tcPr>
          <w:p w:rsidR="0040562B" w14:paraId="76A78A46" w14:textId="77777777">
            <w:pPr>
              <w:pStyle w:val="Tab2FirstColNonGras"/>
              <w:rPr>
                <w:lang w:val="fr-FR"/>
              </w:rPr>
            </w:pPr>
            <w:r>
              <w:rPr>
                <w:lang w:val="fr-FR"/>
              </w:rPr>
              <w:t>Total instruments financiers à terme - change</w:t>
            </w:r>
          </w:p>
        </w:tc>
        <w:tc>
          <w:tcPr>
            <w:tcW w:w="2900" w:type="dxa"/>
            <w:tcBorders>
              <w:left w:val="single" w:sz="4" w:space="0" w:color="000000"/>
              <w:right w:val="single" w:sz="4" w:space="0" w:color="000000"/>
            </w:tcBorders>
            <w:tcMar>
              <w:top w:w="0" w:type="dxa"/>
              <w:left w:w="0" w:type="dxa"/>
              <w:bottom w:w="0" w:type="dxa"/>
              <w:right w:w="0" w:type="dxa"/>
            </w:tcMar>
            <w:vAlign w:val="center"/>
          </w:tcPr>
          <w:p w:rsidR="0040562B" w14:paraId="14709A77" w14:textId="77777777">
            <w:pPr>
              <w:pStyle w:val="Tab3LastColNonGras"/>
              <w:rPr>
                <w:lang w:val="fr-FR"/>
              </w:rPr>
            </w:pPr>
            <w:r>
              <w:rPr>
                <w:lang w:val="fr-FR"/>
              </w:rPr>
              <w:t>-139 532,41</w:t>
            </w:r>
          </w:p>
        </w:tc>
      </w:tr>
      <w:tr w14:paraId="52FF63E6" w14:textId="77777777">
        <w:tblPrEx>
          <w:tblW w:w="5000" w:type="pct"/>
          <w:tblLayout w:type="fixed"/>
          <w:tblLook w:val="04A0"/>
        </w:tblPrEx>
        <w:trPr>
          <w:trHeight w:val="285"/>
        </w:trPr>
        <w:tc>
          <w:tcPr>
            <w:tcW w:w="6740" w:type="dxa"/>
            <w:tcBorders>
              <w:left w:val="single" w:sz="4" w:space="0" w:color="000000"/>
            </w:tcBorders>
            <w:tcMar>
              <w:top w:w="0" w:type="dxa"/>
              <w:left w:w="0" w:type="dxa"/>
              <w:bottom w:w="0" w:type="dxa"/>
              <w:right w:w="0" w:type="dxa"/>
            </w:tcMar>
            <w:vAlign w:val="center"/>
          </w:tcPr>
          <w:p w:rsidR="0040562B" w14:paraId="1305B25C" w14:textId="77777777">
            <w:pPr>
              <w:pStyle w:val="Tab2FirstColNonGras"/>
              <w:rPr>
                <w:lang w:val="fr-FR"/>
              </w:rPr>
            </w:pPr>
            <w:r>
              <w:rPr>
                <w:lang w:val="fr-FR"/>
              </w:rPr>
              <w:t>Total instruments financiers à terme - crédit</w:t>
            </w:r>
          </w:p>
        </w:tc>
        <w:tc>
          <w:tcPr>
            <w:tcW w:w="2900" w:type="dxa"/>
            <w:tcBorders>
              <w:left w:val="single" w:sz="4" w:space="0" w:color="000000"/>
              <w:right w:val="single" w:sz="4" w:space="0" w:color="000000"/>
            </w:tcBorders>
            <w:tcMar>
              <w:top w:w="0" w:type="dxa"/>
              <w:left w:w="0" w:type="dxa"/>
              <w:bottom w:w="0" w:type="dxa"/>
              <w:right w:w="0" w:type="dxa"/>
            </w:tcMar>
            <w:vAlign w:val="center"/>
          </w:tcPr>
          <w:p w:rsidR="0040562B" w14:paraId="5C981F8E" w14:textId="77777777">
            <w:pPr>
              <w:pStyle w:val="Tab3LastColNonGras"/>
              <w:rPr>
                <w:lang w:val="fr-FR"/>
              </w:rPr>
            </w:pPr>
            <w:r>
              <w:rPr>
                <w:lang w:val="fr-FR"/>
              </w:rPr>
              <w:t xml:space="preserve"> </w:t>
            </w:r>
          </w:p>
        </w:tc>
      </w:tr>
      <w:tr w14:paraId="4660284F" w14:textId="77777777">
        <w:tblPrEx>
          <w:tblW w:w="5000" w:type="pct"/>
          <w:tblLayout w:type="fixed"/>
          <w:tblLook w:val="04A0"/>
        </w:tblPrEx>
        <w:trPr>
          <w:trHeight w:val="285"/>
        </w:trPr>
        <w:tc>
          <w:tcPr>
            <w:tcW w:w="6740" w:type="dxa"/>
            <w:tcBorders>
              <w:left w:val="single" w:sz="4" w:space="0" w:color="000000"/>
            </w:tcBorders>
            <w:tcMar>
              <w:top w:w="0" w:type="dxa"/>
              <w:left w:w="0" w:type="dxa"/>
              <w:bottom w:w="0" w:type="dxa"/>
              <w:right w:w="0" w:type="dxa"/>
            </w:tcMar>
            <w:vAlign w:val="center"/>
          </w:tcPr>
          <w:p w:rsidR="0040562B" w14:paraId="2AA85C2D" w14:textId="77777777">
            <w:pPr>
              <w:pStyle w:val="Tab2FirstColNonGras"/>
              <w:rPr>
                <w:lang w:val="fr-FR"/>
              </w:rPr>
            </w:pPr>
            <w:r>
              <w:rPr>
                <w:lang w:val="fr-FR"/>
              </w:rPr>
              <w:t>Total instruments financiers à terme - autres expositions</w:t>
            </w:r>
          </w:p>
        </w:tc>
        <w:tc>
          <w:tcPr>
            <w:tcW w:w="2900" w:type="dxa"/>
            <w:tcBorders>
              <w:left w:val="single" w:sz="4" w:space="0" w:color="000000"/>
              <w:right w:val="single" w:sz="4" w:space="0" w:color="000000"/>
            </w:tcBorders>
            <w:tcMar>
              <w:top w:w="0" w:type="dxa"/>
              <w:left w:w="0" w:type="dxa"/>
              <w:bottom w:w="0" w:type="dxa"/>
              <w:right w:w="0" w:type="dxa"/>
            </w:tcMar>
            <w:vAlign w:val="center"/>
          </w:tcPr>
          <w:p w:rsidR="0040562B" w14:paraId="17E4FA39" w14:textId="77777777">
            <w:pPr>
              <w:pStyle w:val="Tab3LastColNonGras"/>
              <w:rPr>
                <w:lang w:val="fr-FR"/>
              </w:rPr>
            </w:pPr>
            <w:r>
              <w:rPr>
                <w:lang w:val="fr-FR"/>
              </w:rPr>
              <w:t xml:space="preserve"> </w:t>
            </w:r>
          </w:p>
        </w:tc>
      </w:tr>
      <w:tr w14:paraId="736C25E2" w14:textId="77777777">
        <w:tblPrEx>
          <w:tblW w:w="5000" w:type="pct"/>
          <w:tblLayout w:type="fixed"/>
          <w:tblLook w:val="04A0"/>
        </w:tblPrEx>
        <w:trPr>
          <w:trHeight w:val="262"/>
        </w:trPr>
        <w:tc>
          <w:tcPr>
            <w:tcW w:w="6740" w:type="dxa"/>
            <w:tcBorders>
              <w:left w:val="single" w:sz="4" w:space="0" w:color="000000"/>
            </w:tcBorders>
            <w:tcMar>
              <w:top w:w="0" w:type="dxa"/>
              <w:left w:w="0" w:type="dxa"/>
              <w:bottom w:w="22" w:type="dxa"/>
              <w:right w:w="0" w:type="dxa"/>
            </w:tcMar>
            <w:vAlign w:val="center"/>
          </w:tcPr>
          <w:p w:rsidR="0040562B" w14:paraId="71F7431A" w14:textId="77777777">
            <w:pPr>
              <w:pStyle w:val="Tab1FirstColNonGras"/>
              <w:rPr>
                <w:lang w:val="fr-FR"/>
              </w:rPr>
            </w:pPr>
            <w:r>
              <w:rPr>
                <w:lang w:val="fr-FR"/>
              </w:rPr>
              <w:t>Inventaire des instruments financiers à terme utilisés en couverture de parts émises</w:t>
            </w:r>
          </w:p>
        </w:tc>
        <w:tc>
          <w:tcPr>
            <w:tcW w:w="2900" w:type="dxa"/>
            <w:tcBorders>
              <w:left w:val="single" w:sz="4" w:space="0" w:color="000000"/>
              <w:right w:val="single" w:sz="4" w:space="0" w:color="000000"/>
            </w:tcBorders>
            <w:tcMar>
              <w:top w:w="0" w:type="dxa"/>
              <w:left w:w="0" w:type="dxa"/>
              <w:bottom w:w="0" w:type="dxa"/>
              <w:right w:w="0" w:type="dxa"/>
            </w:tcMar>
            <w:vAlign w:val="center"/>
          </w:tcPr>
          <w:p w:rsidR="0040562B" w14:paraId="35D62592" w14:textId="77777777">
            <w:pPr>
              <w:pStyle w:val="Tab3LastColNonGras"/>
              <w:rPr>
                <w:lang w:val="fr-FR"/>
              </w:rPr>
            </w:pPr>
            <w:r>
              <w:rPr>
                <w:lang w:val="fr-FR"/>
              </w:rPr>
              <w:t xml:space="preserve"> </w:t>
            </w:r>
          </w:p>
        </w:tc>
      </w:tr>
      <w:tr w14:paraId="48318E84" w14:textId="77777777">
        <w:tblPrEx>
          <w:tblW w:w="5000" w:type="pct"/>
          <w:tblLayout w:type="fixed"/>
          <w:tblLook w:val="04A0"/>
        </w:tblPrEx>
        <w:trPr>
          <w:trHeight w:val="262"/>
        </w:trPr>
        <w:tc>
          <w:tcPr>
            <w:tcW w:w="6740" w:type="dxa"/>
            <w:tcBorders>
              <w:left w:val="single" w:sz="4" w:space="0" w:color="000000"/>
            </w:tcBorders>
            <w:tcMar>
              <w:top w:w="0" w:type="dxa"/>
              <w:left w:w="0" w:type="dxa"/>
              <w:bottom w:w="22" w:type="dxa"/>
              <w:right w:w="0" w:type="dxa"/>
            </w:tcMar>
            <w:vAlign w:val="center"/>
          </w:tcPr>
          <w:p w:rsidR="0040562B" w14:paraId="16F632C2" w14:textId="77777777">
            <w:pPr>
              <w:pStyle w:val="Tab1FirstColNonGras"/>
              <w:rPr>
                <w:lang w:val="fr-FR"/>
              </w:rPr>
            </w:pPr>
            <w:r>
              <w:rPr>
                <w:lang w:val="fr-FR"/>
              </w:rPr>
              <w:t>Autres actifs (+)</w:t>
            </w:r>
          </w:p>
        </w:tc>
        <w:tc>
          <w:tcPr>
            <w:tcW w:w="2900" w:type="dxa"/>
            <w:tcBorders>
              <w:left w:val="single" w:sz="4" w:space="0" w:color="000000"/>
              <w:right w:val="single" w:sz="4" w:space="0" w:color="000000"/>
            </w:tcBorders>
            <w:tcMar>
              <w:top w:w="0" w:type="dxa"/>
              <w:left w:w="0" w:type="dxa"/>
              <w:bottom w:w="0" w:type="dxa"/>
              <w:right w:w="0" w:type="dxa"/>
            </w:tcMar>
            <w:vAlign w:val="center"/>
          </w:tcPr>
          <w:p w:rsidR="0040562B" w14:paraId="7E06066D" w14:textId="77777777">
            <w:pPr>
              <w:pStyle w:val="Tab3LastColNonGras"/>
              <w:rPr>
                <w:lang w:val="fr-FR"/>
              </w:rPr>
            </w:pPr>
            <w:r>
              <w:rPr>
                <w:lang w:val="fr-FR"/>
              </w:rPr>
              <w:t>10 819 061,84</w:t>
            </w:r>
          </w:p>
        </w:tc>
      </w:tr>
      <w:tr w14:paraId="60419761" w14:textId="77777777">
        <w:tblPrEx>
          <w:tblW w:w="5000" w:type="pct"/>
          <w:tblLayout w:type="fixed"/>
          <w:tblLook w:val="04A0"/>
        </w:tblPrEx>
        <w:trPr>
          <w:trHeight w:val="262"/>
        </w:trPr>
        <w:tc>
          <w:tcPr>
            <w:tcW w:w="6740" w:type="dxa"/>
            <w:tcBorders>
              <w:left w:val="single" w:sz="4" w:space="0" w:color="000000"/>
            </w:tcBorders>
            <w:tcMar>
              <w:top w:w="0" w:type="dxa"/>
              <w:left w:w="0" w:type="dxa"/>
              <w:bottom w:w="22" w:type="dxa"/>
              <w:right w:w="0" w:type="dxa"/>
            </w:tcMar>
            <w:vAlign w:val="center"/>
          </w:tcPr>
          <w:p w:rsidR="0040562B" w14:paraId="30352ECD" w14:textId="77777777">
            <w:pPr>
              <w:pStyle w:val="Tab1FirstColNonGras"/>
              <w:rPr>
                <w:lang w:val="fr-FR"/>
              </w:rPr>
            </w:pPr>
            <w:r>
              <w:rPr>
                <w:lang w:val="fr-FR"/>
              </w:rPr>
              <w:t>Autres passifs (-)</w:t>
            </w:r>
          </w:p>
        </w:tc>
        <w:tc>
          <w:tcPr>
            <w:tcW w:w="2900" w:type="dxa"/>
            <w:tcBorders>
              <w:left w:val="single" w:sz="4" w:space="0" w:color="000000"/>
              <w:right w:val="single" w:sz="4" w:space="0" w:color="000000"/>
            </w:tcBorders>
            <w:tcMar>
              <w:top w:w="0" w:type="dxa"/>
              <w:left w:w="0" w:type="dxa"/>
              <w:bottom w:w="0" w:type="dxa"/>
              <w:right w:w="0" w:type="dxa"/>
            </w:tcMar>
            <w:vAlign w:val="center"/>
          </w:tcPr>
          <w:p w:rsidR="0040562B" w14:paraId="035147F1" w14:textId="77777777">
            <w:pPr>
              <w:pStyle w:val="Tab3LastColNonGras"/>
              <w:rPr>
                <w:lang w:val="fr-FR"/>
              </w:rPr>
            </w:pPr>
            <w:r>
              <w:rPr>
                <w:lang w:val="fr-FR"/>
              </w:rPr>
              <w:t>-146 563,79</w:t>
            </w:r>
          </w:p>
        </w:tc>
      </w:tr>
      <w:tr w14:paraId="1E16CB77" w14:textId="77777777">
        <w:tblPrEx>
          <w:tblW w:w="5000" w:type="pct"/>
          <w:tblLayout w:type="fixed"/>
          <w:tblLook w:val="04A0"/>
        </w:tblPrEx>
        <w:trPr>
          <w:trHeight w:val="262"/>
        </w:trPr>
        <w:tc>
          <w:tcPr>
            <w:tcW w:w="6740" w:type="dxa"/>
            <w:tcBorders>
              <w:left w:val="single" w:sz="4" w:space="0" w:color="000000"/>
            </w:tcBorders>
            <w:tcMar>
              <w:top w:w="0" w:type="dxa"/>
              <w:left w:w="0" w:type="dxa"/>
              <w:bottom w:w="22" w:type="dxa"/>
              <w:right w:w="0" w:type="dxa"/>
            </w:tcMar>
            <w:vAlign w:val="center"/>
          </w:tcPr>
          <w:p w:rsidR="0040562B" w14:paraId="4F59523C" w14:textId="77777777">
            <w:pPr>
              <w:pStyle w:val="Tab1FirstColNonGras"/>
              <w:rPr>
                <w:lang w:val="fr-FR"/>
              </w:rPr>
            </w:pPr>
            <w:r>
              <w:rPr>
                <w:lang w:val="fr-FR"/>
              </w:rPr>
              <w:t>Passifs de financement (-)</w:t>
            </w:r>
          </w:p>
        </w:tc>
        <w:tc>
          <w:tcPr>
            <w:tcW w:w="2900" w:type="dxa"/>
            <w:tcBorders>
              <w:left w:val="single" w:sz="4" w:space="0" w:color="000000"/>
              <w:right w:val="single" w:sz="4" w:space="0" w:color="000000"/>
            </w:tcBorders>
            <w:tcMar>
              <w:top w:w="0" w:type="dxa"/>
              <w:left w:w="0" w:type="dxa"/>
              <w:bottom w:w="0" w:type="dxa"/>
              <w:right w:w="0" w:type="dxa"/>
            </w:tcMar>
            <w:vAlign w:val="center"/>
          </w:tcPr>
          <w:p w:rsidR="0040562B" w14:paraId="30B4AB27" w14:textId="77777777">
            <w:pPr>
              <w:pStyle w:val="Tab3LastColNonGras"/>
              <w:rPr>
                <w:lang w:val="fr-FR"/>
              </w:rPr>
            </w:pPr>
            <w:r>
              <w:rPr>
                <w:lang w:val="fr-FR"/>
              </w:rPr>
              <w:t xml:space="preserve"> </w:t>
            </w:r>
          </w:p>
        </w:tc>
      </w:tr>
      <w:tr w14:paraId="287FB1B6" w14:textId="77777777">
        <w:tblPrEx>
          <w:tblW w:w="5000" w:type="pct"/>
          <w:tblLayout w:type="fixed"/>
          <w:tblLook w:val="04A0"/>
        </w:tblPrEx>
        <w:trPr>
          <w:trHeight w:hRule="exact" w:val="38"/>
        </w:trPr>
        <w:tc>
          <w:tcPr>
            <w:tcW w:w="6740" w:type="dxa"/>
            <w:tcBorders>
              <w:left w:val="single" w:sz="4" w:space="0" w:color="000000"/>
            </w:tcBorders>
            <w:tcMar>
              <w:top w:w="0" w:type="dxa"/>
              <w:left w:w="0" w:type="dxa"/>
              <w:bottom w:w="22" w:type="dxa"/>
              <w:right w:w="0" w:type="dxa"/>
            </w:tcMar>
            <w:vAlign w:val="center"/>
          </w:tcPr>
          <w:p w:rsidR="0040562B" w14:paraId="6B8854F7" w14:textId="77777777">
            <w:pPr>
              <w:pStyle w:val="Tab1FirstColNonGras"/>
              <w:rPr>
                <w:lang w:val="fr-FR"/>
              </w:rPr>
            </w:pPr>
          </w:p>
        </w:tc>
        <w:tc>
          <w:tcPr>
            <w:tcW w:w="2900" w:type="dxa"/>
            <w:tcBorders>
              <w:left w:val="single" w:sz="4" w:space="0" w:color="000000"/>
              <w:right w:val="single" w:sz="4" w:space="0" w:color="000000"/>
            </w:tcBorders>
            <w:tcMar>
              <w:top w:w="0" w:type="dxa"/>
              <w:left w:w="0" w:type="dxa"/>
              <w:bottom w:w="0" w:type="dxa"/>
              <w:right w:w="0" w:type="dxa"/>
            </w:tcMar>
            <w:vAlign w:val="center"/>
          </w:tcPr>
          <w:p w:rsidR="0040562B" w14:paraId="68308588" w14:textId="77777777">
            <w:pPr>
              <w:pStyle w:val="Tab3LastColNonGras"/>
              <w:rPr>
                <w:lang w:val="fr-FR"/>
              </w:rPr>
            </w:pPr>
          </w:p>
        </w:tc>
      </w:tr>
      <w:tr w14:paraId="4335D637" w14:textId="77777777">
        <w:tblPrEx>
          <w:tblW w:w="5000" w:type="pct"/>
          <w:tblLayout w:type="fixed"/>
          <w:tblLook w:val="04A0"/>
        </w:tblPrEx>
        <w:trPr>
          <w:trHeight w:val="281"/>
        </w:trPr>
        <w:tc>
          <w:tcPr>
            <w:tcW w:w="6740" w:type="dxa"/>
            <w:tcBorders>
              <w:top w:val="single" w:sz="4" w:space="0" w:color="000000"/>
              <w:left w:val="single" w:sz="4" w:space="0" w:color="000000"/>
              <w:bottom w:val="single" w:sz="4" w:space="0" w:color="000000"/>
            </w:tcBorders>
            <w:tcMar>
              <w:top w:w="79" w:type="dxa"/>
              <w:left w:w="0" w:type="dxa"/>
              <w:bottom w:w="45" w:type="dxa"/>
              <w:right w:w="0" w:type="dxa"/>
            </w:tcMar>
            <w:vAlign w:val="center"/>
          </w:tcPr>
          <w:p w:rsidR="0040562B" w14:paraId="45D15DE5" w14:textId="77777777">
            <w:pPr>
              <w:pStyle w:val="TotalTabFirstColBordure"/>
              <w:rPr>
                <w:lang w:val="fr-FR"/>
              </w:rPr>
            </w:pPr>
            <w:r>
              <w:rPr>
                <w:lang w:val="fr-FR"/>
              </w:rPr>
              <w:t>Total = actif net</w:t>
            </w:r>
          </w:p>
        </w:tc>
        <w:tc>
          <w:tcPr>
            <w:tcW w:w="2900" w:type="dxa"/>
            <w:tcBorders>
              <w:top w:val="single" w:sz="4" w:space="0" w:color="232323"/>
              <w:left w:val="single" w:sz="4" w:space="0" w:color="232323"/>
              <w:bottom w:val="single" w:sz="4" w:space="0" w:color="232323"/>
              <w:right w:val="single" w:sz="4" w:space="0" w:color="232323"/>
            </w:tcBorders>
            <w:tcMar>
              <w:top w:w="79" w:type="dxa"/>
              <w:left w:w="0" w:type="dxa"/>
              <w:bottom w:w="45" w:type="dxa"/>
              <w:right w:w="0" w:type="dxa"/>
            </w:tcMar>
            <w:vAlign w:val="center"/>
          </w:tcPr>
          <w:p w:rsidR="0040562B" w14:paraId="0C0BFEAC" w14:textId="77777777">
            <w:pPr>
              <w:pStyle w:val="TotalTabLastColBordure"/>
              <w:rPr>
                <w:lang w:val="fr-FR"/>
              </w:rPr>
            </w:pPr>
            <w:r>
              <w:rPr>
                <w:lang w:val="fr-FR"/>
              </w:rPr>
              <w:t>240 773 112,40</w:t>
            </w:r>
          </w:p>
        </w:tc>
      </w:tr>
    </w:tbl>
    <w:p w:rsidR="0040562B" w14:paraId="0367CBA2" w14:textId="77777777">
      <w:pPr>
        <w:pStyle w:val="TechnicalBookmark"/>
        <w:rPr>
          <w:lang w:val="fr-FR"/>
        </w:rPr>
      </w:pPr>
    </w:p>
    <w:p w:rsidR="0040562B" w14:paraId="3FFBBC8D" w14:textId="77777777">
      <w:pPr>
        <w:pStyle w:val="BreakLine"/>
        <w:rPr>
          <w:lang w:val="fr-FR"/>
        </w:rPr>
      </w:pPr>
      <w:r>
        <w:rPr>
          <w:lang w:val="fr-FR"/>
        </w:rPr>
        <w:t xml:space="preserve"> </w:t>
      </w:r>
    </w:p>
    <w:p w:rsidR="0040562B" w14:paraId="377D37A1" w14:textId="77777777">
      <w:pPr>
        <w:pStyle w:val="TechnicalBookmark"/>
        <w:rPr>
          <w:lang w:val="fr-FR"/>
        </w:rPr>
      </w:pPr>
    </w:p>
    <w:tbl>
      <w:tblPr>
        <w:tblW w:w="5000" w:type="pct"/>
        <w:tblLayout w:type="fixed"/>
        <w:tblLook w:val="04A0"/>
      </w:tblPr>
      <w:tblGrid>
        <w:gridCol w:w="4292"/>
        <w:gridCol w:w="1398"/>
        <w:gridCol w:w="1976"/>
        <w:gridCol w:w="1956"/>
      </w:tblGrid>
      <w:tr w14:paraId="572267E8" w14:textId="77777777">
        <w:tblPrEx>
          <w:tblW w:w="5000" w:type="pct"/>
          <w:tblLayout w:type="fixed"/>
          <w:tblLook w:val="04A0"/>
        </w:tblPrEx>
        <w:trPr>
          <w:trHeight w:val="385"/>
        </w:trPr>
        <w:tc>
          <w:tcPr>
            <w:tcW w:w="4300"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40562B" w14:paraId="59CBDD20" w14:textId="77777777">
            <w:pPr>
              <w:pStyle w:val="EnteteTabFirstColBordure"/>
              <w:rPr>
                <w:lang w:val="fr-FR"/>
              </w:rPr>
            </w:pPr>
            <w:r>
              <w:rPr>
                <w:lang w:val="fr-FR"/>
              </w:rPr>
              <w:t>Libellé de la part</w:t>
            </w:r>
          </w:p>
        </w:tc>
        <w:tc>
          <w:tcPr>
            <w:tcW w:w="140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40562B" w14:paraId="7CEEF2F5" w14:textId="77777777">
            <w:pPr>
              <w:pStyle w:val="EnteteTabMiddleColBordure"/>
              <w:rPr>
                <w:lang w:val="fr-FR"/>
              </w:rPr>
            </w:pPr>
            <w:r>
              <w:rPr>
                <w:lang w:val="fr-FR"/>
              </w:rPr>
              <w:t>Devise de la part</w:t>
            </w:r>
          </w:p>
        </w:tc>
        <w:tc>
          <w:tcPr>
            <w:tcW w:w="19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40562B" w14:paraId="75EB9524" w14:textId="77777777">
            <w:pPr>
              <w:pStyle w:val="EnteteTabMiddleColBordure"/>
              <w:rPr>
                <w:lang w:val="fr-FR"/>
              </w:rPr>
            </w:pPr>
            <w:r>
              <w:rPr>
                <w:lang w:val="fr-FR"/>
              </w:rPr>
              <w:t>Nombre de parts</w:t>
            </w:r>
          </w:p>
        </w:tc>
        <w:tc>
          <w:tcPr>
            <w:tcW w:w="19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40562B" w14:paraId="69C574E5" w14:textId="77777777">
            <w:pPr>
              <w:pStyle w:val="EnteteTabMiddleColBordure"/>
              <w:rPr>
                <w:lang w:val="fr-FR"/>
              </w:rPr>
            </w:pPr>
            <w:r>
              <w:rPr>
                <w:lang w:val="fr-FR"/>
              </w:rPr>
              <w:t>Valeur liquidative</w:t>
            </w:r>
          </w:p>
        </w:tc>
      </w:tr>
      <w:tr w14:paraId="5E37C459" w14:textId="77777777">
        <w:tblPrEx>
          <w:tblW w:w="5000" w:type="pct"/>
          <w:tblLayout w:type="fixed"/>
          <w:tblLook w:val="04A0"/>
        </w:tblPrEx>
        <w:trPr>
          <w:trHeight w:hRule="exact" w:val="45"/>
        </w:trPr>
        <w:tc>
          <w:tcPr>
            <w:tcW w:w="4300" w:type="dxa"/>
            <w:tcBorders>
              <w:left w:val="single" w:sz="4" w:space="0" w:color="000000"/>
            </w:tcBorders>
            <w:tcMar>
              <w:top w:w="0" w:type="dxa"/>
              <w:left w:w="0" w:type="dxa"/>
              <w:bottom w:w="0" w:type="dxa"/>
              <w:right w:w="0" w:type="dxa"/>
            </w:tcMar>
            <w:vAlign w:val="center"/>
          </w:tcPr>
          <w:p w:rsidR="0040562B" w14:paraId="5DF90CA4" w14:textId="77777777">
            <w:pPr>
              <w:pStyle w:val="Tab3FirstColNonGras"/>
              <w:rPr>
                <w:lang w:val="fr-FR"/>
              </w:rPr>
            </w:pPr>
          </w:p>
        </w:tc>
        <w:tc>
          <w:tcPr>
            <w:tcW w:w="1400" w:type="dxa"/>
            <w:tcBorders>
              <w:left w:val="single" w:sz="4" w:space="0" w:color="000000"/>
              <w:right w:val="single" w:sz="4" w:space="0" w:color="000000"/>
            </w:tcBorders>
            <w:tcMar>
              <w:top w:w="0" w:type="dxa"/>
              <w:left w:w="0" w:type="dxa"/>
              <w:bottom w:w="0" w:type="dxa"/>
              <w:right w:w="0" w:type="dxa"/>
            </w:tcMar>
            <w:vAlign w:val="center"/>
          </w:tcPr>
          <w:p w:rsidR="0040562B" w14:paraId="3666D5DB" w14:textId="77777777">
            <w:pPr>
              <w:pStyle w:val="Tab3MiddleColNonGras"/>
              <w:rPr>
                <w:lang w:val="fr-FR"/>
              </w:rPr>
            </w:pPr>
          </w:p>
        </w:tc>
        <w:tc>
          <w:tcPr>
            <w:tcW w:w="1980" w:type="dxa"/>
            <w:tcBorders>
              <w:left w:val="single" w:sz="4" w:space="0" w:color="000000"/>
              <w:right w:val="single" w:sz="4" w:space="0" w:color="000000"/>
            </w:tcBorders>
            <w:tcMar>
              <w:top w:w="0" w:type="dxa"/>
              <w:left w:w="0" w:type="dxa"/>
              <w:bottom w:w="0" w:type="dxa"/>
              <w:right w:w="0" w:type="dxa"/>
            </w:tcMar>
            <w:vAlign w:val="center"/>
          </w:tcPr>
          <w:p w:rsidR="0040562B" w14:paraId="22270A14" w14:textId="77777777">
            <w:pPr>
              <w:pStyle w:val="Tab3MiddleColNonGras"/>
              <w:rPr>
                <w:lang w:val="fr-FR"/>
              </w:rPr>
            </w:pPr>
          </w:p>
        </w:tc>
        <w:tc>
          <w:tcPr>
            <w:tcW w:w="1960" w:type="dxa"/>
            <w:tcBorders>
              <w:left w:val="single" w:sz="4" w:space="0" w:color="000000"/>
              <w:right w:val="single" w:sz="4" w:space="0" w:color="000000"/>
            </w:tcBorders>
            <w:tcMar>
              <w:top w:w="0" w:type="dxa"/>
              <w:left w:w="0" w:type="dxa"/>
              <w:bottom w:w="0" w:type="dxa"/>
              <w:right w:w="0" w:type="dxa"/>
            </w:tcMar>
            <w:vAlign w:val="center"/>
          </w:tcPr>
          <w:p w:rsidR="0040562B" w14:paraId="4EBA5ABC" w14:textId="77777777">
            <w:pPr>
              <w:pStyle w:val="Tab3LastColNonGras"/>
              <w:rPr>
                <w:lang w:val="fr-FR"/>
              </w:rPr>
            </w:pPr>
          </w:p>
        </w:tc>
      </w:tr>
      <w:tr w14:paraId="2611BB29" w14:textId="77777777">
        <w:tblPrEx>
          <w:tblW w:w="5000" w:type="pct"/>
          <w:tblLayout w:type="fixed"/>
          <w:tblLook w:val="04A0"/>
        </w:tblPrEx>
        <w:trPr>
          <w:trHeight w:val="262"/>
        </w:trPr>
        <w:tc>
          <w:tcPr>
            <w:tcW w:w="4300" w:type="dxa"/>
            <w:tcBorders>
              <w:left w:val="single" w:sz="4" w:space="0" w:color="000000"/>
            </w:tcBorders>
            <w:tcMar>
              <w:top w:w="0" w:type="dxa"/>
              <w:left w:w="0" w:type="dxa"/>
              <w:bottom w:w="22" w:type="dxa"/>
              <w:right w:w="0" w:type="dxa"/>
            </w:tcMar>
            <w:vAlign w:val="center"/>
          </w:tcPr>
          <w:p w:rsidR="0040562B" w14:paraId="1C74734F" w14:textId="77777777">
            <w:pPr>
              <w:pStyle w:val="Tab1FirstColNonGras"/>
              <w:rPr>
                <w:lang w:val="fr-FR"/>
              </w:rPr>
            </w:pPr>
            <w:r>
              <w:rPr>
                <w:lang w:val="fr-FR"/>
              </w:rPr>
              <w:t>Part MAIF ACTIONS TRANSITION CLIMAT PART I</w:t>
            </w:r>
          </w:p>
        </w:tc>
        <w:tc>
          <w:tcPr>
            <w:tcW w:w="1400" w:type="dxa"/>
            <w:tcBorders>
              <w:left w:val="single" w:sz="4" w:space="0" w:color="000000"/>
              <w:right w:val="single" w:sz="4" w:space="0" w:color="000000"/>
            </w:tcBorders>
            <w:tcMar>
              <w:top w:w="0" w:type="dxa"/>
              <w:left w:w="0" w:type="dxa"/>
              <w:bottom w:w="0" w:type="dxa"/>
              <w:right w:w="0" w:type="dxa"/>
            </w:tcMar>
            <w:vAlign w:val="center"/>
          </w:tcPr>
          <w:p w:rsidR="0040562B" w14:paraId="3A786388" w14:textId="77777777">
            <w:pPr>
              <w:pStyle w:val="Tab1MiddleColNonGrasCentre"/>
              <w:rPr>
                <w:lang w:val="fr-FR"/>
              </w:rPr>
            </w:pPr>
            <w:r>
              <w:rPr>
                <w:lang w:val="fr-FR"/>
              </w:rPr>
              <w:t>EUR</w:t>
            </w:r>
          </w:p>
        </w:tc>
        <w:tc>
          <w:tcPr>
            <w:tcW w:w="1980" w:type="dxa"/>
            <w:tcBorders>
              <w:left w:val="single" w:sz="4" w:space="0" w:color="000000"/>
              <w:right w:val="single" w:sz="4" w:space="0" w:color="000000"/>
            </w:tcBorders>
            <w:tcMar>
              <w:top w:w="0" w:type="dxa"/>
              <w:left w:w="0" w:type="dxa"/>
              <w:bottom w:w="0" w:type="dxa"/>
              <w:right w:w="0" w:type="dxa"/>
            </w:tcMar>
            <w:vAlign w:val="center"/>
          </w:tcPr>
          <w:p w:rsidR="0040562B" w14:paraId="378F3D56" w14:textId="77777777">
            <w:pPr>
              <w:pStyle w:val="Tab3LastColNonGras"/>
              <w:rPr>
                <w:lang w:val="fr-FR"/>
              </w:rPr>
            </w:pPr>
            <w:r>
              <w:rPr>
                <w:lang w:val="fr-FR"/>
              </w:rPr>
              <w:t>3 078</w:t>
            </w:r>
          </w:p>
        </w:tc>
        <w:tc>
          <w:tcPr>
            <w:tcW w:w="1960" w:type="dxa"/>
            <w:tcBorders>
              <w:left w:val="single" w:sz="4" w:space="0" w:color="000000"/>
              <w:right w:val="single" w:sz="4" w:space="0" w:color="000000"/>
            </w:tcBorders>
            <w:tcMar>
              <w:top w:w="0" w:type="dxa"/>
              <w:left w:w="0" w:type="dxa"/>
              <w:bottom w:w="0" w:type="dxa"/>
              <w:right w:w="0" w:type="dxa"/>
            </w:tcMar>
            <w:vAlign w:val="center"/>
          </w:tcPr>
          <w:p w:rsidR="0040562B" w14:paraId="0D30D96C" w14:textId="77777777">
            <w:pPr>
              <w:pStyle w:val="Tab3LastColNonGras"/>
              <w:rPr>
                <w:lang w:val="fr-FR"/>
              </w:rPr>
            </w:pPr>
            <w:r>
              <w:rPr>
                <w:lang w:val="fr-FR"/>
              </w:rPr>
              <w:t>34 303,74</w:t>
            </w:r>
          </w:p>
        </w:tc>
      </w:tr>
      <w:tr w14:paraId="34C0B645" w14:textId="77777777">
        <w:tblPrEx>
          <w:tblW w:w="5000" w:type="pct"/>
          <w:tblLayout w:type="fixed"/>
          <w:tblLook w:val="04A0"/>
        </w:tblPrEx>
        <w:trPr>
          <w:trHeight w:hRule="exact" w:val="45"/>
        </w:trPr>
        <w:tc>
          <w:tcPr>
            <w:tcW w:w="4300" w:type="dxa"/>
            <w:tcBorders>
              <w:left w:val="single" w:sz="4" w:space="0" w:color="000000"/>
            </w:tcBorders>
            <w:tcMar>
              <w:top w:w="0" w:type="dxa"/>
              <w:left w:w="0" w:type="dxa"/>
              <w:bottom w:w="0" w:type="dxa"/>
              <w:right w:w="0" w:type="dxa"/>
            </w:tcMar>
            <w:vAlign w:val="center"/>
          </w:tcPr>
          <w:p w:rsidR="0040562B" w14:paraId="1145CCD8" w14:textId="77777777">
            <w:pPr>
              <w:pStyle w:val="Tab3FirstColNonGras"/>
              <w:rPr>
                <w:lang w:val="fr-FR"/>
              </w:rPr>
            </w:pPr>
          </w:p>
        </w:tc>
        <w:tc>
          <w:tcPr>
            <w:tcW w:w="1400" w:type="dxa"/>
            <w:tcBorders>
              <w:left w:val="single" w:sz="4" w:space="0" w:color="000000"/>
              <w:right w:val="single" w:sz="4" w:space="0" w:color="000000"/>
            </w:tcBorders>
            <w:tcMar>
              <w:top w:w="0" w:type="dxa"/>
              <w:left w:w="0" w:type="dxa"/>
              <w:bottom w:w="0" w:type="dxa"/>
              <w:right w:w="0" w:type="dxa"/>
            </w:tcMar>
            <w:vAlign w:val="center"/>
          </w:tcPr>
          <w:p w:rsidR="0040562B" w14:paraId="3DD02FBE" w14:textId="77777777">
            <w:pPr>
              <w:pStyle w:val="Tab3MiddleColNonGras"/>
              <w:rPr>
                <w:lang w:val="fr-FR"/>
              </w:rPr>
            </w:pPr>
          </w:p>
        </w:tc>
        <w:tc>
          <w:tcPr>
            <w:tcW w:w="1980" w:type="dxa"/>
            <w:tcBorders>
              <w:left w:val="single" w:sz="4" w:space="0" w:color="000000"/>
              <w:right w:val="single" w:sz="4" w:space="0" w:color="000000"/>
            </w:tcBorders>
            <w:tcMar>
              <w:top w:w="0" w:type="dxa"/>
              <w:left w:w="0" w:type="dxa"/>
              <w:bottom w:w="0" w:type="dxa"/>
              <w:right w:w="0" w:type="dxa"/>
            </w:tcMar>
            <w:vAlign w:val="center"/>
          </w:tcPr>
          <w:p w:rsidR="0040562B" w14:paraId="76C46B7B" w14:textId="77777777">
            <w:pPr>
              <w:pStyle w:val="Tab3MiddleColNonGras"/>
              <w:rPr>
                <w:lang w:val="fr-FR"/>
              </w:rPr>
            </w:pPr>
          </w:p>
        </w:tc>
        <w:tc>
          <w:tcPr>
            <w:tcW w:w="1960" w:type="dxa"/>
            <w:tcBorders>
              <w:left w:val="single" w:sz="4" w:space="0" w:color="000000"/>
              <w:right w:val="single" w:sz="4" w:space="0" w:color="000000"/>
            </w:tcBorders>
            <w:tcMar>
              <w:top w:w="0" w:type="dxa"/>
              <w:left w:w="0" w:type="dxa"/>
              <w:bottom w:w="0" w:type="dxa"/>
              <w:right w:w="0" w:type="dxa"/>
            </w:tcMar>
            <w:vAlign w:val="center"/>
          </w:tcPr>
          <w:p w:rsidR="0040562B" w14:paraId="685C3741" w14:textId="77777777">
            <w:pPr>
              <w:pStyle w:val="Tab3LastColNonGras"/>
              <w:rPr>
                <w:lang w:val="fr-FR"/>
              </w:rPr>
            </w:pPr>
          </w:p>
        </w:tc>
      </w:tr>
      <w:tr w14:paraId="4CF9A7AC" w14:textId="77777777">
        <w:tblPrEx>
          <w:tblW w:w="5000" w:type="pct"/>
          <w:tblLayout w:type="fixed"/>
          <w:tblLook w:val="04A0"/>
        </w:tblPrEx>
        <w:trPr>
          <w:trHeight w:val="262"/>
        </w:trPr>
        <w:tc>
          <w:tcPr>
            <w:tcW w:w="4300" w:type="dxa"/>
            <w:tcBorders>
              <w:left w:val="single" w:sz="4" w:space="0" w:color="000000"/>
            </w:tcBorders>
            <w:tcMar>
              <w:top w:w="0" w:type="dxa"/>
              <w:left w:w="0" w:type="dxa"/>
              <w:bottom w:w="22" w:type="dxa"/>
              <w:right w:w="0" w:type="dxa"/>
            </w:tcMar>
            <w:vAlign w:val="center"/>
          </w:tcPr>
          <w:p w:rsidR="0040562B" w14:paraId="601D3FFE" w14:textId="77777777">
            <w:pPr>
              <w:pStyle w:val="Tab1FirstColNonGras"/>
              <w:rPr>
                <w:lang w:val="fr-FR"/>
              </w:rPr>
            </w:pPr>
            <w:r>
              <w:rPr>
                <w:lang w:val="fr-FR"/>
              </w:rPr>
              <w:t>Part MAIF ACTIONS TRANSITION CLIMAT PART P</w:t>
            </w:r>
          </w:p>
        </w:tc>
        <w:tc>
          <w:tcPr>
            <w:tcW w:w="1400" w:type="dxa"/>
            <w:tcBorders>
              <w:left w:val="single" w:sz="4" w:space="0" w:color="000000"/>
              <w:right w:val="single" w:sz="4" w:space="0" w:color="000000"/>
            </w:tcBorders>
            <w:tcMar>
              <w:top w:w="0" w:type="dxa"/>
              <w:left w:w="0" w:type="dxa"/>
              <w:bottom w:w="0" w:type="dxa"/>
              <w:right w:w="0" w:type="dxa"/>
            </w:tcMar>
            <w:vAlign w:val="center"/>
          </w:tcPr>
          <w:p w:rsidR="0040562B" w14:paraId="5D2CE5B0" w14:textId="77777777">
            <w:pPr>
              <w:pStyle w:val="Tab1MiddleColNonGrasCentre"/>
              <w:rPr>
                <w:lang w:val="fr-FR"/>
              </w:rPr>
            </w:pPr>
            <w:r>
              <w:rPr>
                <w:lang w:val="fr-FR"/>
              </w:rPr>
              <w:t>EUR</w:t>
            </w:r>
          </w:p>
        </w:tc>
        <w:tc>
          <w:tcPr>
            <w:tcW w:w="1980" w:type="dxa"/>
            <w:tcBorders>
              <w:left w:val="single" w:sz="4" w:space="0" w:color="000000"/>
              <w:right w:val="single" w:sz="4" w:space="0" w:color="000000"/>
            </w:tcBorders>
            <w:tcMar>
              <w:top w:w="0" w:type="dxa"/>
              <w:left w:w="0" w:type="dxa"/>
              <w:bottom w:w="0" w:type="dxa"/>
              <w:right w:w="0" w:type="dxa"/>
            </w:tcMar>
            <w:vAlign w:val="center"/>
          </w:tcPr>
          <w:p w:rsidR="0040562B" w14:paraId="1E7478CA" w14:textId="77777777">
            <w:pPr>
              <w:pStyle w:val="Tab3LastColNonGras"/>
              <w:rPr>
                <w:lang w:val="fr-FR"/>
              </w:rPr>
            </w:pPr>
            <w:r>
              <w:rPr>
                <w:lang w:val="fr-FR"/>
              </w:rPr>
              <w:t>309 099,496</w:t>
            </w:r>
          </w:p>
        </w:tc>
        <w:tc>
          <w:tcPr>
            <w:tcW w:w="1960" w:type="dxa"/>
            <w:tcBorders>
              <w:left w:val="single" w:sz="4" w:space="0" w:color="000000"/>
              <w:right w:val="single" w:sz="4" w:space="0" w:color="000000"/>
            </w:tcBorders>
            <w:tcMar>
              <w:top w:w="0" w:type="dxa"/>
              <w:left w:w="0" w:type="dxa"/>
              <w:bottom w:w="0" w:type="dxa"/>
              <w:right w:w="0" w:type="dxa"/>
            </w:tcMar>
            <w:vAlign w:val="center"/>
          </w:tcPr>
          <w:p w:rsidR="0040562B" w14:paraId="754AADC7" w14:textId="77777777">
            <w:pPr>
              <w:pStyle w:val="Tab3LastColNonGras"/>
              <w:rPr>
                <w:lang w:val="fr-FR"/>
              </w:rPr>
            </w:pPr>
            <w:r>
              <w:rPr>
                <w:lang w:val="fr-FR"/>
              </w:rPr>
              <w:t>437,35</w:t>
            </w:r>
          </w:p>
        </w:tc>
      </w:tr>
      <w:tr w14:paraId="5D63A959" w14:textId="77777777">
        <w:tblPrEx>
          <w:tblW w:w="5000" w:type="pct"/>
          <w:tblLayout w:type="fixed"/>
          <w:tblLook w:val="04A0"/>
        </w:tblPrEx>
        <w:trPr>
          <w:trHeight w:hRule="exact" w:val="45"/>
        </w:trPr>
        <w:tc>
          <w:tcPr>
            <w:tcW w:w="4300" w:type="dxa"/>
            <w:tcBorders>
              <w:left w:val="single" w:sz="4" w:space="0" w:color="232323"/>
              <w:bottom w:val="single" w:sz="4" w:space="0" w:color="232323"/>
              <w:right w:val="single" w:sz="4" w:space="0" w:color="232323"/>
            </w:tcBorders>
            <w:tcMar>
              <w:top w:w="0" w:type="dxa"/>
              <w:left w:w="0" w:type="dxa"/>
              <w:bottom w:w="0" w:type="dxa"/>
              <w:right w:w="0" w:type="dxa"/>
            </w:tcMar>
          </w:tcPr>
          <w:p w:rsidR="0040562B" w14:paraId="20A25F68" w14:textId="77777777">
            <w:pPr>
              <w:pStyle w:val="BottomPadding"/>
              <w:rPr>
                <w:lang w:val="fr-FR"/>
              </w:rPr>
            </w:pPr>
            <w:r>
              <w:rPr>
                <w:lang w:val="fr-FR"/>
              </w:rPr>
              <w:t xml:space="preserve"> </w:t>
            </w:r>
          </w:p>
        </w:tc>
        <w:tc>
          <w:tcPr>
            <w:tcW w:w="1400" w:type="dxa"/>
            <w:tcBorders>
              <w:left w:val="single" w:sz="4" w:space="0" w:color="232323"/>
              <w:bottom w:val="single" w:sz="4" w:space="0" w:color="232323"/>
              <w:right w:val="single" w:sz="4" w:space="0" w:color="232323"/>
            </w:tcBorders>
            <w:tcMar>
              <w:top w:w="0" w:type="dxa"/>
              <w:left w:w="0" w:type="dxa"/>
              <w:bottom w:w="0" w:type="dxa"/>
              <w:right w:w="0" w:type="dxa"/>
            </w:tcMar>
          </w:tcPr>
          <w:p w:rsidR="0040562B" w14:paraId="1032DE2B" w14:textId="77777777">
            <w:pPr>
              <w:pStyle w:val="BottomPadding"/>
              <w:rPr>
                <w:lang w:val="fr-FR"/>
              </w:rPr>
            </w:pPr>
            <w:r>
              <w:rPr>
                <w:lang w:val="fr-FR"/>
              </w:rPr>
              <w:t xml:space="preserve"> </w:t>
            </w:r>
          </w:p>
        </w:tc>
        <w:tc>
          <w:tcPr>
            <w:tcW w:w="1980" w:type="dxa"/>
            <w:tcBorders>
              <w:left w:val="single" w:sz="4" w:space="0" w:color="232323"/>
              <w:bottom w:val="single" w:sz="4" w:space="0" w:color="232323"/>
              <w:right w:val="single" w:sz="4" w:space="0" w:color="232323"/>
            </w:tcBorders>
            <w:tcMar>
              <w:top w:w="0" w:type="dxa"/>
              <w:left w:w="0" w:type="dxa"/>
              <w:bottom w:w="0" w:type="dxa"/>
              <w:right w:w="0" w:type="dxa"/>
            </w:tcMar>
          </w:tcPr>
          <w:p w:rsidR="0040562B" w14:paraId="0A81D2BE" w14:textId="77777777">
            <w:pPr>
              <w:pStyle w:val="BottomPadding"/>
              <w:rPr>
                <w:lang w:val="fr-FR"/>
              </w:rPr>
            </w:pPr>
            <w:r>
              <w:rPr>
                <w:lang w:val="fr-FR"/>
              </w:rPr>
              <w:t xml:space="preserve"> </w:t>
            </w:r>
          </w:p>
        </w:tc>
        <w:tc>
          <w:tcPr>
            <w:tcW w:w="1960" w:type="dxa"/>
            <w:tcBorders>
              <w:left w:val="single" w:sz="4" w:space="0" w:color="232323"/>
              <w:bottom w:val="single" w:sz="4" w:space="0" w:color="232323"/>
              <w:right w:val="single" w:sz="4" w:space="0" w:color="232323"/>
            </w:tcBorders>
            <w:tcMar>
              <w:top w:w="0" w:type="dxa"/>
              <w:left w:w="0" w:type="dxa"/>
              <w:bottom w:w="0" w:type="dxa"/>
              <w:right w:w="0" w:type="dxa"/>
            </w:tcMar>
          </w:tcPr>
          <w:p w:rsidR="0040562B" w14:paraId="317E8290" w14:textId="77777777">
            <w:pPr>
              <w:pStyle w:val="BottomPadding"/>
              <w:rPr>
                <w:lang w:val="fr-FR"/>
              </w:rPr>
            </w:pPr>
            <w:r>
              <w:rPr>
                <w:lang w:val="fr-FR"/>
              </w:rPr>
              <w:t xml:space="preserve"> </w:t>
            </w:r>
          </w:p>
        </w:tc>
      </w:tr>
    </w:tbl>
    <w:p w:rsidR="0040562B" w14:paraId="5364AFC5" w14:textId="77777777">
      <w:pPr>
        <w:pStyle w:val="TechnicalBookmark"/>
        <w:rPr>
          <w:lang w:val="fr-FR"/>
        </w:rPr>
      </w:pPr>
    </w:p>
    <w:sectPr>
      <w:headerReference w:type="default" r:id="rId28"/>
      <w:footerReference w:type="default" r:id="rId29"/>
      <w:pgSz w:w="11900" w:h="16840"/>
      <w:pgMar w:top="2154" w:right="1134" w:bottom="1134" w:left="1134" w:header="400" w:footer="40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embedRegular r:id="rId1" w:subsetted="1" w:fontKey="{2610163B-50D8-4F54-BEFF-FEF4114DBCA3}"/>
  </w:font>
  <w:font w:name="Arial">
    <w:panose1 w:val="020B0604020202020204"/>
    <w:charset w:val="00"/>
    <w:family w:val="swiss"/>
    <w:pitch w:val="variable"/>
    <w:sig w:usb0="E0002EFF" w:usb1="C000785B" w:usb2="00000009" w:usb3="00000000" w:csb0="000001FF" w:csb1="00000000"/>
    <w:embedRegular r:id="rId2" w:subsetted="1" w:fontKey="{DA527BC5-9F7E-4720-BE2B-B17B7E6AF9AA}"/>
    <w:embedBold r:id="rId3" w:subsetted="1" w:fontKey="{7B8D7112-A0C6-417A-85D0-B32967DAA550}"/>
  </w:font>
  <w:font w:name="Calibri">
    <w:panose1 w:val="020F0502020204030204"/>
    <w:charset w:val="00"/>
    <w:family w:val="swiss"/>
    <w:pitch w:val="variable"/>
    <w:sig w:usb0="E4002EFF" w:usb1="C000247B" w:usb2="00000009" w:usb3="00000000" w:csb0="000001FF" w:csb1="00000000"/>
    <w:embedBold r:id="rId4" w:subsetted="1" w:fontKey="{2A365446-95EA-475F-A1B5-2ED4A957BE49}"/>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562B" w14:paraId="3AF28D10" w14:textId="77777777">
    <w:pPr>
      <w:pStyle w:val="TableNote"/>
      <w:spacing w:before="100" w:after="75"/>
      <w:rPr>
        <w:lang w:val="fr-FR"/>
      </w:rPr>
    </w:pPr>
  </w:p>
  <w:tbl>
    <w:tblPr>
      <w:tblW w:w="5000" w:type="pct"/>
      <w:tblBorders>
        <w:top w:val="dashSmallGap" w:sz="6" w:space="0" w:color="808080"/>
      </w:tblBorders>
      <w:tblLayout w:type="fixed"/>
      <w:tblLook w:val="04A0"/>
    </w:tblPr>
    <w:tblGrid>
      <w:gridCol w:w="9632"/>
    </w:tblGrid>
    <w:tr w14:paraId="3DD8EFC4" w14:textId="77777777">
      <w:tblPrEx>
        <w:tblW w:w="5000" w:type="pct"/>
        <w:tblBorders>
          <w:top w:val="dashSmallGap" w:sz="6" w:space="0" w:color="808080"/>
        </w:tblBorders>
        <w:tblLayout w:type="fixed"/>
        <w:tblLook w:val="04A0"/>
      </w:tblPrEx>
      <w:trPr>
        <w:trHeight w:hRule="exact" w:val="20"/>
      </w:trPr>
      <w:tc>
        <w:tcPr>
          <w:tcW w:w="10300" w:type="dxa"/>
          <w:tcBorders>
            <w:top w:val="dashSmallGap" w:sz="6" w:space="0" w:color="808080"/>
          </w:tcBorders>
          <w:tcMar>
            <w:top w:w="0" w:type="dxa"/>
            <w:left w:w="0" w:type="dxa"/>
            <w:bottom w:w="0" w:type="dxa"/>
            <w:right w:w="0" w:type="dxa"/>
          </w:tcMar>
        </w:tcPr>
        <w:p w:rsidR="0040562B" w14:paraId="061A6673" w14:textId="77777777">
          <w:pPr>
            <w:spacing w:line="20" w:lineRule="exact"/>
            <w:rPr>
              <w:sz w:val="2"/>
            </w:rPr>
          </w:pPr>
        </w:p>
      </w:tc>
    </w:tr>
  </w:tbl>
  <w:p w:rsidR="0040562B" w14:paraId="46730F90" w14:textId="77777777">
    <w:pPr>
      <w:spacing w:line="45" w:lineRule="exact"/>
      <w:rPr>
        <w:sz w:val="5"/>
      </w:rPr>
    </w:pPr>
    <w:r>
      <w:t xml:space="preserve"> </w:t>
    </w:r>
  </w:p>
  <w:tbl>
    <w:tblPr>
      <w:tblW w:w="5000" w:type="pct"/>
      <w:tblLayout w:type="fixed"/>
      <w:tblLook w:val="04A0"/>
    </w:tblPr>
    <w:tblGrid>
      <w:gridCol w:w="6732"/>
      <w:gridCol w:w="1123"/>
      <w:gridCol w:w="1777"/>
    </w:tblGrid>
    <w:tr w14:paraId="34811B06" w14:textId="77777777">
      <w:tblPrEx>
        <w:tblW w:w="5000" w:type="pct"/>
        <w:tblLayout w:type="fixed"/>
        <w:tblLook w:val="04A0"/>
      </w:tblPrEx>
      <w:trPr>
        <w:trHeight w:val="585"/>
      </w:trPr>
      <w:tc>
        <w:tcPr>
          <w:tcW w:w="7200" w:type="dxa"/>
          <w:tcMar>
            <w:top w:w="0" w:type="dxa"/>
            <w:left w:w="0" w:type="dxa"/>
            <w:bottom w:w="0" w:type="dxa"/>
            <w:right w:w="0" w:type="dxa"/>
          </w:tcMar>
        </w:tcPr>
        <w:p w:rsidR="0040562B" w14:paraId="4728ED97" w14:textId="77777777">
          <w:pPr>
            <w:pStyle w:val="FooterTitle"/>
            <w:rPr>
              <w:lang w:val="fr-FR"/>
            </w:rPr>
          </w:pPr>
          <w:r>
            <w:rPr>
              <w:lang w:val="fr-FR"/>
            </w:rPr>
            <w:t>Informations semestrielles au 30/06/2026</w:t>
          </w:r>
        </w:p>
      </w:tc>
      <w:tc>
        <w:tcPr>
          <w:tcW w:w="1200" w:type="dxa"/>
          <w:tcMar>
            <w:top w:w="0" w:type="dxa"/>
            <w:left w:w="0" w:type="dxa"/>
            <w:bottom w:w="0" w:type="dxa"/>
            <w:right w:w="0" w:type="dxa"/>
          </w:tcMar>
        </w:tcPr>
        <w:p w:rsidR="0040562B" w14:paraId="082F9160" w14:textId="77777777">
          <w:pPr>
            <w:rPr>
              <w:sz w:val="2"/>
            </w:rPr>
          </w:pPr>
        </w:p>
      </w:tc>
      <w:tc>
        <w:tcPr>
          <w:tcW w:w="1900" w:type="dxa"/>
          <w:tcMar>
            <w:top w:w="0" w:type="dxa"/>
            <w:left w:w="0" w:type="dxa"/>
            <w:bottom w:w="0" w:type="dxa"/>
            <w:right w:w="0" w:type="dxa"/>
          </w:tcMar>
        </w:tcPr>
        <w:p w:rsidR="0040562B" w14:paraId="23E8C959" w14:textId="77777777">
          <w:pPr>
            <w:pStyle w:val="FooterIndex"/>
            <w:rPr>
              <w:lang w:val="fr-FR"/>
            </w:rPr>
          </w:pPr>
          <w:r>
            <w:rPr>
              <w:lang w:val="fr-FR"/>
            </w:rPr>
            <w:fldChar w:fldCharType="begin"/>
          </w:r>
          <w:r>
            <w:rPr>
              <w:lang w:val="fr-FR"/>
            </w:rPr>
            <w:instrText>PAGE -1</w:instrText>
          </w:r>
          <w:r>
            <w:rPr>
              <w:lang w:val="fr-FR"/>
            </w:rPr>
            <w:fldChar w:fldCharType="separate"/>
          </w:r>
          <w:r>
            <w:rPr>
              <w:rFonts w:ascii="Arial" w:eastAsia="Arial" w:hAnsi="Arial" w:cs="Arial"/>
              <w:color w:val="000000"/>
              <w:sz w:val="16"/>
              <w:lang w:val="fr-FR" w:eastAsia="en-US" w:bidi="ar-SA"/>
            </w:rPr>
            <w:t>2</w:t>
          </w:r>
          <w:r>
            <w:rPr>
              <w:lang w:val="fr-FR"/>
            </w:rPr>
            <w:fldChar w:fldCharType="end"/>
          </w:r>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562B" w14:paraId="2C3703A3" w14:textId="77777777">
    <w:pPr>
      <w:pStyle w:val="TableNote"/>
      <w:spacing w:before="100" w:after="75"/>
      <w:rPr>
        <w:lang w:val="fr-FR"/>
      </w:rPr>
    </w:pPr>
  </w:p>
  <w:tbl>
    <w:tblPr>
      <w:tblW w:w="5000" w:type="pct"/>
      <w:tblBorders>
        <w:top w:val="dashSmallGap" w:sz="6" w:space="0" w:color="808080"/>
      </w:tblBorders>
      <w:tblLayout w:type="fixed"/>
      <w:tblLook w:val="04A0"/>
    </w:tblPr>
    <w:tblGrid>
      <w:gridCol w:w="9632"/>
    </w:tblGrid>
    <w:tr w14:paraId="11D10DA8" w14:textId="77777777">
      <w:tblPrEx>
        <w:tblW w:w="5000" w:type="pct"/>
        <w:tblBorders>
          <w:top w:val="dashSmallGap" w:sz="6" w:space="0" w:color="808080"/>
        </w:tblBorders>
        <w:tblLayout w:type="fixed"/>
        <w:tblLook w:val="04A0"/>
      </w:tblPrEx>
      <w:trPr>
        <w:trHeight w:hRule="exact" w:val="20"/>
      </w:trPr>
      <w:tc>
        <w:tcPr>
          <w:tcW w:w="10300" w:type="dxa"/>
          <w:tcBorders>
            <w:top w:val="dashSmallGap" w:sz="6" w:space="0" w:color="808080"/>
          </w:tcBorders>
          <w:tcMar>
            <w:top w:w="0" w:type="dxa"/>
            <w:left w:w="0" w:type="dxa"/>
            <w:bottom w:w="0" w:type="dxa"/>
            <w:right w:w="0" w:type="dxa"/>
          </w:tcMar>
        </w:tcPr>
        <w:p w:rsidR="0040562B" w14:paraId="55935FDA" w14:textId="77777777">
          <w:pPr>
            <w:spacing w:line="20" w:lineRule="exact"/>
            <w:rPr>
              <w:sz w:val="2"/>
            </w:rPr>
          </w:pPr>
        </w:p>
      </w:tc>
    </w:tr>
  </w:tbl>
  <w:p w:rsidR="0040562B" w14:paraId="1C05A93F" w14:textId="77777777">
    <w:pPr>
      <w:spacing w:line="45" w:lineRule="exact"/>
      <w:rPr>
        <w:sz w:val="5"/>
      </w:rPr>
    </w:pPr>
    <w:r>
      <w:t xml:space="preserve"> </w:t>
    </w:r>
  </w:p>
  <w:tbl>
    <w:tblPr>
      <w:tblW w:w="5000" w:type="pct"/>
      <w:tblLayout w:type="fixed"/>
      <w:tblLook w:val="04A0"/>
    </w:tblPr>
    <w:tblGrid>
      <w:gridCol w:w="6732"/>
      <w:gridCol w:w="1123"/>
      <w:gridCol w:w="1777"/>
    </w:tblGrid>
    <w:tr w14:paraId="52DA9B52" w14:textId="77777777">
      <w:tblPrEx>
        <w:tblW w:w="5000" w:type="pct"/>
        <w:tblLayout w:type="fixed"/>
        <w:tblLook w:val="04A0"/>
      </w:tblPrEx>
      <w:trPr>
        <w:trHeight w:val="585"/>
      </w:trPr>
      <w:tc>
        <w:tcPr>
          <w:tcW w:w="7200" w:type="dxa"/>
          <w:tcMar>
            <w:top w:w="0" w:type="dxa"/>
            <w:left w:w="0" w:type="dxa"/>
            <w:bottom w:w="0" w:type="dxa"/>
            <w:right w:w="0" w:type="dxa"/>
          </w:tcMar>
        </w:tcPr>
        <w:p w:rsidR="0040562B" w14:paraId="203A86BE" w14:textId="77777777">
          <w:pPr>
            <w:pStyle w:val="FooterTitle"/>
            <w:rPr>
              <w:lang w:val="fr-FR"/>
            </w:rPr>
          </w:pPr>
          <w:r>
            <w:rPr>
              <w:lang w:val="fr-FR"/>
            </w:rPr>
            <w:t>Informations semestrielles au 30/06/2026</w:t>
          </w:r>
        </w:p>
      </w:tc>
      <w:tc>
        <w:tcPr>
          <w:tcW w:w="1200" w:type="dxa"/>
          <w:tcMar>
            <w:top w:w="0" w:type="dxa"/>
            <w:left w:w="0" w:type="dxa"/>
            <w:bottom w:w="0" w:type="dxa"/>
            <w:right w:w="0" w:type="dxa"/>
          </w:tcMar>
        </w:tcPr>
        <w:p w:rsidR="0040562B" w14:paraId="004FEAFD" w14:textId="77777777">
          <w:pPr>
            <w:rPr>
              <w:sz w:val="2"/>
            </w:rPr>
          </w:pPr>
        </w:p>
      </w:tc>
      <w:tc>
        <w:tcPr>
          <w:tcW w:w="1900" w:type="dxa"/>
          <w:tcMar>
            <w:top w:w="0" w:type="dxa"/>
            <w:left w:w="0" w:type="dxa"/>
            <w:bottom w:w="0" w:type="dxa"/>
            <w:right w:w="0" w:type="dxa"/>
          </w:tcMar>
        </w:tcPr>
        <w:p w:rsidR="0040562B" w14:paraId="14F695B9" w14:textId="77777777">
          <w:pPr>
            <w:pStyle w:val="FooterIndex"/>
            <w:rPr>
              <w:lang w:val="fr-FR"/>
            </w:rPr>
          </w:pPr>
          <w:r>
            <w:rPr>
              <w:lang w:val="fr-FR"/>
            </w:rPr>
            <w:fldChar w:fldCharType="begin"/>
          </w:r>
          <w:r>
            <w:rPr>
              <w:lang w:val="fr-FR"/>
            </w:rPr>
            <w:instrText>PAGE -1</w:instrText>
          </w:r>
          <w:r>
            <w:rPr>
              <w:lang w:val="fr-FR"/>
            </w:rPr>
            <w:fldChar w:fldCharType="separate"/>
          </w:r>
          <w:r>
            <w:rPr>
              <w:rFonts w:ascii="Arial" w:eastAsia="Arial" w:hAnsi="Arial" w:cs="Arial"/>
              <w:color w:val="000000"/>
              <w:sz w:val="16"/>
              <w:lang w:val="fr-FR" w:eastAsia="en-US" w:bidi="ar-SA"/>
            </w:rPr>
            <w:t>3</w:t>
          </w:r>
          <w:r>
            <w:rPr>
              <w:lang w:val="fr-FR"/>
            </w:rPr>
            <w:fldChar w:fldCharType="end"/>
          </w:r>
        </w:p>
      </w:tc>
    </w:tr>
  </w:tbl>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562B" w14:paraId="23357D9A" w14:textId="77777777">
    <w:pPr>
      <w:pStyle w:val="TableNote"/>
      <w:spacing w:before="100" w:after="75"/>
      <w:rPr>
        <w:lang w:val="fr-FR"/>
      </w:rPr>
    </w:pPr>
  </w:p>
  <w:tbl>
    <w:tblPr>
      <w:tblW w:w="5000" w:type="pct"/>
      <w:tblBorders>
        <w:top w:val="dashSmallGap" w:sz="6" w:space="0" w:color="808080"/>
      </w:tblBorders>
      <w:tblLayout w:type="fixed"/>
      <w:tblLook w:val="04A0"/>
    </w:tblPr>
    <w:tblGrid>
      <w:gridCol w:w="9632"/>
    </w:tblGrid>
    <w:tr w14:paraId="2DAEDCBC" w14:textId="77777777">
      <w:tblPrEx>
        <w:tblW w:w="5000" w:type="pct"/>
        <w:tblBorders>
          <w:top w:val="dashSmallGap" w:sz="6" w:space="0" w:color="808080"/>
        </w:tblBorders>
        <w:tblLayout w:type="fixed"/>
        <w:tblLook w:val="04A0"/>
      </w:tblPrEx>
      <w:trPr>
        <w:trHeight w:hRule="exact" w:val="20"/>
      </w:trPr>
      <w:tc>
        <w:tcPr>
          <w:tcW w:w="10300" w:type="dxa"/>
          <w:tcBorders>
            <w:top w:val="dashSmallGap" w:sz="6" w:space="0" w:color="808080"/>
          </w:tcBorders>
          <w:tcMar>
            <w:top w:w="0" w:type="dxa"/>
            <w:left w:w="0" w:type="dxa"/>
            <w:bottom w:w="0" w:type="dxa"/>
            <w:right w:w="0" w:type="dxa"/>
          </w:tcMar>
        </w:tcPr>
        <w:p w:rsidR="0040562B" w14:paraId="56203C1C" w14:textId="77777777">
          <w:pPr>
            <w:spacing w:line="20" w:lineRule="exact"/>
            <w:rPr>
              <w:sz w:val="2"/>
            </w:rPr>
          </w:pPr>
        </w:p>
      </w:tc>
    </w:tr>
  </w:tbl>
  <w:p w:rsidR="0040562B" w14:paraId="2856D49E" w14:textId="77777777">
    <w:pPr>
      <w:spacing w:line="45" w:lineRule="exact"/>
      <w:rPr>
        <w:sz w:val="5"/>
      </w:rPr>
    </w:pPr>
    <w:r>
      <w:t xml:space="preserve"> </w:t>
    </w:r>
  </w:p>
  <w:tbl>
    <w:tblPr>
      <w:tblW w:w="5000" w:type="pct"/>
      <w:tblLayout w:type="fixed"/>
      <w:tblLook w:val="04A0"/>
    </w:tblPr>
    <w:tblGrid>
      <w:gridCol w:w="6732"/>
      <w:gridCol w:w="1123"/>
      <w:gridCol w:w="1777"/>
    </w:tblGrid>
    <w:tr w14:paraId="75109AE3" w14:textId="77777777">
      <w:tblPrEx>
        <w:tblW w:w="5000" w:type="pct"/>
        <w:tblLayout w:type="fixed"/>
        <w:tblLook w:val="04A0"/>
      </w:tblPrEx>
      <w:trPr>
        <w:trHeight w:val="585"/>
      </w:trPr>
      <w:tc>
        <w:tcPr>
          <w:tcW w:w="7200" w:type="dxa"/>
          <w:tcMar>
            <w:top w:w="0" w:type="dxa"/>
            <w:left w:w="0" w:type="dxa"/>
            <w:bottom w:w="0" w:type="dxa"/>
            <w:right w:w="0" w:type="dxa"/>
          </w:tcMar>
        </w:tcPr>
        <w:p w:rsidR="0040562B" w14:paraId="26276D58" w14:textId="77777777">
          <w:pPr>
            <w:pStyle w:val="FooterTitle"/>
            <w:rPr>
              <w:lang w:val="fr-FR"/>
            </w:rPr>
          </w:pPr>
          <w:r>
            <w:rPr>
              <w:lang w:val="fr-FR"/>
            </w:rPr>
            <w:t>Informations semestrielles au 30/06/2026</w:t>
          </w:r>
        </w:p>
      </w:tc>
      <w:tc>
        <w:tcPr>
          <w:tcW w:w="1200" w:type="dxa"/>
          <w:tcMar>
            <w:top w:w="0" w:type="dxa"/>
            <w:left w:w="0" w:type="dxa"/>
            <w:bottom w:w="0" w:type="dxa"/>
            <w:right w:w="0" w:type="dxa"/>
          </w:tcMar>
        </w:tcPr>
        <w:p w:rsidR="0040562B" w14:paraId="519A886F" w14:textId="77777777">
          <w:pPr>
            <w:rPr>
              <w:sz w:val="2"/>
            </w:rPr>
          </w:pPr>
        </w:p>
      </w:tc>
      <w:tc>
        <w:tcPr>
          <w:tcW w:w="1900" w:type="dxa"/>
          <w:tcMar>
            <w:top w:w="0" w:type="dxa"/>
            <w:left w:w="0" w:type="dxa"/>
            <w:bottom w:w="0" w:type="dxa"/>
            <w:right w:w="0" w:type="dxa"/>
          </w:tcMar>
        </w:tcPr>
        <w:p w:rsidR="0040562B" w14:paraId="3070DE65" w14:textId="77777777">
          <w:pPr>
            <w:pStyle w:val="FooterIndex"/>
            <w:rPr>
              <w:lang w:val="fr-FR"/>
            </w:rPr>
          </w:pPr>
          <w:r>
            <w:rPr>
              <w:lang w:val="fr-FR"/>
            </w:rPr>
            <w:fldChar w:fldCharType="begin"/>
          </w:r>
          <w:r>
            <w:rPr>
              <w:lang w:val="fr-FR"/>
            </w:rPr>
            <w:instrText>PAGE -1</w:instrText>
          </w:r>
          <w:r>
            <w:rPr>
              <w:lang w:val="fr-FR"/>
            </w:rPr>
            <w:fldChar w:fldCharType="separate"/>
          </w:r>
          <w:r>
            <w:rPr>
              <w:rFonts w:ascii="Arial" w:eastAsia="Arial" w:hAnsi="Arial" w:cs="Arial"/>
              <w:color w:val="000000"/>
              <w:sz w:val="16"/>
              <w:lang w:val="fr-FR" w:eastAsia="en-US" w:bidi="ar-SA"/>
            </w:rPr>
            <w:t>4</w:t>
          </w:r>
          <w:r>
            <w:rPr>
              <w:lang w:val="fr-FR"/>
            </w:rPr>
            <w:fldChar w:fldCharType="end"/>
          </w:r>
        </w:p>
      </w:tc>
    </w:tr>
  </w:tbl>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562B" w14:paraId="68575011" w14:textId="77777777">
    <w:pPr>
      <w:pStyle w:val="TableNote"/>
      <w:spacing w:before="100" w:after="75"/>
      <w:rPr>
        <w:lang w:val="fr-FR"/>
      </w:rPr>
    </w:pPr>
  </w:p>
  <w:tbl>
    <w:tblPr>
      <w:tblW w:w="5000" w:type="pct"/>
      <w:tblBorders>
        <w:top w:val="dashSmallGap" w:sz="6" w:space="0" w:color="808080"/>
      </w:tblBorders>
      <w:tblLayout w:type="fixed"/>
      <w:tblLook w:val="04A0"/>
    </w:tblPr>
    <w:tblGrid>
      <w:gridCol w:w="9632"/>
    </w:tblGrid>
    <w:tr w14:paraId="4F6C5AD3" w14:textId="77777777">
      <w:tblPrEx>
        <w:tblW w:w="5000" w:type="pct"/>
        <w:tblBorders>
          <w:top w:val="dashSmallGap" w:sz="6" w:space="0" w:color="808080"/>
        </w:tblBorders>
        <w:tblLayout w:type="fixed"/>
        <w:tblLook w:val="04A0"/>
      </w:tblPrEx>
      <w:trPr>
        <w:trHeight w:hRule="exact" w:val="20"/>
      </w:trPr>
      <w:tc>
        <w:tcPr>
          <w:tcW w:w="10300" w:type="dxa"/>
          <w:tcBorders>
            <w:top w:val="dashSmallGap" w:sz="6" w:space="0" w:color="808080"/>
          </w:tcBorders>
          <w:tcMar>
            <w:top w:w="0" w:type="dxa"/>
            <w:left w:w="0" w:type="dxa"/>
            <w:bottom w:w="0" w:type="dxa"/>
            <w:right w:w="0" w:type="dxa"/>
          </w:tcMar>
        </w:tcPr>
        <w:p w:rsidR="0040562B" w14:paraId="78A790D6" w14:textId="77777777">
          <w:pPr>
            <w:spacing w:line="20" w:lineRule="exact"/>
            <w:rPr>
              <w:sz w:val="2"/>
            </w:rPr>
          </w:pPr>
        </w:p>
      </w:tc>
    </w:tr>
  </w:tbl>
  <w:p w:rsidR="0040562B" w14:paraId="0AE53EE0" w14:textId="77777777">
    <w:pPr>
      <w:spacing w:line="45" w:lineRule="exact"/>
      <w:rPr>
        <w:sz w:val="5"/>
      </w:rPr>
    </w:pPr>
    <w:r>
      <w:t xml:space="preserve"> </w:t>
    </w:r>
  </w:p>
  <w:tbl>
    <w:tblPr>
      <w:tblW w:w="5000" w:type="pct"/>
      <w:tblLayout w:type="fixed"/>
      <w:tblLook w:val="04A0"/>
    </w:tblPr>
    <w:tblGrid>
      <w:gridCol w:w="6732"/>
      <w:gridCol w:w="1123"/>
      <w:gridCol w:w="1777"/>
    </w:tblGrid>
    <w:tr w14:paraId="232985EF" w14:textId="77777777">
      <w:tblPrEx>
        <w:tblW w:w="5000" w:type="pct"/>
        <w:tblLayout w:type="fixed"/>
        <w:tblLook w:val="04A0"/>
      </w:tblPrEx>
      <w:trPr>
        <w:trHeight w:val="585"/>
      </w:trPr>
      <w:tc>
        <w:tcPr>
          <w:tcW w:w="7200" w:type="dxa"/>
          <w:tcMar>
            <w:top w:w="0" w:type="dxa"/>
            <w:left w:w="0" w:type="dxa"/>
            <w:bottom w:w="0" w:type="dxa"/>
            <w:right w:w="0" w:type="dxa"/>
          </w:tcMar>
        </w:tcPr>
        <w:p w:rsidR="0040562B" w14:paraId="17A9D245" w14:textId="77777777">
          <w:pPr>
            <w:pStyle w:val="FooterTitle"/>
            <w:rPr>
              <w:lang w:val="fr-FR"/>
            </w:rPr>
          </w:pPr>
          <w:r>
            <w:rPr>
              <w:lang w:val="fr-FR"/>
            </w:rPr>
            <w:t>Informations semestrielles au 30/06/2026</w:t>
          </w:r>
        </w:p>
      </w:tc>
      <w:tc>
        <w:tcPr>
          <w:tcW w:w="1200" w:type="dxa"/>
          <w:tcMar>
            <w:top w:w="0" w:type="dxa"/>
            <w:left w:w="0" w:type="dxa"/>
            <w:bottom w:w="0" w:type="dxa"/>
            <w:right w:w="0" w:type="dxa"/>
          </w:tcMar>
        </w:tcPr>
        <w:p w:rsidR="0040562B" w14:paraId="68F47210" w14:textId="77777777">
          <w:pPr>
            <w:rPr>
              <w:sz w:val="2"/>
            </w:rPr>
          </w:pPr>
        </w:p>
      </w:tc>
      <w:tc>
        <w:tcPr>
          <w:tcW w:w="1900" w:type="dxa"/>
          <w:tcMar>
            <w:top w:w="0" w:type="dxa"/>
            <w:left w:w="0" w:type="dxa"/>
            <w:bottom w:w="0" w:type="dxa"/>
            <w:right w:w="0" w:type="dxa"/>
          </w:tcMar>
        </w:tcPr>
        <w:p w:rsidR="0040562B" w14:paraId="04C8B738" w14:textId="77777777">
          <w:pPr>
            <w:pStyle w:val="FooterIndex"/>
            <w:rPr>
              <w:lang w:val="fr-FR"/>
            </w:rPr>
          </w:pPr>
          <w:r>
            <w:rPr>
              <w:lang w:val="fr-FR"/>
            </w:rPr>
            <w:fldChar w:fldCharType="begin"/>
          </w:r>
          <w:r>
            <w:rPr>
              <w:lang w:val="fr-FR"/>
            </w:rPr>
            <w:instrText>PAGE -1</w:instrText>
          </w:r>
          <w:r>
            <w:rPr>
              <w:lang w:val="fr-FR"/>
            </w:rPr>
            <w:fldChar w:fldCharType="separate"/>
          </w:r>
          <w:r>
            <w:rPr>
              <w:rFonts w:ascii="Arial" w:eastAsia="Arial" w:hAnsi="Arial" w:cs="Arial"/>
              <w:color w:val="000000"/>
              <w:sz w:val="16"/>
              <w:lang w:val="fr-FR" w:eastAsia="en-US" w:bidi="ar-SA"/>
            </w:rPr>
            <w:t>5</w:t>
          </w:r>
          <w:r>
            <w:rPr>
              <w:lang w:val="fr-FR"/>
            </w:rPr>
            <w:fldChar w:fldCharType="end"/>
          </w:r>
        </w:p>
      </w:tc>
    </w:tr>
  </w:tbl>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562B" w14:paraId="4F55E430" w14:textId="77777777">
    <w:pPr>
      <w:pStyle w:val="TableNote"/>
      <w:spacing w:before="100" w:after="75"/>
      <w:rPr>
        <w:lang w:val="fr-FR"/>
      </w:rPr>
    </w:pPr>
  </w:p>
  <w:tbl>
    <w:tblPr>
      <w:tblW w:w="5000" w:type="pct"/>
      <w:tblBorders>
        <w:top w:val="dashSmallGap" w:sz="6" w:space="0" w:color="808080"/>
      </w:tblBorders>
      <w:tblLayout w:type="fixed"/>
      <w:tblLook w:val="04A0"/>
    </w:tblPr>
    <w:tblGrid>
      <w:gridCol w:w="9632"/>
    </w:tblGrid>
    <w:tr w14:paraId="39A8E545" w14:textId="77777777">
      <w:tblPrEx>
        <w:tblW w:w="5000" w:type="pct"/>
        <w:tblBorders>
          <w:top w:val="dashSmallGap" w:sz="6" w:space="0" w:color="808080"/>
        </w:tblBorders>
        <w:tblLayout w:type="fixed"/>
        <w:tblLook w:val="04A0"/>
      </w:tblPrEx>
      <w:trPr>
        <w:trHeight w:hRule="exact" w:val="20"/>
      </w:trPr>
      <w:tc>
        <w:tcPr>
          <w:tcW w:w="10300" w:type="dxa"/>
          <w:tcBorders>
            <w:top w:val="dashSmallGap" w:sz="6" w:space="0" w:color="808080"/>
          </w:tcBorders>
          <w:tcMar>
            <w:top w:w="0" w:type="dxa"/>
            <w:left w:w="0" w:type="dxa"/>
            <w:bottom w:w="0" w:type="dxa"/>
            <w:right w:w="0" w:type="dxa"/>
          </w:tcMar>
        </w:tcPr>
        <w:p w:rsidR="0040562B" w14:paraId="2D1FD7DC" w14:textId="77777777">
          <w:pPr>
            <w:spacing w:line="20" w:lineRule="exact"/>
            <w:rPr>
              <w:sz w:val="2"/>
            </w:rPr>
          </w:pPr>
        </w:p>
      </w:tc>
    </w:tr>
  </w:tbl>
  <w:p w:rsidR="0040562B" w14:paraId="1F705372" w14:textId="77777777">
    <w:pPr>
      <w:spacing w:line="45" w:lineRule="exact"/>
      <w:rPr>
        <w:sz w:val="5"/>
      </w:rPr>
    </w:pPr>
    <w:r>
      <w:t xml:space="preserve"> </w:t>
    </w:r>
  </w:p>
  <w:tbl>
    <w:tblPr>
      <w:tblW w:w="5000" w:type="pct"/>
      <w:tblLayout w:type="fixed"/>
      <w:tblLook w:val="04A0"/>
    </w:tblPr>
    <w:tblGrid>
      <w:gridCol w:w="6732"/>
      <w:gridCol w:w="1123"/>
      <w:gridCol w:w="1777"/>
    </w:tblGrid>
    <w:tr w14:paraId="743636F6" w14:textId="77777777">
      <w:tblPrEx>
        <w:tblW w:w="5000" w:type="pct"/>
        <w:tblLayout w:type="fixed"/>
        <w:tblLook w:val="04A0"/>
      </w:tblPrEx>
      <w:trPr>
        <w:trHeight w:val="585"/>
      </w:trPr>
      <w:tc>
        <w:tcPr>
          <w:tcW w:w="7200" w:type="dxa"/>
          <w:tcMar>
            <w:top w:w="0" w:type="dxa"/>
            <w:left w:w="0" w:type="dxa"/>
            <w:bottom w:w="0" w:type="dxa"/>
            <w:right w:w="0" w:type="dxa"/>
          </w:tcMar>
        </w:tcPr>
        <w:p w:rsidR="0040562B" w14:paraId="333E0BEA" w14:textId="77777777">
          <w:pPr>
            <w:pStyle w:val="FooterTitle"/>
            <w:rPr>
              <w:lang w:val="fr-FR"/>
            </w:rPr>
          </w:pPr>
          <w:r>
            <w:rPr>
              <w:lang w:val="fr-FR"/>
            </w:rPr>
            <w:t>Informations semestrielles au 30/06/2026</w:t>
          </w:r>
        </w:p>
      </w:tc>
      <w:tc>
        <w:tcPr>
          <w:tcW w:w="1200" w:type="dxa"/>
          <w:tcMar>
            <w:top w:w="0" w:type="dxa"/>
            <w:left w:w="0" w:type="dxa"/>
            <w:bottom w:w="0" w:type="dxa"/>
            <w:right w:w="0" w:type="dxa"/>
          </w:tcMar>
        </w:tcPr>
        <w:p w:rsidR="0040562B" w14:paraId="6E5BDF21" w14:textId="77777777">
          <w:pPr>
            <w:rPr>
              <w:sz w:val="2"/>
            </w:rPr>
          </w:pPr>
        </w:p>
      </w:tc>
      <w:tc>
        <w:tcPr>
          <w:tcW w:w="1900" w:type="dxa"/>
          <w:tcMar>
            <w:top w:w="0" w:type="dxa"/>
            <w:left w:w="0" w:type="dxa"/>
            <w:bottom w:w="0" w:type="dxa"/>
            <w:right w:w="0" w:type="dxa"/>
          </w:tcMar>
        </w:tcPr>
        <w:p w:rsidR="0040562B" w14:paraId="558BEDFF" w14:textId="77777777">
          <w:pPr>
            <w:pStyle w:val="FooterIndex"/>
            <w:rPr>
              <w:lang w:val="fr-FR"/>
            </w:rPr>
          </w:pPr>
          <w:r>
            <w:rPr>
              <w:lang w:val="fr-FR"/>
            </w:rPr>
            <w:fldChar w:fldCharType="begin"/>
          </w:r>
          <w:r>
            <w:rPr>
              <w:lang w:val="fr-FR"/>
            </w:rPr>
            <w:instrText>PAGE -1</w:instrText>
          </w:r>
          <w:r>
            <w:rPr>
              <w:lang w:val="fr-FR"/>
            </w:rPr>
            <w:fldChar w:fldCharType="separate"/>
          </w:r>
          <w:r>
            <w:rPr>
              <w:rFonts w:ascii="Arial" w:eastAsia="Arial" w:hAnsi="Arial" w:cs="Arial"/>
              <w:color w:val="000000"/>
              <w:sz w:val="16"/>
              <w:lang w:val="fr-FR" w:eastAsia="en-US" w:bidi="ar-SA"/>
            </w:rPr>
            <w:t>6</w:t>
          </w:r>
          <w:r>
            <w:rPr>
              <w:lang w:val="fr-FR"/>
            </w:rPr>
            <w:fldChar w:fldCharType="end"/>
          </w:r>
        </w:p>
      </w:tc>
    </w:tr>
  </w:tbl>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562B" w14:paraId="3F97D37B" w14:textId="77777777">
    <w:pPr>
      <w:pStyle w:val="TableNote"/>
      <w:spacing w:before="100" w:after="75"/>
      <w:rPr>
        <w:lang w:val="fr-FR"/>
      </w:rPr>
    </w:pPr>
  </w:p>
  <w:tbl>
    <w:tblPr>
      <w:tblW w:w="5000" w:type="pct"/>
      <w:tblBorders>
        <w:top w:val="dashSmallGap" w:sz="6" w:space="0" w:color="808080"/>
      </w:tblBorders>
      <w:tblLayout w:type="fixed"/>
      <w:tblLook w:val="04A0"/>
    </w:tblPr>
    <w:tblGrid>
      <w:gridCol w:w="9632"/>
    </w:tblGrid>
    <w:tr w14:paraId="0D408CCF" w14:textId="77777777">
      <w:tblPrEx>
        <w:tblW w:w="5000" w:type="pct"/>
        <w:tblBorders>
          <w:top w:val="dashSmallGap" w:sz="6" w:space="0" w:color="808080"/>
        </w:tblBorders>
        <w:tblLayout w:type="fixed"/>
        <w:tblLook w:val="04A0"/>
      </w:tblPrEx>
      <w:trPr>
        <w:trHeight w:hRule="exact" w:val="20"/>
      </w:trPr>
      <w:tc>
        <w:tcPr>
          <w:tcW w:w="10300" w:type="dxa"/>
          <w:tcBorders>
            <w:top w:val="dashSmallGap" w:sz="6" w:space="0" w:color="808080"/>
          </w:tcBorders>
          <w:tcMar>
            <w:top w:w="0" w:type="dxa"/>
            <w:left w:w="0" w:type="dxa"/>
            <w:bottom w:w="0" w:type="dxa"/>
            <w:right w:w="0" w:type="dxa"/>
          </w:tcMar>
        </w:tcPr>
        <w:p w:rsidR="0040562B" w14:paraId="3E98F6CB" w14:textId="77777777">
          <w:pPr>
            <w:spacing w:line="20" w:lineRule="exact"/>
            <w:rPr>
              <w:sz w:val="2"/>
            </w:rPr>
          </w:pPr>
        </w:p>
      </w:tc>
    </w:tr>
  </w:tbl>
  <w:p w:rsidR="0040562B" w14:paraId="0066AA7C" w14:textId="77777777">
    <w:pPr>
      <w:spacing w:line="45" w:lineRule="exact"/>
      <w:rPr>
        <w:sz w:val="5"/>
      </w:rPr>
    </w:pPr>
    <w:r>
      <w:t xml:space="preserve"> </w:t>
    </w:r>
  </w:p>
  <w:tbl>
    <w:tblPr>
      <w:tblW w:w="5000" w:type="pct"/>
      <w:tblLayout w:type="fixed"/>
      <w:tblLook w:val="04A0"/>
    </w:tblPr>
    <w:tblGrid>
      <w:gridCol w:w="6732"/>
      <w:gridCol w:w="1123"/>
      <w:gridCol w:w="1777"/>
    </w:tblGrid>
    <w:tr w14:paraId="6902027B" w14:textId="77777777">
      <w:tblPrEx>
        <w:tblW w:w="5000" w:type="pct"/>
        <w:tblLayout w:type="fixed"/>
        <w:tblLook w:val="04A0"/>
      </w:tblPrEx>
      <w:trPr>
        <w:trHeight w:val="585"/>
      </w:trPr>
      <w:tc>
        <w:tcPr>
          <w:tcW w:w="7200" w:type="dxa"/>
          <w:tcMar>
            <w:top w:w="0" w:type="dxa"/>
            <w:left w:w="0" w:type="dxa"/>
            <w:bottom w:w="0" w:type="dxa"/>
            <w:right w:w="0" w:type="dxa"/>
          </w:tcMar>
        </w:tcPr>
        <w:p w:rsidR="0040562B" w14:paraId="7DA6FCE2" w14:textId="77777777">
          <w:pPr>
            <w:pStyle w:val="FooterTitle"/>
            <w:rPr>
              <w:lang w:val="fr-FR"/>
            </w:rPr>
          </w:pPr>
          <w:r>
            <w:rPr>
              <w:lang w:val="fr-FR"/>
            </w:rPr>
            <w:t>Informations semestrielles au 30/06/2026</w:t>
          </w:r>
        </w:p>
      </w:tc>
      <w:tc>
        <w:tcPr>
          <w:tcW w:w="1200" w:type="dxa"/>
          <w:tcMar>
            <w:top w:w="0" w:type="dxa"/>
            <w:left w:w="0" w:type="dxa"/>
            <w:bottom w:w="0" w:type="dxa"/>
            <w:right w:w="0" w:type="dxa"/>
          </w:tcMar>
        </w:tcPr>
        <w:p w:rsidR="0040562B" w14:paraId="0A405FE5" w14:textId="77777777">
          <w:pPr>
            <w:rPr>
              <w:sz w:val="2"/>
            </w:rPr>
          </w:pPr>
        </w:p>
      </w:tc>
      <w:tc>
        <w:tcPr>
          <w:tcW w:w="1900" w:type="dxa"/>
          <w:tcMar>
            <w:top w:w="0" w:type="dxa"/>
            <w:left w:w="0" w:type="dxa"/>
            <w:bottom w:w="0" w:type="dxa"/>
            <w:right w:w="0" w:type="dxa"/>
          </w:tcMar>
        </w:tcPr>
        <w:p w:rsidR="0040562B" w14:paraId="62AB845E" w14:textId="77777777">
          <w:pPr>
            <w:pStyle w:val="FooterIndex"/>
            <w:rPr>
              <w:lang w:val="fr-FR"/>
            </w:rPr>
          </w:pPr>
          <w:r>
            <w:rPr>
              <w:lang w:val="fr-FR"/>
            </w:rPr>
            <w:fldChar w:fldCharType="begin"/>
          </w:r>
          <w:r>
            <w:rPr>
              <w:lang w:val="fr-FR"/>
            </w:rPr>
            <w:instrText>PAGE -1</w:instrText>
          </w:r>
          <w:r>
            <w:rPr>
              <w:lang w:val="fr-FR"/>
            </w:rPr>
            <w:fldChar w:fldCharType="separate"/>
          </w:r>
          <w:r>
            <w:rPr>
              <w:rFonts w:ascii="Arial" w:eastAsia="Arial" w:hAnsi="Arial" w:cs="Arial"/>
              <w:color w:val="000000"/>
              <w:sz w:val="16"/>
              <w:lang w:val="fr-FR" w:eastAsia="en-US" w:bidi="ar-SA"/>
            </w:rPr>
            <w:t>7</w:t>
          </w:r>
          <w:r>
            <w:rPr>
              <w:lang w:val="fr-FR"/>
            </w:rPr>
            <w:fldChar w:fldCharType="end"/>
          </w:r>
        </w:p>
      </w:tc>
    </w:tr>
  </w:tbl>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562B" w14:paraId="32AE5AD1" w14:textId="77777777">
    <w:pPr>
      <w:pStyle w:val="TableNote"/>
      <w:spacing w:before="100" w:after="75"/>
      <w:rPr>
        <w:lang w:val="fr-FR"/>
      </w:rPr>
    </w:pPr>
  </w:p>
  <w:tbl>
    <w:tblPr>
      <w:tblW w:w="5000" w:type="pct"/>
      <w:tblBorders>
        <w:top w:val="dashSmallGap" w:sz="6" w:space="0" w:color="808080"/>
      </w:tblBorders>
      <w:tblLayout w:type="fixed"/>
      <w:tblLook w:val="04A0"/>
    </w:tblPr>
    <w:tblGrid>
      <w:gridCol w:w="9632"/>
    </w:tblGrid>
    <w:tr w14:paraId="323EF641" w14:textId="77777777">
      <w:tblPrEx>
        <w:tblW w:w="5000" w:type="pct"/>
        <w:tblBorders>
          <w:top w:val="dashSmallGap" w:sz="6" w:space="0" w:color="808080"/>
        </w:tblBorders>
        <w:tblLayout w:type="fixed"/>
        <w:tblLook w:val="04A0"/>
      </w:tblPrEx>
      <w:trPr>
        <w:trHeight w:hRule="exact" w:val="20"/>
      </w:trPr>
      <w:tc>
        <w:tcPr>
          <w:tcW w:w="10300" w:type="dxa"/>
          <w:tcBorders>
            <w:top w:val="dashSmallGap" w:sz="6" w:space="0" w:color="808080"/>
          </w:tcBorders>
          <w:tcMar>
            <w:top w:w="0" w:type="dxa"/>
            <w:left w:w="0" w:type="dxa"/>
            <w:bottom w:w="0" w:type="dxa"/>
            <w:right w:w="0" w:type="dxa"/>
          </w:tcMar>
        </w:tcPr>
        <w:p w:rsidR="0040562B" w14:paraId="65DEDFDC" w14:textId="77777777">
          <w:pPr>
            <w:spacing w:line="20" w:lineRule="exact"/>
            <w:rPr>
              <w:sz w:val="2"/>
            </w:rPr>
          </w:pPr>
        </w:p>
      </w:tc>
    </w:tr>
  </w:tbl>
  <w:p w:rsidR="0040562B" w14:paraId="3479F4B4" w14:textId="77777777">
    <w:pPr>
      <w:spacing w:line="45" w:lineRule="exact"/>
      <w:rPr>
        <w:sz w:val="5"/>
      </w:rPr>
    </w:pPr>
    <w:r>
      <w:t xml:space="preserve"> </w:t>
    </w:r>
  </w:p>
  <w:tbl>
    <w:tblPr>
      <w:tblW w:w="5000" w:type="pct"/>
      <w:tblLayout w:type="fixed"/>
      <w:tblLook w:val="04A0"/>
    </w:tblPr>
    <w:tblGrid>
      <w:gridCol w:w="6732"/>
      <w:gridCol w:w="1123"/>
      <w:gridCol w:w="1777"/>
    </w:tblGrid>
    <w:tr w14:paraId="0FDEF4B7" w14:textId="77777777">
      <w:tblPrEx>
        <w:tblW w:w="5000" w:type="pct"/>
        <w:tblLayout w:type="fixed"/>
        <w:tblLook w:val="04A0"/>
      </w:tblPrEx>
      <w:trPr>
        <w:trHeight w:val="585"/>
      </w:trPr>
      <w:tc>
        <w:tcPr>
          <w:tcW w:w="7200" w:type="dxa"/>
          <w:tcMar>
            <w:top w:w="0" w:type="dxa"/>
            <w:left w:w="0" w:type="dxa"/>
            <w:bottom w:w="0" w:type="dxa"/>
            <w:right w:w="0" w:type="dxa"/>
          </w:tcMar>
        </w:tcPr>
        <w:p w:rsidR="0040562B" w14:paraId="45AD761B" w14:textId="77777777">
          <w:pPr>
            <w:pStyle w:val="FooterTitle"/>
            <w:rPr>
              <w:lang w:val="fr-FR"/>
            </w:rPr>
          </w:pPr>
          <w:r>
            <w:rPr>
              <w:lang w:val="fr-FR"/>
            </w:rPr>
            <w:t>Informations semestrielles au 30/06/2026</w:t>
          </w:r>
        </w:p>
      </w:tc>
      <w:tc>
        <w:tcPr>
          <w:tcW w:w="1200" w:type="dxa"/>
          <w:tcMar>
            <w:top w:w="0" w:type="dxa"/>
            <w:left w:w="0" w:type="dxa"/>
            <w:bottom w:w="0" w:type="dxa"/>
            <w:right w:w="0" w:type="dxa"/>
          </w:tcMar>
        </w:tcPr>
        <w:p w:rsidR="0040562B" w14:paraId="2A98C60C" w14:textId="77777777">
          <w:pPr>
            <w:rPr>
              <w:sz w:val="2"/>
            </w:rPr>
          </w:pPr>
        </w:p>
      </w:tc>
      <w:tc>
        <w:tcPr>
          <w:tcW w:w="1900" w:type="dxa"/>
          <w:tcMar>
            <w:top w:w="0" w:type="dxa"/>
            <w:left w:w="0" w:type="dxa"/>
            <w:bottom w:w="0" w:type="dxa"/>
            <w:right w:w="0" w:type="dxa"/>
          </w:tcMar>
        </w:tcPr>
        <w:p w:rsidR="0040562B" w14:paraId="41F284D7" w14:textId="77777777">
          <w:pPr>
            <w:pStyle w:val="FooterIndex"/>
            <w:rPr>
              <w:lang w:val="fr-FR"/>
            </w:rPr>
          </w:pPr>
          <w:r>
            <w:rPr>
              <w:lang w:val="fr-FR"/>
            </w:rPr>
            <w:fldChar w:fldCharType="begin"/>
          </w:r>
          <w:r>
            <w:rPr>
              <w:lang w:val="fr-FR"/>
            </w:rPr>
            <w:instrText>PAGE -1</w:instrText>
          </w:r>
          <w:r>
            <w:rPr>
              <w:lang w:val="fr-FR"/>
            </w:rPr>
            <w:fldChar w:fldCharType="separate"/>
          </w:r>
          <w:r>
            <w:rPr>
              <w:rFonts w:ascii="Arial" w:eastAsia="Arial" w:hAnsi="Arial" w:cs="Arial"/>
              <w:color w:val="000000"/>
              <w:sz w:val="16"/>
              <w:lang w:val="fr-FR" w:eastAsia="en-US" w:bidi="ar-SA"/>
            </w:rPr>
            <w:t>8</w:t>
          </w:r>
          <w:r>
            <w:rPr>
              <w:lang w:val="fr-FR"/>
            </w:rPr>
            <w:fldChar w:fldCharType="end"/>
          </w:r>
        </w:p>
      </w:tc>
    </w:tr>
  </w:tbl>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562B" w14:paraId="4AD0E98E" w14:textId="77777777">
    <w:pPr>
      <w:pStyle w:val="TableNote"/>
      <w:spacing w:before="100" w:after="75"/>
      <w:rPr>
        <w:lang w:val="fr-FR"/>
      </w:rPr>
    </w:pPr>
  </w:p>
  <w:tbl>
    <w:tblPr>
      <w:tblW w:w="5000" w:type="pct"/>
      <w:tblBorders>
        <w:top w:val="dashSmallGap" w:sz="6" w:space="0" w:color="808080"/>
      </w:tblBorders>
      <w:tblLayout w:type="fixed"/>
      <w:tblLook w:val="04A0"/>
    </w:tblPr>
    <w:tblGrid>
      <w:gridCol w:w="9632"/>
    </w:tblGrid>
    <w:tr w14:paraId="5A637F06" w14:textId="77777777">
      <w:tblPrEx>
        <w:tblW w:w="5000" w:type="pct"/>
        <w:tblBorders>
          <w:top w:val="dashSmallGap" w:sz="6" w:space="0" w:color="808080"/>
        </w:tblBorders>
        <w:tblLayout w:type="fixed"/>
        <w:tblLook w:val="04A0"/>
      </w:tblPrEx>
      <w:trPr>
        <w:trHeight w:hRule="exact" w:val="20"/>
      </w:trPr>
      <w:tc>
        <w:tcPr>
          <w:tcW w:w="10300" w:type="dxa"/>
          <w:tcBorders>
            <w:top w:val="dashSmallGap" w:sz="6" w:space="0" w:color="808080"/>
          </w:tcBorders>
          <w:tcMar>
            <w:top w:w="0" w:type="dxa"/>
            <w:left w:w="0" w:type="dxa"/>
            <w:bottom w:w="0" w:type="dxa"/>
            <w:right w:w="0" w:type="dxa"/>
          </w:tcMar>
        </w:tcPr>
        <w:p w:rsidR="0040562B" w14:paraId="4B9CD350" w14:textId="77777777">
          <w:pPr>
            <w:spacing w:line="20" w:lineRule="exact"/>
            <w:rPr>
              <w:sz w:val="2"/>
            </w:rPr>
          </w:pPr>
        </w:p>
      </w:tc>
    </w:tr>
  </w:tbl>
  <w:p w:rsidR="0040562B" w14:paraId="360CF6A7" w14:textId="77777777">
    <w:pPr>
      <w:spacing w:line="45" w:lineRule="exact"/>
      <w:rPr>
        <w:sz w:val="5"/>
      </w:rPr>
    </w:pPr>
    <w:r>
      <w:t xml:space="preserve"> </w:t>
    </w:r>
  </w:p>
  <w:tbl>
    <w:tblPr>
      <w:tblW w:w="5000" w:type="pct"/>
      <w:tblLayout w:type="fixed"/>
      <w:tblLook w:val="04A0"/>
    </w:tblPr>
    <w:tblGrid>
      <w:gridCol w:w="6732"/>
      <w:gridCol w:w="1123"/>
      <w:gridCol w:w="1777"/>
    </w:tblGrid>
    <w:tr w14:paraId="13ED1376" w14:textId="77777777">
      <w:tblPrEx>
        <w:tblW w:w="5000" w:type="pct"/>
        <w:tblLayout w:type="fixed"/>
        <w:tblLook w:val="04A0"/>
      </w:tblPrEx>
      <w:trPr>
        <w:trHeight w:val="585"/>
      </w:trPr>
      <w:tc>
        <w:tcPr>
          <w:tcW w:w="7200" w:type="dxa"/>
          <w:tcMar>
            <w:top w:w="0" w:type="dxa"/>
            <w:left w:w="0" w:type="dxa"/>
            <w:bottom w:w="0" w:type="dxa"/>
            <w:right w:w="0" w:type="dxa"/>
          </w:tcMar>
        </w:tcPr>
        <w:p w:rsidR="0040562B" w14:paraId="2A5F269B" w14:textId="77777777">
          <w:pPr>
            <w:pStyle w:val="FooterTitle"/>
            <w:rPr>
              <w:lang w:val="fr-FR"/>
            </w:rPr>
          </w:pPr>
          <w:r>
            <w:rPr>
              <w:lang w:val="fr-FR"/>
            </w:rPr>
            <w:t>Informations semestrielles au 30/06/2026</w:t>
          </w:r>
        </w:p>
      </w:tc>
      <w:tc>
        <w:tcPr>
          <w:tcW w:w="1200" w:type="dxa"/>
          <w:tcMar>
            <w:top w:w="0" w:type="dxa"/>
            <w:left w:w="0" w:type="dxa"/>
            <w:bottom w:w="0" w:type="dxa"/>
            <w:right w:w="0" w:type="dxa"/>
          </w:tcMar>
        </w:tcPr>
        <w:p w:rsidR="0040562B" w14:paraId="1F58DC28" w14:textId="77777777">
          <w:pPr>
            <w:rPr>
              <w:sz w:val="2"/>
            </w:rPr>
          </w:pPr>
        </w:p>
      </w:tc>
      <w:tc>
        <w:tcPr>
          <w:tcW w:w="1900" w:type="dxa"/>
          <w:tcMar>
            <w:top w:w="0" w:type="dxa"/>
            <w:left w:w="0" w:type="dxa"/>
            <w:bottom w:w="0" w:type="dxa"/>
            <w:right w:w="0" w:type="dxa"/>
          </w:tcMar>
        </w:tcPr>
        <w:p w:rsidR="0040562B" w14:paraId="2F02A7D3" w14:textId="77777777">
          <w:pPr>
            <w:pStyle w:val="FooterIndex"/>
            <w:rPr>
              <w:lang w:val="fr-FR"/>
            </w:rPr>
          </w:pPr>
          <w:r>
            <w:rPr>
              <w:lang w:val="fr-FR"/>
            </w:rPr>
            <w:fldChar w:fldCharType="begin"/>
          </w:r>
          <w:r>
            <w:rPr>
              <w:lang w:val="fr-FR"/>
            </w:rPr>
            <w:instrText>PAGE -1</w:instrText>
          </w:r>
          <w:r>
            <w:rPr>
              <w:lang w:val="fr-FR"/>
            </w:rPr>
            <w:fldChar w:fldCharType="separate"/>
          </w:r>
          <w:r>
            <w:rPr>
              <w:rFonts w:ascii="Arial" w:eastAsia="Arial" w:hAnsi="Arial" w:cs="Arial"/>
              <w:color w:val="000000"/>
              <w:sz w:val="16"/>
              <w:lang w:val="fr-FR" w:eastAsia="en-US" w:bidi="ar-SA"/>
            </w:rPr>
            <w:t>9</w:t>
          </w:r>
          <w:r>
            <w:rPr>
              <w:lang w:val="fr-FR"/>
            </w:rPr>
            <w:fldChar w:fldCharType="end"/>
          </w:r>
        </w:p>
      </w:tc>
    </w:tr>
  </w:tbl>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562B" w14:paraId="3FEF3E7F" w14:textId="77777777">
    <w:pPr>
      <w:pStyle w:val="TableNote"/>
      <w:spacing w:before="100" w:after="75"/>
      <w:rPr>
        <w:lang w:val="fr-FR"/>
      </w:rPr>
    </w:pPr>
  </w:p>
  <w:tbl>
    <w:tblPr>
      <w:tblW w:w="5000" w:type="pct"/>
      <w:tblBorders>
        <w:top w:val="dashSmallGap" w:sz="6" w:space="0" w:color="808080"/>
      </w:tblBorders>
      <w:tblLayout w:type="fixed"/>
      <w:tblLook w:val="04A0"/>
    </w:tblPr>
    <w:tblGrid>
      <w:gridCol w:w="9632"/>
    </w:tblGrid>
    <w:tr w14:paraId="47464DEE" w14:textId="77777777">
      <w:tblPrEx>
        <w:tblW w:w="5000" w:type="pct"/>
        <w:tblBorders>
          <w:top w:val="dashSmallGap" w:sz="6" w:space="0" w:color="808080"/>
        </w:tblBorders>
        <w:tblLayout w:type="fixed"/>
        <w:tblLook w:val="04A0"/>
      </w:tblPrEx>
      <w:trPr>
        <w:trHeight w:hRule="exact" w:val="20"/>
      </w:trPr>
      <w:tc>
        <w:tcPr>
          <w:tcW w:w="10300" w:type="dxa"/>
          <w:tcBorders>
            <w:top w:val="dashSmallGap" w:sz="6" w:space="0" w:color="808080"/>
          </w:tcBorders>
          <w:tcMar>
            <w:top w:w="0" w:type="dxa"/>
            <w:left w:w="0" w:type="dxa"/>
            <w:bottom w:w="0" w:type="dxa"/>
            <w:right w:w="0" w:type="dxa"/>
          </w:tcMar>
        </w:tcPr>
        <w:p w:rsidR="0040562B" w14:paraId="583D6B32" w14:textId="77777777">
          <w:pPr>
            <w:spacing w:line="20" w:lineRule="exact"/>
            <w:rPr>
              <w:sz w:val="2"/>
            </w:rPr>
          </w:pPr>
        </w:p>
      </w:tc>
    </w:tr>
  </w:tbl>
  <w:p w:rsidR="0040562B" w14:paraId="6F288B75" w14:textId="77777777">
    <w:pPr>
      <w:spacing w:line="45" w:lineRule="exact"/>
      <w:rPr>
        <w:sz w:val="5"/>
      </w:rPr>
    </w:pPr>
    <w:r>
      <w:t xml:space="preserve"> </w:t>
    </w:r>
  </w:p>
  <w:tbl>
    <w:tblPr>
      <w:tblW w:w="5000" w:type="pct"/>
      <w:tblLayout w:type="fixed"/>
      <w:tblLook w:val="04A0"/>
    </w:tblPr>
    <w:tblGrid>
      <w:gridCol w:w="6732"/>
      <w:gridCol w:w="1123"/>
      <w:gridCol w:w="1777"/>
    </w:tblGrid>
    <w:tr w14:paraId="05F20BA9" w14:textId="77777777">
      <w:tblPrEx>
        <w:tblW w:w="5000" w:type="pct"/>
        <w:tblLayout w:type="fixed"/>
        <w:tblLook w:val="04A0"/>
      </w:tblPrEx>
      <w:trPr>
        <w:trHeight w:val="585"/>
      </w:trPr>
      <w:tc>
        <w:tcPr>
          <w:tcW w:w="7200" w:type="dxa"/>
          <w:tcMar>
            <w:top w:w="0" w:type="dxa"/>
            <w:left w:w="0" w:type="dxa"/>
            <w:bottom w:w="0" w:type="dxa"/>
            <w:right w:w="0" w:type="dxa"/>
          </w:tcMar>
        </w:tcPr>
        <w:p w:rsidR="0040562B" w14:paraId="017B0C35" w14:textId="77777777">
          <w:pPr>
            <w:pStyle w:val="FooterTitle"/>
            <w:rPr>
              <w:lang w:val="fr-FR"/>
            </w:rPr>
          </w:pPr>
          <w:r>
            <w:rPr>
              <w:lang w:val="fr-FR"/>
            </w:rPr>
            <w:t>Informations semestrielles au 30/06/2026</w:t>
          </w:r>
        </w:p>
      </w:tc>
      <w:tc>
        <w:tcPr>
          <w:tcW w:w="1200" w:type="dxa"/>
          <w:tcMar>
            <w:top w:w="0" w:type="dxa"/>
            <w:left w:w="0" w:type="dxa"/>
            <w:bottom w:w="0" w:type="dxa"/>
            <w:right w:w="0" w:type="dxa"/>
          </w:tcMar>
        </w:tcPr>
        <w:p w:rsidR="0040562B" w14:paraId="688FF4BD" w14:textId="77777777">
          <w:pPr>
            <w:rPr>
              <w:sz w:val="2"/>
            </w:rPr>
          </w:pPr>
        </w:p>
      </w:tc>
      <w:tc>
        <w:tcPr>
          <w:tcW w:w="1900" w:type="dxa"/>
          <w:tcMar>
            <w:top w:w="0" w:type="dxa"/>
            <w:left w:w="0" w:type="dxa"/>
            <w:bottom w:w="0" w:type="dxa"/>
            <w:right w:w="0" w:type="dxa"/>
          </w:tcMar>
        </w:tcPr>
        <w:p w:rsidR="0040562B" w14:paraId="75ACEC4C" w14:textId="77777777">
          <w:pPr>
            <w:pStyle w:val="FooterIndex"/>
            <w:rPr>
              <w:lang w:val="fr-FR"/>
            </w:rPr>
          </w:pPr>
          <w:r>
            <w:rPr>
              <w:lang w:val="fr-FR"/>
            </w:rPr>
            <w:fldChar w:fldCharType="begin"/>
          </w:r>
          <w:r>
            <w:rPr>
              <w:lang w:val="fr-FR"/>
            </w:rPr>
            <w:instrText>PAGE -1</w:instrText>
          </w:r>
          <w:r>
            <w:rPr>
              <w:lang w:val="fr-FR"/>
            </w:rPr>
            <w:fldChar w:fldCharType="separate"/>
          </w:r>
          <w:r>
            <w:rPr>
              <w:rFonts w:ascii="Arial" w:eastAsia="Arial" w:hAnsi="Arial" w:cs="Arial"/>
              <w:color w:val="000000"/>
              <w:sz w:val="16"/>
              <w:lang w:val="fr-FR" w:eastAsia="en-US" w:bidi="ar-SA"/>
            </w:rPr>
            <w:t>10</w:t>
          </w:r>
          <w:r>
            <w:rPr>
              <w:lang w:val="fr-FR"/>
            </w:rPr>
            <w:fldChar w:fldCharType="end"/>
          </w:r>
        </w:p>
      </w:tc>
    </w:tr>
  </w:tbl>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562B" w14:paraId="7D5FBFD2" w14:textId="77777777">
    <w:pPr>
      <w:pStyle w:val="TableNote"/>
      <w:spacing w:before="100" w:after="75"/>
      <w:rPr>
        <w:lang w:val="fr-FR"/>
      </w:rPr>
    </w:pPr>
  </w:p>
  <w:tbl>
    <w:tblPr>
      <w:tblW w:w="5000" w:type="pct"/>
      <w:tblBorders>
        <w:top w:val="dashSmallGap" w:sz="6" w:space="0" w:color="808080"/>
      </w:tblBorders>
      <w:tblLayout w:type="fixed"/>
      <w:tblLook w:val="04A0"/>
    </w:tblPr>
    <w:tblGrid>
      <w:gridCol w:w="9632"/>
    </w:tblGrid>
    <w:tr w14:paraId="31FA288B" w14:textId="77777777">
      <w:tblPrEx>
        <w:tblW w:w="5000" w:type="pct"/>
        <w:tblBorders>
          <w:top w:val="dashSmallGap" w:sz="6" w:space="0" w:color="808080"/>
        </w:tblBorders>
        <w:tblLayout w:type="fixed"/>
        <w:tblLook w:val="04A0"/>
      </w:tblPrEx>
      <w:trPr>
        <w:trHeight w:hRule="exact" w:val="20"/>
      </w:trPr>
      <w:tc>
        <w:tcPr>
          <w:tcW w:w="10300" w:type="dxa"/>
          <w:tcBorders>
            <w:top w:val="dashSmallGap" w:sz="6" w:space="0" w:color="808080"/>
          </w:tcBorders>
          <w:tcMar>
            <w:top w:w="0" w:type="dxa"/>
            <w:left w:w="0" w:type="dxa"/>
            <w:bottom w:w="0" w:type="dxa"/>
            <w:right w:w="0" w:type="dxa"/>
          </w:tcMar>
        </w:tcPr>
        <w:p w:rsidR="0040562B" w14:paraId="5D4EC576" w14:textId="77777777">
          <w:pPr>
            <w:spacing w:line="20" w:lineRule="exact"/>
            <w:rPr>
              <w:sz w:val="2"/>
            </w:rPr>
          </w:pPr>
        </w:p>
      </w:tc>
    </w:tr>
  </w:tbl>
  <w:p w:rsidR="0040562B" w14:paraId="64F22CD1" w14:textId="77777777">
    <w:pPr>
      <w:spacing w:line="45" w:lineRule="exact"/>
      <w:rPr>
        <w:sz w:val="5"/>
      </w:rPr>
    </w:pPr>
    <w:r>
      <w:t xml:space="preserve"> </w:t>
    </w:r>
  </w:p>
  <w:tbl>
    <w:tblPr>
      <w:tblW w:w="5000" w:type="pct"/>
      <w:tblLayout w:type="fixed"/>
      <w:tblLook w:val="04A0"/>
    </w:tblPr>
    <w:tblGrid>
      <w:gridCol w:w="6732"/>
      <w:gridCol w:w="1123"/>
      <w:gridCol w:w="1777"/>
    </w:tblGrid>
    <w:tr w14:paraId="39E46D1F" w14:textId="77777777">
      <w:tblPrEx>
        <w:tblW w:w="5000" w:type="pct"/>
        <w:tblLayout w:type="fixed"/>
        <w:tblLook w:val="04A0"/>
      </w:tblPrEx>
      <w:trPr>
        <w:trHeight w:val="585"/>
      </w:trPr>
      <w:tc>
        <w:tcPr>
          <w:tcW w:w="7200" w:type="dxa"/>
          <w:tcMar>
            <w:top w:w="0" w:type="dxa"/>
            <w:left w:w="0" w:type="dxa"/>
            <w:bottom w:w="0" w:type="dxa"/>
            <w:right w:w="0" w:type="dxa"/>
          </w:tcMar>
        </w:tcPr>
        <w:p w:rsidR="0040562B" w14:paraId="39AE4357" w14:textId="77777777">
          <w:pPr>
            <w:pStyle w:val="FooterTitle"/>
            <w:rPr>
              <w:lang w:val="fr-FR"/>
            </w:rPr>
          </w:pPr>
          <w:r>
            <w:rPr>
              <w:lang w:val="fr-FR"/>
            </w:rPr>
            <w:t>Informations semestrielles au 30/06/2026</w:t>
          </w:r>
        </w:p>
      </w:tc>
      <w:tc>
        <w:tcPr>
          <w:tcW w:w="1200" w:type="dxa"/>
          <w:tcMar>
            <w:top w:w="0" w:type="dxa"/>
            <w:left w:w="0" w:type="dxa"/>
            <w:bottom w:w="0" w:type="dxa"/>
            <w:right w:w="0" w:type="dxa"/>
          </w:tcMar>
        </w:tcPr>
        <w:p w:rsidR="0040562B" w14:paraId="6D5A2C48" w14:textId="77777777">
          <w:pPr>
            <w:rPr>
              <w:sz w:val="2"/>
            </w:rPr>
          </w:pPr>
        </w:p>
      </w:tc>
      <w:tc>
        <w:tcPr>
          <w:tcW w:w="1900" w:type="dxa"/>
          <w:tcMar>
            <w:top w:w="0" w:type="dxa"/>
            <w:left w:w="0" w:type="dxa"/>
            <w:bottom w:w="0" w:type="dxa"/>
            <w:right w:w="0" w:type="dxa"/>
          </w:tcMar>
        </w:tcPr>
        <w:p w:rsidR="0040562B" w14:paraId="3761B188" w14:textId="77777777">
          <w:pPr>
            <w:pStyle w:val="FooterIndex"/>
            <w:rPr>
              <w:lang w:val="fr-FR"/>
            </w:rPr>
          </w:pPr>
          <w:r>
            <w:rPr>
              <w:lang w:val="fr-FR"/>
            </w:rPr>
            <w:fldChar w:fldCharType="begin"/>
          </w:r>
          <w:r>
            <w:rPr>
              <w:lang w:val="fr-FR"/>
            </w:rPr>
            <w:instrText>PAGE -1</w:instrText>
          </w:r>
          <w:r>
            <w:rPr>
              <w:lang w:val="fr-FR"/>
            </w:rPr>
            <w:fldChar w:fldCharType="separate"/>
          </w:r>
          <w:r>
            <w:rPr>
              <w:rFonts w:ascii="Arial" w:eastAsia="Arial" w:hAnsi="Arial" w:cs="Arial"/>
              <w:color w:val="000000"/>
              <w:sz w:val="16"/>
              <w:lang w:val="fr-FR" w:eastAsia="en-US" w:bidi="ar-SA"/>
            </w:rPr>
            <w:t>11</w:t>
          </w:r>
          <w:r>
            <w:rPr>
              <w:lang w:val="fr-FR"/>
            </w:rPr>
            <w:fldChar w:fldCharType="end"/>
          </w:r>
        </w:p>
      </w:tc>
    </w:tr>
  </w:tbl>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562B" w14:paraId="4FC7A244" w14:textId="77777777">
    <w:pPr>
      <w:pStyle w:val="TableNote"/>
      <w:spacing w:before="100" w:after="75"/>
      <w:rPr>
        <w:lang w:val="fr-FR"/>
      </w:rPr>
    </w:pPr>
  </w:p>
  <w:tbl>
    <w:tblPr>
      <w:tblW w:w="5000" w:type="pct"/>
      <w:tblBorders>
        <w:top w:val="dashSmallGap" w:sz="6" w:space="0" w:color="808080"/>
      </w:tblBorders>
      <w:tblLayout w:type="fixed"/>
      <w:tblLook w:val="04A0"/>
    </w:tblPr>
    <w:tblGrid>
      <w:gridCol w:w="9632"/>
    </w:tblGrid>
    <w:tr w14:paraId="42856EF9" w14:textId="77777777">
      <w:tblPrEx>
        <w:tblW w:w="5000" w:type="pct"/>
        <w:tblBorders>
          <w:top w:val="dashSmallGap" w:sz="6" w:space="0" w:color="808080"/>
        </w:tblBorders>
        <w:tblLayout w:type="fixed"/>
        <w:tblLook w:val="04A0"/>
      </w:tblPrEx>
      <w:trPr>
        <w:trHeight w:hRule="exact" w:val="20"/>
      </w:trPr>
      <w:tc>
        <w:tcPr>
          <w:tcW w:w="10300" w:type="dxa"/>
          <w:tcBorders>
            <w:top w:val="dashSmallGap" w:sz="6" w:space="0" w:color="808080"/>
          </w:tcBorders>
          <w:tcMar>
            <w:top w:w="0" w:type="dxa"/>
            <w:left w:w="0" w:type="dxa"/>
            <w:bottom w:w="0" w:type="dxa"/>
            <w:right w:w="0" w:type="dxa"/>
          </w:tcMar>
        </w:tcPr>
        <w:p w:rsidR="0040562B" w14:paraId="38A8E5D2" w14:textId="77777777">
          <w:pPr>
            <w:spacing w:line="20" w:lineRule="exact"/>
            <w:rPr>
              <w:sz w:val="2"/>
            </w:rPr>
          </w:pPr>
        </w:p>
      </w:tc>
    </w:tr>
  </w:tbl>
  <w:p w:rsidR="0040562B" w14:paraId="13FF1D74" w14:textId="77777777">
    <w:pPr>
      <w:spacing w:line="45" w:lineRule="exact"/>
      <w:rPr>
        <w:sz w:val="5"/>
      </w:rPr>
    </w:pPr>
    <w:r>
      <w:t xml:space="preserve"> </w:t>
    </w:r>
  </w:p>
  <w:tbl>
    <w:tblPr>
      <w:tblW w:w="5000" w:type="pct"/>
      <w:tblLayout w:type="fixed"/>
      <w:tblLook w:val="04A0"/>
    </w:tblPr>
    <w:tblGrid>
      <w:gridCol w:w="6732"/>
      <w:gridCol w:w="1123"/>
      <w:gridCol w:w="1777"/>
    </w:tblGrid>
    <w:tr w14:paraId="6D3C48B8" w14:textId="77777777">
      <w:tblPrEx>
        <w:tblW w:w="5000" w:type="pct"/>
        <w:tblLayout w:type="fixed"/>
        <w:tblLook w:val="04A0"/>
      </w:tblPrEx>
      <w:trPr>
        <w:trHeight w:val="585"/>
      </w:trPr>
      <w:tc>
        <w:tcPr>
          <w:tcW w:w="7200" w:type="dxa"/>
          <w:tcMar>
            <w:top w:w="0" w:type="dxa"/>
            <w:left w:w="0" w:type="dxa"/>
            <w:bottom w:w="0" w:type="dxa"/>
            <w:right w:w="0" w:type="dxa"/>
          </w:tcMar>
        </w:tcPr>
        <w:p w:rsidR="0040562B" w14:paraId="3D199A32" w14:textId="77777777">
          <w:pPr>
            <w:pStyle w:val="FooterTitle"/>
            <w:rPr>
              <w:lang w:val="fr-FR"/>
            </w:rPr>
          </w:pPr>
          <w:r>
            <w:rPr>
              <w:lang w:val="fr-FR"/>
            </w:rPr>
            <w:t>Informations semestrielles au 30/06/2026</w:t>
          </w:r>
        </w:p>
      </w:tc>
      <w:tc>
        <w:tcPr>
          <w:tcW w:w="1200" w:type="dxa"/>
          <w:tcMar>
            <w:top w:w="0" w:type="dxa"/>
            <w:left w:w="0" w:type="dxa"/>
            <w:bottom w:w="0" w:type="dxa"/>
            <w:right w:w="0" w:type="dxa"/>
          </w:tcMar>
        </w:tcPr>
        <w:p w:rsidR="0040562B" w14:paraId="1A3D4CB4" w14:textId="77777777">
          <w:pPr>
            <w:rPr>
              <w:sz w:val="2"/>
            </w:rPr>
          </w:pPr>
        </w:p>
      </w:tc>
      <w:tc>
        <w:tcPr>
          <w:tcW w:w="1900" w:type="dxa"/>
          <w:tcMar>
            <w:top w:w="0" w:type="dxa"/>
            <w:left w:w="0" w:type="dxa"/>
            <w:bottom w:w="0" w:type="dxa"/>
            <w:right w:w="0" w:type="dxa"/>
          </w:tcMar>
        </w:tcPr>
        <w:p w:rsidR="0040562B" w14:paraId="3CB45561" w14:textId="77777777">
          <w:pPr>
            <w:pStyle w:val="FooterIndex"/>
            <w:rPr>
              <w:lang w:val="fr-FR"/>
            </w:rPr>
          </w:pPr>
          <w:r>
            <w:rPr>
              <w:lang w:val="fr-FR"/>
            </w:rPr>
            <w:fldChar w:fldCharType="begin"/>
          </w:r>
          <w:r>
            <w:rPr>
              <w:lang w:val="fr-FR"/>
            </w:rPr>
            <w:instrText>PAGE -1</w:instrText>
          </w:r>
          <w:r>
            <w:rPr>
              <w:lang w:val="fr-FR"/>
            </w:rPr>
            <w:fldChar w:fldCharType="separate"/>
          </w:r>
          <w:r>
            <w:rPr>
              <w:rFonts w:ascii="Arial" w:eastAsia="Arial" w:hAnsi="Arial" w:cs="Arial"/>
              <w:color w:val="000000"/>
              <w:sz w:val="16"/>
              <w:lang w:val="fr-FR" w:eastAsia="en-US" w:bidi="ar-SA"/>
            </w:rPr>
            <w:t>12</w:t>
          </w:r>
          <w:r>
            <w:rPr>
              <w:lang w:val="fr-FR"/>
            </w:rPr>
            <w:fldChar w:fldCharType="end"/>
          </w:r>
        </w:p>
      </w:tc>
    </w:tr>
  </w:tbl>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562B" w14:paraId="47FD4B8E" w14:textId="77777777">
    <w:pPr>
      <w:pStyle w:val="TableNote"/>
      <w:spacing w:before="100" w:after="75"/>
      <w:rPr>
        <w:lang w:val="fr-FR"/>
      </w:rPr>
    </w:pPr>
  </w:p>
  <w:tbl>
    <w:tblPr>
      <w:tblW w:w="5000" w:type="pct"/>
      <w:tblBorders>
        <w:top w:val="dashSmallGap" w:sz="6" w:space="0" w:color="808080"/>
      </w:tblBorders>
      <w:tblLayout w:type="fixed"/>
      <w:tblLook w:val="04A0"/>
    </w:tblPr>
    <w:tblGrid>
      <w:gridCol w:w="9632"/>
    </w:tblGrid>
    <w:tr w14:paraId="0517CB36" w14:textId="77777777">
      <w:tblPrEx>
        <w:tblW w:w="5000" w:type="pct"/>
        <w:tblBorders>
          <w:top w:val="dashSmallGap" w:sz="6" w:space="0" w:color="808080"/>
        </w:tblBorders>
        <w:tblLayout w:type="fixed"/>
        <w:tblLook w:val="04A0"/>
      </w:tblPrEx>
      <w:trPr>
        <w:trHeight w:hRule="exact" w:val="20"/>
      </w:trPr>
      <w:tc>
        <w:tcPr>
          <w:tcW w:w="10300" w:type="dxa"/>
          <w:tcBorders>
            <w:top w:val="dashSmallGap" w:sz="6" w:space="0" w:color="808080"/>
          </w:tcBorders>
          <w:tcMar>
            <w:top w:w="0" w:type="dxa"/>
            <w:left w:w="0" w:type="dxa"/>
            <w:bottom w:w="0" w:type="dxa"/>
            <w:right w:w="0" w:type="dxa"/>
          </w:tcMar>
        </w:tcPr>
        <w:p w:rsidR="0040562B" w14:paraId="5B4870AF" w14:textId="77777777">
          <w:pPr>
            <w:spacing w:line="20" w:lineRule="exact"/>
            <w:rPr>
              <w:sz w:val="2"/>
            </w:rPr>
          </w:pPr>
        </w:p>
      </w:tc>
    </w:tr>
  </w:tbl>
  <w:p w:rsidR="0040562B" w14:paraId="7CDB7DBA" w14:textId="77777777">
    <w:pPr>
      <w:spacing w:line="45" w:lineRule="exact"/>
      <w:rPr>
        <w:sz w:val="5"/>
      </w:rPr>
    </w:pPr>
    <w:r>
      <w:t xml:space="preserve"> </w:t>
    </w:r>
  </w:p>
  <w:tbl>
    <w:tblPr>
      <w:tblW w:w="5000" w:type="pct"/>
      <w:tblLayout w:type="fixed"/>
      <w:tblLook w:val="04A0"/>
    </w:tblPr>
    <w:tblGrid>
      <w:gridCol w:w="6732"/>
      <w:gridCol w:w="1123"/>
      <w:gridCol w:w="1777"/>
    </w:tblGrid>
    <w:tr w14:paraId="1BBB4E4D" w14:textId="77777777">
      <w:tblPrEx>
        <w:tblW w:w="5000" w:type="pct"/>
        <w:tblLayout w:type="fixed"/>
        <w:tblLook w:val="04A0"/>
      </w:tblPrEx>
      <w:trPr>
        <w:trHeight w:val="585"/>
      </w:trPr>
      <w:tc>
        <w:tcPr>
          <w:tcW w:w="7200" w:type="dxa"/>
          <w:tcMar>
            <w:top w:w="0" w:type="dxa"/>
            <w:left w:w="0" w:type="dxa"/>
            <w:bottom w:w="0" w:type="dxa"/>
            <w:right w:w="0" w:type="dxa"/>
          </w:tcMar>
        </w:tcPr>
        <w:p w:rsidR="0040562B" w14:paraId="0B7341BC" w14:textId="77777777">
          <w:pPr>
            <w:pStyle w:val="FooterTitle"/>
            <w:rPr>
              <w:lang w:val="fr-FR"/>
            </w:rPr>
          </w:pPr>
          <w:r>
            <w:rPr>
              <w:lang w:val="fr-FR"/>
            </w:rPr>
            <w:t>Informations semestrielles au 30/06/2026</w:t>
          </w:r>
        </w:p>
      </w:tc>
      <w:tc>
        <w:tcPr>
          <w:tcW w:w="1200" w:type="dxa"/>
          <w:tcMar>
            <w:top w:w="0" w:type="dxa"/>
            <w:left w:w="0" w:type="dxa"/>
            <w:bottom w:w="0" w:type="dxa"/>
            <w:right w:w="0" w:type="dxa"/>
          </w:tcMar>
        </w:tcPr>
        <w:p w:rsidR="0040562B" w14:paraId="5FAD71D5" w14:textId="77777777">
          <w:pPr>
            <w:rPr>
              <w:sz w:val="2"/>
            </w:rPr>
          </w:pPr>
        </w:p>
      </w:tc>
      <w:tc>
        <w:tcPr>
          <w:tcW w:w="1900" w:type="dxa"/>
          <w:tcMar>
            <w:top w:w="0" w:type="dxa"/>
            <w:left w:w="0" w:type="dxa"/>
            <w:bottom w:w="0" w:type="dxa"/>
            <w:right w:w="0" w:type="dxa"/>
          </w:tcMar>
        </w:tcPr>
        <w:p w:rsidR="0040562B" w14:paraId="1BF4DC7C" w14:textId="77777777">
          <w:pPr>
            <w:pStyle w:val="FooterIndex"/>
            <w:rPr>
              <w:lang w:val="fr-FR"/>
            </w:rPr>
          </w:pPr>
          <w:r>
            <w:rPr>
              <w:lang w:val="fr-FR"/>
            </w:rPr>
            <w:fldChar w:fldCharType="begin"/>
          </w:r>
          <w:r>
            <w:rPr>
              <w:lang w:val="fr-FR"/>
            </w:rPr>
            <w:instrText>PAGE -1</w:instrText>
          </w:r>
          <w:r>
            <w:rPr>
              <w:lang w:val="fr-FR"/>
            </w:rPr>
            <w:fldChar w:fldCharType="separate"/>
          </w:r>
          <w:r>
            <w:rPr>
              <w:rFonts w:ascii="Arial" w:eastAsia="Arial" w:hAnsi="Arial" w:cs="Arial"/>
              <w:color w:val="000000"/>
              <w:sz w:val="16"/>
              <w:lang w:val="fr-FR" w:eastAsia="en-US" w:bidi="ar-SA"/>
            </w:rPr>
            <w:t>13</w:t>
          </w:r>
          <w:r>
            <w:rPr>
              <w:lang w:val="fr-FR"/>
            </w:rPr>
            <w:fldChar w:fldCharType="end"/>
          </w:r>
        </w:p>
      </w:tc>
    </w:tr>
  </w:tbl>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562B" w14:paraId="2CFEFC9B" w14:textId="77777777">
    <w:pPr>
      <w:pStyle w:val="HeaderTitle2"/>
      <w:spacing w:line="540" w:lineRule="exact"/>
      <w:rPr>
        <w:lang w:val="fr-FR"/>
      </w:rPr>
    </w:pPr>
    <w:r>
      <w:rPr>
        <w:b/>
        <w:lang w:val="fr-FR"/>
      </w:rPr>
      <w:t>MAIF ACTIONS TRANSITION CLIMAT</w:t>
    </w:r>
  </w:p>
  <w:p w:rsidR="0040562B" w14:paraId="4D2D82DA" w14:textId="77777777">
    <w:pPr>
      <w:pStyle w:val="HeaderTitle2"/>
      <w:spacing w:after="60" w:line="540" w:lineRule="exact"/>
      <w:rPr>
        <w:lang w:val="fr-FR"/>
      </w:rPr>
    </w:pPr>
    <w:r>
      <w:rPr>
        <w:lang w:val="fr-FR"/>
      </w:rPr>
      <w:t>FIVG - Fonds d'Investissement à Vocation Générale</w:t>
    </w:r>
  </w:p>
  <w:p w:rsidR="0040562B" w14:paraId="6601B60A" w14:textId="77777777">
    <w:pPr>
      <w:pStyle w:val="SimpleStyle"/>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562B" w14:paraId="255E6C95" w14:textId="77777777">
    <w:pPr>
      <w:pStyle w:val="HeaderTitle2"/>
      <w:spacing w:line="540" w:lineRule="exact"/>
      <w:rPr>
        <w:lang w:val="fr-FR"/>
      </w:rPr>
    </w:pPr>
    <w:r>
      <w:rPr>
        <w:b/>
        <w:lang w:val="fr-FR"/>
      </w:rPr>
      <w:t>MAIF ACTIONS TRANSITION CLIMAT</w:t>
    </w:r>
  </w:p>
  <w:p w:rsidR="0040562B" w14:paraId="32784EB2" w14:textId="77777777">
    <w:pPr>
      <w:pStyle w:val="HeaderTitle2"/>
      <w:spacing w:after="60" w:line="540" w:lineRule="exact"/>
      <w:rPr>
        <w:lang w:val="fr-FR"/>
      </w:rPr>
    </w:pPr>
    <w:r>
      <w:rPr>
        <w:lang w:val="fr-FR"/>
      </w:rPr>
      <w:t>FIVG - Fonds d'Investissement à Vocation Générale</w:t>
    </w:r>
  </w:p>
  <w:p w:rsidR="0040562B" w14:paraId="4C6FCFD7" w14:textId="77777777">
    <w:pPr>
      <w:pStyle w:val="SimpleStyle"/>
      <w:rPr>
        <w:lang w:val="fr-FR"/>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562B" w14:paraId="46CF7599" w14:textId="77777777">
    <w:pPr>
      <w:pStyle w:val="HeaderTitle2"/>
      <w:spacing w:line="540" w:lineRule="exact"/>
      <w:rPr>
        <w:lang w:val="fr-FR"/>
      </w:rPr>
    </w:pPr>
    <w:r>
      <w:rPr>
        <w:b/>
        <w:lang w:val="fr-FR"/>
      </w:rPr>
      <w:t>MAIF ACTIONS TRANSITION CLIMAT</w:t>
    </w:r>
  </w:p>
  <w:p w:rsidR="0040562B" w14:paraId="1FDF456D" w14:textId="77777777">
    <w:pPr>
      <w:pStyle w:val="HeaderTitle2"/>
      <w:spacing w:after="60" w:line="540" w:lineRule="exact"/>
      <w:rPr>
        <w:lang w:val="fr-FR"/>
      </w:rPr>
    </w:pPr>
    <w:r>
      <w:rPr>
        <w:lang w:val="fr-FR"/>
      </w:rPr>
      <w:t>FIVG - Fonds d'Investissement à Vocation Générale</w:t>
    </w:r>
  </w:p>
  <w:p w:rsidR="0040562B" w14:paraId="53772E14" w14:textId="77777777">
    <w:pPr>
      <w:pStyle w:val="SimpleStyle"/>
      <w:rPr>
        <w:lang w:val="fr-FR"/>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562B" w14:paraId="034C60D0" w14:textId="77777777">
    <w:pPr>
      <w:pStyle w:val="HeaderTitle2"/>
      <w:spacing w:line="540" w:lineRule="exact"/>
      <w:rPr>
        <w:lang w:val="fr-FR"/>
      </w:rPr>
    </w:pPr>
    <w:r>
      <w:rPr>
        <w:b/>
        <w:lang w:val="fr-FR"/>
      </w:rPr>
      <w:t>MAIF ACTIONS TRANSITION CLIMAT</w:t>
    </w:r>
  </w:p>
  <w:p w:rsidR="0040562B" w14:paraId="242AB394" w14:textId="77777777">
    <w:pPr>
      <w:pStyle w:val="HeaderTitle2"/>
      <w:spacing w:after="60" w:line="540" w:lineRule="exact"/>
      <w:rPr>
        <w:lang w:val="fr-FR"/>
      </w:rPr>
    </w:pPr>
    <w:r>
      <w:rPr>
        <w:lang w:val="fr-FR"/>
      </w:rPr>
      <w:t>FIVG - Fonds d'Investissement à Vocation Générale</w:t>
    </w:r>
  </w:p>
  <w:p w:rsidR="0040562B" w14:paraId="1537E819" w14:textId="77777777">
    <w:pPr>
      <w:pStyle w:val="SimpleStyle"/>
      <w:rPr>
        <w:lang w:val="fr-FR"/>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562B" w14:paraId="303CB890" w14:textId="77777777">
    <w:pPr>
      <w:pStyle w:val="HeaderTitle2"/>
      <w:spacing w:line="540" w:lineRule="exact"/>
      <w:rPr>
        <w:lang w:val="fr-FR"/>
      </w:rPr>
    </w:pPr>
    <w:r>
      <w:rPr>
        <w:b/>
        <w:lang w:val="fr-FR"/>
      </w:rPr>
      <w:t>MAIF ACTIONS TRANSITION CLIMAT</w:t>
    </w:r>
  </w:p>
  <w:p w:rsidR="0040562B" w14:paraId="248146D4" w14:textId="77777777">
    <w:pPr>
      <w:pStyle w:val="HeaderTitle2"/>
      <w:spacing w:after="60" w:line="540" w:lineRule="exact"/>
      <w:rPr>
        <w:lang w:val="fr-FR"/>
      </w:rPr>
    </w:pPr>
    <w:r>
      <w:rPr>
        <w:lang w:val="fr-FR"/>
      </w:rPr>
      <w:t>FIVG - Fonds d'Investissement à Vocation Générale</w:t>
    </w:r>
  </w:p>
  <w:p w:rsidR="0040562B" w14:paraId="0E86F6AE" w14:textId="77777777">
    <w:pPr>
      <w:pStyle w:val="SimpleStyle"/>
      <w:rPr>
        <w:lang w:val="fr-FR"/>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562B" w14:paraId="6E82A421" w14:textId="77777777">
    <w:pPr>
      <w:pStyle w:val="HeaderTitle2"/>
      <w:spacing w:line="540" w:lineRule="exact"/>
      <w:rPr>
        <w:lang w:val="fr-FR"/>
      </w:rPr>
    </w:pPr>
    <w:r>
      <w:rPr>
        <w:b/>
        <w:lang w:val="fr-FR"/>
      </w:rPr>
      <w:t>MAIF ACTIONS TRANSITION CLIMAT</w:t>
    </w:r>
  </w:p>
  <w:p w:rsidR="0040562B" w14:paraId="24DF7F39" w14:textId="77777777">
    <w:pPr>
      <w:pStyle w:val="HeaderTitle2"/>
      <w:spacing w:after="60" w:line="540" w:lineRule="exact"/>
      <w:rPr>
        <w:lang w:val="fr-FR"/>
      </w:rPr>
    </w:pPr>
    <w:r>
      <w:rPr>
        <w:lang w:val="fr-FR"/>
      </w:rPr>
      <w:t>FIVG - Fonds d'Investissement à Vocation Générale</w:t>
    </w:r>
  </w:p>
  <w:p w:rsidR="0040562B" w14:paraId="2D2083A7" w14:textId="77777777">
    <w:pPr>
      <w:pStyle w:val="SimpleStyle"/>
      <w:rPr>
        <w:lang w:val="fr-FR"/>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562B" w14:paraId="0A57B106" w14:textId="77777777">
    <w:pPr>
      <w:pStyle w:val="HeaderTitle2"/>
      <w:spacing w:line="540" w:lineRule="exact"/>
      <w:rPr>
        <w:lang w:val="fr-FR"/>
      </w:rPr>
    </w:pPr>
    <w:r>
      <w:rPr>
        <w:b/>
        <w:lang w:val="fr-FR"/>
      </w:rPr>
      <w:t>MAIF ACTIONS TRANSITION CLIMAT</w:t>
    </w:r>
  </w:p>
  <w:p w:rsidR="0040562B" w14:paraId="612EDA11" w14:textId="77777777">
    <w:pPr>
      <w:pStyle w:val="HeaderTitle2"/>
      <w:spacing w:after="60" w:line="540" w:lineRule="exact"/>
      <w:rPr>
        <w:lang w:val="fr-FR"/>
      </w:rPr>
    </w:pPr>
    <w:r>
      <w:rPr>
        <w:lang w:val="fr-FR"/>
      </w:rPr>
      <w:t>FIVG - Fonds d'Investissement à Vocation Générale</w:t>
    </w:r>
  </w:p>
  <w:p w:rsidR="0040562B" w14:paraId="5D70A26E" w14:textId="77777777">
    <w:pPr>
      <w:pStyle w:val="SimpleStyle"/>
      <w:rPr>
        <w:lang w:val="fr-FR"/>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562B" w14:paraId="099EBF08" w14:textId="77777777">
    <w:pPr>
      <w:pStyle w:val="HeaderTitle2"/>
      <w:spacing w:line="540" w:lineRule="exact"/>
      <w:rPr>
        <w:lang w:val="fr-FR"/>
      </w:rPr>
    </w:pPr>
    <w:r>
      <w:rPr>
        <w:b/>
        <w:lang w:val="fr-FR"/>
      </w:rPr>
      <w:t>MAIF ACTIONS TRANSITION CLIMAT</w:t>
    </w:r>
  </w:p>
  <w:p w:rsidR="0040562B" w14:paraId="2A135AC4" w14:textId="77777777">
    <w:pPr>
      <w:pStyle w:val="HeaderTitle2"/>
      <w:spacing w:after="60" w:line="540" w:lineRule="exact"/>
      <w:rPr>
        <w:lang w:val="fr-FR"/>
      </w:rPr>
    </w:pPr>
    <w:r>
      <w:rPr>
        <w:lang w:val="fr-FR"/>
      </w:rPr>
      <w:t>FIVG - Fonds d'Investissement à Vocation Générale</w:t>
    </w:r>
  </w:p>
  <w:p w:rsidR="0040562B" w14:paraId="438DE845" w14:textId="77777777">
    <w:pPr>
      <w:pStyle w:val="SimpleStyle"/>
      <w:rPr>
        <w:lang w:val="fr-FR"/>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562B" w14:paraId="505EEC33" w14:textId="77777777">
    <w:pPr>
      <w:pStyle w:val="HeaderTitle2"/>
      <w:spacing w:line="540" w:lineRule="exact"/>
      <w:rPr>
        <w:lang w:val="fr-FR"/>
      </w:rPr>
    </w:pPr>
    <w:r>
      <w:rPr>
        <w:b/>
        <w:lang w:val="fr-FR"/>
      </w:rPr>
      <w:t>MAIF ACTIONS TRANSITION CLIMAT</w:t>
    </w:r>
  </w:p>
  <w:p w:rsidR="0040562B" w14:paraId="649851AB" w14:textId="77777777">
    <w:pPr>
      <w:pStyle w:val="HeaderTitle2"/>
      <w:spacing w:after="60" w:line="540" w:lineRule="exact"/>
      <w:rPr>
        <w:lang w:val="fr-FR"/>
      </w:rPr>
    </w:pPr>
    <w:r>
      <w:rPr>
        <w:lang w:val="fr-FR"/>
      </w:rPr>
      <w:t>FIVG - Fonds d'Investissement à Vocation Générale</w:t>
    </w:r>
  </w:p>
  <w:p w:rsidR="0040562B" w14:paraId="4281F19A" w14:textId="77777777">
    <w:pPr>
      <w:pStyle w:val="SimpleStyle"/>
      <w:rPr>
        <w:lang w:val="fr-FR"/>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562B" w14:paraId="2EA49257" w14:textId="77777777">
    <w:pPr>
      <w:pStyle w:val="HeaderTitle2"/>
      <w:spacing w:line="540" w:lineRule="exact"/>
      <w:rPr>
        <w:lang w:val="fr-FR"/>
      </w:rPr>
    </w:pPr>
    <w:r>
      <w:rPr>
        <w:b/>
        <w:lang w:val="fr-FR"/>
      </w:rPr>
      <w:t>MAIF ACTIONS TRANSITION CLIMAT</w:t>
    </w:r>
  </w:p>
  <w:p w:rsidR="0040562B" w14:paraId="7A8EE7E6" w14:textId="77777777">
    <w:pPr>
      <w:pStyle w:val="HeaderTitle2"/>
      <w:spacing w:after="60" w:line="540" w:lineRule="exact"/>
      <w:rPr>
        <w:lang w:val="fr-FR"/>
      </w:rPr>
    </w:pPr>
    <w:r>
      <w:rPr>
        <w:lang w:val="fr-FR"/>
      </w:rPr>
      <w:t>FIVG - Fonds d'Investissement à Vocation Générale</w:t>
    </w:r>
  </w:p>
  <w:p w:rsidR="0040562B" w14:paraId="576349A8" w14:textId="77777777">
    <w:pPr>
      <w:pStyle w:val="SimpleStyle"/>
      <w:rPr>
        <w:lang w:val="fr-FR"/>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562B" w14:paraId="75494CEA" w14:textId="77777777">
    <w:pPr>
      <w:pStyle w:val="HeaderTitle2"/>
      <w:spacing w:line="540" w:lineRule="exact"/>
      <w:rPr>
        <w:lang w:val="fr-FR"/>
      </w:rPr>
    </w:pPr>
    <w:r>
      <w:rPr>
        <w:b/>
        <w:lang w:val="fr-FR"/>
      </w:rPr>
      <w:t>MAIF ACTIONS TRANSITION CLIMAT</w:t>
    </w:r>
  </w:p>
  <w:p w:rsidR="0040562B" w14:paraId="1818B36F" w14:textId="77777777">
    <w:pPr>
      <w:pStyle w:val="HeaderTitle2"/>
      <w:spacing w:after="60" w:line="540" w:lineRule="exact"/>
      <w:rPr>
        <w:lang w:val="fr-FR"/>
      </w:rPr>
    </w:pPr>
    <w:r>
      <w:rPr>
        <w:lang w:val="fr-FR"/>
      </w:rPr>
      <w:t>FIVG - Fonds d'Investissement à Vocation Générale</w:t>
    </w:r>
  </w:p>
  <w:p w:rsidR="0040562B" w14:paraId="06A857B5" w14:textId="77777777">
    <w:pPr>
      <w:pStyle w:val="SimpleStyle"/>
      <w:rPr>
        <w:lang w:val="fr-FR"/>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562B" w14:paraId="7C6269CB" w14:textId="77777777">
    <w:pPr>
      <w:pStyle w:val="HeaderTitle2"/>
      <w:spacing w:line="540" w:lineRule="exact"/>
      <w:rPr>
        <w:lang w:val="fr-FR"/>
      </w:rPr>
    </w:pPr>
    <w:r>
      <w:rPr>
        <w:b/>
        <w:lang w:val="fr-FR"/>
      </w:rPr>
      <w:t>MAIF ACTIONS TRANSITION CLIMAT</w:t>
    </w:r>
  </w:p>
  <w:p w:rsidR="0040562B" w14:paraId="66819C8F" w14:textId="77777777">
    <w:pPr>
      <w:pStyle w:val="HeaderTitle2"/>
      <w:spacing w:after="60" w:line="540" w:lineRule="exact"/>
      <w:rPr>
        <w:lang w:val="fr-FR"/>
      </w:rPr>
    </w:pPr>
    <w:r>
      <w:rPr>
        <w:lang w:val="fr-FR"/>
      </w:rPr>
      <w:t>FIVG - Fonds d'Investissement à Vocation Générale</w:t>
    </w:r>
  </w:p>
  <w:p w:rsidR="0040562B" w14:paraId="1560180E" w14:textId="77777777">
    <w:pPr>
      <w:pStyle w:val="SimpleStyle"/>
      <w:rPr>
        <w:lang w:val="fr-FR"/>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8"/>
  <w:embedTrueTypeFonts/>
  <w:embedSystemFonts/>
  <w:saveSubsetFonts/>
  <w:proofState w:spelling="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562B"/>
    <w:rsid w:val="001656BC"/>
    <w:rsid w:val="0040562B"/>
    <w:rsid w:val="005339DB"/>
    <w:rsid w:val="00D6387B"/>
  </w:rsids>
  <m:mathPr>
    <m:mathFont m:val="Cambria Math"/>
  </m:mathPr>
  <w:themeFontLang w:val="fr-FR" w:eastAsia="ja-JP"/>
  <w:clrSchemeMapping w:bg1="light1" w:t1="dark1" w:bg2="light2" w:t2="dark2" w:accent1="accent1" w:accent2="accent2" w:accent3="accent3" w:accent4="accent4" w:accent5="accent5" w:accent6="accent6" w:hyperlink="hyperlink" w:followedHyperlink="followedHyperlink"/>
  <w:doNotIncludeSubdocsInStats/>
  <w14:docId w14:val="623060E6"/>
  <w15:docId w15:val="{51746082-F85C-4EC6-8170-0177FBAC79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paragraph" w:styleId="Heading1">
    <w:name w:val="heading 1"/>
    <w:basedOn w:val="Normal"/>
    <w:next w:val="Normal"/>
    <w:qFormat/>
    <w:rsid w:val="00EF7B96"/>
    <w:pPr>
      <w:keepNext/>
      <w:jc w:val="both"/>
      <w:outlineLvl w:val="0"/>
    </w:pPr>
    <w:rPr>
      <w:rFonts w:ascii="Arial" w:eastAsia="Arial" w:hAnsi="Arial" w:cs="Arial"/>
      <w:b/>
      <w:bCs/>
      <w:color w:val="232323"/>
      <w:kern w:val="32"/>
      <w:sz w:val="36"/>
      <w:szCs w:val="32"/>
    </w:rPr>
  </w:style>
  <w:style w:type="paragraph" w:styleId="Heading2">
    <w:name w:val="heading 2"/>
    <w:basedOn w:val="Normal"/>
    <w:next w:val="Normal"/>
    <w:qFormat/>
    <w:rsid w:val="00EF7B96"/>
    <w:pPr>
      <w:keepNext/>
      <w:jc w:val="both"/>
      <w:outlineLvl w:val="1"/>
    </w:pPr>
    <w:rPr>
      <w:rFonts w:ascii="Arial" w:eastAsia="Arial" w:hAnsi="Arial" w:cs="Arial"/>
      <w:b/>
      <w:bCs/>
      <w:i/>
      <w:iCs/>
      <w:color w:val="232323"/>
      <w:sz w:val="36"/>
      <w:szCs w:val="28"/>
    </w:rPr>
  </w:style>
  <w:style w:type="paragraph" w:styleId="Heading3">
    <w:name w:val="heading 3"/>
    <w:basedOn w:val="Normal"/>
    <w:next w:val="Normal"/>
    <w:qFormat/>
    <w:rsid w:val="00EF7B96"/>
    <w:pPr>
      <w:keepNext/>
      <w:spacing w:after="160"/>
      <w:jc w:val="both"/>
      <w:outlineLvl w:val="2"/>
    </w:pPr>
    <w:rPr>
      <w:rFonts w:ascii="Arial" w:eastAsia="Arial" w:hAnsi="Arial" w:cs="Arial"/>
      <w:b/>
      <w:bCs/>
      <w:color w:val="232323"/>
      <w:sz w:val="20"/>
      <w:szCs w:val="26"/>
    </w:rPr>
  </w:style>
  <w:style w:type="paragraph" w:styleId="Heading4">
    <w:name w:val="heading 4"/>
    <w:basedOn w:val="Normal"/>
    <w:next w:val="Normal"/>
    <w:qFormat/>
    <w:rsid w:val="00EF7B96"/>
    <w:pPr>
      <w:keepNext/>
      <w:jc w:val="both"/>
      <w:outlineLvl w:val="3"/>
    </w:pPr>
    <w:rPr>
      <w:rFonts w:ascii="Arial" w:eastAsia="Arial" w:hAnsi="Arial" w:cs="Arial"/>
      <w:b/>
      <w:bCs/>
      <w:color w:val="232323"/>
      <w:sz w:val="20"/>
      <w:szCs w:val="28"/>
    </w:rPr>
  </w:style>
  <w:style w:type="paragraph" w:styleId="Heading5">
    <w:name w:val="heading 5"/>
    <w:basedOn w:val="Normal"/>
    <w:next w:val="Normal"/>
    <w:qFormat/>
    <w:rsid w:val="00EF7B96"/>
    <w:pPr>
      <w:spacing w:before="240" w:after="160"/>
      <w:jc w:val="both"/>
      <w:outlineLvl w:val="4"/>
    </w:pPr>
    <w:rPr>
      <w:rFonts w:ascii="Arial" w:eastAsia="Arial" w:hAnsi="Arial" w:cs="Arial"/>
      <w:b/>
      <w:bCs/>
      <w:i/>
      <w:iCs/>
      <w:color w:val="232323"/>
      <w:sz w:val="32"/>
      <w:szCs w:val="26"/>
    </w:rPr>
  </w:style>
  <w:style w:type="paragraph" w:styleId="Heading6">
    <w:name w:val="heading 6"/>
    <w:basedOn w:val="Normal"/>
    <w:next w:val="Normal"/>
    <w:qFormat/>
    <w:rsid w:val="00EF7B96"/>
    <w:pPr>
      <w:jc w:val="both"/>
      <w:outlineLvl w:val="5"/>
    </w:pPr>
    <w:rPr>
      <w:rFonts w:ascii="Arial" w:eastAsia="Arial" w:hAnsi="Arial" w:cs="Arial"/>
      <w:b/>
      <w:bCs/>
      <w:color w:val="232323"/>
      <w:sz w:val="32"/>
      <w:szCs w:val="22"/>
    </w:rPr>
  </w:style>
  <w:style w:type="paragraph" w:styleId="Heading7">
    <w:name w:val="heading 7"/>
    <w:basedOn w:val="Normal"/>
    <w:next w:val="Normal"/>
    <w:qFormat/>
    <w:rsid w:val="00EF7B96"/>
    <w:pPr>
      <w:jc w:val="both"/>
      <w:outlineLvl w:val="6"/>
    </w:pPr>
    <w:rPr>
      <w:rFonts w:ascii="Arial" w:eastAsia="Arial" w:hAnsi="Arial" w:cs="Arial"/>
      <w:b/>
      <w:color w:val="232323"/>
      <w:sz w:val="36"/>
    </w:rPr>
  </w:style>
  <w:style w:type="paragraph" w:styleId="Heading8">
    <w:name w:val="heading 8"/>
    <w:basedOn w:val="Normal"/>
    <w:next w:val="Normal"/>
    <w:qFormat/>
    <w:rsid w:val="00EF7B96"/>
    <w:pPr>
      <w:jc w:val="both"/>
      <w:outlineLvl w:val="7"/>
    </w:pPr>
    <w:rPr>
      <w:rFonts w:ascii="Arial" w:eastAsia="Arial" w:hAnsi="Arial" w:cs="Arial"/>
      <w:i/>
      <w:iCs/>
      <w:color w:val="232323"/>
      <w:sz w:val="18"/>
    </w:rPr>
  </w:style>
  <w:style w:type="paragraph" w:styleId="Heading9">
    <w:name w:val="heading 9"/>
    <w:basedOn w:val="Normal"/>
    <w:next w:val="Normal"/>
    <w:qFormat/>
    <w:rsid w:val="00EF7B96"/>
    <w:pPr>
      <w:jc w:val="both"/>
      <w:outlineLvl w:val="8"/>
    </w:pPr>
    <w:rPr>
      <w:rFonts w:ascii="Arial" w:eastAsia="Arial" w:hAnsi="Arial" w:cs="Arial"/>
      <w:color w:val="232323"/>
      <w:sz w:val="1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impleStyle">
    <w:name w:val="SimpleStyle"/>
    <w:qFormat/>
    <w:pPr>
      <w:jc w:val="both"/>
    </w:pPr>
    <w:rPr>
      <w:rFonts w:ascii="Arial" w:eastAsia="Arial" w:hAnsi="Arial" w:cs="Arial"/>
      <w:color w:val="232323"/>
      <w:sz w:val="18"/>
    </w:rPr>
  </w:style>
  <w:style w:type="paragraph" w:customStyle="1" w:styleId="TechnicalBookmark">
    <w:name w:val="TechnicalBookmark"/>
    <w:qFormat/>
    <w:pPr>
      <w:jc w:val="both"/>
    </w:pPr>
    <w:rPr>
      <w:rFonts w:ascii="Arial" w:eastAsia="Arial" w:hAnsi="Arial" w:cs="Arial"/>
      <w:color w:val="000000"/>
      <w:sz w:val="0"/>
    </w:rPr>
  </w:style>
  <w:style w:type="paragraph" w:customStyle="1" w:styleId="RefToc1">
    <w:name w:val="RefToc1"/>
    <w:qFormat/>
    <w:pPr>
      <w:jc w:val="both"/>
    </w:pPr>
    <w:rPr>
      <w:rFonts w:ascii="Arial" w:eastAsia="Arial" w:hAnsi="Arial" w:cs="Arial"/>
      <w:color w:val="FFFFFF"/>
      <w:sz w:val="2"/>
    </w:rPr>
  </w:style>
  <w:style w:type="paragraph" w:customStyle="1" w:styleId="RefToc2">
    <w:name w:val="RefToc2"/>
    <w:qFormat/>
    <w:pPr>
      <w:jc w:val="both"/>
    </w:pPr>
    <w:rPr>
      <w:rFonts w:ascii="Arial" w:eastAsia="Arial" w:hAnsi="Arial" w:cs="Arial"/>
      <w:color w:val="FFFFFF"/>
      <w:sz w:val="2"/>
    </w:rPr>
  </w:style>
  <w:style w:type="paragraph" w:customStyle="1" w:styleId="RefToc3">
    <w:name w:val="RefToc3"/>
    <w:qFormat/>
    <w:pPr>
      <w:jc w:val="both"/>
    </w:pPr>
    <w:rPr>
      <w:rFonts w:ascii="Arial" w:eastAsia="Arial" w:hAnsi="Arial" w:cs="Arial"/>
      <w:color w:val="FFFFFF"/>
      <w:sz w:val="2"/>
    </w:rPr>
  </w:style>
  <w:style w:type="paragraph" w:customStyle="1" w:styleId="RefToc4">
    <w:name w:val="RefToc4"/>
    <w:qFormat/>
    <w:pPr>
      <w:jc w:val="both"/>
    </w:pPr>
    <w:rPr>
      <w:rFonts w:ascii="Arial" w:eastAsia="Arial" w:hAnsi="Arial" w:cs="Arial"/>
      <w:color w:val="FFFFFF"/>
      <w:sz w:val="2"/>
    </w:rPr>
  </w:style>
  <w:style w:type="paragraph" w:customStyle="1" w:styleId="RefToc5">
    <w:name w:val="RefToc5"/>
    <w:qFormat/>
    <w:pPr>
      <w:jc w:val="both"/>
    </w:pPr>
    <w:rPr>
      <w:rFonts w:ascii="Arial" w:eastAsia="Arial" w:hAnsi="Arial" w:cs="Arial"/>
      <w:color w:val="FFFFFF"/>
      <w:sz w:val="2"/>
    </w:rPr>
  </w:style>
  <w:style w:type="paragraph" w:customStyle="1" w:styleId="RefToc6">
    <w:name w:val="RefToc6"/>
    <w:qFormat/>
    <w:pPr>
      <w:jc w:val="both"/>
    </w:pPr>
    <w:rPr>
      <w:rFonts w:ascii="Arial" w:eastAsia="Arial" w:hAnsi="Arial" w:cs="Arial"/>
      <w:color w:val="FFFFFF"/>
      <w:sz w:val="2"/>
    </w:rPr>
  </w:style>
  <w:style w:type="paragraph" w:customStyle="1" w:styleId="RefToc7">
    <w:name w:val="RefToc7"/>
    <w:qFormat/>
    <w:pPr>
      <w:jc w:val="both"/>
    </w:pPr>
    <w:rPr>
      <w:rFonts w:ascii="Arial" w:eastAsia="Arial" w:hAnsi="Arial" w:cs="Arial"/>
      <w:color w:val="FFFFFF"/>
      <w:sz w:val="2"/>
    </w:rPr>
  </w:style>
  <w:style w:type="paragraph" w:customStyle="1" w:styleId="RefToc8">
    <w:name w:val="RefToc8"/>
    <w:qFormat/>
    <w:pPr>
      <w:jc w:val="both"/>
    </w:pPr>
    <w:rPr>
      <w:rFonts w:ascii="Arial" w:eastAsia="Arial" w:hAnsi="Arial" w:cs="Arial"/>
      <w:color w:val="FFFFFF"/>
      <w:sz w:val="2"/>
    </w:rPr>
  </w:style>
  <w:style w:type="paragraph" w:customStyle="1" w:styleId="RefToc9">
    <w:name w:val="RefToc9"/>
    <w:qFormat/>
    <w:pPr>
      <w:jc w:val="both"/>
    </w:pPr>
    <w:rPr>
      <w:rFonts w:ascii="Arial" w:eastAsia="Arial" w:hAnsi="Arial" w:cs="Arial"/>
      <w:color w:val="FFFFFF"/>
      <w:sz w:val="2"/>
    </w:rPr>
  </w:style>
  <w:style w:type="paragraph" w:customStyle="1" w:styleId="NoRefToc">
    <w:name w:val="NoRefToc"/>
    <w:qFormat/>
    <w:pPr>
      <w:jc w:val="both"/>
    </w:pPr>
    <w:rPr>
      <w:rFonts w:ascii="Arial" w:eastAsia="Arial" w:hAnsi="Arial" w:cs="Arial"/>
      <w:color w:val="FFFFFF"/>
      <w:sz w:val="2"/>
    </w:rPr>
  </w:style>
  <w:style w:type="paragraph" w:customStyle="1" w:styleId="CoverDate">
    <w:name w:val="CoverDate"/>
    <w:basedOn w:val="SimpleStyle"/>
    <w:qFormat/>
    <w:pPr>
      <w:jc w:val="left"/>
    </w:pPr>
    <w:rPr>
      <w:rFonts w:ascii="Calibri" w:eastAsia="Calibri" w:hAnsi="Calibri" w:cs="Calibri"/>
      <w:b/>
      <w:color w:val="009EE0"/>
      <w:sz w:val="36"/>
    </w:rPr>
  </w:style>
  <w:style w:type="paragraph" w:customStyle="1" w:styleId="CoverReportType">
    <w:name w:val="CoverReportType"/>
    <w:basedOn w:val="SimpleStyle"/>
    <w:qFormat/>
    <w:pPr>
      <w:jc w:val="left"/>
    </w:pPr>
    <w:rPr>
      <w:rFonts w:ascii="Calibri" w:eastAsia="Calibri" w:hAnsi="Calibri" w:cs="Calibri"/>
      <w:b/>
      <w:color w:val="009EE0"/>
      <w:sz w:val="36"/>
    </w:rPr>
  </w:style>
  <w:style w:type="paragraph" w:customStyle="1" w:styleId="CoverSubTitle">
    <w:name w:val="CoverSubTitle"/>
    <w:basedOn w:val="SimpleStyle"/>
    <w:qFormat/>
    <w:rPr>
      <w:rFonts w:ascii="Calibri" w:eastAsia="Calibri" w:hAnsi="Calibri" w:cs="Calibri"/>
      <w:b/>
      <w:color w:val="009EE0"/>
      <w:sz w:val="32"/>
    </w:rPr>
  </w:style>
  <w:style w:type="paragraph" w:customStyle="1" w:styleId="CoverTitle">
    <w:name w:val="CoverTitle"/>
    <w:basedOn w:val="SimpleStyle"/>
    <w:qFormat/>
    <w:pPr>
      <w:jc w:val="left"/>
    </w:pPr>
    <w:rPr>
      <w:rFonts w:ascii="Calibri" w:eastAsia="Calibri" w:hAnsi="Calibri" w:cs="Calibri"/>
      <w:b/>
      <w:color w:val="0C1C49"/>
      <w:sz w:val="56"/>
    </w:rPr>
  </w:style>
  <w:style w:type="paragraph" w:customStyle="1" w:styleId="TableNote">
    <w:name w:val="TableNote"/>
    <w:basedOn w:val="SimpleStyle"/>
    <w:qFormat/>
    <w:rPr>
      <w:color w:val="000000"/>
      <w:sz w:val="16"/>
    </w:rPr>
  </w:style>
  <w:style w:type="paragraph" w:customStyle="1" w:styleId="HeaderTitle">
    <w:name w:val="HeaderTitle"/>
    <w:basedOn w:val="SimpleStyle"/>
    <w:qFormat/>
    <w:pPr>
      <w:spacing w:line="480" w:lineRule="exact"/>
      <w:ind w:left="-180" w:right="-580"/>
      <w:jc w:val="left"/>
    </w:pPr>
    <w:rPr>
      <w:b/>
      <w:color w:val="009EE0"/>
      <w:sz w:val="44"/>
    </w:rPr>
  </w:style>
  <w:style w:type="paragraph" w:customStyle="1" w:styleId="HeaderTitle2">
    <w:name w:val="HeaderTitle2"/>
    <w:basedOn w:val="SimpleStyle"/>
    <w:qFormat/>
    <w:pPr>
      <w:spacing w:line="480" w:lineRule="exact"/>
      <w:ind w:left="-180" w:right="-580"/>
      <w:jc w:val="left"/>
    </w:pPr>
    <w:rPr>
      <w:color w:val="009EE0"/>
      <w:sz w:val="44"/>
    </w:rPr>
  </w:style>
  <w:style w:type="paragraph" w:customStyle="1" w:styleId="Bookmark">
    <w:name w:val="Bookmark"/>
    <w:basedOn w:val="SimpleStyle"/>
    <w:qFormat/>
    <w:rPr>
      <w:sz w:val="0"/>
    </w:rPr>
  </w:style>
  <w:style w:type="paragraph" w:customStyle="1" w:styleId="H1SPACEBEFORE">
    <w:name w:val="H1_SPACE_BEFORE"/>
    <w:basedOn w:val="SimpleStyle"/>
    <w:qFormat/>
    <w:rPr>
      <w:sz w:val="2"/>
      <w:shd w:val="clear" w:color="auto" w:fill="FFFFFF"/>
    </w:rPr>
  </w:style>
  <w:style w:type="paragraph" w:customStyle="1" w:styleId="H1">
    <w:name w:val="H1"/>
    <w:basedOn w:val="SimpleStyle"/>
    <w:qFormat/>
    <w:pPr>
      <w:spacing w:before="240" w:after="160"/>
    </w:pPr>
    <w:rPr>
      <w:b/>
      <w:sz w:val="36"/>
    </w:rPr>
  </w:style>
  <w:style w:type="paragraph" w:customStyle="1" w:styleId="H2">
    <w:name w:val="H2"/>
    <w:basedOn w:val="SimpleStyle"/>
    <w:qFormat/>
    <w:pPr>
      <w:spacing w:after="160"/>
    </w:pPr>
    <w:rPr>
      <w:b/>
      <w:sz w:val="24"/>
    </w:rPr>
  </w:style>
  <w:style w:type="paragraph" w:customStyle="1" w:styleId="H3">
    <w:name w:val="H3"/>
    <w:basedOn w:val="SimpleStyle"/>
    <w:qFormat/>
    <w:pPr>
      <w:spacing w:before="160" w:after="160"/>
    </w:pPr>
    <w:rPr>
      <w:b/>
      <w:sz w:val="20"/>
    </w:rPr>
  </w:style>
  <w:style w:type="paragraph" w:customStyle="1" w:styleId="H4">
    <w:name w:val="H4"/>
    <w:basedOn w:val="SimpleStyle"/>
    <w:qFormat/>
    <w:pPr>
      <w:spacing w:after="160"/>
    </w:pPr>
    <w:rPr>
      <w:b/>
      <w:sz w:val="20"/>
    </w:rPr>
  </w:style>
  <w:style w:type="paragraph" w:customStyle="1" w:styleId="H5">
    <w:name w:val="H5"/>
    <w:basedOn w:val="SimpleStyle"/>
    <w:qFormat/>
    <w:pPr>
      <w:spacing w:after="160"/>
    </w:pPr>
    <w:rPr>
      <w:b/>
      <w:sz w:val="32"/>
    </w:rPr>
  </w:style>
  <w:style w:type="paragraph" w:customStyle="1" w:styleId="H6">
    <w:name w:val="H6"/>
    <w:basedOn w:val="SimpleStyle"/>
    <w:qFormat/>
    <w:pPr>
      <w:spacing w:after="160"/>
    </w:pPr>
    <w:rPr>
      <w:b/>
      <w:i/>
      <w:sz w:val="20"/>
    </w:rPr>
  </w:style>
  <w:style w:type="paragraph" w:customStyle="1" w:styleId="H7">
    <w:name w:val="H7"/>
    <w:basedOn w:val="SimpleStyle"/>
    <w:qFormat/>
    <w:rPr>
      <w:b/>
      <w:sz w:val="36"/>
    </w:rPr>
  </w:style>
  <w:style w:type="paragraph" w:customStyle="1" w:styleId="L1">
    <w:name w:val="L1"/>
    <w:basedOn w:val="SimpleStyle"/>
    <w:qFormat/>
    <w:pPr>
      <w:spacing w:before="200"/>
    </w:pPr>
    <w:rPr>
      <w:b/>
      <w:sz w:val="20"/>
    </w:rPr>
  </w:style>
  <w:style w:type="paragraph" w:customStyle="1" w:styleId="L2">
    <w:name w:val="L2"/>
    <w:basedOn w:val="SimpleStyle"/>
    <w:qFormat/>
    <w:pPr>
      <w:spacing w:before="200"/>
    </w:pPr>
    <w:rPr>
      <w:b/>
      <w:i/>
      <w:sz w:val="20"/>
    </w:rPr>
  </w:style>
  <w:style w:type="paragraph" w:customStyle="1" w:styleId="L3">
    <w:name w:val="L3"/>
    <w:basedOn w:val="SimpleStyle"/>
    <w:qFormat/>
    <w:pPr>
      <w:spacing w:before="200"/>
    </w:pPr>
    <w:rPr>
      <w:b/>
      <w:sz w:val="20"/>
    </w:rPr>
  </w:style>
  <w:style w:type="paragraph" w:customStyle="1" w:styleId="L4">
    <w:name w:val="L4"/>
    <w:basedOn w:val="SimpleStyle"/>
    <w:qFormat/>
    <w:pPr>
      <w:spacing w:before="200"/>
    </w:pPr>
    <w:rPr>
      <w:b/>
      <w:i/>
    </w:rPr>
  </w:style>
  <w:style w:type="paragraph" w:customStyle="1" w:styleId="L5">
    <w:name w:val="L5"/>
    <w:basedOn w:val="SimpleStyle"/>
    <w:qFormat/>
    <w:pPr>
      <w:spacing w:after="160"/>
    </w:pPr>
    <w:rPr>
      <w:b/>
      <w:sz w:val="20"/>
    </w:rPr>
  </w:style>
  <w:style w:type="paragraph" w:customStyle="1" w:styleId="L6">
    <w:name w:val="L6"/>
    <w:basedOn w:val="SimpleStyle"/>
    <w:qFormat/>
    <w:rPr>
      <w:b/>
      <w:sz w:val="32"/>
    </w:rPr>
  </w:style>
  <w:style w:type="paragraph" w:customStyle="1" w:styleId="L7">
    <w:name w:val="L7"/>
    <w:basedOn w:val="SimpleStyle"/>
    <w:qFormat/>
    <w:rPr>
      <w:b/>
      <w:sz w:val="36"/>
    </w:rPr>
  </w:style>
  <w:style w:type="paragraph" w:customStyle="1" w:styleId="L8">
    <w:name w:val="L8"/>
    <w:basedOn w:val="SimpleStyle"/>
    <w:qFormat/>
  </w:style>
  <w:style w:type="paragraph" w:customStyle="1" w:styleId="L9">
    <w:name w:val="L9"/>
    <w:basedOn w:val="SimpleStyle"/>
    <w:qFormat/>
  </w:style>
  <w:style w:type="paragraph" w:customStyle="1" w:styleId="H8">
    <w:name w:val="H8"/>
    <w:basedOn w:val="SimpleStyle"/>
    <w:qFormat/>
  </w:style>
  <w:style w:type="paragraph" w:customStyle="1" w:styleId="H9">
    <w:name w:val="H9"/>
    <w:basedOn w:val="SimpleStyle"/>
    <w:qFormat/>
  </w:style>
  <w:style w:type="paragraph" w:customStyle="1" w:styleId="SimpleStyleTableau">
    <w:name w:val="SimpleStyleTableau"/>
    <w:basedOn w:val="SimpleStyle"/>
    <w:qFormat/>
    <w:pPr>
      <w:jc w:val="left"/>
    </w:pPr>
    <w:rPr>
      <w:sz w:val="16"/>
    </w:rPr>
  </w:style>
  <w:style w:type="paragraph" w:customStyle="1" w:styleId="DefaultEmptyStyle">
    <w:name w:val="DefaultEmptyStyle"/>
    <w:basedOn w:val="SimpleStyle"/>
    <w:qFormat/>
    <w:rPr>
      <w:color w:val="FFFFFF"/>
      <w:sz w:val="0"/>
    </w:rPr>
  </w:style>
  <w:style w:type="paragraph" w:customStyle="1" w:styleId="BreakLine">
    <w:name w:val="BreakLine"/>
    <w:basedOn w:val="SimpleStyle"/>
    <w:qFormat/>
    <w:pPr>
      <w:spacing w:before="60"/>
    </w:pPr>
  </w:style>
  <w:style w:type="paragraph" w:customStyle="1" w:styleId="FooterTitle">
    <w:name w:val="FooterTitle"/>
    <w:basedOn w:val="SimpleStyle"/>
    <w:qFormat/>
    <w:pPr>
      <w:jc w:val="left"/>
    </w:pPr>
    <w:rPr>
      <w:color w:val="808080"/>
      <w:sz w:val="16"/>
    </w:rPr>
  </w:style>
  <w:style w:type="paragraph" w:customStyle="1" w:styleId="SimpleStyleTop">
    <w:name w:val="SimpleStyleTop"/>
    <w:basedOn w:val="SimpleStyle"/>
    <w:qFormat/>
    <w:pPr>
      <w:jc w:val="left"/>
    </w:pPr>
    <w:rPr>
      <w:sz w:val="16"/>
    </w:rPr>
  </w:style>
  <w:style w:type="paragraph" w:customStyle="1" w:styleId="Text">
    <w:name w:val="Text"/>
    <w:basedOn w:val="SimpleStyle"/>
    <w:qFormat/>
    <w:rPr>
      <w:sz w:val="20"/>
    </w:rPr>
  </w:style>
  <w:style w:type="paragraph" w:customStyle="1" w:styleId="BottomPadding">
    <w:name w:val="BottomPadding"/>
    <w:basedOn w:val="SimpleStyle"/>
    <w:qFormat/>
    <w:rPr>
      <w:sz w:val="4"/>
    </w:rPr>
  </w:style>
  <w:style w:type="paragraph" w:customStyle="1" w:styleId="Footnote1">
    <w:name w:val="Footnote1"/>
    <w:basedOn w:val="TableNote"/>
    <w:qFormat/>
  </w:style>
  <w:style w:type="paragraph" w:customStyle="1" w:styleId="Footnote2">
    <w:name w:val="Footnote2"/>
    <w:basedOn w:val="TableNote"/>
    <w:qFormat/>
  </w:style>
  <w:style w:type="paragraph" w:customStyle="1" w:styleId="Footnote3">
    <w:name w:val="Footnote3"/>
    <w:basedOn w:val="TableNote"/>
    <w:qFormat/>
  </w:style>
  <w:style w:type="paragraph" w:customStyle="1" w:styleId="Footnote4">
    <w:name w:val="Footnote4"/>
    <w:basedOn w:val="TableNote"/>
    <w:qFormat/>
  </w:style>
  <w:style w:type="paragraph" w:customStyle="1" w:styleId="Footnote5">
    <w:name w:val="Footnote5"/>
    <w:basedOn w:val="TableNote"/>
    <w:qFormat/>
  </w:style>
  <w:style w:type="paragraph" w:customStyle="1" w:styleId="Footnote6">
    <w:name w:val="Footnote6"/>
    <w:basedOn w:val="TableNote"/>
    <w:qFormat/>
  </w:style>
  <w:style w:type="paragraph" w:customStyle="1" w:styleId="Footnote7">
    <w:name w:val="Footnote7"/>
    <w:basedOn w:val="TableNote"/>
    <w:qFormat/>
  </w:style>
  <w:style w:type="paragraph" w:customStyle="1" w:styleId="Footnote8">
    <w:name w:val="Footnote8"/>
    <w:basedOn w:val="TableNote"/>
    <w:qFormat/>
  </w:style>
  <w:style w:type="paragraph" w:customStyle="1" w:styleId="Footnote9">
    <w:name w:val="Footnote9"/>
    <w:basedOn w:val="TableNote"/>
    <w:qFormat/>
  </w:style>
  <w:style w:type="paragraph" w:customStyle="1" w:styleId="H2SPACEBEFORE">
    <w:name w:val="H2_SPACE_BEFORE"/>
    <w:basedOn w:val="H1SPACEBEFORE"/>
    <w:qFormat/>
  </w:style>
  <w:style w:type="paragraph" w:customStyle="1" w:styleId="H3SPACEBEFORE">
    <w:name w:val="H3_SPACE_BEFORE"/>
    <w:basedOn w:val="H1SPACEBEFORE"/>
    <w:qFormat/>
  </w:style>
  <w:style w:type="paragraph" w:customStyle="1" w:styleId="H4SPACEBEFORE">
    <w:name w:val="H4_SPACE_BEFORE"/>
    <w:basedOn w:val="H1SPACEBEFORE"/>
    <w:qFormat/>
  </w:style>
  <w:style w:type="paragraph" w:customStyle="1" w:styleId="H5SPACEBEFORE">
    <w:name w:val="H5_SPACE_BEFORE"/>
    <w:basedOn w:val="H1SPACEBEFORE"/>
    <w:qFormat/>
  </w:style>
  <w:style w:type="paragraph" w:customStyle="1" w:styleId="EnteteTabFirstColBordureCentre">
    <w:name w:val="EnteteTab FirstCol Bordure Centre"/>
    <w:basedOn w:val="SimpleStyleTableau"/>
    <w:qFormat/>
    <w:pPr>
      <w:ind w:left="100"/>
      <w:jc w:val="center"/>
    </w:pPr>
    <w:rPr>
      <w:b/>
    </w:rPr>
  </w:style>
  <w:style w:type="paragraph" w:customStyle="1" w:styleId="EnteteTabLastColBordure">
    <w:name w:val="EnteteTab LastCol Bordure"/>
    <w:basedOn w:val="SimpleStyleTableau"/>
    <w:qFormat/>
    <w:pPr>
      <w:jc w:val="center"/>
    </w:pPr>
    <w:rPr>
      <w:b/>
    </w:rPr>
  </w:style>
  <w:style w:type="paragraph" w:customStyle="1" w:styleId="Tab1FirstColNonGras">
    <w:name w:val="Tab1 FirstCol NonGras"/>
    <w:basedOn w:val="SimpleStyleTableau"/>
    <w:qFormat/>
    <w:pPr>
      <w:ind w:left="100" w:right="100"/>
      <w:jc w:val="both"/>
    </w:pPr>
  </w:style>
  <w:style w:type="paragraph" w:customStyle="1" w:styleId="Tab1LastColNonGras">
    <w:name w:val="Tab1 LastCol NonGras"/>
    <w:basedOn w:val="SimpleStyleTableau"/>
    <w:qFormat/>
    <w:pPr>
      <w:ind w:right="100"/>
      <w:jc w:val="right"/>
    </w:pPr>
  </w:style>
  <w:style w:type="paragraph" w:customStyle="1" w:styleId="Tab1FirstColNonGrasBordureDown">
    <w:name w:val="Tab1 FirstCol NonGras BordureDown"/>
    <w:basedOn w:val="SimpleStyleTableau"/>
    <w:qFormat/>
    <w:pPr>
      <w:ind w:left="100" w:right="100"/>
      <w:jc w:val="both"/>
    </w:pPr>
  </w:style>
  <w:style w:type="paragraph" w:customStyle="1" w:styleId="Tab1LastColNonGrasBordureDown">
    <w:name w:val="Tab1 LastCol NonGras  BordureDown"/>
    <w:basedOn w:val="SimpleStyleTableau"/>
    <w:qFormat/>
    <w:pPr>
      <w:ind w:right="100"/>
      <w:jc w:val="right"/>
    </w:pPr>
  </w:style>
  <w:style w:type="paragraph" w:customStyle="1" w:styleId="EnteteTabMiddleColBordure">
    <w:name w:val="EnteteTab MiddleCol Bordure"/>
    <w:basedOn w:val="SimpleStyleTableau"/>
    <w:qFormat/>
    <w:pPr>
      <w:jc w:val="center"/>
    </w:pPr>
    <w:rPr>
      <w:b/>
    </w:rPr>
  </w:style>
  <w:style w:type="paragraph" w:customStyle="1" w:styleId="Tab1MiddleColNonGrasBordureDown">
    <w:name w:val="Tab1 MiddleCol NonGras  BordureDown"/>
    <w:basedOn w:val="SimpleStyleTableau"/>
    <w:qFormat/>
    <w:pPr>
      <w:ind w:right="100"/>
      <w:jc w:val="right"/>
    </w:pPr>
  </w:style>
  <w:style w:type="paragraph" w:customStyle="1" w:styleId="Tab1MiddleColNonGrasBordureDownCentre">
    <w:name w:val="Tab1 MiddleCol NonGras  BordureDown Centre"/>
    <w:basedOn w:val="SimpleStyleTableau"/>
    <w:qFormat/>
    <w:pPr>
      <w:ind w:right="100"/>
      <w:jc w:val="center"/>
    </w:pPr>
  </w:style>
  <w:style w:type="paragraph" w:customStyle="1" w:styleId="FooterIndex">
    <w:name w:val="FooterIndex"/>
    <w:basedOn w:val="FooterTitle"/>
    <w:qFormat/>
    <w:pPr>
      <w:jc w:val="right"/>
    </w:pPr>
    <w:rPr>
      <w:color w:val="000000"/>
    </w:rPr>
  </w:style>
  <w:style w:type="paragraph" w:customStyle="1" w:styleId="Tab1MiddleColNonGras">
    <w:name w:val="Tab1 MiddleCol NonGras"/>
    <w:basedOn w:val="SimpleStyleTableau"/>
    <w:qFormat/>
    <w:pPr>
      <w:ind w:right="100"/>
      <w:jc w:val="right"/>
    </w:pPr>
  </w:style>
  <w:style w:type="paragraph" w:customStyle="1" w:styleId="Tab1FirstColTop">
    <w:name w:val="Tab1 FirstCol Top"/>
    <w:basedOn w:val="SimpleStyleTop"/>
    <w:qFormat/>
    <w:pPr>
      <w:ind w:left="100" w:right="100"/>
    </w:pPr>
  </w:style>
  <w:style w:type="paragraph" w:customStyle="1" w:styleId="Tab1MiddleColNonGrasTop">
    <w:name w:val="Tab1 MiddleCol NonGras Top"/>
    <w:basedOn w:val="SimpleStyleTop"/>
    <w:qFormat/>
    <w:pPr>
      <w:ind w:right="100"/>
      <w:jc w:val="right"/>
    </w:pPr>
  </w:style>
  <w:style w:type="paragraph" w:customStyle="1" w:styleId="Tab1LastColNonGrasTop">
    <w:name w:val="Tab1 LastCol NonGras Top"/>
    <w:basedOn w:val="SimpleStyleTop"/>
    <w:qFormat/>
    <w:pPr>
      <w:ind w:right="100"/>
      <w:jc w:val="right"/>
    </w:pPr>
  </w:style>
  <w:style w:type="paragraph" w:customStyle="1" w:styleId="TotalTabFirstColNoBordureUp">
    <w:name w:val="TotalTab FirstCol NoBordureUp"/>
    <w:basedOn w:val="SimpleStyleTableau"/>
    <w:qFormat/>
    <w:pPr>
      <w:ind w:left="100" w:right="100"/>
      <w:jc w:val="both"/>
    </w:pPr>
    <w:rPr>
      <w:b/>
      <w:color w:val="000000"/>
    </w:rPr>
  </w:style>
  <w:style w:type="paragraph" w:customStyle="1" w:styleId="TotalTabMiddleColNoBordureUp">
    <w:name w:val="TotalTab MiddleCol NoBordureUp"/>
    <w:basedOn w:val="SimpleStyleTableau"/>
    <w:qFormat/>
    <w:pPr>
      <w:ind w:right="100"/>
      <w:jc w:val="right"/>
    </w:pPr>
    <w:rPr>
      <w:b/>
    </w:rPr>
  </w:style>
  <w:style w:type="paragraph" w:customStyle="1" w:styleId="TotalTabLastColNoBordureUp">
    <w:name w:val="TotalTab LastCol NoBordureUp"/>
    <w:basedOn w:val="SimpleStyleTableau"/>
    <w:qFormat/>
    <w:pPr>
      <w:ind w:right="100"/>
      <w:jc w:val="right"/>
    </w:pPr>
    <w:rPr>
      <w:b/>
    </w:rPr>
  </w:style>
  <w:style w:type="paragraph" w:customStyle="1" w:styleId="TotalTabMiddleColNoBordureUpNonGrasCentre">
    <w:name w:val="TotalTab MiddleCol NoBordureUp NonGras Centre"/>
    <w:basedOn w:val="SimpleStyleTableau"/>
    <w:qFormat/>
    <w:pPr>
      <w:ind w:right="100"/>
      <w:jc w:val="center"/>
    </w:pPr>
  </w:style>
  <w:style w:type="paragraph" w:customStyle="1" w:styleId="TotalTabFirstColBordure">
    <w:name w:val="TotalTab FirstCol Bordure"/>
    <w:basedOn w:val="SimpleStyleTableau"/>
    <w:qFormat/>
    <w:pPr>
      <w:ind w:left="100" w:right="100"/>
      <w:jc w:val="both"/>
    </w:pPr>
    <w:rPr>
      <w:b/>
      <w:color w:val="000000"/>
    </w:rPr>
  </w:style>
  <w:style w:type="paragraph" w:customStyle="1" w:styleId="TotalTabMiddleColBordure">
    <w:name w:val="TotalTab MiddleCol Bordure"/>
    <w:basedOn w:val="SimpleStyleTableau"/>
    <w:qFormat/>
    <w:pPr>
      <w:ind w:right="100"/>
      <w:jc w:val="right"/>
    </w:pPr>
    <w:rPr>
      <w:b/>
    </w:rPr>
  </w:style>
  <w:style w:type="paragraph" w:customStyle="1" w:styleId="TotalTabLastColBordure">
    <w:name w:val="TotalTab LastCol Bordure"/>
    <w:basedOn w:val="SimpleStyleTableau"/>
    <w:qFormat/>
    <w:pPr>
      <w:ind w:right="100"/>
      <w:jc w:val="right"/>
    </w:pPr>
    <w:rPr>
      <w:b/>
    </w:rPr>
  </w:style>
  <w:style w:type="paragraph" w:customStyle="1" w:styleId="Tab1BordureGras">
    <w:name w:val="Tab1 Bordure Gras"/>
    <w:basedOn w:val="SimpleStyleTableau"/>
    <w:qFormat/>
    <w:pPr>
      <w:ind w:left="100"/>
    </w:pPr>
    <w:rPr>
      <w:b/>
    </w:rPr>
  </w:style>
  <w:style w:type="paragraph" w:customStyle="1" w:styleId="Tab1LastBordureGras">
    <w:name w:val="Tab1 Last Bordure Gras"/>
    <w:basedOn w:val="SimpleStyleTableau"/>
    <w:qFormat/>
    <w:pPr>
      <w:jc w:val="center"/>
    </w:pPr>
    <w:rPr>
      <w:b/>
    </w:rPr>
  </w:style>
  <w:style w:type="paragraph" w:customStyle="1" w:styleId="TotalTabFirstColBordureNonGras">
    <w:name w:val="TotalTab FirstCol Bordure NonGras"/>
    <w:basedOn w:val="SimpleStyleTableau"/>
    <w:qFormat/>
    <w:pPr>
      <w:ind w:left="100" w:right="100"/>
      <w:jc w:val="both"/>
    </w:pPr>
    <w:rPr>
      <w:color w:val="000000"/>
    </w:rPr>
  </w:style>
  <w:style w:type="paragraph" w:customStyle="1" w:styleId="TotalTabMiddleColBordureNonGras">
    <w:name w:val="TotalTab MiddleCol Bordure NonGras"/>
    <w:basedOn w:val="SimpleStyleTableau"/>
    <w:qFormat/>
    <w:pPr>
      <w:ind w:right="100"/>
      <w:jc w:val="right"/>
    </w:pPr>
  </w:style>
  <w:style w:type="paragraph" w:customStyle="1" w:styleId="TotalTabLastColBordureNonGras">
    <w:name w:val="TotalTab LastCol Bordure NonGras"/>
    <w:basedOn w:val="SimpleStyleTableau"/>
    <w:qFormat/>
    <w:pPr>
      <w:ind w:right="100"/>
      <w:jc w:val="right"/>
    </w:pPr>
  </w:style>
  <w:style w:type="paragraph" w:customStyle="1" w:styleId="EnteteTabFirstColBordure">
    <w:name w:val="EnteteTab FirstCol Bordure"/>
    <w:basedOn w:val="SimpleStyleTableau"/>
    <w:qFormat/>
    <w:pPr>
      <w:ind w:left="100" w:right="20"/>
    </w:pPr>
    <w:rPr>
      <w:b/>
    </w:rPr>
  </w:style>
  <w:style w:type="paragraph" w:customStyle="1" w:styleId="Tab1FirstColGras">
    <w:name w:val="Tab1 FirstCol Gras"/>
    <w:basedOn w:val="SimpleStyleTableau"/>
    <w:qFormat/>
    <w:pPr>
      <w:ind w:left="100" w:right="100"/>
      <w:jc w:val="both"/>
    </w:pPr>
    <w:rPr>
      <w:b/>
      <w:color w:val="000000"/>
      <w:shd w:val="clear" w:color="auto" w:fill="FFFFFF"/>
    </w:rPr>
  </w:style>
  <w:style w:type="paragraph" w:customStyle="1" w:styleId="Tab1MiddleColGras">
    <w:name w:val="Tab1 MiddleCol Gras"/>
    <w:basedOn w:val="SimpleStyleTableau"/>
    <w:qFormat/>
    <w:pPr>
      <w:ind w:right="100"/>
      <w:jc w:val="right"/>
    </w:pPr>
    <w:rPr>
      <w:b/>
      <w:color w:val="000000"/>
    </w:rPr>
  </w:style>
  <w:style w:type="paragraph" w:customStyle="1" w:styleId="Tab1LastColGras">
    <w:name w:val="Tab1 LastCol Gras"/>
    <w:basedOn w:val="SimpleStyleTableau"/>
    <w:qFormat/>
    <w:pPr>
      <w:ind w:right="100"/>
      <w:jc w:val="right"/>
    </w:pPr>
    <w:rPr>
      <w:b/>
    </w:rPr>
  </w:style>
  <w:style w:type="paragraph" w:customStyle="1" w:styleId="Tab1MiddleColNonGrasCentre">
    <w:name w:val="Tab1 MiddleCol NonGras Centre"/>
    <w:basedOn w:val="SimpleStyleTableau"/>
    <w:qFormat/>
    <w:pPr>
      <w:jc w:val="center"/>
    </w:pPr>
  </w:style>
  <w:style w:type="paragraph" w:customStyle="1" w:styleId="Tab3FirstColNonGras">
    <w:name w:val="Tab3 FirstCol NonGras"/>
    <w:basedOn w:val="SimpleStyleTableau"/>
    <w:qFormat/>
    <w:pPr>
      <w:ind w:left="360" w:right="100"/>
      <w:jc w:val="both"/>
    </w:pPr>
  </w:style>
  <w:style w:type="paragraph" w:customStyle="1" w:styleId="Tab3MiddleColNonGras">
    <w:name w:val="Tab3 MiddleCol NonGras"/>
    <w:basedOn w:val="SimpleStyleTableau"/>
    <w:qFormat/>
    <w:pPr>
      <w:ind w:right="100"/>
      <w:jc w:val="right"/>
    </w:pPr>
  </w:style>
  <w:style w:type="paragraph" w:customStyle="1" w:styleId="Tab3LastColNonGras">
    <w:name w:val="Tab3 LastCol NonGras"/>
    <w:basedOn w:val="SimpleStyleTableau"/>
    <w:qFormat/>
    <w:pPr>
      <w:ind w:right="100"/>
      <w:jc w:val="right"/>
    </w:pPr>
  </w:style>
  <w:style w:type="paragraph" w:customStyle="1" w:styleId="Tab1FirstColNonGrasLeft">
    <w:name w:val="Tab1 FirstCol NonGras Left"/>
    <w:basedOn w:val="SimpleStyleTableau"/>
    <w:qFormat/>
    <w:pPr>
      <w:ind w:left="100" w:right="100"/>
    </w:pPr>
  </w:style>
  <w:style w:type="paragraph" w:customStyle="1" w:styleId="Text1">
    <w:name w:val="Text1"/>
    <w:basedOn w:val="Text"/>
    <w:qFormat/>
  </w:style>
  <w:style w:type="paragraph" w:customStyle="1" w:styleId="Text2">
    <w:name w:val="Text2"/>
    <w:basedOn w:val="Text"/>
    <w:qFormat/>
  </w:style>
  <w:style w:type="paragraph" w:customStyle="1" w:styleId="Text3">
    <w:name w:val="Text3"/>
    <w:basedOn w:val="Text"/>
    <w:qFormat/>
  </w:style>
  <w:style w:type="paragraph" w:customStyle="1" w:styleId="Text4">
    <w:name w:val="Text4"/>
    <w:basedOn w:val="Text"/>
    <w:qFormat/>
  </w:style>
  <w:style w:type="paragraph" w:customStyle="1" w:styleId="Text5">
    <w:name w:val="Text5"/>
    <w:basedOn w:val="Text"/>
    <w:qFormat/>
  </w:style>
  <w:style w:type="paragraph" w:customStyle="1" w:styleId="Text6">
    <w:name w:val="Text6"/>
    <w:basedOn w:val="Text"/>
    <w:qFormat/>
  </w:style>
  <w:style w:type="paragraph" w:customStyle="1" w:styleId="Text7">
    <w:name w:val="Text7"/>
    <w:basedOn w:val="Text"/>
    <w:qFormat/>
  </w:style>
  <w:style w:type="paragraph" w:customStyle="1" w:styleId="Text8">
    <w:name w:val="Text8"/>
    <w:basedOn w:val="Text"/>
    <w:qFormat/>
  </w:style>
  <w:style w:type="paragraph" w:customStyle="1" w:styleId="Text9">
    <w:name w:val="Text9"/>
    <w:basedOn w:val="Text"/>
    <w:qFormat/>
  </w:style>
  <w:style w:type="paragraph" w:customStyle="1" w:styleId="EnteteTabNoBordureUpNoGras">
    <w:name w:val="EnteteTab NoBordureUp NoGras"/>
    <w:basedOn w:val="SimpleStyleTableau"/>
    <w:qFormat/>
    <w:pPr>
      <w:jc w:val="right"/>
    </w:pPr>
  </w:style>
  <w:style w:type="paragraph" w:customStyle="1" w:styleId="Tab1FirstColNonGrasBordureUp">
    <w:name w:val="Tab1 FirstCol NonGras BordureUp"/>
    <w:basedOn w:val="SimpleStyleTableau"/>
    <w:qFormat/>
    <w:pPr>
      <w:ind w:left="100" w:right="100"/>
      <w:jc w:val="both"/>
    </w:pPr>
  </w:style>
  <w:style w:type="paragraph" w:customStyle="1" w:styleId="Tab2FirstColNonGras">
    <w:name w:val="Tab2 FirstCol NonGras"/>
    <w:basedOn w:val="SimpleStyleTableau"/>
    <w:qFormat/>
    <w:pPr>
      <w:ind w:left="200" w:right="100"/>
      <w:jc w:val="both"/>
    </w:pPr>
  </w:style>
  <w:style w:type="paragraph" w:styleId="TOC5">
    <w:name w:val="toc 5"/>
    <w:basedOn w:val="Normal"/>
    <w:next w:val="Normal"/>
    <w:autoRedefine/>
    <w:uiPriority w:val="39"/>
    <w:rsid w:val="000F3DF7"/>
    <w:pPr>
      <w:spacing w:after="100"/>
      <w:ind w:left="880"/>
    </w:pPr>
  </w:style>
  <w:style w:type="paragraph" w:styleId="TOC6">
    <w:name w:val="toc 6"/>
    <w:basedOn w:val="Normal"/>
    <w:next w:val="Normal"/>
    <w:autoRedefine/>
    <w:uiPriority w:val="39"/>
    <w:rsid w:val="000F3DF7"/>
    <w:pPr>
      <w:spacing w:after="100"/>
      <w:ind w:left="1100"/>
    </w:pPr>
  </w:style>
  <w:style w:type="paragraph" w:styleId="TOC3">
    <w:name w:val="toc 3"/>
    <w:basedOn w:val="Normal"/>
    <w:next w:val="Normal"/>
    <w:autoRedefine/>
    <w:uiPriority w:val="39"/>
    <w:rsid w:val="000F3DF7"/>
    <w:pPr>
      <w:spacing w:after="100"/>
      <w:ind w:left="440"/>
    </w:pPr>
  </w:style>
  <w:style w:type="paragraph" w:styleId="TOC4">
    <w:name w:val="toc 4"/>
    <w:basedOn w:val="Normal"/>
    <w:next w:val="Normal"/>
    <w:autoRedefine/>
    <w:uiPriority w:val="39"/>
    <w:rsid w:val="000F3DF7"/>
    <w:pPr>
      <w:spacing w:after="100"/>
      <w:ind w:left="660"/>
    </w:pPr>
  </w:style>
  <w:style w:type="paragraph" w:styleId="TOC1">
    <w:name w:val="toc 1"/>
    <w:basedOn w:val="Normal"/>
    <w:next w:val="Normal"/>
    <w:autoRedefine/>
    <w:uiPriority w:val="39"/>
    <w:rsid w:val="000F3DF7"/>
    <w:pPr>
      <w:spacing w:after="100"/>
    </w:pPr>
  </w:style>
  <w:style w:type="paragraph" w:styleId="TOC2">
    <w:name w:val="toc 2"/>
    <w:basedOn w:val="Normal"/>
    <w:next w:val="Normal"/>
    <w:autoRedefine/>
    <w:uiPriority w:val="39"/>
    <w:rsid w:val="000F3DF7"/>
    <w:pPr>
      <w:spacing w:after="100"/>
      <w:ind w:left="220"/>
    </w:pPr>
  </w:style>
  <w:style w:type="paragraph" w:styleId="TOC9">
    <w:name w:val="toc 9"/>
    <w:basedOn w:val="Normal"/>
    <w:next w:val="Normal"/>
    <w:autoRedefine/>
    <w:uiPriority w:val="39"/>
    <w:rsid w:val="000F3DF7"/>
    <w:pPr>
      <w:spacing w:after="100"/>
      <w:ind w:left="1760"/>
    </w:pPr>
  </w:style>
  <w:style w:type="paragraph" w:styleId="TOC7">
    <w:name w:val="toc 7"/>
    <w:basedOn w:val="Normal"/>
    <w:next w:val="Normal"/>
    <w:autoRedefine/>
    <w:uiPriority w:val="39"/>
    <w:rsid w:val="000F3DF7"/>
    <w:pPr>
      <w:spacing w:after="100"/>
      <w:ind w:left="1320"/>
    </w:pPr>
  </w:style>
  <w:style w:type="paragraph" w:styleId="TOC8">
    <w:name w:val="toc 8"/>
    <w:basedOn w:val="Normal"/>
    <w:next w:val="Normal"/>
    <w:autoRedefine/>
    <w:uiPriority w:val="39"/>
    <w:rsid w:val="000F3DF7"/>
    <w:pPr>
      <w:spacing w:after="100"/>
      <w:ind w:left="15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header" Target="header5.xml" /><Relationship Id="rId15" Type="http://schemas.openxmlformats.org/officeDocument/2006/relationships/footer" Target="footer5.xml" /><Relationship Id="rId16" Type="http://schemas.openxmlformats.org/officeDocument/2006/relationships/header" Target="header6.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header" Target="header8.xml" /><Relationship Id="rId21" Type="http://schemas.openxmlformats.org/officeDocument/2006/relationships/footer" Target="footer8.xml" /><Relationship Id="rId22" Type="http://schemas.openxmlformats.org/officeDocument/2006/relationships/header" Target="header9.xml" /><Relationship Id="rId23" Type="http://schemas.openxmlformats.org/officeDocument/2006/relationships/footer" Target="footer9.xml" /><Relationship Id="rId24" Type="http://schemas.openxmlformats.org/officeDocument/2006/relationships/header" Target="header10.xml" /><Relationship Id="rId25" Type="http://schemas.openxmlformats.org/officeDocument/2006/relationships/footer" Target="footer10.xml" /><Relationship Id="rId26" Type="http://schemas.openxmlformats.org/officeDocument/2006/relationships/header" Target="header11.xml" /><Relationship Id="rId27" Type="http://schemas.openxmlformats.org/officeDocument/2006/relationships/footer" Target="footer11.xml" /><Relationship Id="rId28" Type="http://schemas.openxmlformats.org/officeDocument/2006/relationships/header" Target="header12.xml" /><Relationship Id="rId29" Type="http://schemas.openxmlformats.org/officeDocument/2006/relationships/footer" Target="footer12.xml" /><Relationship Id="rId3" Type="http://schemas.openxmlformats.org/officeDocument/2006/relationships/fontTable" Target="fontTable.xml" /><Relationship Id="rId30" Type="http://schemas.openxmlformats.org/officeDocument/2006/relationships/theme" Target="theme/theme1.xml" /><Relationship Id="rId31" Type="http://schemas.openxmlformats.org/officeDocument/2006/relationships/styles" Target="styles.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header" Target="header2.xml" /><Relationship Id="rId9" Type="http://schemas.openxmlformats.org/officeDocument/2006/relationships/footer" Target="footer2.xml" /></Relationships>
</file>

<file path=word/_rels/fontTable.xml.rels><?xml version="1.0" encoding="utf-8" standalone="yes"?><Relationships xmlns="http://schemas.openxmlformats.org/package/2006/relationships"><Relationship Id="rId1" Type="http://schemas.openxmlformats.org/officeDocument/2006/relationships/font" Target="fonts/font1.odttf" /><Relationship Id="rId2" Type="http://schemas.openxmlformats.org/officeDocument/2006/relationships/font" Target="fonts/font2.odttf" /><Relationship Id="rId3" Type="http://schemas.openxmlformats.org/officeDocument/2006/relationships/font" Target="fonts/font3.odttf" /><Relationship Id="rId4" Type="http://schemas.openxmlformats.org/officeDocument/2006/relationships/font" Target="fonts/font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2611</Words>
  <Characters>14361</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Hortenian, Michelle</cp:lastModifiedBy>
  <cp:revision>2</cp:revision>
  <dcterms:created xsi:type="dcterms:W3CDTF">2026-07-15T13:21:00Z</dcterms:created>
  <dcterms:modified xsi:type="dcterms:W3CDTF">2026-07-15T13:25:00Z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a2a25de-01fc-42db-8d65-8abb79d1dab4_ActionId">
    <vt:lpwstr>912fc499-e04f-45a7-8c79-fd120b8dd020</vt:lpwstr>
  </property>
  <property fmtid="{D5CDD505-2E9C-101B-9397-08002B2CF9AE}" pid="3" name="MSIP_Label_7a2a25de-01fc-42db-8d65-8abb79d1dab4_ContentBits">
    <vt:lpwstr>0</vt:lpwstr>
  </property>
  <property fmtid="{D5CDD505-2E9C-101B-9397-08002B2CF9AE}" pid="4" name="MSIP_Label_7a2a25de-01fc-42db-8d65-8abb79d1dab4_Enabled">
    <vt:lpwstr>true</vt:lpwstr>
  </property>
  <property fmtid="{D5CDD505-2E9C-101B-9397-08002B2CF9AE}" pid="5" name="MSIP_Label_7a2a25de-01fc-42db-8d65-8abb79d1dab4_Method">
    <vt:lpwstr>Privileged</vt:lpwstr>
  </property>
  <property fmtid="{D5CDD505-2E9C-101B-9397-08002B2CF9AE}" pid="6" name="MSIP_Label_7a2a25de-01fc-42db-8d65-8abb79d1dab4_Name">
    <vt:lpwstr>C1-Public</vt:lpwstr>
  </property>
  <property fmtid="{D5CDD505-2E9C-101B-9397-08002B2CF9AE}" pid="7" name="MSIP_Label_7a2a25de-01fc-42db-8d65-8abb79d1dab4_SetDate">
    <vt:lpwstr>2026-07-15T13:25:05Z</vt:lpwstr>
  </property>
  <property fmtid="{D5CDD505-2E9C-101B-9397-08002B2CF9AE}" pid="8" name="MSIP_Label_7a2a25de-01fc-42db-8d65-8abb79d1dab4_SiteId">
    <vt:lpwstr>fb3baf17-c313-474c-8d5d-577a3ec97a32</vt:lpwstr>
  </property>
  <property fmtid="{D5CDD505-2E9C-101B-9397-08002B2CF9AE}" pid="9" name="MSIP_Label_7a2a25de-01fc-42db-8d65-8abb79d1dab4_Tag">
    <vt:lpwstr>10, 0, 1, 1</vt:lpwstr>
  </property>
</Properties>
</file>