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6.0 -->
  <w:body>
    <w:tbl>
      <w:tblPr>
        <w:tblW w:w="0" w:type="auto"/>
        <w:tblLayout w:type="fixed"/>
        <w:tblLook w:val="04A0"/>
      </w:tblPr>
      <w:tblGrid>
        <w:gridCol w:w="7900"/>
        <w:gridCol w:w="3720"/>
        <w:gridCol w:w="40"/>
      </w:tblGrid>
      <w:tr w14:paraId="05F0D6BE" w14:textId="77777777">
        <w:tblPrEx>
          <w:tblW w:w="0" w:type="auto"/>
          <w:tblLayout w:type="fixed"/>
          <w:tblLook w:val="04A0"/>
        </w:tblPrEx>
        <w:tc>
          <w:tcPr>
            <w:tcW w:w="7900" w:type="dxa"/>
            <w:tcMar>
              <w:top w:w="0" w:type="dxa"/>
              <w:left w:w="0" w:type="dxa"/>
              <w:bottom w:w="0" w:type="dxa"/>
              <w:right w:w="0" w:type="dxa"/>
            </w:tcMar>
          </w:tcPr>
          <w:p w:rsidR="00B855D9" w14:paraId="29E812B0" w14:textId="77777777">
            <w:pPr>
              <w:rPr>
                <w:sz w:val="2"/>
              </w:rPr>
            </w:pPr>
          </w:p>
        </w:tc>
        <w:tc>
          <w:tcPr>
            <w:tcW w:w="3720" w:type="dxa"/>
            <w:tcMar>
              <w:top w:w="0" w:type="dxa"/>
              <w:left w:w="0" w:type="dxa"/>
              <w:bottom w:w="0" w:type="dxa"/>
              <w:right w:w="0" w:type="dxa"/>
            </w:tcMar>
          </w:tcPr>
          <w:p w:rsidR="00B855D9" w14:paraId="4721B398" w14:textId="77777777">
            <w:pPr>
              <w:rPr>
                <w:sz w:val="2"/>
              </w:rPr>
            </w:pPr>
          </w:p>
        </w:tc>
        <w:tc>
          <w:tcPr>
            <w:tcW w:w="40" w:type="dxa"/>
            <w:tcMar>
              <w:top w:w="0" w:type="dxa"/>
              <w:left w:w="0" w:type="dxa"/>
              <w:bottom w:w="0" w:type="dxa"/>
              <w:right w:w="0" w:type="dxa"/>
            </w:tcMar>
          </w:tcPr>
          <w:p w:rsidR="00B855D9" w14:paraId="72F396E5" w14:textId="77777777">
            <w:pPr>
              <w:pStyle w:val="NormalNoContent"/>
            </w:pPr>
          </w:p>
        </w:tc>
      </w:tr>
      <w:tr w14:paraId="1D41BE68" w14:textId="77777777">
        <w:tblPrEx>
          <w:tblW w:w="0" w:type="auto"/>
          <w:tblLayout w:type="fixed"/>
          <w:tblLook w:val="04A0"/>
        </w:tblPrEx>
        <w:trPr>
          <w:trHeight w:val="245"/>
        </w:trPr>
        <w:tc>
          <w:tcPr>
            <w:tcW w:w="7900" w:type="dxa"/>
            <w:vMerge w:val="restart"/>
            <w:tcMar>
              <w:top w:w="0" w:type="dxa"/>
              <w:left w:w="0" w:type="dxa"/>
              <w:bottom w:w="0" w:type="dxa"/>
              <w:right w:w="0" w:type="dxa"/>
            </w:tcMar>
          </w:tcPr>
          <w:tbl>
            <w:tblPr>
              <w:tblW w:w="0" w:type="auto"/>
              <w:tblLayout w:type="fixed"/>
              <w:tblLook w:val="04A0"/>
            </w:tblPr>
            <w:tblGrid>
              <w:gridCol w:w="20"/>
              <w:gridCol w:w="1099"/>
              <w:gridCol w:w="941"/>
              <w:gridCol w:w="5819"/>
            </w:tblGrid>
            <w:tr w14:paraId="73A44E55" w14:textId="77777777">
              <w:tblPrEx>
                <w:tblW w:w="0" w:type="auto"/>
                <w:tblLayout w:type="fixed"/>
                <w:tblLook w:val="04A0"/>
              </w:tblPrEx>
              <w:trPr>
                <w:gridAfter w:val="1"/>
                <w:wAfter w:w="5802" w:type="dxa"/>
                <w:trHeight w:val="207"/>
              </w:trPr>
              <w:tc>
                <w:tcPr>
                  <w:tcW w:w="1" w:type="dxa"/>
                  <w:vMerge w:val="restart"/>
                  <w:tcMar>
                    <w:top w:w="0" w:type="dxa"/>
                    <w:left w:w="0" w:type="dxa"/>
                    <w:bottom w:w="0" w:type="dxa"/>
                    <w:right w:w="0" w:type="dxa"/>
                  </w:tcMar>
                </w:tcPr>
                <w:p w:rsidR="00B855D9" w14:paraId="036ADAC5" w14:textId="77777777">
                  <w:pPr>
                    <w:jc w:val="both"/>
                    <w:rPr>
                      <w:rFonts w:ascii="Arial" w:eastAsia="Arial" w:hAnsi="Arial" w:cs="Arial"/>
                      <w:color w:val="232323"/>
                      <w:sz w:val="18"/>
                      <w:lang w:val="fr-FR"/>
                    </w:rPr>
                  </w:pPr>
                  <w:bookmarkStart w:id="0" w:name="COVER_START"/>
                  <w:bookmarkEnd w:id="0"/>
                </w:p>
              </w:tc>
              <w:tc>
                <w:tcPr>
                  <w:tcW w:w="2040" w:type="dxa"/>
                  <w:gridSpan w:val="2"/>
                  <w:vMerge w:val="restart"/>
                  <w:tcMar>
                    <w:top w:w="0" w:type="dxa"/>
                    <w:left w:w="0" w:type="dxa"/>
                    <w:bottom w:w="0" w:type="dxa"/>
                    <w:right w:w="0" w:type="dxa"/>
                  </w:tcMar>
                </w:tcPr>
                <w:p w:rsidR="00B855D9" w14:paraId="35575D55" w14:textId="77777777">
                  <w:pPr>
                    <w:pStyle w:val="NormalNoContent"/>
                  </w:pPr>
                </w:p>
              </w:tc>
            </w:tr>
            <w:tr w14:paraId="0AAFEAE6" w14:textId="77777777">
              <w:tblPrEx>
                <w:tblW w:w="0" w:type="auto"/>
                <w:tblLayout w:type="fixed"/>
                <w:tblLook w:val="04A0"/>
              </w:tblPrEx>
              <w:trPr>
                <w:gridAfter w:val="1"/>
                <w:wAfter w:w="5802" w:type="dxa"/>
                <w:trHeight w:val="985"/>
              </w:trPr>
              <w:tc>
                <w:tcPr>
                  <w:tcW w:w="1" w:type="dxa"/>
                  <w:vMerge/>
                  <w:tcMar>
                    <w:top w:w="0" w:type="dxa"/>
                    <w:left w:w="0" w:type="dxa"/>
                    <w:bottom w:w="0" w:type="dxa"/>
                    <w:right w:w="0" w:type="dxa"/>
                  </w:tcMar>
                </w:tcPr>
                <w:p w:rsidR="00B855D9" w14:paraId="015E0586" w14:textId="77777777">
                  <w:pPr>
                    <w:pStyle w:val="NormalNoContent"/>
                  </w:pPr>
                </w:p>
              </w:tc>
              <w:tc>
                <w:tcPr>
                  <w:tcW w:w="2040" w:type="dxa"/>
                  <w:gridSpan w:val="2"/>
                  <w:vMerge/>
                  <w:tcMar>
                    <w:top w:w="0" w:type="dxa"/>
                    <w:left w:w="0" w:type="dxa"/>
                    <w:bottom w:w="0" w:type="dxa"/>
                    <w:right w:w="0" w:type="dxa"/>
                  </w:tcMar>
                </w:tcPr>
                <w:p w:rsidR="00B855D9" w14:paraId="0F0695DD" w14:textId="77777777">
                  <w:pPr>
                    <w:pStyle w:val="NormalNoContent"/>
                  </w:pPr>
                </w:p>
              </w:tc>
            </w:tr>
            <w:tr w14:paraId="6181B8B0" w14:textId="77777777">
              <w:tblPrEx>
                <w:tblW w:w="0" w:type="auto"/>
                <w:tblLayout w:type="fixed"/>
                <w:tblLook w:val="04A0"/>
              </w:tblPrEx>
              <w:trPr>
                <w:trHeight w:val="2825"/>
              </w:trPr>
              <w:tc>
                <w:tcPr>
                  <w:tcW w:w="1100" w:type="dxa"/>
                  <w:gridSpan w:val="2"/>
                  <w:tcMar>
                    <w:top w:w="0" w:type="dxa"/>
                    <w:left w:w="0" w:type="dxa"/>
                    <w:bottom w:w="0" w:type="dxa"/>
                    <w:right w:w="0" w:type="dxa"/>
                  </w:tcMar>
                </w:tcPr>
                <w:p w:rsidR="00B855D9" w14:paraId="19D32D98" w14:textId="77777777">
                  <w:pPr>
                    <w:pStyle w:val="NormalNoContent"/>
                  </w:pPr>
                </w:p>
              </w:tc>
              <w:tc>
                <w:tcPr>
                  <w:tcW w:w="6760" w:type="dxa"/>
                  <w:gridSpan w:val="2"/>
                  <w:vMerge w:val="restart"/>
                  <w:tcMar>
                    <w:top w:w="0" w:type="dxa"/>
                    <w:left w:w="0" w:type="dxa"/>
                    <w:bottom w:w="0" w:type="dxa"/>
                    <w:right w:w="0" w:type="dxa"/>
                  </w:tcMar>
                </w:tcPr>
                <w:p w:rsidR="00B855D9" w14:paraId="5588EC9B" w14:textId="77777777">
                  <w:pPr>
                    <w:pStyle w:val="NormalNoContentNoContent"/>
                    <w:spacing w:line="240" w:lineRule="exact"/>
                    <w:rPr>
                      <w:sz w:val="24"/>
                    </w:rPr>
                  </w:pPr>
                </w:p>
                <w:p w:rsidR="00B855D9" w14:paraId="00E9EA57" w14:textId="77777777">
                  <w:pPr>
                    <w:pStyle w:val="NormalNoContentNoContent"/>
                    <w:spacing w:after="570" w:line="240" w:lineRule="exact"/>
                    <w:rPr>
                      <w:sz w:val="24"/>
                    </w:rPr>
                  </w:pPr>
                </w:p>
                <w:p w:rsidR="00B855D9" w14:paraId="28CFB651" w14:textId="77777777">
                  <w:pPr>
                    <w:pStyle w:val="CoverTitle"/>
                    <w:spacing w:before="540"/>
                    <w:rPr>
                      <w:lang w:val="fr-FR"/>
                    </w:rPr>
                  </w:pPr>
                  <w:r>
                    <w:rPr>
                      <w:lang w:val="fr-FR"/>
                    </w:rPr>
                    <w:t>BFT AUREUS ISR</w:t>
                  </w:r>
                </w:p>
                <w:p w:rsidR="00B855D9" w14:paraId="4392096F" w14:textId="77777777">
                  <w:pPr>
                    <w:pStyle w:val="CoverSubTitle"/>
                    <w:spacing w:line="391" w:lineRule="exact"/>
                    <w:rPr>
                      <w:lang w:val="fr-FR"/>
                    </w:rPr>
                  </w:pPr>
                  <w:r>
                    <w:rPr>
                      <w:lang w:val="fr-FR"/>
                    </w:rPr>
                    <w:t xml:space="preserve">OPCVM relevant de la Directive 2009/65/CE </w:t>
                  </w:r>
                </w:p>
                <w:p w:rsidR="00B855D9" w14:paraId="5480BBA8" w14:textId="77777777">
                  <w:pPr>
                    <w:pStyle w:val="CoverSubTitle"/>
                    <w:spacing w:after="330" w:line="391" w:lineRule="exact"/>
                    <w:rPr>
                      <w:lang w:val="fr-FR"/>
                    </w:rPr>
                  </w:pPr>
                  <w:r>
                    <w:rPr>
                      <w:lang w:val="fr-FR"/>
                    </w:rPr>
                    <w:t>FCP de droit français</w:t>
                  </w:r>
                </w:p>
                <w:tbl>
                  <w:tblPr>
                    <w:tblW w:w="0" w:type="auto"/>
                    <w:tblLayout w:type="fixed"/>
                    <w:tblLook w:val="04A0"/>
                  </w:tblPr>
                  <w:tblGrid>
                    <w:gridCol w:w="1500"/>
                  </w:tblGrid>
                  <w:tr w14:paraId="04A561F5" w14:textId="77777777">
                    <w:tblPrEx>
                      <w:tblW w:w="0" w:type="auto"/>
                      <w:tblLayout w:type="fixed"/>
                      <w:tblLook w:val="04A0"/>
                    </w:tblPrEx>
                    <w:trPr>
                      <w:trHeight w:hRule="exact" w:val="65"/>
                    </w:trPr>
                    <w:tc>
                      <w:tcPr>
                        <w:tcW w:w="1500" w:type="dxa"/>
                        <w:shd w:val="clear" w:color="009EE0" w:fill="009EE0"/>
                        <w:tcMar>
                          <w:top w:w="0" w:type="dxa"/>
                          <w:left w:w="0" w:type="dxa"/>
                          <w:bottom w:w="0" w:type="dxa"/>
                          <w:right w:w="0" w:type="dxa"/>
                        </w:tcMar>
                      </w:tcPr>
                      <w:p w:rsidR="00B855D9" w:rsidRPr="003D1E6A" w14:paraId="69ABF365" w14:textId="77777777">
                        <w:pPr>
                          <w:pStyle w:val="NormalNoContent"/>
                          <w:rPr>
                            <w:lang w:val="fr-FR"/>
                          </w:rPr>
                        </w:pPr>
                      </w:p>
                    </w:tc>
                  </w:tr>
                </w:tbl>
                <w:p w:rsidR="00B855D9" w:rsidRPr="003D1E6A" w14:paraId="57AB9592" w14:textId="77777777">
                  <w:pPr>
                    <w:spacing w:line="165" w:lineRule="exact"/>
                    <w:rPr>
                      <w:sz w:val="17"/>
                      <w:lang w:val="fr-FR"/>
                    </w:rPr>
                  </w:pPr>
                  <w:r w:rsidRPr="003D1E6A">
                    <w:rPr>
                      <w:lang w:val="fr-FR"/>
                    </w:rPr>
                    <w:t xml:space="preserve"> </w:t>
                  </w:r>
                </w:p>
                <w:p w:rsidR="00B855D9" w14:paraId="6C95EA43" w14:textId="77777777">
                  <w:pPr>
                    <w:pStyle w:val="CoverReportType"/>
                    <w:rPr>
                      <w:lang w:val="fr-FR"/>
                    </w:rPr>
                  </w:pPr>
                  <w:r>
                    <w:rPr>
                      <w:lang w:val="fr-FR"/>
                    </w:rPr>
                    <w:t>RAPPORT SEMESTRIEL</w:t>
                  </w:r>
                </w:p>
                <w:p w:rsidR="00B855D9" w14:paraId="4E48FF94" w14:textId="77777777">
                  <w:pPr>
                    <w:pStyle w:val="CoverDate"/>
                    <w:spacing w:after="60"/>
                    <w:rPr>
                      <w:lang w:val="fr-FR"/>
                    </w:rPr>
                  </w:pPr>
                  <w:r>
                    <w:rPr>
                      <w:lang w:val="fr-FR"/>
                    </w:rPr>
                    <w:t>EXERCICE CLOS LE 30 SEPTEMBRE 2026</w:t>
                  </w:r>
                </w:p>
              </w:tc>
            </w:tr>
            <w:tr w14:paraId="58CA8EBF" w14:textId="77777777">
              <w:tblPrEx>
                <w:tblW w:w="0" w:type="auto"/>
                <w:tblLayout w:type="fixed"/>
                <w:tblLook w:val="04A0"/>
              </w:tblPrEx>
              <w:tc>
                <w:tcPr>
                  <w:tcW w:w="1100" w:type="dxa"/>
                  <w:gridSpan w:val="2"/>
                  <w:tcMar>
                    <w:top w:w="0" w:type="dxa"/>
                    <w:left w:w="0" w:type="dxa"/>
                    <w:bottom w:w="0" w:type="dxa"/>
                    <w:right w:w="0" w:type="dxa"/>
                  </w:tcMar>
                </w:tcPr>
                <w:p w:rsidR="00B855D9" w14:paraId="489735AB" w14:textId="77777777">
                  <w:pPr>
                    <w:pStyle w:val="NormalNoContent"/>
                  </w:pPr>
                </w:p>
              </w:tc>
              <w:tc>
                <w:tcPr>
                  <w:tcW w:w="6760" w:type="dxa"/>
                  <w:gridSpan w:val="2"/>
                  <w:vMerge/>
                  <w:tcMar>
                    <w:top w:w="0" w:type="dxa"/>
                    <w:left w:w="0" w:type="dxa"/>
                    <w:bottom w:w="0" w:type="dxa"/>
                    <w:right w:w="0" w:type="dxa"/>
                  </w:tcMar>
                </w:tcPr>
                <w:p w:rsidR="00B855D9" w14:paraId="6BF2B304" w14:textId="77777777">
                  <w:pPr>
                    <w:pStyle w:val="NormalNoContent"/>
                  </w:pPr>
                </w:p>
              </w:tc>
            </w:tr>
          </w:tbl>
          <w:p w:rsidR="00B855D9" w14:paraId="6DD31D9C" w14:textId="77777777">
            <w:pPr>
              <w:rPr>
                <w:sz w:val="2"/>
              </w:rPr>
            </w:pPr>
          </w:p>
        </w:tc>
        <w:tc>
          <w:tcPr>
            <w:tcW w:w="3720" w:type="dxa"/>
            <w:tcMar>
              <w:top w:w="0" w:type="dxa"/>
              <w:left w:w="0" w:type="dxa"/>
              <w:bottom w:w="0" w:type="dxa"/>
              <w:right w:w="0" w:type="dxa"/>
            </w:tcMar>
          </w:tcPr>
          <w:p w:rsidR="00B855D9" w14:paraId="5723DCE9" w14:textId="77777777">
            <w:pPr>
              <w:rPr>
                <w:sz w:val="2"/>
              </w:rPr>
            </w:pPr>
          </w:p>
        </w:tc>
        <w:tc>
          <w:tcPr>
            <w:tcW w:w="40" w:type="dxa"/>
            <w:tcMar>
              <w:top w:w="0" w:type="dxa"/>
              <w:left w:w="0" w:type="dxa"/>
              <w:bottom w:w="0" w:type="dxa"/>
              <w:right w:w="0" w:type="dxa"/>
            </w:tcMar>
          </w:tcPr>
          <w:p w:rsidR="00B855D9" w14:paraId="15DEBE93" w14:textId="77777777">
            <w:pPr>
              <w:rPr>
                <w:sz w:val="2"/>
              </w:rPr>
            </w:pPr>
          </w:p>
        </w:tc>
      </w:tr>
      <w:tr w14:paraId="41818A4A" w14:textId="77777777">
        <w:tblPrEx>
          <w:tblW w:w="0" w:type="auto"/>
          <w:tblLayout w:type="fixed"/>
          <w:tblLook w:val="04A0"/>
        </w:tblPrEx>
        <w:tc>
          <w:tcPr>
            <w:tcW w:w="7900" w:type="dxa"/>
            <w:vMerge/>
            <w:tcMar>
              <w:top w:w="0" w:type="dxa"/>
              <w:left w:w="0" w:type="dxa"/>
              <w:bottom w:w="0" w:type="dxa"/>
              <w:right w:w="0" w:type="dxa"/>
            </w:tcMar>
          </w:tcPr>
          <w:p w:rsidR="00B855D9" w14:paraId="7E326DAD" w14:textId="77777777">
            <w:pPr>
              <w:pStyle w:val="NormalNoContent"/>
            </w:pPr>
          </w:p>
        </w:tc>
        <w:tc>
          <w:tcPr>
            <w:tcW w:w="3720" w:type="dxa"/>
            <w:tcMar>
              <w:top w:w="0" w:type="dxa"/>
              <w:left w:w="0" w:type="dxa"/>
              <w:bottom w:w="0" w:type="dxa"/>
              <w:right w:w="0" w:type="dxa"/>
            </w:tcMar>
          </w:tcPr>
          <w:p w:rsidR="00B855D9" w14:paraId="6FA67424" w14:textId="77777777">
            <w:pPr>
              <w:rPr>
                <w:sz w:val="2"/>
              </w:rPr>
            </w:pPr>
            <w:r>
              <w:rPr>
                <w:noProof/>
              </w:rPr>
              <w:drawing>
                <wp:inline distT="0" distB="0" distL="0" distR="0">
                  <wp:extent cx="2349500" cy="4127500"/>
                  <wp:effectExtent l="0" t="0" r="0" b="0"/>
                  <wp:docPr id="1025" name="Image 1025"/>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2349500" cy="4127500"/>
                          </a:xfrm>
                          <a:prstGeom prst="rect">
                            <a:avLst/>
                          </a:prstGeom>
                          <a:noFill/>
                          <a:ln>
                            <a:noFill/>
                          </a:ln>
                        </pic:spPr>
                      </pic:pic>
                    </a:graphicData>
                  </a:graphic>
                </wp:inline>
              </w:drawing>
            </w:r>
          </w:p>
        </w:tc>
        <w:tc>
          <w:tcPr>
            <w:tcW w:w="40" w:type="dxa"/>
            <w:tcMar>
              <w:top w:w="0" w:type="dxa"/>
              <w:left w:w="0" w:type="dxa"/>
              <w:bottom w:w="0" w:type="dxa"/>
              <w:right w:w="0" w:type="dxa"/>
            </w:tcMar>
          </w:tcPr>
          <w:p w:rsidR="00B855D9" w14:paraId="5FC2714D" w14:textId="77777777">
            <w:pPr>
              <w:rPr>
                <w:sz w:val="2"/>
              </w:rPr>
            </w:pPr>
          </w:p>
        </w:tc>
      </w:tr>
    </w:tbl>
    <w:p w:rsidR="00B855D9" w14:paraId="21A30144" w14:textId="77777777">
      <w:pPr>
        <w:rPr>
          <w:sz w:val="2"/>
        </w:rPr>
      </w:pPr>
      <w:r>
        <w:rPr>
          <w:noProof/>
        </w:rPr>
        <w:drawing>
          <wp:inline distT="0" distB="0" distL="0" distR="0">
            <wp:extent cx="7556500" cy="6350000"/>
            <wp:effectExtent l="0" t="0" r="0" b="0"/>
            <wp:docPr id="1026" name="Image 1026"/>
            <wp:cNvGraphicFramePr/>
            <a:graphic xmlns:a="http://schemas.openxmlformats.org/drawingml/2006/main">
              <a:graphicData uri="http://schemas.openxmlformats.org/drawingml/2006/picture">
                <pic:pic xmlns:pic="http://schemas.openxmlformats.org/drawingml/2006/picture">
                  <pic:nvPicPr>
                    <pic:cNvPr id="1026" name="Image 1026"/>
                    <pic:cNvPicPr>
                      <a:picLocks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7556500" cy="6350000"/>
                    </a:xfrm>
                    <a:prstGeom prst="rect">
                      <a:avLst/>
                    </a:prstGeom>
                    <a:noFill/>
                    <a:ln>
                      <a:noFill/>
                    </a:ln>
                  </pic:spPr>
                </pic:pic>
              </a:graphicData>
            </a:graphic>
          </wp:inline>
        </w:drawing>
      </w:r>
    </w:p>
    <w:p w:rsidR="00B855D9" w14:paraId="05745304" w14:textId="77777777">
      <w:pPr>
        <w:ind w:left="10280" w:right="20"/>
        <w:jc w:val="both"/>
        <w:rPr>
          <w:rFonts w:ascii="Arial" w:eastAsia="Arial" w:hAnsi="Arial" w:cs="Arial"/>
          <w:color w:val="232323"/>
          <w:sz w:val="2"/>
          <w:lang w:val="fr-FR"/>
        </w:rPr>
        <w:sectPr>
          <w:headerReference w:type="default" r:id="rId6"/>
          <w:footerReference w:type="default" r:id="rId7"/>
          <w:pgSz w:w="11900" w:h="16840"/>
          <w:pgMar w:top="0" w:right="0" w:bottom="0" w:left="0" w:header="0" w:footer="0" w:gutter="0"/>
          <w:cols w:space="720"/>
          <w:docGrid w:linePitch="360"/>
        </w:sectPr>
      </w:pPr>
      <w:bookmarkStart w:id="1" w:name="COVER_END"/>
      <w:bookmarkEnd w:id="1"/>
    </w:p>
    <w:p w:rsidR="00B855D9" w14:paraId="5AA1749A" w14:textId="77777777">
      <w:pPr>
        <w:spacing w:line="15" w:lineRule="exact"/>
        <w:rPr>
          <w:sz w:val="2"/>
        </w:rPr>
      </w:pPr>
    </w:p>
    <w:p w:rsidR="00B855D9" w14:paraId="7F0321F7" w14:textId="77777777">
      <w:pPr>
        <w:pStyle w:val="TechnicalBookmark"/>
        <w:rPr>
          <w:lang w:val="fr-FR"/>
        </w:rPr>
      </w:pPr>
      <w:r>
        <w:rPr>
          <w:lang w:val="fr-FR"/>
        </w:rPr>
        <w:fldChar w:fldCharType="begin"/>
      </w:r>
      <w:r>
        <w:rPr>
          <w:lang w:val="fr-FR"/>
        </w:rPr>
        <w:instrText xml:space="preserve"> SET 63B00C1C8C24CAF7490007B7621B7266 "" </w:instrText>
      </w:r>
      <w:r>
        <w:rPr>
          <w:lang w:val="fr-FR"/>
        </w:rPr>
        <w:fldChar w:fldCharType="separate"/>
      </w:r>
      <w:bookmarkStart w:id="2" w:name="63B00C1C8C24CAF7490007B7621B7266"/>
      <w:bookmarkEnd w:id="2"/>
      <w:r>
        <w:rPr>
          <w:lang w:val="fr-FR"/>
        </w:rPr>
        <w:fldChar w:fldCharType="end"/>
      </w:r>
    </w:p>
    <w:p w:rsidR="00B855D9" w14:paraId="363B01C2" w14:textId="77777777">
      <w:pPr>
        <w:pStyle w:val="H1"/>
        <w:rPr>
          <w:lang w:val="fr-FR"/>
        </w:rPr>
      </w:pPr>
      <w:bookmarkStart w:id="3" w:name="Etat_du_patrimoine_en_EUR"/>
      <w:bookmarkEnd w:id="3"/>
      <w:r>
        <w:rPr>
          <w:lang w:val="fr-FR"/>
        </w:rPr>
        <w:t>Etat du patrimoine en EUR</w:t>
      </w:r>
    </w:p>
    <w:p w:rsidR="00B855D9" w14:paraId="10BF413A" w14:textId="77777777">
      <w:pPr>
        <w:pStyle w:val="RefToc1"/>
        <w:rPr>
          <w:lang w:val="fr-FR"/>
        </w:rPr>
      </w:pPr>
      <w:bookmarkStart w:id="4" w:name="BK_6B6AB55AD17959C0B12AE6F48CF8C3BA"/>
      <w:bookmarkEnd w:id="4"/>
      <w:r>
        <w:rPr>
          <w:lang w:val="fr-FR"/>
        </w:rPr>
        <w:t>Etat du patrimoine en EUR</w:t>
      </w:r>
    </w:p>
    <w:p w:rsidR="00B855D9" w14:paraId="14360811" w14:textId="77777777">
      <w:pPr>
        <w:pStyle w:val="TechnicalBookmark"/>
        <w:rPr>
          <w:lang w:val="fr-FR"/>
        </w:rPr>
      </w:pPr>
      <w:r>
        <w:rPr>
          <w:lang w:val="fr-FR"/>
        </w:rPr>
        <w:fldChar w:fldCharType="begin"/>
      </w:r>
      <w:r>
        <w:rPr>
          <w:lang w:val="fr-FR"/>
        </w:rPr>
        <w:instrText xml:space="preserve"> SET 2211CAF10ED1B9CAF2CE3F202BA7C0F4 "" </w:instrText>
      </w:r>
      <w:r>
        <w:rPr>
          <w:lang w:val="fr-FR"/>
        </w:rPr>
        <w:fldChar w:fldCharType="separate"/>
      </w:r>
      <w:bookmarkStart w:id="5" w:name="2211CAF10ED1B9CAF2CE3F202BA7C0F4"/>
      <w:bookmarkEnd w:id="5"/>
      <w:r>
        <w:rPr>
          <w:lang w:val="fr-FR"/>
        </w:rPr>
        <w:fldChar w:fldCharType="end"/>
      </w:r>
    </w:p>
    <w:p w:rsidR="00B855D9" w14:paraId="77E03E47" w14:textId="77777777">
      <w:pPr>
        <w:pStyle w:val="TechnicalBookmark"/>
        <w:rPr>
          <w:lang w:val="fr-FR"/>
        </w:rPr>
      </w:pPr>
    </w:p>
    <w:tbl>
      <w:tblPr>
        <w:tblW w:w="5000" w:type="pct"/>
        <w:tblLayout w:type="fixed"/>
        <w:tblLook w:val="04A0"/>
      </w:tblPr>
      <w:tblGrid>
        <w:gridCol w:w="7470"/>
        <w:gridCol w:w="2152"/>
      </w:tblGrid>
      <w:tr w14:paraId="3334172C" w14:textId="77777777">
        <w:tblPrEx>
          <w:tblW w:w="5000" w:type="pct"/>
          <w:tblLayout w:type="fixed"/>
          <w:tblLook w:val="04A0"/>
        </w:tblPrEx>
        <w:trPr>
          <w:trHeight w:val="385"/>
        </w:trPr>
        <w:tc>
          <w:tcPr>
            <w:tcW w:w="75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70C21C48" w14:textId="77777777">
            <w:pPr>
              <w:pStyle w:val="EnteteTabFirstColBordureCentre"/>
              <w:rPr>
                <w:lang w:val="fr-FR"/>
              </w:rPr>
            </w:pPr>
            <w:r>
              <w:rPr>
                <w:lang w:val="fr-FR"/>
              </w:rPr>
              <w:t>Eléments de l'état du patrimoine</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61C3E4F9" w14:textId="77777777">
            <w:pPr>
              <w:pStyle w:val="EnteteTabLastColBordure"/>
              <w:spacing w:line="184" w:lineRule="exact"/>
              <w:rPr>
                <w:lang w:val="fr-FR"/>
              </w:rPr>
            </w:pPr>
            <w:r>
              <w:rPr>
                <w:lang w:val="fr-FR"/>
              </w:rPr>
              <w:t>Montant à l'arrêté périodique (*)</w:t>
            </w:r>
          </w:p>
        </w:tc>
      </w:tr>
      <w:tr w14:paraId="6478967A"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B855D9" w14:paraId="7069D058" w14:textId="77777777">
            <w:pPr>
              <w:pStyle w:val="Tab1FirstColNonGras"/>
              <w:rPr>
                <w:lang w:val="fr-FR"/>
              </w:rPr>
            </w:pPr>
            <w:r>
              <w:rPr>
                <w:lang w:val="fr-FR"/>
              </w:rPr>
              <w:t>a) Titres financiers éligibles mentionnés au 1° du I de l'article L. 214-20 du code monétaire et financier</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66AA63F" w14:textId="77777777">
            <w:pPr>
              <w:pStyle w:val="Tab1LastColNonGras"/>
              <w:rPr>
                <w:lang w:val="fr-FR"/>
              </w:rPr>
            </w:pPr>
            <w:r>
              <w:rPr>
                <w:lang w:val="fr-FR"/>
              </w:rPr>
              <w:t>19 574 842 580,52</w:t>
            </w:r>
          </w:p>
        </w:tc>
      </w:tr>
      <w:tr w14:paraId="3A362127"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B855D9" w14:paraId="0131AD20" w14:textId="77777777">
            <w:pPr>
              <w:pStyle w:val="Tab1FirstColNonGras"/>
              <w:rPr>
                <w:lang w:val="fr-FR"/>
              </w:rPr>
            </w:pPr>
            <w:r>
              <w:rPr>
                <w:lang w:val="fr-FR"/>
              </w:rPr>
              <w:t>b) Avoirs bancaires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9CB6031" w14:textId="77777777">
            <w:pPr>
              <w:pStyle w:val="Tab1LastColNonGras"/>
              <w:rPr>
                <w:lang w:val="fr-FR"/>
              </w:rPr>
            </w:pPr>
            <w:r>
              <w:rPr>
                <w:lang w:val="fr-FR"/>
              </w:rPr>
              <w:t>4 644 632 867,18</w:t>
            </w:r>
          </w:p>
        </w:tc>
      </w:tr>
      <w:tr w14:paraId="03F9D70D"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B855D9" w14:paraId="49A2A2F1" w14:textId="77777777">
            <w:pPr>
              <w:pStyle w:val="Tab1FirstColNonGras"/>
              <w:rPr>
                <w:lang w:val="fr-FR"/>
              </w:rPr>
            </w:pPr>
            <w:r>
              <w:rPr>
                <w:lang w:val="fr-FR"/>
              </w:rPr>
              <w:t>c) Autres actifs détenus par l'OPC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F51E637" w14:textId="77777777">
            <w:pPr>
              <w:pStyle w:val="Tab1LastColNonGras"/>
              <w:rPr>
                <w:lang w:val="fr-FR"/>
              </w:rPr>
            </w:pPr>
            <w:r>
              <w:rPr>
                <w:lang w:val="fr-FR"/>
              </w:rPr>
              <w:t>2 928 921 668,78</w:t>
            </w:r>
          </w:p>
        </w:tc>
      </w:tr>
      <w:tr w14:paraId="6E895DEB"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B855D9" w14:paraId="22BBC5FF" w14:textId="77777777">
            <w:pPr>
              <w:pStyle w:val="Tab1FirstColNonGras"/>
              <w:rPr>
                <w:lang w:val="fr-FR"/>
              </w:rPr>
            </w:pPr>
            <w:r>
              <w:rPr>
                <w:lang w:val="fr-FR"/>
              </w:rPr>
              <w:t>d) Total des actifs détenus par l'OPC (lignes a+b+c)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8A78AED" w14:textId="77777777">
            <w:pPr>
              <w:pStyle w:val="Tab1LastColNonGras"/>
              <w:rPr>
                <w:lang w:val="fr-FR"/>
              </w:rPr>
            </w:pPr>
            <w:r>
              <w:rPr>
                <w:lang w:val="fr-FR"/>
              </w:rPr>
              <w:t>27 148 397 116,48</w:t>
            </w:r>
          </w:p>
        </w:tc>
      </w:tr>
      <w:tr w14:paraId="4449FF3B"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B855D9" w14:paraId="26E4E693" w14:textId="77777777">
            <w:pPr>
              <w:pStyle w:val="Tab1FirstColNonGras"/>
              <w:rPr>
                <w:lang w:val="fr-FR"/>
              </w:rPr>
            </w:pPr>
            <w:r>
              <w:rPr>
                <w:lang w:val="fr-FR"/>
              </w:rPr>
              <w:t>e) Passif</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66E65F3" w14:textId="77777777">
            <w:pPr>
              <w:pStyle w:val="Tab1LastColNonGras"/>
              <w:rPr>
                <w:lang w:val="fr-FR"/>
              </w:rPr>
            </w:pPr>
            <w:r>
              <w:rPr>
                <w:lang w:val="fr-FR"/>
              </w:rPr>
              <w:t>-35 764 500,21</w:t>
            </w:r>
          </w:p>
        </w:tc>
      </w:tr>
      <w:tr w14:paraId="2016C090" w14:textId="77777777">
        <w:tblPrEx>
          <w:tblW w:w="5000" w:type="pct"/>
          <w:tblLayout w:type="fixed"/>
          <w:tblLook w:val="04A0"/>
        </w:tblPrEx>
        <w:trPr>
          <w:trHeight w:val="322"/>
        </w:trPr>
        <w:tc>
          <w:tcPr>
            <w:tcW w:w="7500" w:type="dxa"/>
            <w:tcBorders>
              <w:left w:val="single" w:sz="4" w:space="0" w:color="000000"/>
              <w:bottom w:val="single" w:sz="4" w:space="0" w:color="000000"/>
            </w:tcBorders>
            <w:tcMar>
              <w:top w:w="0" w:type="dxa"/>
              <w:left w:w="0" w:type="dxa"/>
              <w:bottom w:w="22" w:type="dxa"/>
              <w:right w:w="0" w:type="dxa"/>
            </w:tcMar>
            <w:vAlign w:val="center"/>
          </w:tcPr>
          <w:p w:rsidR="00B855D9" w14:paraId="65D1601C" w14:textId="77777777">
            <w:pPr>
              <w:pStyle w:val="Tab1FirstColNonGrasBordureDown"/>
              <w:rPr>
                <w:lang w:val="fr-FR"/>
              </w:rPr>
            </w:pPr>
            <w:r>
              <w:rPr>
                <w:lang w:val="fr-FR"/>
              </w:rPr>
              <w:t>f) Valeur nette d'inventaire (lignes d+e = actif net de l'OPC)</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C60FEAB" w14:textId="77777777">
            <w:pPr>
              <w:pStyle w:val="Tab1LastColNonGrasBordureDown"/>
              <w:rPr>
                <w:lang w:val="fr-FR"/>
              </w:rPr>
            </w:pPr>
            <w:r>
              <w:rPr>
                <w:lang w:val="fr-FR"/>
              </w:rPr>
              <w:t>27 112 632 616,27</w:t>
            </w:r>
          </w:p>
        </w:tc>
      </w:tr>
    </w:tbl>
    <w:p w:rsidR="00B855D9" w14:paraId="23E61102" w14:textId="77777777">
      <w:pPr>
        <w:pStyle w:val="TechnicalBookmark"/>
        <w:rPr>
          <w:lang w:val="fr-FR"/>
        </w:rPr>
      </w:pPr>
    </w:p>
    <w:p w:rsidR="00B855D9" w14:paraId="4C273226" w14:textId="77777777">
      <w:pPr>
        <w:pStyle w:val="TableNote"/>
        <w:spacing w:before="100" w:after="30"/>
        <w:rPr>
          <w:lang w:val="fr-FR"/>
        </w:rPr>
      </w:pPr>
      <w:r>
        <w:rPr>
          <w:lang w:val="fr-FR"/>
        </w:rPr>
        <w:t>(*) Les montants sont signés</w:t>
      </w:r>
    </w:p>
    <w:p w:rsidR="00B855D9" w14:paraId="16BBAD08" w14:textId="77777777">
      <w:pPr>
        <w:pStyle w:val="BreakLine"/>
        <w:rPr>
          <w:lang w:val="fr-FR"/>
        </w:rPr>
      </w:pPr>
      <w:r>
        <w:rPr>
          <w:lang w:val="fr-FR"/>
        </w:rPr>
        <w:t xml:space="preserve"> </w:t>
      </w:r>
    </w:p>
    <w:p w:rsidR="00B855D9" w14:paraId="38E9BB7D" w14:textId="77777777">
      <w:pPr>
        <w:pStyle w:val="TechnicalBookmark"/>
        <w:rPr>
          <w:lang w:val="fr-FR"/>
        </w:rPr>
      </w:pPr>
      <w:r>
        <w:rPr>
          <w:lang w:val="fr-FR"/>
        </w:rPr>
        <w:fldChar w:fldCharType="begin"/>
      </w:r>
      <w:r>
        <w:rPr>
          <w:lang w:val="fr-FR"/>
        </w:rPr>
        <w:instrText xml:space="preserve"> SET A5582655B2B5F71B82F98DD16DA97170 "" </w:instrText>
      </w:r>
      <w:r>
        <w:rPr>
          <w:lang w:val="fr-FR"/>
        </w:rPr>
        <w:fldChar w:fldCharType="separate"/>
      </w:r>
      <w:bookmarkStart w:id="6" w:name="A5582655B2B5F71B82F98DD16DA97170"/>
      <w:bookmarkEnd w:id="6"/>
      <w:r>
        <w:rPr>
          <w:lang w:val="fr-FR"/>
        </w:rPr>
        <w:fldChar w:fldCharType="end"/>
      </w:r>
    </w:p>
    <w:p w:rsidR="00B855D9" w14:paraId="79CA6AFF" w14:textId="77777777">
      <w:pPr>
        <w:pStyle w:val="H1SPACEBEFORE"/>
        <w:ind w:right="2400"/>
        <w:rPr>
          <w:lang w:val="fr-FR"/>
        </w:rPr>
      </w:pPr>
      <w:r>
        <w:rPr>
          <w:lang w:val="fr-FR"/>
        </w:rPr>
        <w:t>|</w:t>
      </w:r>
    </w:p>
    <w:p w:rsidR="00B855D9" w14:paraId="6577A881" w14:textId="77777777">
      <w:pPr>
        <w:pStyle w:val="H1"/>
        <w:rPr>
          <w:lang w:val="fr-FR"/>
        </w:rPr>
      </w:pPr>
      <w:bookmarkStart w:id="7" w:name="Nombre_de_parts_en_circulation_et_valeur"/>
      <w:bookmarkEnd w:id="7"/>
      <w:r>
        <w:rPr>
          <w:lang w:val="fr-FR"/>
        </w:rPr>
        <w:t>Nombre de parts en circulation et valeur nette d'inventaire par part</w:t>
      </w:r>
    </w:p>
    <w:p w:rsidR="00B855D9" w14:paraId="3A883E0C" w14:textId="77777777">
      <w:pPr>
        <w:pStyle w:val="RefToc1"/>
        <w:rPr>
          <w:lang w:val="fr-FR"/>
        </w:rPr>
      </w:pPr>
      <w:bookmarkStart w:id="8" w:name="BK_5FC29098830DA85CB78F6B7A7A369631"/>
      <w:bookmarkEnd w:id="8"/>
      <w:r>
        <w:rPr>
          <w:lang w:val="fr-FR"/>
        </w:rPr>
        <w:t>Nombre de parts en circulation et valeur nette d'inventaire par part</w:t>
      </w:r>
    </w:p>
    <w:p w:rsidR="00B855D9" w14:paraId="17C11C64" w14:textId="77777777">
      <w:pPr>
        <w:pStyle w:val="TechnicalBookmark"/>
        <w:rPr>
          <w:lang w:val="fr-FR"/>
        </w:rPr>
      </w:pPr>
      <w:r>
        <w:rPr>
          <w:lang w:val="fr-FR"/>
        </w:rPr>
        <w:fldChar w:fldCharType="begin"/>
      </w:r>
      <w:r>
        <w:rPr>
          <w:lang w:val="fr-FR"/>
        </w:rPr>
        <w:instrText xml:space="preserve"> SET 37F57D0BC262C27E8901DB3AE7C03408 "" </w:instrText>
      </w:r>
      <w:r>
        <w:rPr>
          <w:lang w:val="fr-FR"/>
        </w:rPr>
        <w:fldChar w:fldCharType="separate"/>
      </w:r>
      <w:bookmarkStart w:id="9" w:name="37F57D0BC262C27E8901DB3AE7C03408"/>
      <w:bookmarkEnd w:id="9"/>
      <w:r>
        <w:rPr>
          <w:lang w:val="fr-FR"/>
        </w:rPr>
        <w:fldChar w:fldCharType="end"/>
      </w:r>
    </w:p>
    <w:p w:rsidR="00B855D9" w14:paraId="666AED7C" w14:textId="77777777">
      <w:pPr>
        <w:pStyle w:val="TechnicalBookmark"/>
        <w:rPr>
          <w:lang w:val="fr-FR"/>
        </w:rPr>
      </w:pPr>
    </w:p>
    <w:tbl>
      <w:tblPr>
        <w:tblW w:w="5000" w:type="pct"/>
        <w:tblLayout w:type="fixed"/>
        <w:tblLook w:val="04A0"/>
      </w:tblPr>
      <w:tblGrid>
        <w:gridCol w:w="3724"/>
        <w:gridCol w:w="1116"/>
        <w:gridCol w:w="1594"/>
        <w:gridCol w:w="1594"/>
        <w:gridCol w:w="1594"/>
      </w:tblGrid>
      <w:tr w14:paraId="500103D0" w14:textId="77777777">
        <w:tblPrEx>
          <w:tblW w:w="5000" w:type="pct"/>
          <w:tblLayout w:type="fixed"/>
          <w:tblLook w:val="04A0"/>
        </w:tblPrEx>
        <w:trPr>
          <w:trHeight w:val="385"/>
        </w:trPr>
        <w:tc>
          <w:tcPr>
            <w:tcW w:w="3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2F25A0FD" w14:textId="77777777">
            <w:pPr>
              <w:pStyle w:val="EnteteTabFirstColBordureCentre"/>
              <w:rPr>
                <w:lang w:val="fr-FR"/>
              </w:rPr>
            </w:pPr>
            <w:r>
              <w:rPr>
                <w:lang w:val="fr-FR"/>
              </w:rPr>
              <w:t>Part</w:t>
            </w:r>
          </w:p>
        </w:tc>
        <w:tc>
          <w:tcPr>
            <w:tcW w:w="11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19DD5D0" w14:textId="77777777">
            <w:pPr>
              <w:pStyle w:val="EnteteTabMiddleColBordure"/>
              <w:rPr>
                <w:lang w:val="fr-FR"/>
              </w:rPr>
            </w:pPr>
            <w:r>
              <w:rPr>
                <w:lang w:val="fr-FR"/>
              </w:rPr>
              <w:t>Type de 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F20667A" w14:textId="77777777">
            <w:pPr>
              <w:pStyle w:val="EnteteTabMiddleColBordure"/>
              <w:rPr>
                <w:lang w:val="fr-FR"/>
              </w:rPr>
            </w:pPr>
            <w:r>
              <w:rPr>
                <w:lang w:val="fr-FR"/>
              </w:rPr>
              <w:t>Actif net de la 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9082EF7" w14:textId="77777777">
            <w:pPr>
              <w:pStyle w:val="EnteteTabMiddleColBordure"/>
              <w:spacing w:line="184" w:lineRule="exact"/>
              <w:rPr>
                <w:lang w:val="fr-FR"/>
              </w:rPr>
            </w:pPr>
            <w:r>
              <w:rPr>
                <w:lang w:val="fr-FR"/>
              </w:rPr>
              <w:t>Nombre de parts en circulation</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19FE68A3" w14:textId="77777777">
            <w:pPr>
              <w:pStyle w:val="EnteteTabLastColBordure"/>
              <w:spacing w:line="184" w:lineRule="exact"/>
              <w:rPr>
                <w:lang w:val="fr-FR"/>
              </w:rPr>
            </w:pPr>
            <w:r>
              <w:rPr>
                <w:lang w:val="fr-FR"/>
              </w:rPr>
              <w:t>Valeur nette d'inventaire par part</w:t>
            </w:r>
          </w:p>
        </w:tc>
      </w:tr>
      <w:tr w14:paraId="34464972"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B855D9" w14:paraId="51FC3128" w14:textId="77777777">
            <w:pPr>
              <w:pStyle w:val="Tab1FirstColNonGrasBordureDown"/>
              <w:rPr>
                <w:lang w:val="fr-FR"/>
              </w:rPr>
            </w:pPr>
            <w:r>
              <w:rPr>
                <w:lang w:val="fr-FR"/>
              </w:rPr>
              <w:t>BFT AUREUS ISR A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2F6A944"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BC87875" w14:textId="77777777">
            <w:pPr>
              <w:pStyle w:val="Tab1MiddleColNonGrasBordureDown"/>
              <w:rPr>
                <w:lang w:val="fr-FR"/>
              </w:rPr>
            </w:pPr>
            <w:r>
              <w:rPr>
                <w:lang w:val="fr-FR"/>
              </w:rPr>
              <w:t>210 971 558,47</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4C209C7" w14:textId="77777777">
            <w:pPr>
              <w:pStyle w:val="Tab1MiddleColNonGrasBordureDown"/>
              <w:rPr>
                <w:lang w:val="fr-FR"/>
              </w:rPr>
            </w:pPr>
            <w:r>
              <w:rPr>
                <w:lang w:val="fr-FR"/>
              </w:rPr>
              <w:t>20 999,850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2FDF901" w14:textId="77777777">
            <w:pPr>
              <w:pStyle w:val="Tab1LastColNonGrasBordureDown"/>
              <w:rPr>
                <w:lang w:val="fr-FR"/>
              </w:rPr>
            </w:pPr>
            <w:r>
              <w:rPr>
                <w:lang w:val="fr-FR"/>
              </w:rPr>
              <w:t>10 046,33644</w:t>
            </w:r>
          </w:p>
        </w:tc>
      </w:tr>
      <w:tr w14:paraId="129F3FFF"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B855D9" w14:paraId="077C6918" w14:textId="77777777">
            <w:pPr>
              <w:pStyle w:val="Tab1FirstColNonGrasBordureDown"/>
              <w:rPr>
                <w:lang w:val="fr-FR"/>
              </w:rPr>
            </w:pPr>
            <w:r>
              <w:rPr>
                <w:lang w:val="fr-FR"/>
              </w:rPr>
              <w:t>BFT AUREUS ISR E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AD8668E"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AE32F33" w14:textId="77777777">
            <w:pPr>
              <w:pStyle w:val="Tab1MiddleColNonGrasBordureDown"/>
              <w:rPr>
                <w:lang w:val="fr-FR"/>
              </w:rPr>
            </w:pPr>
            <w:r>
              <w:rPr>
                <w:lang w:val="fr-FR"/>
              </w:rPr>
              <w:t>346 322 815,79</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8969AA9" w14:textId="77777777">
            <w:pPr>
              <w:pStyle w:val="Tab1MiddleColNonGrasBordureDown"/>
              <w:rPr>
                <w:lang w:val="fr-FR"/>
              </w:rPr>
            </w:pPr>
            <w:r>
              <w:rPr>
                <w:lang w:val="fr-FR"/>
              </w:rPr>
              <w:t>3 170 980,483</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4B804DC" w14:textId="77777777">
            <w:pPr>
              <w:pStyle w:val="Tab1LastColNonGrasBordureDown"/>
              <w:rPr>
                <w:lang w:val="fr-FR"/>
              </w:rPr>
            </w:pPr>
            <w:r>
              <w:rPr>
                <w:lang w:val="fr-FR"/>
              </w:rPr>
              <w:t>109,21631</w:t>
            </w:r>
          </w:p>
        </w:tc>
      </w:tr>
      <w:tr w14:paraId="419178D4"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B855D9" w14:paraId="0266C579" w14:textId="77777777">
            <w:pPr>
              <w:pStyle w:val="Tab1FirstColNonGrasBordureDown"/>
              <w:rPr>
                <w:lang w:val="fr-FR"/>
              </w:rPr>
            </w:pPr>
            <w:r>
              <w:rPr>
                <w:lang w:val="fr-FR"/>
              </w:rPr>
              <w:t>BFT AUREUS ISR I2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BB27066"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78ED0CC" w14:textId="77777777">
            <w:pPr>
              <w:pStyle w:val="Tab1MiddleColNonGrasBordureDown"/>
              <w:rPr>
                <w:lang w:val="fr-FR"/>
              </w:rPr>
            </w:pPr>
            <w:r>
              <w:rPr>
                <w:lang w:val="fr-FR"/>
              </w:rPr>
              <w:t>11 656 573 729,84</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CED077D" w14:textId="77777777">
            <w:pPr>
              <w:pStyle w:val="Tab1MiddleColNonGrasBordureDown"/>
              <w:rPr>
                <w:lang w:val="fr-FR"/>
              </w:rPr>
            </w:pPr>
            <w:r>
              <w:rPr>
                <w:lang w:val="fr-FR"/>
              </w:rPr>
              <w:t>1 058 628,415</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C451709" w14:textId="77777777">
            <w:pPr>
              <w:pStyle w:val="Tab1LastColNonGrasBordureDown"/>
              <w:rPr>
                <w:lang w:val="fr-FR"/>
              </w:rPr>
            </w:pPr>
            <w:r>
              <w:rPr>
                <w:lang w:val="fr-FR"/>
              </w:rPr>
              <w:t>11 011,01535</w:t>
            </w:r>
          </w:p>
        </w:tc>
      </w:tr>
      <w:tr w14:paraId="70077D1D"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B855D9" w14:paraId="04D53E94" w14:textId="77777777">
            <w:pPr>
              <w:pStyle w:val="Tab1FirstColNonGrasBordureDown"/>
              <w:rPr>
                <w:lang w:val="fr-FR"/>
              </w:rPr>
            </w:pPr>
            <w:r>
              <w:rPr>
                <w:lang w:val="fr-FR"/>
              </w:rPr>
              <w:t>BFT AUREUS ISR IC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3CE53EA"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D75E890" w14:textId="77777777">
            <w:pPr>
              <w:pStyle w:val="Tab1MiddleColNonGrasBordureDown"/>
              <w:rPr>
                <w:lang w:val="fr-FR"/>
              </w:rPr>
            </w:pPr>
            <w:r>
              <w:rPr>
                <w:lang w:val="fr-FR"/>
              </w:rPr>
              <w:t>7 465 317 485,41</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F67AAC3" w14:textId="77777777">
            <w:pPr>
              <w:pStyle w:val="Tab1MiddleColNonGrasBordureDown"/>
              <w:rPr>
                <w:lang w:val="fr-FR"/>
              </w:rPr>
            </w:pPr>
            <w:r>
              <w:rPr>
                <w:lang w:val="fr-FR"/>
              </w:rPr>
              <w:t>62 465 766,344</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70EDB7F" w14:textId="77777777">
            <w:pPr>
              <w:pStyle w:val="Tab1LastColNonGrasBordureDown"/>
              <w:rPr>
                <w:lang w:val="fr-FR"/>
              </w:rPr>
            </w:pPr>
            <w:r>
              <w:rPr>
                <w:lang w:val="fr-FR"/>
              </w:rPr>
              <w:t>119,51054</w:t>
            </w:r>
          </w:p>
        </w:tc>
      </w:tr>
      <w:tr w14:paraId="755BC9AE"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B855D9" w14:paraId="6A57A38A" w14:textId="77777777">
            <w:pPr>
              <w:pStyle w:val="Tab1FirstColNonGrasBordureDown"/>
              <w:rPr>
                <w:lang w:val="fr-FR"/>
              </w:rPr>
            </w:pPr>
            <w:r>
              <w:rPr>
                <w:lang w:val="fr-FR"/>
              </w:rPr>
              <w:t>BFT AUREUS ISR ID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F29D573" w14:textId="5392A59A">
            <w:pPr>
              <w:pStyle w:val="Tab1MiddleColNonGrasBordureDownCentre"/>
              <w:rPr>
                <w:lang w:val="fr-FR"/>
              </w:rPr>
            </w:pPr>
            <w:r>
              <w:rPr>
                <w:lang w:val="fr-FR"/>
              </w:rPr>
              <w:t>D</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2EE8155" w14:textId="77777777">
            <w:pPr>
              <w:pStyle w:val="Tab1MiddleColNonGrasBordureDown"/>
              <w:rPr>
                <w:lang w:val="fr-FR"/>
              </w:rPr>
            </w:pPr>
            <w:r>
              <w:rPr>
                <w:lang w:val="fr-FR"/>
              </w:rPr>
              <w:t>6 057 982,61</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2E46A93" w14:textId="77777777">
            <w:pPr>
              <w:pStyle w:val="Tab1MiddleColNonGrasBordureDown"/>
              <w:rPr>
                <w:lang w:val="fr-FR"/>
              </w:rPr>
            </w:pPr>
            <w:r>
              <w:rPr>
                <w:lang w:val="fr-FR"/>
              </w:rPr>
              <w:t>61 459,419</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FD97B4C" w14:textId="77777777">
            <w:pPr>
              <w:pStyle w:val="Tab1LastColNonGrasBordureDown"/>
              <w:rPr>
                <w:lang w:val="fr-FR"/>
              </w:rPr>
            </w:pPr>
            <w:r>
              <w:rPr>
                <w:lang w:val="fr-FR"/>
              </w:rPr>
              <w:t>98,56882</w:t>
            </w:r>
          </w:p>
        </w:tc>
      </w:tr>
      <w:tr w14:paraId="454EF68C"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B855D9" w14:paraId="5D550574" w14:textId="77777777">
            <w:pPr>
              <w:pStyle w:val="Tab1FirstColNonGrasBordureDown"/>
              <w:rPr>
                <w:lang w:val="fr-FR"/>
              </w:rPr>
            </w:pPr>
            <w:r>
              <w:rPr>
                <w:lang w:val="fr-FR"/>
              </w:rPr>
              <w:t>BFT AUREUS ISR IP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1BF2D0D"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E301381" w14:textId="77777777">
            <w:pPr>
              <w:pStyle w:val="Tab1MiddleColNonGrasBordureDown"/>
              <w:rPr>
                <w:lang w:val="fr-FR"/>
              </w:rPr>
            </w:pPr>
            <w:r>
              <w:rPr>
                <w:lang w:val="fr-FR"/>
              </w:rPr>
              <w:t>1 031,56</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5691627" w14:textId="77777777">
            <w:pPr>
              <w:pStyle w:val="Tab1MiddleColNonGrasBordureDown"/>
              <w:rPr>
                <w:lang w:val="fr-FR"/>
              </w:rPr>
            </w:pPr>
            <w:r>
              <w:rPr>
                <w:lang w:val="fr-FR"/>
              </w:rPr>
              <w:t>1,000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B83AB49" w14:textId="77777777">
            <w:pPr>
              <w:pStyle w:val="Tab1LastColNonGrasBordureDown"/>
              <w:rPr>
                <w:lang w:val="fr-FR"/>
              </w:rPr>
            </w:pPr>
            <w:r>
              <w:rPr>
                <w:lang w:val="fr-FR"/>
              </w:rPr>
              <w:t>1 031,56000</w:t>
            </w:r>
          </w:p>
        </w:tc>
      </w:tr>
      <w:tr w14:paraId="2147F6C3"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B855D9" w14:paraId="01552956" w14:textId="77777777">
            <w:pPr>
              <w:pStyle w:val="Tab1FirstColNonGrasBordureDown"/>
              <w:rPr>
                <w:lang w:val="fr-FR"/>
              </w:rPr>
            </w:pPr>
            <w:r>
              <w:rPr>
                <w:lang w:val="fr-FR"/>
              </w:rPr>
              <w:t>BFT AUREUS ISR PC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B1F7EDE"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252CE16" w14:textId="77777777">
            <w:pPr>
              <w:pStyle w:val="Tab1MiddleColNonGrasBordureDown"/>
              <w:rPr>
                <w:lang w:val="fr-FR"/>
              </w:rPr>
            </w:pPr>
            <w:r>
              <w:rPr>
                <w:lang w:val="fr-FR"/>
              </w:rPr>
              <w:t>2 970 353 494,07</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DB8F336" w14:textId="77777777">
            <w:pPr>
              <w:pStyle w:val="Tab1MiddleColNonGrasBordureDown"/>
              <w:rPr>
                <w:lang w:val="fr-FR"/>
              </w:rPr>
            </w:pPr>
            <w:r>
              <w:rPr>
                <w:lang w:val="fr-FR"/>
              </w:rPr>
              <w:t>27 031 795,535</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B575AED" w14:textId="77777777">
            <w:pPr>
              <w:pStyle w:val="Tab1LastColNonGrasBordureDown"/>
              <w:rPr>
                <w:lang w:val="fr-FR"/>
              </w:rPr>
            </w:pPr>
            <w:r>
              <w:rPr>
                <w:lang w:val="fr-FR"/>
              </w:rPr>
              <w:t>109,88369</w:t>
            </w:r>
          </w:p>
        </w:tc>
      </w:tr>
      <w:tr w14:paraId="78B5DB14"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B855D9" w14:paraId="60D26750" w14:textId="77777777">
            <w:pPr>
              <w:pStyle w:val="Tab1FirstColNonGrasBordureDown"/>
              <w:rPr>
                <w:lang w:val="fr-FR"/>
              </w:rPr>
            </w:pPr>
            <w:r>
              <w:rPr>
                <w:lang w:val="fr-FR"/>
              </w:rPr>
              <w:t>BFT AUREUS ISR PD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2D2450D" w14:textId="3BE7EE4C">
            <w:pPr>
              <w:pStyle w:val="Tab1MiddleColNonGrasBordureDownCentre"/>
              <w:rPr>
                <w:lang w:val="fr-FR"/>
              </w:rPr>
            </w:pPr>
            <w:r>
              <w:rPr>
                <w:lang w:val="fr-FR"/>
              </w:rPr>
              <w:t>D</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7AFC728" w14:textId="77777777">
            <w:pPr>
              <w:pStyle w:val="Tab1MiddleColNonGrasBordureDown"/>
              <w:rPr>
                <w:lang w:val="fr-FR"/>
              </w:rPr>
            </w:pPr>
            <w:r>
              <w:rPr>
                <w:lang w:val="fr-FR"/>
              </w:rPr>
              <w:t>22 647 305,17</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D7835A9" w14:textId="77777777">
            <w:pPr>
              <w:pStyle w:val="Tab1MiddleColNonGrasBordureDown"/>
              <w:rPr>
                <w:lang w:val="fr-FR"/>
              </w:rPr>
            </w:pPr>
            <w:r>
              <w:rPr>
                <w:lang w:val="fr-FR"/>
              </w:rPr>
              <w:t>227 367,740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7AF3CA1" w14:textId="77777777">
            <w:pPr>
              <w:pStyle w:val="Tab1LastColNonGrasBordureDown"/>
              <w:rPr>
                <w:lang w:val="fr-FR"/>
              </w:rPr>
            </w:pPr>
            <w:r>
              <w:rPr>
                <w:lang w:val="fr-FR"/>
              </w:rPr>
              <w:t>99,60650</w:t>
            </w:r>
          </w:p>
        </w:tc>
      </w:tr>
      <w:tr w14:paraId="57BCB8CE"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B855D9" w14:paraId="73A2925D" w14:textId="77777777">
            <w:pPr>
              <w:pStyle w:val="Tab1FirstColNonGrasBordureDown"/>
              <w:rPr>
                <w:lang w:val="fr-FR"/>
              </w:rPr>
            </w:pPr>
            <w:r>
              <w:rPr>
                <w:lang w:val="fr-FR"/>
              </w:rPr>
              <w:t>BFT AUREUS ISR RC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ED5DC9E"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D7D635B" w14:textId="77777777">
            <w:pPr>
              <w:pStyle w:val="Tab1MiddleColNonGrasBordureDown"/>
              <w:rPr>
                <w:lang w:val="fr-FR"/>
              </w:rPr>
            </w:pPr>
            <w:r>
              <w:rPr>
                <w:lang w:val="fr-FR"/>
              </w:rPr>
              <w:t>437 591 578,22</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E595840" w14:textId="77777777">
            <w:pPr>
              <w:pStyle w:val="Tab1MiddleColNonGrasBordureDown"/>
              <w:rPr>
                <w:lang w:val="fr-FR"/>
              </w:rPr>
            </w:pPr>
            <w:r>
              <w:rPr>
                <w:lang w:val="fr-FR"/>
              </w:rPr>
              <w:t>3 939 009,372</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49B5FF4" w14:textId="77777777">
            <w:pPr>
              <w:pStyle w:val="Tab1LastColNonGrasBordureDown"/>
              <w:rPr>
                <w:lang w:val="fr-FR"/>
              </w:rPr>
            </w:pPr>
            <w:r>
              <w:rPr>
                <w:lang w:val="fr-FR"/>
              </w:rPr>
              <w:t>111,09178</w:t>
            </w:r>
          </w:p>
        </w:tc>
      </w:tr>
      <w:tr w14:paraId="1A0486F9"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B855D9" w14:paraId="7E0A9445" w14:textId="77777777">
            <w:pPr>
              <w:pStyle w:val="Tab1FirstColNonGrasBordureDown"/>
              <w:rPr>
                <w:lang w:val="fr-FR"/>
              </w:rPr>
            </w:pPr>
            <w:r>
              <w:rPr>
                <w:lang w:val="fr-FR"/>
              </w:rPr>
              <w:t>BFT AUREUS ISR SC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6E7084F"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836B89C" w14:textId="77777777">
            <w:pPr>
              <w:pStyle w:val="Tab1MiddleColNonGrasBordureDown"/>
              <w:rPr>
                <w:lang w:val="fr-FR"/>
              </w:rPr>
            </w:pPr>
            <w:r>
              <w:rPr>
                <w:lang w:val="fr-FR"/>
              </w:rPr>
              <w:t>905 363,33</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6550088" w14:textId="77777777">
            <w:pPr>
              <w:pStyle w:val="Tab1MiddleColNonGrasBordureDown"/>
              <w:rPr>
                <w:lang w:val="fr-FR"/>
              </w:rPr>
            </w:pPr>
            <w:r>
              <w:rPr>
                <w:lang w:val="fr-FR"/>
              </w:rPr>
              <w:t>891,311</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6021C4E" w14:textId="77777777">
            <w:pPr>
              <w:pStyle w:val="Tab1LastColNonGrasBordureDown"/>
              <w:rPr>
                <w:lang w:val="fr-FR"/>
              </w:rPr>
            </w:pPr>
            <w:r>
              <w:rPr>
                <w:lang w:val="fr-FR"/>
              </w:rPr>
              <w:t>1 015,76591</w:t>
            </w:r>
          </w:p>
        </w:tc>
      </w:tr>
      <w:tr w14:paraId="269D8156"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B855D9" w14:paraId="3ABABF7F" w14:textId="77777777">
            <w:pPr>
              <w:pStyle w:val="Tab1FirstColNonGrasBordureDown"/>
              <w:rPr>
                <w:lang w:val="fr-FR"/>
              </w:rPr>
            </w:pPr>
            <w:r>
              <w:rPr>
                <w:lang w:val="fr-FR"/>
              </w:rPr>
              <w:t>BFT AUREUS ISR TC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9513817"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BE192BD" w14:textId="77777777">
            <w:pPr>
              <w:pStyle w:val="Tab1MiddleColNonGrasBordureDown"/>
              <w:rPr>
                <w:lang w:val="fr-FR"/>
              </w:rPr>
            </w:pPr>
            <w:r>
              <w:rPr>
                <w:lang w:val="fr-FR"/>
              </w:rPr>
              <w:t>1 758 346 287,83</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7C721F9" w14:textId="77777777">
            <w:pPr>
              <w:pStyle w:val="Tab1MiddleColNonGrasBordureDown"/>
              <w:rPr>
                <w:lang w:val="fr-FR"/>
              </w:rPr>
            </w:pPr>
            <w:r>
              <w:rPr>
                <w:lang w:val="fr-FR"/>
              </w:rPr>
              <w:t>86 499,401</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D6F019B" w14:textId="77777777">
            <w:pPr>
              <w:pStyle w:val="Tab1LastColNonGrasBordureDown"/>
              <w:rPr>
                <w:lang w:val="fr-FR"/>
              </w:rPr>
            </w:pPr>
            <w:r>
              <w:rPr>
                <w:lang w:val="fr-FR"/>
              </w:rPr>
              <w:t>20 327,84351</w:t>
            </w:r>
          </w:p>
        </w:tc>
      </w:tr>
      <w:tr w14:paraId="0FC8593B"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B855D9" w14:paraId="0377749F" w14:textId="77777777">
            <w:pPr>
              <w:pStyle w:val="Tab1FirstColNonGrasBordureDown"/>
              <w:rPr>
                <w:lang w:val="fr-FR"/>
              </w:rPr>
            </w:pPr>
            <w:r>
              <w:rPr>
                <w:lang w:val="fr-FR"/>
              </w:rPr>
              <w:t>BFT AUREUS ISR ZC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8C1A9F7"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8A23708" w14:textId="77777777">
            <w:pPr>
              <w:pStyle w:val="Tab1MiddleColNonGrasBordureDown"/>
              <w:rPr>
                <w:lang w:val="fr-FR"/>
              </w:rPr>
            </w:pPr>
            <w:r>
              <w:rPr>
                <w:lang w:val="fr-FR"/>
              </w:rPr>
              <w:t>2 237 543 983,97</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22600A0" w14:textId="77777777">
            <w:pPr>
              <w:pStyle w:val="Tab1MiddleColNonGrasBordureDown"/>
              <w:rPr>
                <w:lang w:val="fr-FR"/>
              </w:rPr>
            </w:pPr>
            <w:r>
              <w:rPr>
                <w:lang w:val="fr-FR"/>
              </w:rPr>
              <w:t>20 020,955</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6F2E858" w14:textId="77777777">
            <w:pPr>
              <w:pStyle w:val="Tab1LastColNonGrasBordureDown"/>
              <w:rPr>
                <w:lang w:val="fr-FR"/>
              </w:rPr>
            </w:pPr>
            <w:r>
              <w:rPr>
                <w:lang w:val="fr-FR"/>
              </w:rPr>
              <w:t>111 760,10255</w:t>
            </w:r>
          </w:p>
        </w:tc>
      </w:tr>
    </w:tbl>
    <w:p w:rsidR="00B855D9" w14:paraId="1413D712" w14:textId="77777777">
      <w:pPr>
        <w:pStyle w:val="TechnicalBookmark"/>
        <w:rPr>
          <w:lang w:val="fr-FR"/>
        </w:rPr>
        <w:sectPr>
          <w:headerReference w:type="default" r:id="rId8"/>
          <w:footerReference w:type="default" r:id="rId9"/>
          <w:pgSz w:w="11900" w:h="16840"/>
          <w:pgMar w:top="2154" w:right="1134" w:bottom="1134" w:left="1134" w:header="400" w:footer="400" w:gutter="0"/>
          <w:cols w:space="720"/>
        </w:sectPr>
      </w:pPr>
    </w:p>
    <w:p w:rsidR="00B855D9" w14:paraId="582E8E93" w14:textId="77777777">
      <w:pPr>
        <w:spacing w:line="15" w:lineRule="exact"/>
        <w:rPr>
          <w:sz w:val="2"/>
        </w:rPr>
      </w:pPr>
    </w:p>
    <w:p w:rsidR="00B855D9" w14:paraId="0D2090B8" w14:textId="77777777">
      <w:pPr>
        <w:pStyle w:val="TechnicalBookmark"/>
        <w:rPr>
          <w:lang w:val="fr-FR"/>
        </w:rPr>
      </w:pPr>
      <w:r>
        <w:rPr>
          <w:lang w:val="fr-FR"/>
        </w:rPr>
        <w:fldChar w:fldCharType="begin"/>
      </w:r>
      <w:r>
        <w:rPr>
          <w:lang w:val="fr-FR"/>
        </w:rPr>
        <w:instrText xml:space="preserve"> SET 5787DECD5408CAB1F0459DA2C336A622 "" </w:instrText>
      </w:r>
      <w:r>
        <w:rPr>
          <w:lang w:val="fr-FR"/>
        </w:rPr>
        <w:fldChar w:fldCharType="separate"/>
      </w:r>
      <w:bookmarkStart w:id="10" w:name="5787DECD5408CAB1F0459DA2C336A622"/>
      <w:bookmarkEnd w:id="10"/>
      <w:r>
        <w:rPr>
          <w:lang w:val="fr-FR"/>
        </w:rPr>
        <w:fldChar w:fldCharType="end"/>
      </w:r>
    </w:p>
    <w:p w:rsidR="00B855D9" w14:paraId="355CAB3A" w14:textId="77777777">
      <w:pPr>
        <w:pStyle w:val="H1"/>
        <w:rPr>
          <w:lang w:val="fr-FR"/>
        </w:rPr>
      </w:pPr>
      <w:bookmarkStart w:id="11" w:name="Eléments_du_portefeuille_titres"/>
      <w:bookmarkEnd w:id="11"/>
      <w:r>
        <w:rPr>
          <w:lang w:val="fr-FR"/>
        </w:rPr>
        <w:t>Eléments du portefeuille titres</w:t>
      </w:r>
    </w:p>
    <w:p w:rsidR="00B855D9" w14:paraId="3F219561" w14:textId="77777777">
      <w:pPr>
        <w:pStyle w:val="RefToc1"/>
        <w:rPr>
          <w:lang w:val="fr-FR"/>
        </w:rPr>
      </w:pPr>
      <w:bookmarkStart w:id="12" w:name="BK_087A59EF53C1FBD2097E123C1ABCE783"/>
      <w:bookmarkEnd w:id="12"/>
      <w:r>
        <w:rPr>
          <w:lang w:val="fr-FR"/>
        </w:rPr>
        <w:t>Eléments du portefeuille titres</w:t>
      </w:r>
    </w:p>
    <w:p w:rsidR="00B855D9" w14:paraId="066C84C1" w14:textId="77777777">
      <w:pPr>
        <w:pStyle w:val="TechnicalBookmark"/>
        <w:rPr>
          <w:lang w:val="fr-FR"/>
        </w:rPr>
      </w:pPr>
      <w:r>
        <w:rPr>
          <w:lang w:val="fr-FR"/>
        </w:rPr>
        <w:fldChar w:fldCharType="begin"/>
      </w:r>
      <w:r>
        <w:rPr>
          <w:lang w:val="fr-FR"/>
        </w:rPr>
        <w:instrText xml:space="preserve"> SET E090A5DE547DC0B3195F59A7CB90B7BF "" </w:instrText>
      </w:r>
      <w:r>
        <w:rPr>
          <w:lang w:val="fr-FR"/>
        </w:rPr>
        <w:fldChar w:fldCharType="separate"/>
      </w:r>
      <w:bookmarkStart w:id="13" w:name="E090A5DE547DC0B3195F59A7CB90B7BF"/>
      <w:bookmarkEnd w:id="13"/>
      <w:r>
        <w:rPr>
          <w:lang w:val="fr-FR"/>
        </w:rPr>
        <w:fldChar w:fldCharType="end"/>
      </w:r>
    </w:p>
    <w:p w:rsidR="00B855D9" w14:paraId="0C2DA3C7" w14:textId="77777777">
      <w:pPr>
        <w:pStyle w:val="TechnicalBookmark"/>
        <w:rPr>
          <w:lang w:val="fr-FR"/>
        </w:rPr>
      </w:pPr>
    </w:p>
    <w:tbl>
      <w:tblPr>
        <w:tblW w:w="5000" w:type="pct"/>
        <w:tblLayout w:type="fixed"/>
        <w:tblLook w:val="04A0"/>
      </w:tblPr>
      <w:tblGrid>
        <w:gridCol w:w="5717"/>
        <w:gridCol w:w="1953"/>
        <w:gridCol w:w="1952"/>
      </w:tblGrid>
      <w:tr w14:paraId="660145AD"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4DF0BD98" w14:textId="77777777">
            <w:pPr>
              <w:pStyle w:val="EnteteTabFirstColBordureCentre"/>
              <w:rPr>
                <w:lang w:val="fr-FR"/>
              </w:rPr>
            </w:pPr>
            <w:r>
              <w:rPr>
                <w:lang w:val="fr-FR"/>
              </w:rPr>
              <w:t>Eléments du portefeuille titres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7A641D1"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3037C159" w14:textId="77777777">
            <w:pPr>
              <w:pStyle w:val="EnteteTabLastColBordure"/>
              <w:spacing w:line="184" w:lineRule="exact"/>
              <w:rPr>
                <w:lang w:val="fr-FR"/>
              </w:rPr>
            </w:pPr>
            <w:r>
              <w:rPr>
                <w:lang w:val="fr-FR"/>
              </w:rPr>
              <w:t>Pourcentage total des actifs (**)</w:t>
            </w:r>
          </w:p>
        </w:tc>
      </w:tr>
      <w:tr w14:paraId="321CE2B9" w14:textId="77777777">
        <w:tblPrEx>
          <w:tblW w:w="5000" w:type="pct"/>
          <w:tblLayout w:type="fixed"/>
          <w:tblLook w:val="04A0"/>
        </w:tblPrEx>
        <w:trPr>
          <w:trHeight w:val="562"/>
        </w:trPr>
        <w:tc>
          <w:tcPr>
            <w:tcW w:w="5740" w:type="dxa"/>
            <w:tcBorders>
              <w:left w:val="single" w:sz="4" w:space="0" w:color="000000"/>
            </w:tcBorders>
            <w:tcMar>
              <w:top w:w="0" w:type="dxa"/>
              <w:left w:w="0" w:type="dxa"/>
              <w:bottom w:w="22" w:type="dxa"/>
              <w:right w:w="0" w:type="dxa"/>
            </w:tcMar>
            <w:vAlign w:val="center"/>
          </w:tcPr>
          <w:p w:rsidR="00B855D9" w14:paraId="59DAEF96" w14:textId="77777777">
            <w:pPr>
              <w:pStyle w:val="Tab1FirstColNonGras"/>
              <w:rPr>
                <w:lang w:val="fr-FR"/>
              </w:rPr>
            </w:pPr>
            <w:r>
              <w:rPr>
                <w:lang w:val="fr-FR"/>
              </w:rPr>
              <w:t>A) Les titres financiers éligibles et les instruments du marché monétaire admis à la négociation sur un marché réglementé au sens de l'article L. 422-1 du code monétaire et financier.</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3F26435B" w14:textId="77777777">
            <w:pPr>
              <w:pStyle w:val="Tab1MiddleColNonGras"/>
              <w:rPr>
                <w:lang w:val="fr-FR"/>
              </w:rPr>
            </w:pPr>
            <w:r>
              <w:rPr>
                <w:lang w:val="fr-FR"/>
              </w:rPr>
              <w:t>62,89</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39F2C92F" w14:textId="77777777">
            <w:pPr>
              <w:pStyle w:val="Tab1LastColNonGras"/>
              <w:rPr>
                <w:lang w:val="fr-FR"/>
              </w:rPr>
            </w:pPr>
            <w:r>
              <w:rPr>
                <w:lang w:val="fr-FR"/>
              </w:rPr>
              <w:t>62,81</w:t>
            </w:r>
          </w:p>
        </w:tc>
      </w:tr>
      <w:tr w14:paraId="51FBA950" w14:textId="77777777">
        <w:tblPrEx>
          <w:tblW w:w="5000" w:type="pct"/>
          <w:tblLayout w:type="fixed"/>
          <w:tblLook w:val="04A0"/>
        </w:tblPrEx>
        <w:trPr>
          <w:trHeight w:hRule="exact" w:val="62"/>
        </w:trPr>
        <w:tc>
          <w:tcPr>
            <w:tcW w:w="5740" w:type="dxa"/>
            <w:tcBorders>
              <w:left w:val="single" w:sz="4" w:space="0" w:color="000000"/>
            </w:tcBorders>
            <w:tcMar>
              <w:top w:w="0" w:type="dxa"/>
              <w:left w:w="0" w:type="dxa"/>
              <w:bottom w:w="22" w:type="dxa"/>
              <w:right w:w="0" w:type="dxa"/>
            </w:tcMar>
            <w:vAlign w:val="center"/>
          </w:tcPr>
          <w:p w:rsidR="00B855D9" w14:paraId="19329419" w14:textId="77777777">
            <w:pPr>
              <w:pStyle w:val="Tab1First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44684219" w14:textId="77777777">
            <w:pPr>
              <w:pStyle w:val="Tab1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6EBC89B4" w14:textId="77777777">
            <w:pPr>
              <w:pStyle w:val="Tab1LastColNonGrasNoContent"/>
              <w:rPr>
                <w:sz w:val="16"/>
                <w:lang w:val="fr-FR"/>
              </w:rPr>
            </w:pPr>
          </w:p>
        </w:tc>
      </w:tr>
      <w:tr w14:paraId="60677433" w14:textId="77777777">
        <w:tblPrEx>
          <w:tblW w:w="5000" w:type="pct"/>
          <w:tblLayout w:type="fixed"/>
          <w:tblLook w:val="04A0"/>
        </w:tblPrEx>
        <w:trPr>
          <w:trHeight w:val="92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3E9B43B2" w14:textId="77777777">
            <w:pPr>
              <w:pStyle w:val="Tab1FirstColNonGrasBordureDown"/>
              <w:rPr>
                <w:lang w:val="fr-FR"/>
              </w:rPr>
            </w:pPr>
            <w:r>
              <w:rPr>
                <w:lang w:val="fr-FR"/>
              </w:rPr>
              <w:t>Et B) Les titres financiers éligibles et les instruments du marché monétaire admis à la négociation sur un autre marché réglementé, en fonctionnement régulier, reconnu, ouvert au public et dont le siège est situé dans un Etat membre de l'Union européenne ou dans un autre Etat partie à l'accord sur l'Espace économique européen.</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580D123" w14:textId="77777777">
            <w:pPr>
              <w:pStyle w:val="Tab1MiddleColNonGrasBordureDownNoContent"/>
              <w:rPr>
                <w:sz w:val="16"/>
                <w:lang w:val="fr-FR"/>
              </w:rPr>
            </w:pP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9E424E0" w14:textId="77777777">
            <w:pPr>
              <w:pStyle w:val="Tab1LastColNonGrasBordureDownNoContent"/>
              <w:rPr>
                <w:sz w:val="16"/>
                <w:lang w:val="fr-FR"/>
              </w:rPr>
            </w:pPr>
          </w:p>
        </w:tc>
      </w:tr>
      <w:tr w14:paraId="550C6019" w14:textId="77777777">
        <w:tblPrEx>
          <w:tblW w:w="5000" w:type="pct"/>
          <w:tblLayout w:type="fixed"/>
          <w:tblLook w:val="04A0"/>
        </w:tblPrEx>
        <w:trPr>
          <w:trHeight w:val="148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7BE1A5A9" w14:textId="77777777">
            <w:pPr>
              <w:pStyle w:val="Tab1FirstColNonGrasBordureDown"/>
              <w:rPr>
                <w:lang w:val="fr-FR"/>
              </w:rPr>
            </w:pPr>
            <w:r>
              <w:rPr>
                <w:lang w:val="fr-FR"/>
              </w:rPr>
              <w:t>C) Les titres financiers éligibles et les instruments du marché monétaire admis à la cote officielle d'une bourse de valeurs d'un pays tiers ou négociés sur un autre marché d'un pays tiers, réglementé, en fonctionnement régulier, reconnu et ouvert au public, pour autant que cette bourse ou ce marché ne figure pas sur une liste établie par l'Autorité des marchés financiers ou que le choix de cette bourse ou de ce marché soit prévu par la loi ou par le règlement ou les statuts de l'organisme de placement collectif en valeurs mobilières.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A9D3C22" w14:textId="77777777">
            <w:pPr>
              <w:pStyle w:val="Tab1MiddleColNonGrasBordureDown"/>
              <w:rPr>
                <w:lang w:val="fr-FR"/>
              </w:rPr>
            </w:pPr>
            <w:r>
              <w:rPr>
                <w:lang w:val="fr-FR"/>
              </w:rPr>
              <w:t>9,31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D18A205" w14:textId="77777777">
            <w:pPr>
              <w:pStyle w:val="Tab1LastColNonGrasBordureDown"/>
              <w:rPr>
                <w:lang w:val="fr-FR"/>
              </w:rPr>
            </w:pPr>
            <w:r>
              <w:rPr>
                <w:lang w:val="fr-FR"/>
              </w:rPr>
              <w:t>9,29</w:t>
            </w:r>
          </w:p>
        </w:tc>
      </w:tr>
      <w:tr w14:paraId="590BBF9F" w14:textId="77777777">
        <w:tblPrEx>
          <w:tblW w:w="5000" w:type="pct"/>
          <w:tblLayout w:type="fixed"/>
          <w:tblLook w:val="04A0"/>
        </w:tblPrEx>
        <w:trPr>
          <w:trHeight w:val="4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56CF8775" w14:textId="77777777">
            <w:pPr>
              <w:pStyle w:val="Tab1FirstColNonGrasBordureDown"/>
              <w:rPr>
                <w:lang w:val="fr-FR"/>
              </w:rPr>
            </w:pPr>
            <w:r>
              <w:rPr>
                <w:lang w:val="fr-FR"/>
              </w:rPr>
              <w:t>D) Les titres financiers éligibles nouvellement émis mentionnés au 4° du I de l'article R. 214-11 du code monétaire et financier.</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28C6E50"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070F8F6" w14:textId="77777777">
            <w:pPr>
              <w:pStyle w:val="Tab1LastColNonGrasBordureDown"/>
              <w:rPr>
                <w:lang w:val="fr-FR"/>
              </w:rPr>
            </w:pPr>
            <w:r>
              <w:rPr>
                <w:lang w:val="fr-FR"/>
              </w:rPr>
              <w:t xml:space="preserve"> </w:t>
            </w:r>
          </w:p>
        </w:tc>
      </w:tr>
      <w:tr w14:paraId="29C7CF38"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32C310D4" w14:textId="77777777">
            <w:pPr>
              <w:pStyle w:val="Tab1FirstColNonGrasBordureDown"/>
              <w:rPr>
                <w:lang w:val="fr-FR"/>
              </w:rPr>
            </w:pPr>
            <w:r>
              <w:rPr>
                <w:lang w:val="fr-FR"/>
              </w:rPr>
              <w:t>E) Les autres actifs.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069553C" w14:textId="77777777">
            <w:pPr>
              <w:pStyle w:val="Tab1MiddleColNonGrasBordureDown"/>
              <w:rPr>
                <w:lang w:val="fr-FR"/>
              </w:rPr>
            </w:pPr>
            <w:r>
              <w:rPr>
                <w:lang w:val="fr-FR"/>
              </w:rPr>
              <w:t>7,20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3F78575" w14:textId="77777777">
            <w:pPr>
              <w:pStyle w:val="Tab1LastColNonGrasBordureDown"/>
              <w:rPr>
                <w:lang w:val="fr-FR"/>
              </w:rPr>
            </w:pPr>
            <w:r>
              <w:rPr>
                <w:lang w:val="fr-FR"/>
              </w:rPr>
              <w:t>7,19</w:t>
            </w:r>
          </w:p>
        </w:tc>
      </w:tr>
    </w:tbl>
    <w:p w:rsidR="00B855D9" w14:paraId="716566EA" w14:textId="77777777">
      <w:pPr>
        <w:pStyle w:val="TechnicalBookmark"/>
        <w:rPr>
          <w:lang w:val="fr-FR"/>
        </w:rPr>
      </w:pPr>
    </w:p>
    <w:p w:rsidR="00B855D9" w14:paraId="5A2A1B76" w14:textId="77777777">
      <w:pPr>
        <w:pStyle w:val="TableNote"/>
        <w:spacing w:before="100" w:after="100"/>
        <w:rPr>
          <w:lang w:val="fr-FR"/>
        </w:rPr>
      </w:pPr>
      <w:r>
        <w:rPr>
          <w:lang w:val="fr-FR"/>
        </w:rPr>
        <w:t>(*) Se reporter au f) de l’état du patrimoine</w:t>
      </w:r>
    </w:p>
    <w:p w:rsidR="00B855D9" w14:paraId="1C6C72D5" w14:textId="77777777">
      <w:pPr>
        <w:pStyle w:val="TableNote"/>
        <w:spacing w:before="100"/>
        <w:rPr>
          <w:lang w:val="fr-FR"/>
        </w:rPr>
        <w:sectPr>
          <w:headerReference w:type="default" r:id="rId10"/>
          <w:footerReference w:type="default" r:id="rId11"/>
          <w:pgSz w:w="11900" w:h="16840"/>
          <w:pgMar w:top="2154" w:right="1134" w:bottom="1134" w:left="1134" w:header="400" w:footer="400" w:gutter="0"/>
          <w:cols w:space="720"/>
        </w:sectPr>
      </w:pPr>
      <w:r>
        <w:rPr>
          <w:lang w:val="fr-FR"/>
        </w:rPr>
        <w:t>(**) Se reporter au d) de l’état du patrimoine</w:t>
      </w:r>
      <w:r>
        <w:rPr>
          <w:lang w:val="fr-FR"/>
        </w:rPr>
        <w:cr/>
      </w:r>
    </w:p>
    <w:p w:rsidR="00B855D9" w:rsidRPr="003D1E6A" w14:paraId="077E1D9D" w14:textId="77777777">
      <w:pPr>
        <w:spacing w:line="15" w:lineRule="exact"/>
        <w:rPr>
          <w:sz w:val="2"/>
          <w:lang w:val="fr-FR"/>
        </w:rPr>
      </w:pPr>
    </w:p>
    <w:p w:rsidR="00B855D9" w14:paraId="0C42C769" w14:textId="77777777">
      <w:pPr>
        <w:pStyle w:val="TechnicalBookmark"/>
        <w:rPr>
          <w:lang w:val="fr-FR"/>
        </w:rPr>
      </w:pPr>
      <w:r>
        <w:rPr>
          <w:lang w:val="fr-FR"/>
        </w:rPr>
        <w:fldChar w:fldCharType="begin"/>
      </w:r>
      <w:r>
        <w:rPr>
          <w:lang w:val="fr-FR"/>
        </w:rPr>
        <w:instrText xml:space="preserve"> SET 604E595B0F907CB7A619E00174D2749C "" </w:instrText>
      </w:r>
      <w:r>
        <w:rPr>
          <w:lang w:val="fr-FR"/>
        </w:rPr>
        <w:fldChar w:fldCharType="separate"/>
      </w:r>
      <w:bookmarkStart w:id="14" w:name="604E595B0F907CB7A619E00174D2749C"/>
      <w:bookmarkEnd w:id="14"/>
      <w:r>
        <w:rPr>
          <w:lang w:val="fr-FR"/>
        </w:rPr>
        <w:fldChar w:fldCharType="end"/>
      </w:r>
    </w:p>
    <w:p w:rsidR="00B855D9" w14:paraId="78E8C389" w14:textId="77777777">
      <w:pPr>
        <w:pStyle w:val="H1"/>
        <w:rPr>
          <w:lang w:val="fr-FR"/>
        </w:rPr>
      </w:pPr>
      <w:bookmarkStart w:id="15" w:name="Répartition_des_actifs_du_A),_B),_C),_D)"/>
      <w:bookmarkEnd w:id="15"/>
      <w:r>
        <w:rPr>
          <w:lang w:val="fr-FR"/>
        </w:rPr>
        <w:t>Répartition des actifs du A), B), C), D) du portefeuille titres, par devise</w:t>
      </w:r>
    </w:p>
    <w:p w:rsidR="00B855D9" w14:paraId="14A2480C" w14:textId="77777777">
      <w:pPr>
        <w:pStyle w:val="RefToc1"/>
        <w:rPr>
          <w:lang w:val="fr-FR"/>
        </w:rPr>
      </w:pPr>
      <w:bookmarkStart w:id="16" w:name="BK_C0543A569821AC9CAD9C71D515083358"/>
      <w:bookmarkEnd w:id="16"/>
      <w:r>
        <w:rPr>
          <w:lang w:val="fr-FR"/>
        </w:rPr>
        <w:t>Répartition des actifs du A), B), C), D) du portefeuille titres, par devise</w:t>
      </w:r>
    </w:p>
    <w:p w:rsidR="00B855D9" w14:paraId="30B2AFC7" w14:textId="77777777">
      <w:pPr>
        <w:pStyle w:val="TechnicalBookmark"/>
        <w:rPr>
          <w:lang w:val="fr-FR"/>
        </w:rPr>
      </w:pPr>
      <w:r>
        <w:rPr>
          <w:lang w:val="fr-FR"/>
        </w:rPr>
        <w:fldChar w:fldCharType="begin"/>
      </w:r>
      <w:r>
        <w:rPr>
          <w:lang w:val="fr-FR"/>
        </w:rPr>
        <w:instrText xml:space="preserve"> SET BB88AC581D0EB51BB054E42E4AB1EDFA "" </w:instrText>
      </w:r>
      <w:r>
        <w:rPr>
          <w:lang w:val="fr-FR"/>
        </w:rPr>
        <w:fldChar w:fldCharType="separate"/>
      </w:r>
      <w:bookmarkStart w:id="17" w:name="BB88AC581D0EB51BB054E42E4AB1EDFA"/>
      <w:bookmarkEnd w:id="17"/>
      <w:r>
        <w:rPr>
          <w:lang w:val="fr-FR"/>
        </w:rPr>
        <w:fldChar w:fldCharType="end"/>
      </w:r>
    </w:p>
    <w:p w:rsidR="00B855D9" w14:paraId="520E40B4" w14:textId="77777777">
      <w:pPr>
        <w:pStyle w:val="TechnicalBookmark"/>
        <w:rPr>
          <w:lang w:val="fr-FR"/>
        </w:rPr>
      </w:pPr>
    </w:p>
    <w:tbl>
      <w:tblPr>
        <w:tblW w:w="5000" w:type="pct"/>
        <w:tblLayout w:type="fixed"/>
        <w:tblLook w:val="04A0"/>
      </w:tblPr>
      <w:tblGrid>
        <w:gridCol w:w="3585"/>
        <w:gridCol w:w="917"/>
        <w:gridCol w:w="1574"/>
        <w:gridCol w:w="1594"/>
        <w:gridCol w:w="1952"/>
      </w:tblGrid>
      <w:tr w14:paraId="3FE095CF" w14:textId="77777777">
        <w:tblPrEx>
          <w:tblW w:w="5000" w:type="pct"/>
          <w:tblLayout w:type="fixed"/>
          <w:tblLook w:val="04A0"/>
        </w:tblPrEx>
        <w:trPr>
          <w:trHeight w:val="385"/>
        </w:trPr>
        <w:tc>
          <w:tcPr>
            <w:tcW w:w="36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07D52A50" w14:textId="77777777">
            <w:pPr>
              <w:pStyle w:val="EnteteTabFirstColBordureCentre"/>
              <w:rPr>
                <w:lang w:val="fr-FR"/>
              </w:rPr>
            </w:pPr>
            <w:r>
              <w:rPr>
                <w:lang w:val="fr-FR"/>
              </w:rPr>
              <w:t>Titres</w:t>
            </w:r>
          </w:p>
        </w:tc>
        <w:tc>
          <w:tcPr>
            <w:tcW w:w="9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7C4E847" w14:textId="77777777">
            <w:pPr>
              <w:pStyle w:val="EnteteTabMiddleColBordure"/>
              <w:rPr>
                <w:lang w:val="fr-FR"/>
              </w:rPr>
            </w:pPr>
            <w:r>
              <w:rPr>
                <w:lang w:val="fr-FR"/>
              </w:rPr>
              <w:t>Devise</w:t>
            </w:r>
          </w:p>
        </w:tc>
        <w:tc>
          <w:tcPr>
            <w:tcW w:w="15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80F9B85" w14:textId="77777777">
            <w:pPr>
              <w:pStyle w:val="EnteteTabMiddleColBordure"/>
              <w:rPr>
                <w:lang w:val="fr-FR"/>
              </w:rPr>
            </w:pPr>
            <w:r>
              <w:rPr>
                <w:lang w:val="fr-FR"/>
              </w:rPr>
              <w:t>En montant (EUR)</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9CE3235"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4668DC84" w14:textId="77777777">
            <w:pPr>
              <w:pStyle w:val="EnteteTabLastColBordure"/>
              <w:spacing w:line="184" w:lineRule="exact"/>
              <w:rPr>
                <w:lang w:val="fr-FR"/>
              </w:rPr>
            </w:pPr>
            <w:r>
              <w:rPr>
                <w:lang w:val="fr-FR"/>
              </w:rPr>
              <w:t>Pourcentage total des actifs (**)</w:t>
            </w:r>
          </w:p>
        </w:tc>
      </w:tr>
      <w:tr w14:paraId="3C192199"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B855D9" w14:paraId="25E00895" w14:textId="77777777">
            <w:pPr>
              <w:pStyle w:val="Tab1FirstColNonGrasBordureDown"/>
              <w:rPr>
                <w:lang w:val="fr-FR"/>
              </w:rPr>
            </w:pPr>
            <w:r>
              <w:rPr>
                <w:lang w:val="fr-FR"/>
              </w:rPr>
              <w:t>Euro</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EB60290" w14:textId="77777777">
            <w:pPr>
              <w:pStyle w:val="Tab1MiddleColNonGrasBordureDownCentre"/>
              <w:rPr>
                <w:lang w:val="fr-FR"/>
              </w:rPr>
            </w:pPr>
            <w:r>
              <w:rPr>
                <w:lang w:val="fr-FR"/>
              </w:rPr>
              <w:t>EUR</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78D1E43" w14:textId="77777777">
            <w:pPr>
              <w:pStyle w:val="Tab1MiddleColNonGrasBordureDown"/>
              <w:rPr>
                <w:lang w:val="fr-FR"/>
              </w:rPr>
            </w:pPr>
            <w:r>
              <w:rPr>
                <w:lang w:val="fr-FR"/>
              </w:rPr>
              <w:t>19 574 842 580,52</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BCEC2EA" w14:textId="77777777">
            <w:pPr>
              <w:pStyle w:val="Tab1MiddleColNonGrasBordureDown"/>
              <w:rPr>
                <w:lang w:val="fr-FR"/>
              </w:rPr>
            </w:pPr>
            <w:r>
              <w:rPr>
                <w:lang w:val="fr-FR"/>
              </w:rPr>
              <w:t>72,20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61844EE" w14:textId="77777777">
            <w:pPr>
              <w:pStyle w:val="Tab1LastColNonGrasBordureDown"/>
              <w:rPr>
                <w:lang w:val="fr-FR"/>
              </w:rPr>
            </w:pPr>
            <w:r>
              <w:rPr>
                <w:lang w:val="fr-FR"/>
              </w:rPr>
              <w:t>72,10</w:t>
            </w:r>
          </w:p>
        </w:tc>
      </w:tr>
      <w:tr w14:paraId="7679A8F6" w14:textId="77777777">
        <w:tblPrEx>
          <w:tblW w:w="5000" w:type="pct"/>
          <w:tblLayout w:type="fixed"/>
          <w:tblLook w:val="04A0"/>
        </w:tblPrEx>
        <w:trPr>
          <w:trHeight w:val="340"/>
        </w:trPr>
        <w:tc>
          <w:tcPr>
            <w:tcW w:w="3600" w:type="dxa"/>
            <w:tcBorders>
              <w:left w:val="single" w:sz="4" w:space="0" w:color="000000"/>
              <w:bottom w:val="single" w:sz="4" w:space="0" w:color="000000"/>
            </w:tcBorders>
            <w:tcMar>
              <w:top w:w="0" w:type="dxa"/>
              <w:left w:w="0" w:type="dxa"/>
              <w:bottom w:w="45" w:type="dxa"/>
              <w:right w:w="0" w:type="dxa"/>
            </w:tcMar>
            <w:vAlign w:val="center"/>
          </w:tcPr>
          <w:p w:rsidR="00B855D9" w14:paraId="2B2ABAD5" w14:textId="77777777">
            <w:pPr>
              <w:pStyle w:val="TotalTabFirstColNoBordureUp"/>
              <w:rPr>
                <w:lang w:val="fr-FR"/>
              </w:rPr>
            </w:pPr>
            <w:r>
              <w:rPr>
                <w:lang w:val="fr-FR"/>
              </w:rPr>
              <w:t>TOTAL</w:t>
            </w:r>
          </w:p>
        </w:tc>
        <w:tc>
          <w:tcPr>
            <w:tcW w:w="92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B855D9" w14:paraId="214E4576" w14:textId="77777777">
            <w:pPr>
              <w:pStyle w:val="TotalTabMiddleColNoBordureUpNonGrasCentreNoContent"/>
              <w:rPr>
                <w:sz w:val="16"/>
                <w:lang w:val="fr-FR"/>
              </w:rPr>
            </w:pPr>
          </w:p>
        </w:tc>
        <w:tc>
          <w:tcPr>
            <w:tcW w:w="158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B855D9" w14:paraId="52CB8FAA" w14:textId="77777777">
            <w:pPr>
              <w:pStyle w:val="TotalTabMiddleColNoBordureUp"/>
              <w:rPr>
                <w:lang w:val="fr-FR"/>
              </w:rPr>
            </w:pPr>
            <w:r>
              <w:rPr>
                <w:lang w:val="fr-FR"/>
              </w:rPr>
              <w:t>19 574 842 580,52</w:t>
            </w:r>
          </w:p>
        </w:tc>
        <w:tc>
          <w:tcPr>
            <w:tcW w:w="160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B855D9" w14:paraId="665357C1" w14:textId="77777777">
            <w:pPr>
              <w:pStyle w:val="TotalTabMiddleColNoBordureUp"/>
              <w:rPr>
                <w:lang w:val="fr-FR"/>
              </w:rPr>
            </w:pPr>
            <w:r>
              <w:rPr>
                <w:lang w:val="fr-FR"/>
              </w:rPr>
              <w:t>72,20</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B855D9" w14:paraId="265A6FA4" w14:textId="77777777">
            <w:pPr>
              <w:pStyle w:val="TotalTabLastColNoBordureUp"/>
              <w:rPr>
                <w:lang w:val="fr-FR"/>
              </w:rPr>
            </w:pPr>
            <w:r>
              <w:rPr>
                <w:lang w:val="fr-FR"/>
              </w:rPr>
              <w:t>72,10</w:t>
            </w:r>
          </w:p>
        </w:tc>
      </w:tr>
    </w:tbl>
    <w:p w:rsidR="00B855D9" w14:paraId="3453E306" w14:textId="77777777">
      <w:pPr>
        <w:pStyle w:val="TechnicalBookmark"/>
        <w:rPr>
          <w:lang w:val="fr-FR"/>
        </w:rPr>
      </w:pPr>
    </w:p>
    <w:p w:rsidR="00B855D9" w14:paraId="11392830" w14:textId="77777777">
      <w:pPr>
        <w:pStyle w:val="TableNote"/>
        <w:spacing w:before="100" w:after="100"/>
        <w:rPr>
          <w:lang w:val="fr-FR"/>
        </w:rPr>
      </w:pPr>
      <w:r>
        <w:rPr>
          <w:lang w:val="fr-FR"/>
        </w:rPr>
        <w:t>(*) Se reporter au f) de l’état du patrimoine</w:t>
      </w:r>
    </w:p>
    <w:p w:rsidR="00B855D9" w14:paraId="58C76618" w14:textId="77777777">
      <w:pPr>
        <w:pStyle w:val="TableNote"/>
        <w:spacing w:before="100"/>
        <w:rPr>
          <w:lang w:val="fr-FR"/>
        </w:rPr>
        <w:sectPr>
          <w:headerReference w:type="default" r:id="rId12"/>
          <w:footerReference w:type="default" r:id="rId13"/>
          <w:pgSz w:w="11900" w:h="16840"/>
          <w:pgMar w:top="2154" w:right="1134" w:bottom="1134" w:left="1134" w:header="400" w:footer="400" w:gutter="0"/>
          <w:cols w:space="720"/>
        </w:sectPr>
      </w:pPr>
      <w:r>
        <w:rPr>
          <w:lang w:val="fr-FR"/>
        </w:rPr>
        <w:t>(**) Se reporter au d) de l’état du patrimoine</w:t>
      </w:r>
      <w:r>
        <w:rPr>
          <w:lang w:val="fr-FR"/>
        </w:rPr>
        <w:cr/>
      </w:r>
    </w:p>
    <w:p w:rsidR="00B855D9" w:rsidRPr="003D1E6A" w14:paraId="74A48A72" w14:textId="77777777">
      <w:pPr>
        <w:spacing w:line="15" w:lineRule="exact"/>
        <w:rPr>
          <w:sz w:val="2"/>
          <w:lang w:val="fr-FR"/>
        </w:rPr>
      </w:pPr>
    </w:p>
    <w:p w:rsidR="00B855D9" w14:paraId="67602E8C" w14:textId="77777777">
      <w:pPr>
        <w:pStyle w:val="TechnicalBookmark"/>
        <w:rPr>
          <w:lang w:val="fr-FR"/>
        </w:rPr>
      </w:pPr>
      <w:r>
        <w:rPr>
          <w:lang w:val="fr-FR"/>
        </w:rPr>
        <w:fldChar w:fldCharType="begin"/>
      </w:r>
      <w:r>
        <w:rPr>
          <w:lang w:val="fr-FR"/>
        </w:rPr>
        <w:instrText xml:space="preserve"> SET DAC6EF03A206474426621A96A6D27B17 "" </w:instrText>
      </w:r>
      <w:r>
        <w:rPr>
          <w:lang w:val="fr-FR"/>
        </w:rPr>
        <w:fldChar w:fldCharType="separate"/>
      </w:r>
      <w:bookmarkStart w:id="18" w:name="DAC6EF03A206474426621A96A6D27B17"/>
      <w:bookmarkEnd w:id="18"/>
      <w:r>
        <w:rPr>
          <w:lang w:val="fr-FR"/>
        </w:rPr>
        <w:fldChar w:fldCharType="end"/>
      </w:r>
    </w:p>
    <w:p w:rsidR="00B855D9" w14:paraId="6FE6A9DE" w14:textId="77777777">
      <w:pPr>
        <w:pStyle w:val="H1"/>
        <w:rPr>
          <w:lang w:val="fr-FR"/>
        </w:rPr>
      </w:pPr>
      <w:r>
        <w:rPr>
          <w:lang w:val="fr-FR"/>
        </w:rPr>
        <w:t>Répartition des actifs du A), B), C), D) du portefeuille titres, par pays de résidence de l'émetteur</w:t>
      </w:r>
    </w:p>
    <w:p w:rsidR="00B855D9" w14:paraId="7F0F90E5" w14:textId="77777777">
      <w:pPr>
        <w:pStyle w:val="RefToc1"/>
        <w:rPr>
          <w:lang w:val="fr-FR"/>
        </w:rPr>
      </w:pPr>
      <w:bookmarkStart w:id="19" w:name="BK_C2DBD419B4AB72CB1D35637D8991C173"/>
      <w:bookmarkEnd w:id="19"/>
      <w:r>
        <w:rPr>
          <w:lang w:val="fr-FR"/>
        </w:rPr>
        <w:t>Répartition des actifs du A), B), C), D) du portefeuille titres, par pays de résidence de l'émetteur</w:t>
      </w:r>
    </w:p>
    <w:p w:rsidR="00B855D9" w14:paraId="1336AD16" w14:textId="77777777">
      <w:pPr>
        <w:pStyle w:val="TechnicalBookmark"/>
        <w:rPr>
          <w:lang w:val="fr-FR"/>
        </w:rPr>
      </w:pPr>
      <w:r>
        <w:rPr>
          <w:lang w:val="fr-FR"/>
        </w:rPr>
        <w:fldChar w:fldCharType="begin"/>
      </w:r>
      <w:r>
        <w:rPr>
          <w:lang w:val="fr-FR"/>
        </w:rPr>
        <w:instrText xml:space="preserve"> SET 42478168E88B6F049C9270F2EF3AF49C "" </w:instrText>
      </w:r>
      <w:r>
        <w:rPr>
          <w:lang w:val="fr-FR"/>
        </w:rPr>
        <w:fldChar w:fldCharType="separate"/>
      </w:r>
      <w:bookmarkStart w:id="20" w:name="42478168E88B6F049C9270F2EF3AF49C"/>
      <w:bookmarkEnd w:id="20"/>
      <w:r>
        <w:rPr>
          <w:lang w:val="fr-FR"/>
        </w:rPr>
        <w:fldChar w:fldCharType="end"/>
      </w:r>
    </w:p>
    <w:p w:rsidR="00B855D9" w14:paraId="339ADD44" w14:textId="77777777">
      <w:pPr>
        <w:pStyle w:val="TechnicalBookmark"/>
        <w:rPr>
          <w:lang w:val="fr-FR"/>
        </w:rPr>
      </w:pPr>
    </w:p>
    <w:tbl>
      <w:tblPr>
        <w:tblW w:w="5000" w:type="pct"/>
        <w:tblLayout w:type="fixed"/>
        <w:tblLook w:val="04A0"/>
      </w:tblPr>
      <w:tblGrid>
        <w:gridCol w:w="5717"/>
        <w:gridCol w:w="1953"/>
        <w:gridCol w:w="1952"/>
      </w:tblGrid>
      <w:tr w14:paraId="420D2848"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57273CFD" w14:textId="77777777">
            <w:pPr>
              <w:pStyle w:val="EnteteTabFirstColBordureCentre"/>
              <w:rPr>
                <w:lang w:val="fr-FR"/>
              </w:rPr>
            </w:pPr>
            <w:r>
              <w:rPr>
                <w:lang w:val="fr-FR"/>
              </w:rPr>
              <w:t>Pays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75B9419"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2F4D42EC" w14:textId="77777777">
            <w:pPr>
              <w:pStyle w:val="EnteteTabLastColBordure"/>
              <w:spacing w:line="184" w:lineRule="exact"/>
              <w:rPr>
                <w:lang w:val="fr-FR"/>
              </w:rPr>
            </w:pPr>
            <w:r>
              <w:rPr>
                <w:lang w:val="fr-FR"/>
              </w:rPr>
              <w:t>Pourcentage total des actifs (**)</w:t>
            </w:r>
          </w:p>
        </w:tc>
      </w:tr>
      <w:tr w14:paraId="6A039AF4"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0DCF361D" w14:textId="77777777">
            <w:pPr>
              <w:pStyle w:val="Tab1FirstColNonGrasBordureDown"/>
              <w:rPr>
                <w:lang w:val="fr-FR"/>
              </w:rPr>
            </w:pPr>
            <w:r>
              <w:rPr>
                <w:lang w:val="fr-FR"/>
              </w:rPr>
              <w:t>FRANCE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15BB5D9" w14:textId="77777777">
            <w:pPr>
              <w:pStyle w:val="Tab1MiddleColNonGrasBordureDown"/>
              <w:rPr>
                <w:lang w:val="fr-FR"/>
              </w:rPr>
            </w:pPr>
            <w:r>
              <w:rPr>
                <w:lang w:val="fr-FR"/>
              </w:rPr>
              <w:t>37,60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65C3255" w14:textId="77777777">
            <w:pPr>
              <w:pStyle w:val="Tab1LastColNonGrasBordureDown"/>
              <w:rPr>
                <w:lang w:val="fr-FR"/>
              </w:rPr>
            </w:pPr>
            <w:r>
              <w:rPr>
                <w:lang w:val="fr-FR"/>
              </w:rPr>
              <w:t>37,55</w:t>
            </w:r>
          </w:p>
        </w:tc>
      </w:tr>
      <w:tr w14:paraId="5646AAF1"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275C65B3" w14:textId="77777777">
            <w:pPr>
              <w:pStyle w:val="Tab1FirstColNonGrasBordureDown"/>
              <w:rPr>
                <w:lang w:val="fr-FR"/>
              </w:rPr>
            </w:pPr>
            <w:r>
              <w:rPr>
                <w:lang w:val="fr-FR"/>
              </w:rPr>
              <w:t>PAYS-BAS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EB63C73" w14:textId="77777777">
            <w:pPr>
              <w:pStyle w:val="Tab1MiddleColNonGrasBordureDown"/>
              <w:rPr>
                <w:lang w:val="fr-FR"/>
              </w:rPr>
            </w:pPr>
            <w:r>
              <w:rPr>
                <w:lang w:val="fr-FR"/>
              </w:rPr>
              <w:t>7,01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039D900" w14:textId="77777777">
            <w:pPr>
              <w:pStyle w:val="Tab1LastColNonGrasBordureDown"/>
              <w:rPr>
                <w:lang w:val="fr-FR"/>
              </w:rPr>
            </w:pPr>
            <w:r>
              <w:rPr>
                <w:lang w:val="fr-FR"/>
              </w:rPr>
              <w:t>7,00</w:t>
            </w:r>
          </w:p>
        </w:tc>
      </w:tr>
      <w:tr w14:paraId="1618ADEA"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7018C680" w14:textId="77777777">
            <w:pPr>
              <w:pStyle w:val="Tab1FirstColNonGrasBordureDown"/>
              <w:rPr>
                <w:lang w:val="fr-FR"/>
              </w:rPr>
            </w:pPr>
            <w:r>
              <w:rPr>
                <w:lang w:val="fr-FR"/>
              </w:rPr>
              <w:t>ITALIE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1840C5F" w14:textId="77777777">
            <w:pPr>
              <w:pStyle w:val="Tab1MiddleColNonGrasBordureDown"/>
              <w:rPr>
                <w:lang w:val="fr-FR"/>
              </w:rPr>
            </w:pPr>
            <w:r>
              <w:rPr>
                <w:lang w:val="fr-FR"/>
              </w:rPr>
              <w:t>5,70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1DB5355" w14:textId="77777777">
            <w:pPr>
              <w:pStyle w:val="Tab1LastColNonGrasBordureDown"/>
              <w:rPr>
                <w:lang w:val="fr-FR"/>
              </w:rPr>
            </w:pPr>
            <w:r>
              <w:rPr>
                <w:lang w:val="fr-FR"/>
              </w:rPr>
              <w:t>5,69</w:t>
            </w:r>
          </w:p>
        </w:tc>
      </w:tr>
      <w:tr w14:paraId="73E6A614"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4BD49444" w14:textId="77777777">
            <w:pPr>
              <w:pStyle w:val="Tab1FirstColNonGrasBordureDown"/>
              <w:rPr>
                <w:lang w:val="fr-FR"/>
              </w:rPr>
            </w:pPr>
            <w:r>
              <w:rPr>
                <w:lang w:val="fr-FR"/>
              </w:rPr>
              <w:t>ROYAUME-UNI</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548DFA0" w14:textId="77777777">
            <w:pPr>
              <w:pStyle w:val="Tab1MiddleColNonGrasBordureDown"/>
              <w:rPr>
                <w:lang w:val="fr-FR"/>
              </w:rPr>
            </w:pPr>
            <w:r>
              <w:rPr>
                <w:lang w:val="fr-FR"/>
              </w:rPr>
              <w:t>4,42</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7B7DEAE" w14:textId="77777777">
            <w:pPr>
              <w:pStyle w:val="Tab1LastColNonGrasBordureDown"/>
              <w:rPr>
                <w:lang w:val="fr-FR"/>
              </w:rPr>
            </w:pPr>
            <w:r>
              <w:rPr>
                <w:lang w:val="fr-FR"/>
              </w:rPr>
              <w:t>4,41</w:t>
            </w:r>
          </w:p>
        </w:tc>
      </w:tr>
      <w:tr w14:paraId="387526FB"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727E4A8B" w14:textId="77777777">
            <w:pPr>
              <w:pStyle w:val="Tab1FirstColNonGrasBordureDown"/>
              <w:rPr>
                <w:lang w:val="fr-FR"/>
              </w:rPr>
            </w:pPr>
            <w:r>
              <w:rPr>
                <w:lang w:val="fr-FR"/>
              </w:rPr>
              <w:t>SUEDE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1FEAB4E" w14:textId="77777777">
            <w:pPr>
              <w:pStyle w:val="Tab1MiddleColNonGrasBordureDown"/>
              <w:rPr>
                <w:lang w:val="fr-FR"/>
              </w:rPr>
            </w:pPr>
            <w:r>
              <w:rPr>
                <w:lang w:val="fr-FR"/>
              </w:rPr>
              <w:t>3,71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1FED66E" w14:textId="77777777">
            <w:pPr>
              <w:pStyle w:val="Tab1LastColNonGrasBordureDown"/>
              <w:rPr>
                <w:lang w:val="fr-FR"/>
              </w:rPr>
            </w:pPr>
            <w:r>
              <w:rPr>
                <w:lang w:val="fr-FR"/>
              </w:rPr>
              <w:t>3,70</w:t>
            </w:r>
          </w:p>
        </w:tc>
      </w:tr>
      <w:tr w14:paraId="0BD85E07"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0165500B" w14:textId="77777777">
            <w:pPr>
              <w:pStyle w:val="Tab1FirstColNonGrasBordureDown"/>
              <w:rPr>
                <w:lang w:val="fr-FR"/>
              </w:rPr>
            </w:pPr>
            <w:r>
              <w:rPr>
                <w:lang w:val="fr-FR"/>
              </w:rPr>
              <w:t>LUXEMBOURG</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6BC55D8" w14:textId="77777777">
            <w:pPr>
              <w:pStyle w:val="Tab1MiddleColNonGrasBordureDown"/>
              <w:rPr>
                <w:lang w:val="fr-FR"/>
              </w:rPr>
            </w:pPr>
            <w:r>
              <w:rPr>
                <w:lang w:val="fr-FR"/>
              </w:rPr>
              <w:t>2,93</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235FA84" w14:textId="77777777">
            <w:pPr>
              <w:pStyle w:val="Tab1LastColNonGrasBordureDown"/>
              <w:rPr>
                <w:lang w:val="fr-FR"/>
              </w:rPr>
            </w:pPr>
            <w:r>
              <w:rPr>
                <w:lang w:val="fr-FR"/>
              </w:rPr>
              <w:t>2,92</w:t>
            </w:r>
          </w:p>
        </w:tc>
      </w:tr>
      <w:tr w14:paraId="43FD1FBC"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069BF9FE" w14:textId="77777777">
            <w:pPr>
              <w:pStyle w:val="Tab1FirstColNonGrasBordureDown"/>
              <w:rPr>
                <w:lang w:val="fr-FR"/>
              </w:rPr>
            </w:pPr>
            <w:r>
              <w:rPr>
                <w:lang w:val="fr-FR"/>
              </w:rPr>
              <w:t>CANADA</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8D22D06" w14:textId="77777777">
            <w:pPr>
              <w:pStyle w:val="Tab1MiddleColNonGrasBordureDown"/>
              <w:rPr>
                <w:lang w:val="fr-FR"/>
              </w:rPr>
            </w:pPr>
            <w:r>
              <w:rPr>
                <w:lang w:val="fr-FR"/>
              </w:rPr>
              <w:t>2,28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21613AA" w14:textId="77777777">
            <w:pPr>
              <w:pStyle w:val="Tab1LastColNonGrasBordureDown"/>
              <w:rPr>
                <w:lang w:val="fr-FR"/>
              </w:rPr>
            </w:pPr>
            <w:r>
              <w:rPr>
                <w:lang w:val="fr-FR"/>
              </w:rPr>
              <w:t>2,28</w:t>
            </w:r>
          </w:p>
        </w:tc>
      </w:tr>
      <w:tr w14:paraId="7CE3E5F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60B74F9E" w14:textId="77777777">
            <w:pPr>
              <w:pStyle w:val="Tab1FirstColNonGrasBordureDown"/>
              <w:rPr>
                <w:lang w:val="fr-FR"/>
              </w:rPr>
            </w:pPr>
            <w:r>
              <w:rPr>
                <w:lang w:val="fr-FR"/>
              </w:rPr>
              <w:t>ESPAGNE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3763A29" w14:textId="77777777">
            <w:pPr>
              <w:pStyle w:val="Tab1MiddleColNonGrasBordureDown"/>
              <w:rPr>
                <w:lang w:val="fr-FR"/>
              </w:rPr>
            </w:pPr>
            <w:r>
              <w:rPr>
                <w:lang w:val="fr-FR"/>
              </w:rPr>
              <w:t>2,24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9A227F7" w14:textId="77777777">
            <w:pPr>
              <w:pStyle w:val="Tab1LastColNonGrasBordureDown"/>
              <w:rPr>
                <w:lang w:val="fr-FR"/>
              </w:rPr>
            </w:pPr>
            <w:r>
              <w:rPr>
                <w:lang w:val="fr-FR"/>
              </w:rPr>
              <w:t>2,23</w:t>
            </w:r>
          </w:p>
        </w:tc>
      </w:tr>
      <w:tr w14:paraId="6AED5F91"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4DF99675" w14:textId="77777777">
            <w:pPr>
              <w:pStyle w:val="Tab1FirstColNonGrasBordureDown"/>
              <w:rPr>
                <w:lang w:val="fr-FR"/>
              </w:rPr>
            </w:pPr>
            <w:r>
              <w:rPr>
                <w:lang w:val="fr-FR"/>
              </w:rPr>
              <w:t>FINLANDE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B0DF804" w14:textId="77777777">
            <w:pPr>
              <w:pStyle w:val="Tab1MiddleColNonGrasBordureDown"/>
              <w:rPr>
                <w:lang w:val="fr-FR"/>
              </w:rPr>
            </w:pPr>
            <w:r>
              <w:rPr>
                <w:lang w:val="fr-FR"/>
              </w:rPr>
              <w:t>1,86</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1F0B8C6" w14:textId="77777777">
            <w:pPr>
              <w:pStyle w:val="Tab1LastColNonGrasBordureDown"/>
              <w:rPr>
                <w:lang w:val="fr-FR"/>
              </w:rPr>
            </w:pPr>
            <w:r>
              <w:rPr>
                <w:lang w:val="fr-FR"/>
              </w:rPr>
              <w:t>1,86</w:t>
            </w:r>
          </w:p>
        </w:tc>
      </w:tr>
      <w:tr w14:paraId="7B99242A"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2F781D23" w14:textId="77777777">
            <w:pPr>
              <w:pStyle w:val="Tab1FirstColNonGrasBordureDown"/>
              <w:rPr>
                <w:lang w:val="fr-FR"/>
              </w:rPr>
            </w:pPr>
            <w:r>
              <w:rPr>
                <w:lang w:val="fr-FR"/>
              </w:rPr>
              <w:t>BELGIQUE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E028B14" w14:textId="77777777">
            <w:pPr>
              <w:pStyle w:val="Tab1MiddleColNonGrasBordureDown"/>
              <w:rPr>
                <w:lang w:val="fr-FR"/>
              </w:rPr>
            </w:pPr>
            <w:r>
              <w:rPr>
                <w:lang w:val="fr-FR"/>
              </w:rPr>
              <w:t>1,60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29E3D0F" w14:textId="77777777">
            <w:pPr>
              <w:pStyle w:val="Tab1LastColNonGrasBordureDown"/>
              <w:rPr>
                <w:lang w:val="fr-FR"/>
              </w:rPr>
            </w:pPr>
            <w:r>
              <w:rPr>
                <w:lang w:val="fr-FR"/>
              </w:rPr>
              <w:t>1,60</w:t>
            </w:r>
          </w:p>
        </w:tc>
      </w:tr>
      <w:tr w14:paraId="27CD00C7"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3D0D568B" w14:textId="77777777">
            <w:pPr>
              <w:pStyle w:val="Tab1FirstColNonGrasBordureDown"/>
              <w:rPr>
                <w:lang w:val="fr-FR"/>
              </w:rPr>
            </w:pPr>
            <w:r>
              <w:rPr>
                <w:lang w:val="fr-FR"/>
              </w:rPr>
              <w:t>ETATS-UNIS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3BDF2EE" w14:textId="77777777">
            <w:pPr>
              <w:pStyle w:val="Tab1MiddleColNonGrasBordureDown"/>
              <w:rPr>
                <w:lang w:val="fr-FR"/>
              </w:rPr>
            </w:pPr>
            <w:r>
              <w:rPr>
                <w:lang w:val="fr-FR"/>
              </w:rPr>
              <w:t>1,18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91D6588" w14:textId="77777777">
            <w:pPr>
              <w:pStyle w:val="Tab1LastColNonGrasBordureDown"/>
              <w:rPr>
                <w:lang w:val="fr-FR"/>
              </w:rPr>
            </w:pPr>
            <w:r>
              <w:rPr>
                <w:lang w:val="fr-FR"/>
              </w:rPr>
              <w:t>1,18</w:t>
            </w:r>
          </w:p>
        </w:tc>
      </w:tr>
      <w:tr w14:paraId="3937EA1C"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7EA39B1F" w14:textId="77777777">
            <w:pPr>
              <w:pStyle w:val="Tab1FirstColNonGrasBordureDown"/>
              <w:rPr>
                <w:lang w:val="fr-FR"/>
              </w:rPr>
            </w:pPr>
            <w:r>
              <w:rPr>
                <w:lang w:val="fr-FR"/>
              </w:rPr>
              <w:t>ALLEMAGNE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582E361" w14:textId="77777777">
            <w:pPr>
              <w:pStyle w:val="Tab1MiddleColNonGrasBordureDown"/>
              <w:rPr>
                <w:lang w:val="fr-FR"/>
              </w:rPr>
            </w:pPr>
            <w:r>
              <w:rPr>
                <w:lang w:val="fr-FR"/>
              </w:rPr>
              <w:t>0,87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959E876" w14:textId="77777777">
            <w:pPr>
              <w:pStyle w:val="Tab1LastColNonGrasBordureDown"/>
              <w:rPr>
                <w:lang w:val="fr-FR"/>
              </w:rPr>
            </w:pPr>
            <w:r>
              <w:rPr>
                <w:lang w:val="fr-FR"/>
              </w:rPr>
              <w:t>0,87</w:t>
            </w:r>
          </w:p>
        </w:tc>
      </w:tr>
      <w:tr w14:paraId="7BFBB78E"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311CF596" w14:textId="77777777">
            <w:pPr>
              <w:pStyle w:val="Tab1FirstColNonGrasBordureDown"/>
              <w:rPr>
                <w:lang w:val="fr-FR"/>
              </w:rPr>
            </w:pPr>
            <w:r>
              <w:rPr>
                <w:lang w:val="fr-FR"/>
              </w:rPr>
              <w:t>JAPON</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F0644EC" w14:textId="77777777">
            <w:pPr>
              <w:pStyle w:val="Tab1MiddleColNonGrasBordureDown"/>
              <w:rPr>
                <w:lang w:val="fr-FR"/>
              </w:rPr>
            </w:pPr>
            <w:r>
              <w:rPr>
                <w:lang w:val="fr-FR"/>
              </w:rPr>
              <w:t>0,40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E8EEBDF" w14:textId="77777777">
            <w:pPr>
              <w:pStyle w:val="Tab1LastColNonGrasBordureDown"/>
              <w:rPr>
                <w:lang w:val="fr-FR"/>
              </w:rPr>
            </w:pPr>
            <w:r>
              <w:rPr>
                <w:lang w:val="fr-FR"/>
              </w:rPr>
              <w:t>0,40</w:t>
            </w:r>
          </w:p>
        </w:tc>
      </w:tr>
      <w:tr w14:paraId="340E2D05"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02BDB202" w14:textId="77777777">
            <w:pPr>
              <w:pStyle w:val="Tab1FirstColNonGrasBordureDown"/>
              <w:rPr>
                <w:lang w:val="fr-FR"/>
              </w:rPr>
            </w:pPr>
            <w:r>
              <w:rPr>
                <w:lang w:val="fr-FR"/>
              </w:rPr>
              <w:t>AUTRICHE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262AE19" w14:textId="77777777">
            <w:pPr>
              <w:pStyle w:val="Tab1MiddleColNonGrasBordureDown"/>
              <w:rPr>
                <w:lang w:val="fr-FR"/>
              </w:rPr>
            </w:pPr>
            <w:r>
              <w:rPr>
                <w:lang w:val="fr-FR"/>
              </w:rPr>
              <w:t>0,22</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EBDD7D7" w14:textId="77777777">
            <w:pPr>
              <w:pStyle w:val="Tab1LastColNonGrasBordureDown"/>
              <w:rPr>
                <w:lang w:val="fr-FR"/>
              </w:rPr>
            </w:pPr>
            <w:r>
              <w:rPr>
                <w:lang w:val="fr-FR"/>
              </w:rPr>
              <w:t>0,22</w:t>
            </w:r>
          </w:p>
        </w:tc>
      </w:tr>
      <w:tr w14:paraId="21DD35A4"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1EE1F175" w14:textId="77777777">
            <w:pPr>
              <w:pStyle w:val="Tab1FirstColNonGrasBordureDown"/>
              <w:rPr>
                <w:lang w:val="fr-FR"/>
              </w:rPr>
            </w:pPr>
            <w:r>
              <w:rPr>
                <w:lang w:val="fr-FR"/>
              </w:rPr>
              <w:t>PORTUGAL</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CF8EAC5" w14:textId="77777777">
            <w:pPr>
              <w:pStyle w:val="Tab1MiddleColNonGrasBordureDown"/>
              <w:rPr>
                <w:lang w:val="fr-FR"/>
              </w:rPr>
            </w:pPr>
            <w:r>
              <w:rPr>
                <w:lang w:val="fr-FR"/>
              </w:rPr>
              <w:t>0,11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4537C87" w14:textId="77777777">
            <w:pPr>
              <w:pStyle w:val="Tab1LastColNonGrasBordureDown"/>
              <w:rPr>
                <w:lang w:val="fr-FR"/>
              </w:rPr>
            </w:pPr>
            <w:r>
              <w:rPr>
                <w:lang w:val="fr-FR"/>
              </w:rPr>
              <w:t>0,11</w:t>
            </w:r>
          </w:p>
        </w:tc>
      </w:tr>
      <w:tr w14:paraId="27601E7F"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3E5F8BF3" w14:textId="77777777">
            <w:pPr>
              <w:pStyle w:val="Tab1FirstColNonGrasBordureDown"/>
              <w:rPr>
                <w:lang w:val="fr-FR"/>
              </w:rPr>
            </w:pPr>
            <w:r>
              <w:rPr>
                <w:lang w:val="fr-FR"/>
              </w:rPr>
              <w:t>IRLANDE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288CC08" w14:textId="77777777">
            <w:pPr>
              <w:pStyle w:val="Tab1MiddleColNonGrasBordureDown"/>
              <w:rPr>
                <w:lang w:val="fr-FR"/>
              </w:rPr>
            </w:pPr>
            <w:r>
              <w:rPr>
                <w:lang w:val="fr-FR"/>
              </w:rPr>
              <w:t>0,08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508382F" w14:textId="77777777">
            <w:pPr>
              <w:pStyle w:val="Tab1LastColNonGrasBordureDown"/>
              <w:rPr>
                <w:lang w:val="fr-FR"/>
              </w:rPr>
            </w:pPr>
            <w:r>
              <w:rPr>
                <w:lang w:val="fr-FR"/>
              </w:rPr>
              <w:t>0,08</w:t>
            </w:r>
          </w:p>
        </w:tc>
      </w:tr>
      <w:tr w14:paraId="7D92A012" w14:textId="77777777">
        <w:tblPrEx>
          <w:tblW w:w="5000" w:type="pct"/>
          <w:tblLayout w:type="fixed"/>
          <w:tblLook w:val="04A0"/>
        </w:tblPrEx>
        <w:trPr>
          <w:trHeight w:val="281"/>
        </w:trPr>
        <w:tc>
          <w:tcPr>
            <w:tcW w:w="5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2D7EA330" w14:textId="77777777">
            <w:pPr>
              <w:pStyle w:val="TotalTabFirstColBordure"/>
              <w:rPr>
                <w:lang w:val="fr-FR"/>
              </w:rPr>
            </w:pPr>
            <w:r>
              <w:rPr>
                <w:lang w:val="fr-FR"/>
              </w:rPr>
              <w:t>TOTAL</w:t>
            </w:r>
          </w:p>
        </w:tc>
        <w:tc>
          <w:tcPr>
            <w:tcW w:w="19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6E4732FD" w14:textId="77777777">
            <w:pPr>
              <w:pStyle w:val="TotalTabMiddleColBordure"/>
              <w:rPr>
                <w:lang w:val="fr-FR"/>
              </w:rPr>
            </w:pPr>
            <w:r>
              <w:rPr>
                <w:lang w:val="fr-FR"/>
              </w:rPr>
              <w:t>72,20</w:t>
            </w:r>
          </w:p>
        </w:tc>
        <w:tc>
          <w:tcPr>
            <w:tcW w:w="19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3C7C09D9" w14:textId="77777777">
            <w:pPr>
              <w:pStyle w:val="TotalTabLastColBordure"/>
              <w:rPr>
                <w:lang w:val="fr-FR"/>
              </w:rPr>
            </w:pPr>
            <w:r>
              <w:rPr>
                <w:lang w:val="fr-FR"/>
              </w:rPr>
              <w:t>72,10</w:t>
            </w:r>
          </w:p>
        </w:tc>
      </w:tr>
    </w:tbl>
    <w:p w:rsidR="00B855D9" w14:paraId="7D13D55C" w14:textId="77777777">
      <w:pPr>
        <w:pStyle w:val="TechnicalBookmark"/>
        <w:rPr>
          <w:lang w:val="fr-FR"/>
        </w:rPr>
      </w:pPr>
    </w:p>
    <w:p w:rsidR="00B855D9" w14:paraId="7CED3051" w14:textId="77777777">
      <w:pPr>
        <w:pStyle w:val="TableNote"/>
        <w:spacing w:before="100" w:after="100"/>
        <w:rPr>
          <w:lang w:val="fr-FR"/>
        </w:rPr>
      </w:pPr>
      <w:r>
        <w:rPr>
          <w:lang w:val="fr-FR"/>
        </w:rPr>
        <w:t>(*) Se reporter au f) de l’état du patrimoine</w:t>
      </w:r>
    </w:p>
    <w:p w:rsidR="00B855D9" w14:paraId="3263840B" w14:textId="77777777">
      <w:pPr>
        <w:pStyle w:val="TableNote"/>
        <w:spacing w:before="100"/>
        <w:rPr>
          <w:lang w:val="fr-FR"/>
        </w:rPr>
        <w:sectPr>
          <w:headerReference w:type="default" r:id="rId14"/>
          <w:footerReference w:type="default" r:id="rId15"/>
          <w:pgSz w:w="11900" w:h="16840"/>
          <w:pgMar w:top="2154" w:right="1134" w:bottom="1134" w:left="1134" w:header="400" w:footer="400" w:gutter="0"/>
          <w:cols w:space="720"/>
        </w:sectPr>
      </w:pPr>
      <w:r>
        <w:rPr>
          <w:lang w:val="fr-FR"/>
        </w:rPr>
        <w:t>(**) Se reporter au d) de l’état du patrimoine</w:t>
      </w:r>
      <w:r>
        <w:rPr>
          <w:lang w:val="fr-FR"/>
        </w:rPr>
        <w:cr/>
      </w:r>
    </w:p>
    <w:p w:rsidR="00B855D9" w:rsidRPr="003D1E6A" w14:paraId="2ECD7423" w14:textId="77777777">
      <w:pPr>
        <w:spacing w:line="15" w:lineRule="exact"/>
        <w:rPr>
          <w:sz w:val="2"/>
          <w:lang w:val="fr-FR"/>
        </w:rPr>
      </w:pPr>
    </w:p>
    <w:p w:rsidR="00B855D9" w14:paraId="1AED29E6" w14:textId="77777777">
      <w:pPr>
        <w:pStyle w:val="TechnicalBookmark"/>
        <w:rPr>
          <w:lang w:val="fr-FR"/>
        </w:rPr>
      </w:pPr>
      <w:r>
        <w:rPr>
          <w:lang w:val="fr-FR"/>
        </w:rPr>
        <w:fldChar w:fldCharType="begin"/>
      </w:r>
      <w:r>
        <w:rPr>
          <w:lang w:val="fr-FR"/>
        </w:rPr>
        <w:instrText xml:space="preserve"> SET 7D62E36AD0B2317E4A355A058345EB6D "" </w:instrText>
      </w:r>
      <w:r>
        <w:rPr>
          <w:lang w:val="fr-FR"/>
        </w:rPr>
        <w:fldChar w:fldCharType="separate"/>
      </w:r>
      <w:bookmarkStart w:id="21" w:name="7D62E36AD0B2317E4A355A058345EB6D"/>
      <w:bookmarkEnd w:id="21"/>
      <w:r>
        <w:rPr>
          <w:lang w:val="fr-FR"/>
        </w:rPr>
        <w:fldChar w:fldCharType="end"/>
      </w:r>
    </w:p>
    <w:p w:rsidR="00B855D9" w14:paraId="176D2576" w14:textId="77777777">
      <w:pPr>
        <w:pStyle w:val="H1"/>
        <w:rPr>
          <w:lang w:val="fr-FR"/>
        </w:rPr>
      </w:pPr>
      <w:bookmarkStart w:id="22" w:name="Répartition_des_autres_actifs_du_E)_du_p"/>
      <w:bookmarkEnd w:id="22"/>
      <w:r>
        <w:rPr>
          <w:lang w:val="fr-FR"/>
        </w:rPr>
        <w:t>Répartition des autres actifs du E) du portefeuille titres, par nature</w:t>
      </w:r>
    </w:p>
    <w:p w:rsidR="00B855D9" w14:paraId="5142EF97" w14:textId="77777777">
      <w:pPr>
        <w:pStyle w:val="RefToc1"/>
        <w:rPr>
          <w:lang w:val="fr-FR"/>
        </w:rPr>
      </w:pPr>
      <w:bookmarkStart w:id="23" w:name="BK_074E5BC1BB1FAC0B9D91EB8BA3C1F1B7"/>
      <w:bookmarkEnd w:id="23"/>
      <w:r>
        <w:rPr>
          <w:lang w:val="fr-FR"/>
        </w:rPr>
        <w:t>Répartition des autres actifs du E) du portefeuille titres, par nature</w:t>
      </w:r>
    </w:p>
    <w:p w:rsidR="00B855D9" w14:paraId="0FEE57E3" w14:textId="77777777">
      <w:pPr>
        <w:pStyle w:val="TechnicalBookmark"/>
        <w:rPr>
          <w:lang w:val="fr-FR"/>
        </w:rPr>
      </w:pPr>
      <w:r>
        <w:rPr>
          <w:lang w:val="fr-FR"/>
        </w:rPr>
        <w:fldChar w:fldCharType="begin"/>
      </w:r>
      <w:r>
        <w:rPr>
          <w:lang w:val="fr-FR"/>
        </w:rPr>
        <w:instrText xml:space="preserve"> SET 55A015AA24665AFA310CC2B231675DA7 "" </w:instrText>
      </w:r>
      <w:r>
        <w:rPr>
          <w:lang w:val="fr-FR"/>
        </w:rPr>
        <w:fldChar w:fldCharType="separate"/>
      </w:r>
      <w:bookmarkStart w:id="24" w:name="55A015AA24665AFA310CC2B231675DA7"/>
      <w:bookmarkEnd w:id="24"/>
      <w:r>
        <w:rPr>
          <w:lang w:val="fr-FR"/>
        </w:rPr>
        <w:fldChar w:fldCharType="end"/>
      </w:r>
    </w:p>
    <w:p w:rsidR="00B855D9" w14:paraId="45AE65BF" w14:textId="77777777">
      <w:pPr>
        <w:pStyle w:val="TechnicalBookmark"/>
        <w:rPr>
          <w:lang w:val="fr-FR"/>
        </w:rPr>
      </w:pPr>
    </w:p>
    <w:tbl>
      <w:tblPr>
        <w:tblW w:w="5000" w:type="pct"/>
        <w:tblLayout w:type="fixed"/>
        <w:tblLook w:val="04A0"/>
      </w:tblPr>
      <w:tblGrid>
        <w:gridCol w:w="5717"/>
        <w:gridCol w:w="1953"/>
        <w:gridCol w:w="1952"/>
      </w:tblGrid>
      <w:tr w14:paraId="15582626"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4E8238C3" w14:textId="77777777">
            <w:pPr>
              <w:pStyle w:val="EnteteTabFirstColBordureCentre"/>
              <w:rPr>
                <w:lang w:val="fr-FR"/>
              </w:rPr>
            </w:pPr>
            <w:r>
              <w:rPr>
                <w:lang w:val="fr-FR"/>
              </w:rPr>
              <w:t>Nature d'actifs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4C86BA6"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47D6C534" w14:textId="77777777">
            <w:pPr>
              <w:pStyle w:val="EnteteTabLastColBordure"/>
              <w:spacing w:line="184" w:lineRule="exact"/>
              <w:rPr>
                <w:lang w:val="fr-FR"/>
              </w:rPr>
            </w:pPr>
            <w:r>
              <w:rPr>
                <w:lang w:val="fr-FR"/>
              </w:rPr>
              <w:t>Pourcentage total des actifs (**)</w:t>
            </w:r>
          </w:p>
        </w:tc>
      </w:tr>
      <w:tr w14:paraId="452A4C7C"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71BC3381" w14:textId="77777777">
            <w:pPr>
              <w:pStyle w:val="Tab1FirstColNonGrasBordureDown"/>
              <w:rPr>
                <w:lang w:val="fr-FR"/>
              </w:rPr>
            </w:pPr>
            <w:r>
              <w:rPr>
                <w:lang w:val="fr-FR"/>
              </w:rPr>
              <w:t>OPCVM et équivalents d'autres Etats membres de l'Union Européenne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C10C270" w14:textId="77777777">
            <w:pPr>
              <w:pStyle w:val="Tab1MiddleColNonGrasBordureDown"/>
              <w:rPr>
                <w:lang w:val="fr-FR"/>
              </w:rPr>
            </w:pPr>
            <w:r>
              <w:rPr>
                <w:lang w:val="fr-FR"/>
              </w:rPr>
              <w:t>3,15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A003628" w14:textId="77777777">
            <w:pPr>
              <w:pStyle w:val="Tab1LastColNonGrasBordureDown"/>
              <w:rPr>
                <w:lang w:val="fr-FR"/>
              </w:rPr>
            </w:pPr>
            <w:r>
              <w:rPr>
                <w:lang w:val="fr-FR"/>
              </w:rPr>
              <w:t>3,15</w:t>
            </w:r>
          </w:p>
        </w:tc>
      </w:tr>
      <w:tr w14:paraId="17C8FAFE"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02C5147B" w14:textId="77777777">
            <w:pPr>
              <w:pStyle w:val="Tab1FirstColNonGrasBordureDown"/>
              <w:rPr>
                <w:lang w:val="fr-FR"/>
              </w:rPr>
            </w:pPr>
            <w:r>
              <w:rPr>
                <w:lang w:val="fr-FR"/>
              </w:rPr>
              <w:t>Autres OPC et fonds d'investissements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DAF6795"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D25A21D" w14:textId="77777777">
            <w:pPr>
              <w:pStyle w:val="Tab1LastColNonGrasBordureDown"/>
              <w:rPr>
                <w:lang w:val="fr-FR"/>
              </w:rPr>
            </w:pPr>
            <w:r>
              <w:rPr>
                <w:lang w:val="fr-FR"/>
              </w:rPr>
              <w:t xml:space="preserve"> </w:t>
            </w:r>
          </w:p>
        </w:tc>
      </w:tr>
      <w:tr w14:paraId="29AEDB78"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1451AE8E" w14:textId="77777777">
            <w:pPr>
              <w:pStyle w:val="Tab1FirstColNonGrasBordureDown"/>
              <w:rPr>
                <w:lang w:val="fr-FR"/>
              </w:rPr>
            </w:pPr>
            <w:r>
              <w:rPr>
                <w:lang w:val="fr-FR"/>
              </w:rPr>
              <w:t>FIA et équivalents d'autres Etats membres de l'Union Européenne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CA22D9E"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4BCCA70" w14:textId="77777777">
            <w:pPr>
              <w:pStyle w:val="Tab1LastColNonGrasBordureDown"/>
              <w:rPr>
                <w:lang w:val="fr-FR"/>
              </w:rPr>
            </w:pPr>
            <w:r>
              <w:rPr>
                <w:lang w:val="fr-FR"/>
              </w:rPr>
              <w:t xml:space="preserve"> </w:t>
            </w:r>
          </w:p>
        </w:tc>
      </w:tr>
      <w:tr w14:paraId="5F1C4BB4"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B855D9" w14:paraId="34264796" w14:textId="77777777">
            <w:pPr>
              <w:pStyle w:val="Tab1FirstColNonGrasBordureDown"/>
              <w:rPr>
                <w:lang w:val="fr-FR"/>
              </w:rPr>
            </w:pPr>
            <w:r>
              <w:rPr>
                <w:lang w:val="fr-FR"/>
              </w:rPr>
              <w:t>Autres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B9519CA" w14:textId="77777777">
            <w:pPr>
              <w:pStyle w:val="Tab1MiddleColNonGrasBordureDown"/>
              <w:rPr>
                <w:lang w:val="fr-FR"/>
              </w:rPr>
            </w:pPr>
            <w:r>
              <w:rPr>
                <w:lang w:val="fr-FR"/>
              </w:rPr>
              <w:t>4,05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20B1B1E" w14:textId="77777777">
            <w:pPr>
              <w:pStyle w:val="Tab1LastColNonGrasBordureDown"/>
              <w:rPr>
                <w:lang w:val="fr-FR"/>
              </w:rPr>
            </w:pPr>
            <w:r>
              <w:rPr>
                <w:lang w:val="fr-FR"/>
              </w:rPr>
              <w:t>4,04</w:t>
            </w:r>
          </w:p>
        </w:tc>
      </w:tr>
      <w:tr w14:paraId="16019C1F" w14:textId="77777777">
        <w:tblPrEx>
          <w:tblW w:w="5000" w:type="pct"/>
          <w:tblLayout w:type="fixed"/>
          <w:tblLook w:val="04A0"/>
        </w:tblPrEx>
        <w:trPr>
          <w:trHeight w:val="340"/>
        </w:trPr>
        <w:tc>
          <w:tcPr>
            <w:tcW w:w="5740" w:type="dxa"/>
            <w:tcBorders>
              <w:left w:val="single" w:sz="4" w:space="0" w:color="000000"/>
              <w:bottom w:val="single" w:sz="4" w:space="0" w:color="000000"/>
            </w:tcBorders>
            <w:tcMar>
              <w:top w:w="0" w:type="dxa"/>
              <w:left w:w="0" w:type="dxa"/>
              <w:bottom w:w="45" w:type="dxa"/>
              <w:right w:w="0" w:type="dxa"/>
            </w:tcMar>
            <w:vAlign w:val="center"/>
          </w:tcPr>
          <w:p w:rsidR="00B855D9" w14:paraId="5B911141" w14:textId="77777777">
            <w:pPr>
              <w:pStyle w:val="TotalTabFirstColNoBordureUp"/>
              <w:rPr>
                <w:lang w:val="fr-FR"/>
              </w:rPr>
            </w:pPr>
            <w:r>
              <w:rPr>
                <w:lang w:val="fr-FR"/>
              </w:rPr>
              <w:t>TOTAL</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B855D9" w14:paraId="674FD4C9" w14:textId="77777777">
            <w:pPr>
              <w:pStyle w:val="TotalTabMiddleColNoBordureUp"/>
              <w:rPr>
                <w:lang w:val="fr-FR"/>
              </w:rPr>
            </w:pPr>
            <w:r>
              <w:rPr>
                <w:lang w:val="fr-FR"/>
              </w:rPr>
              <w:t>7,20</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B855D9" w14:paraId="7CA30B9E" w14:textId="77777777">
            <w:pPr>
              <w:pStyle w:val="TotalTabLastColNoBordureUp"/>
              <w:rPr>
                <w:lang w:val="fr-FR"/>
              </w:rPr>
            </w:pPr>
            <w:r>
              <w:rPr>
                <w:lang w:val="fr-FR"/>
              </w:rPr>
              <w:t>7,19</w:t>
            </w:r>
          </w:p>
        </w:tc>
      </w:tr>
    </w:tbl>
    <w:p w:rsidR="00B855D9" w14:paraId="56CEFE25" w14:textId="77777777">
      <w:pPr>
        <w:pStyle w:val="TechnicalBookmark"/>
        <w:rPr>
          <w:lang w:val="fr-FR"/>
        </w:rPr>
      </w:pPr>
    </w:p>
    <w:p w:rsidR="00B855D9" w14:paraId="5DF8A3B6" w14:textId="77777777">
      <w:pPr>
        <w:pStyle w:val="TableNote"/>
        <w:spacing w:before="100" w:after="100"/>
        <w:rPr>
          <w:lang w:val="fr-FR"/>
        </w:rPr>
      </w:pPr>
      <w:r>
        <w:rPr>
          <w:lang w:val="fr-FR"/>
        </w:rPr>
        <w:t>(*) Se reporter au f) de l’état du patrimoine</w:t>
      </w:r>
    </w:p>
    <w:p w:rsidR="00B855D9" w14:paraId="26AD67E4" w14:textId="77777777">
      <w:pPr>
        <w:pStyle w:val="TableNote"/>
        <w:spacing w:before="100"/>
        <w:rPr>
          <w:lang w:val="fr-FR"/>
        </w:rPr>
        <w:sectPr>
          <w:headerReference w:type="default" r:id="rId16"/>
          <w:footerReference w:type="default" r:id="rId17"/>
          <w:pgSz w:w="11900" w:h="16840"/>
          <w:pgMar w:top="2154" w:right="1134" w:bottom="1134" w:left="1134" w:header="400" w:footer="400" w:gutter="0"/>
          <w:cols w:space="720"/>
        </w:sectPr>
      </w:pPr>
      <w:r>
        <w:rPr>
          <w:lang w:val="fr-FR"/>
        </w:rPr>
        <w:t>(**) Se reporter au d) de l’état du patrimoine</w:t>
      </w:r>
      <w:r>
        <w:rPr>
          <w:lang w:val="fr-FR"/>
        </w:rPr>
        <w:cr/>
      </w:r>
    </w:p>
    <w:p w:rsidR="00B855D9" w:rsidRPr="003D1E6A" w14:paraId="65776972" w14:textId="77777777">
      <w:pPr>
        <w:spacing w:line="15" w:lineRule="exact"/>
        <w:rPr>
          <w:sz w:val="2"/>
          <w:lang w:val="fr-FR"/>
        </w:rPr>
      </w:pPr>
    </w:p>
    <w:p w:rsidR="00B855D9" w14:paraId="31152F87" w14:textId="77777777">
      <w:pPr>
        <w:pStyle w:val="TechnicalBookmark"/>
        <w:rPr>
          <w:lang w:val="fr-FR"/>
        </w:rPr>
      </w:pPr>
      <w:r>
        <w:rPr>
          <w:lang w:val="fr-FR"/>
        </w:rPr>
        <w:fldChar w:fldCharType="begin"/>
      </w:r>
      <w:r>
        <w:rPr>
          <w:lang w:val="fr-FR"/>
        </w:rPr>
        <w:instrText xml:space="preserve"> SET 5F7E8117EC58E988234A1E995B6A10C4 "" </w:instrText>
      </w:r>
      <w:r>
        <w:rPr>
          <w:lang w:val="fr-FR"/>
        </w:rPr>
        <w:fldChar w:fldCharType="separate"/>
      </w:r>
      <w:bookmarkStart w:id="25" w:name="5F7E8117EC58E988234A1E995B6A10C4"/>
      <w:bookmarkEnd w:id="25"/>
      <w:r>
        <w:rPr>
          <w:lang w:val="fr-FR"/>
        </w:rPr>
        <w:fldChar w:fldCharType="end"/>
      </w:r>
    </w:p>
    <w:p w:rsidR="00B855D9" w14:paraId="14CD2437" w14:textId="77777777">
      <w:pPr>
        <w:pStyle w:val="H1"/>
        <w:rPr>
          <w:lang w:val="fr-FR"/>
        </w:rPr>
      </w:pPr>
      <w:bookmarkStart w:id="26" w:name="Mouvements_dans_le_portefeuille_titres_e"/>
      <w:bookmarkEnd w:id="26"/>
      <w:r>
        <w:rPr>
          <w:lang w:val="fr-FR"/>
        </w:rPr>
        <w:t>Mouvements dans le portefeuille titres en cours de période en EUR</w:t>
      </w:r>
    </w:p>
    <w:p w:rsidR="00B855D9" w14:paraId="1CF3011D" w14:textId="77777777">
      <w:pPr>
        <w:pStyle w:val="RefToc1"/>
        <w:rPr>
          <w:lang w:val="fr-FR"/>
        </w:rPr>
      </w:pPr>
      <w:bookmarkStart w:id="27" w:name="BK_88BAB0DB3077DA9204A1C2DDCB25B492"/>
      <w:bookmarkEnd w:id="27"/>
      <w:r>
        <w:rPr>
          <w:lang w:val="fr-FR"/>
        </w:rPr>
        <w:t>Mouvements dans le portefeuille titres en cours de période en EUR</w:t>
      </w:r>
    </w:p>
    <w:p w:rsidR="00B855D9" w14:paraId="317E72AE" w14:textId="77777777">
      <w:pPr>
        <w:pStyle w:val="TechnicalBookmark"/>
        <w:rPr>
          <w:lang w:val="fr-FR"/>
        </w:rPr>
      </w:pPr>
      <w:r>
        <w:rPr>
          <w:lang w:val="fr-FR"/>
        </w:rPr>
        <w:fldChar w:fldCharType="begin"/>
      </w:r>
      <w:r>
        <w:rPr>
          <w:lang w:val="fr-FR"/>
        </w:rPr>
        <w:instrText xml:space="preserve"> SET 6D377C787CB94C0C838A860611CC482F "" </w:instrText>
      </w:r>
      <w:r>
        <w:rPr>
          <w:lang w:val="fr-FR"/>
        </w:rPr>
        <w:fldChar w:fldCharType="separate"/>
      </w:r>
      <w:bookmarkStart w:id="28" w:name="6D377C787CB94C0C838A860611CC482F"/>
      <w:bookmarkEnd w:id="28"/>
      <w:r>
        <w:rPr>
          <w:lang w:val="fr-FR"/>
        </w:rPr>
        <w:fldChar w:fldCharType="end"/>
      </w:r>
    </w:p>
    <w:p w:rsidR="00B855D9" w14:paraId="5B023914" w14:textId="77777777">
      <w:pPr>
        <w:pStyle w:val="TechnicalBookmark"/>
        <w:rPr>
          <w:lang w:val="fr-FR"/>
        </w:rPr>
      </w:pPr>
    </w:p>
    <w:tbl>
      <w:tblPr>
        <w:tblW w:w="5000" w:type="pct"/>
        <w:tblLayout w:type="fixed"/>
        <w:tblLook w:val="04A0"/>
      </w:tblPr>
      <w:tblGrid>
        <w:gridCol w:w="6434"/>
        <w:gridCol w:w="1594"/>
        <w:gridCol w:w="1594"/>
      </w:tblGrid>
      <w:tr w14:paraId="25B4C5D3" w14:textId="77777777">
        <w:tblPrEx>
          <w:tblW w:w="5000" w:type="pct"/>
          <w:tblLayout w:type="fixed"/>
          <w:tblLook w:val="04A0"/>
        </w:tblPrEx>
        <w:trPr>
          <w:trHeight w:val="385"/>
        </w:trPr>
        <w:tc>
          <w:tcPr>
            <w:tcW w:w="646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7F54931F" w14:textId="77777777">
            <w:pPr>
              <w:pStyle w:val="EnteteTabFirstColBordureCentre"/>
              <w:rPr>
                <w:lang w:val="fr-FR"/>
              </w:rPr>
            </w:pPr>
            <w:r>
              <w:rPr>
                <w:lang w:val="fr-FR"/>
              </w:rPr>
              <w:t>Eléments du portefeuille titres</w:t>
            </w:r>
          </w:p>
        </w:tc>
        <w:tc>
          <w:tcPr>
            <w:tcW w:w="3200" w:type="dxa"/>
            <w:gridSpan w:val="2"/>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6A9D0AD0" w14:textId="77777777">
            <w:pPr>
              <w:pStyle w:val="EnteteTabLastColBordure"/>
              <w:rPr>
                <w:lang w:val="fr-FR"/>
              </w:rPr>
            </w:pPr>
            <w:r>
              <w:rPr>
                <w:lang w:val="fr-FR"/>
              </w:rPr>
              <w:t>Mouvements (en montant)</w:t>
            </w:r>
          </w:p>
        </w:tc>
      </w:tr>
      <w:tr w14:paraId="63A0FA99" w14:textId="77777777">
        <w:tblPrEx>
          <w:tblW w:w="5000" w:type="pct"/>
          <w:tblLayout w:type="fixed"/>
          <w:tblLook w:val="04A0"/>
        </w:tblPrEx>
        <w:trPr>
          <w:trHeight w:val="385"/>
        </w:trPr>
        <w:tc>
          <w:tcPr>
            <w:tcW w:w="646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B855D9" w14:paraId="2315F796" w14:textId="77777777">
            <w:pPr>
              <w:pStyle w:val="NormalNoContent"/>
            </w:pP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1CC7F75B" w14:textId="77777777">
            <w:pPr>
              <w:pStyle w:val="EnteteTabLastColBordure"/>
              <w:rPr>
                <w:lang w:val="fr-FR"/>
              </w:rPr>
            </w:pPr>
            <w:r>
              <w:rPr>
                <w:lang w:val="fr-FR"/>
              </w:rPr>
              <w:t>Acquisitions</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3E692AEF" w14:textId="77777777">
            <w:pPr>
              <w:pStyle w:val="EnteteTabLastColBordure"/>
              <w:rPr>
                <w:lang w:val="fr-FR"/>
              </w:rPr>
            </w:pPr>
            <w:r>
              <w:rPr>
                <w:lang w:val="fr-FR"/>
              </w:rPr>
              <w:t>Cessions</w:t>
            </w:r>
          </w:p>
        </w:tc>
      </w:tr>
      <w:tr w14:paraId="610A661E" w14:textId="77777777">
        <w:tblPrEx>
          <w:tblW w:w="5000" w:type="pct"/>
          <w:tblLayout w:type="fixed"/>
          <w:tblLook w:val="04A0"/>
        </w:tblPrEx>
        <w:trPr>
          <w:trHeight w:val="562"/>
        </w:trPr>
        <w:tc>
          <w:tcPr>
            <w:tcW w:w="6460" w:type="dxa"/>
            <w:tcBorders>
              <w:left w:val="single" w:sz="4" w:space="0" w:color="000000"/>
            </w:tcBorders>
            <w:tcMar>
              <w:top w:w="0" w:type="dxa"/>
              <w:left w:w="0" w:type="dxa"/>
              <w:bottom w:w="22" w:type="dxa"/>
              <w:right w:w="0" w:type="dxa"/>
            </w:tcMar>
            <w:vAlign w:val="center"/>
          </w:tcPr>
          <w:p w:rsidR="00B855D9" w14:paraId="31BAAF60" w14:textId="77777777">
            <w:pPr>
              <w:pStyle w:val="Tab1FirstColNonGras"/>
              <w:rPr>
                <w:lang w:val="fr-FR"/>
              </w:rPr>
            </w:pPr>
            <w:r>
              <w:rPr>
                <w:lang w:val="fr-FR"/>
              </w:rPr>
              <w:t>A) Les titres financiers éligibles et les instruments du marché monétaire admis à la négociation sur un marché réglementé au sens de l'article L. 422-1 du code monétaire et financier.</w:t>
            </w:r>
          </w:p>
        </w:tc>
        <w:tc>
          <w:tcPr>
            <w:tcW w:w="1600" w:type="dxa"/>
            <w:tcBorders>
              <w:left w:val="single" w:sz="4" w:space="0" w:color="000000"/>
              <w:right w:val="single" w:sz="4" w:space="0" w:color="000000"/>
            </w:tcBorders>
            <w:tcMar>
              <w:top w:w="0" w:type="dxa"/>
              <w:left w:w="0" w:type="dxa"/>
              <w:bottom w:w="0" w:type="dxa"/>
              <w:right w:w="0" w:type="dxa"/>
            </w:tcMar>
            <w:vAlign w:val="center"/>
          </w:tcPr>
          <w:p w:rsidR="00B855D9" w14:paraId="61E6D003" w14:textId="77777777">
            <w:pPr>
              <w:pStyle w:val="Tab1MiddleColNonGras"/>
              <w:rPr>
                <w:lang w:val="fr-FR"/>
              </w:rPr>
            </w:pPr>
            <w:r>
              <w:rPr>
                <w:lang w:val="fr-FR"/>
              </w:rPr>
              <w:t>11 987 964 379,99</w:t>
            </w:r>
          </w:p>
        </w:tc>
        <w:tc>
          <w:tcPr>
            <w:tcW w:w="1600" w:type="dxa"/>
            <w:tcBorders>
              <w:left w:val="single" w:sz="4" w:space="0" w:color="000000"/>
              <w:right w:val="single" w:sz="4" w:space="0" w:color="000000"/>
            </w:tcBorders>
            <w:tcMar>
              <w:top w:w="0" w:type="dxa"/>
              <w:left w:w="0" w:type="dxa"/>
              <w:bottom w:w="0" w:type="dxa"/>
              <w:right w:w="0" w:type="dxa"/>
            </w:tcMar>
            <w:vAlign w:val="center"/>
          </w:tcPr>
          <w:p w:rsidR="00B855D9" w14:paraId="6EC6F0A2" w14:textId="77777777">
            <w:pPr>
              <w:pStyle w:val="Tab1LastColNonGras"/>
              <w:rPr>
                <w:lang w:val="fr-FR"/>
              </w:rPr>
            </w:pPr>
            <w:r>
              <w:rPr>
                <w:lang w:val="fr-FR"/>
              </w:rPr>
              <w:t>14 305 608 047,94</w:t>
            </w:r>
          </w:p>
        </w:tc>
      </w:tr>
      <w:tr w14:paraId="71D451F0" w14:textId="77777777">
        <w:tblPrEx>
          <w:tblW w:w="5000" w:type="pct"/>
          <w:tblLayout w:type="fixed"/>
          <w:tblLook w:val="04A0"/>
        </w:tblPrEx>
        <w:trPr>
          <w:trHeight w:hRule="exact" w:val="62"/>
        </w:trPr>
        <w:tc>
          <w:tcPr>
            <w:tcW w:w="6460" w:type="dxa"/>
            <w:tcBorders>
              <w:left w:val="single" w:sz="4" w:space="0" w:color="000000"/>
            </w:tcBorders>
            <w:tcMar>
              <w:top w:w="0" w:type="dxa"/>
              <w:left w:w="0" w:type="dxa"/>
              <w:bottom w:w="22" w:type="dxa"/>
              <w:right w:w="0" w:type="dxa"/>
            </w:tcMar>
            <w:vAlign w:val="center"/>
          </w:tcPr>
          <w:p w:rsidR="00B855D9" w14:paraId="66FC830F" w14:textId="77777777">
            <w:pPr>
              <w:pStyle w:val="Tab1FirstColNonGrasNoContent"/>
              <w:rPr>
                <w:sz w:val="16"/>
                <w:lang w:val="fr-FR"/>
              </w:rPr>
            </w:pPr>
          </w:p>
        </w:tc>
        <w:tc>
          <w:tcPr>
            <w:tcW w:w="1600" w:type="dxa"/>
            <w:tcBorders>
              <w:left w:val="single" w:sz="4" w:space="0" w:color="000000"/>
              <w:right w:val="single" w:sz="4" w:space="0" w:color="000000"/>
            </w:tcBorders>
            <w:tcMar>
              <w:top w:w="0" w:type="dxa"/>
              <w:left w:w="0" w:type="dxa"/>
              <w:bottom w:w="0" w:type="dxa"/>
              <w:right w:w="0" w:type="dxa"/>
            </w:tcMar>
            <w:vAlign w:val="center"/>
          </w:tcPr>
          <w:p w:rsidR="00B855D9" w14:paraId="003CC173" w14:textId="77777777">
            <w:pPr>
              <w:pStyle w:val="Tab1MiddleColNonGrasNoContent"/>
              <w:rPr>
                <w:sz w:val="16"/>
                <w:lang w:val="fr-FR"/>
              </w:rPr>
            </w:pPr>
          </w:p>
        </w:tc>
        <w:tc>
          <w:tcPr>
            <w:tcW w:w="1600" w:type="dxa"/>
            <w:tcBorders>
              <w:left w:val="single" w:sz="4" w:space="0" w:color="000000"/>
              <w:right w:val="single" w:sz="4" w:space="0" w:color="000000"/>
            </w:tcBorders>
            <w:tcMar>
              <w:top w:w="0" w:type="dxa"/>
              <w:left w:w="0" w:type="dxa"/>
              <w:bottom w:w="0" w:type="dxa"/>
              <w:right w:w="0" w:type="dxa"/>
            </w:tcMar>
            <w:vAlign w:val="center"/>
          </w:tcPr>
          <w:p w:rsidR="00B855D9" w14:paraId="35D61AF1" w14:textId="77777777">
            <w:pPr>
              <w:pStyle w:val="Tab1LastColNonGrasNoContent"/>
              <w:rPr>
                <w:sz w:val="16"/>
                <w:lang w:val="fr-FR"/>
              </w:rPr>
            </w:pPr>
          </w:p>
        </w:tc>
      </w:tr>
      <w:tr w14:paraId="1083B38A" w14:textId="77777777">
        <w:tblPrEx>
          <w:tblW w:w="5000" w:type="pct"/>
          <w:tblLayout w:type="fixed"/>
          <w:tblLook w:val="04A0"/>
        </w:tblPrEx>
        <w:trPr>
          <w:trHeight w:val="742"/>
        </w:trPr>
        <w:tc>
          <w:tcPr>
            <w:tcW w:w="6460" w:type="dxa"/>
            <w:tcBorders>
              <w:left w:val="single" w:sz="4" w:space="0" w:color="000000"/>
              <w:bottom w:val="single" w:sz="4" w:space="0" w:color="000000"/>
            </w:tcBorders>
            <w:tcMar>
              <w:top w:w="0" w:type="dxa"/>
              <w:left w:w="0" w:type="dxa"/>
              <w:bottom w:w="22" w:type="dxa"/>
              <w:right w:w="0" w:type="dxa"/>
            </w:tcMar>
            <w:vAlign w:val="center"/>
          </w:tcPr>
          <w:p w:rsidR="00B855D9" w14:paraId="795849DD" w14:textId="77777777">
            <w:pPr>
              <w:pStyle w:val="Tab1FirstColNonGrasBordureDown"/>
              <w:rPr>
                <w:lang w:val="fr-FR"/>
              </w:rPr>
            </w:pPr>
            <w:r>
              <w:rPr>
                <w:lang w:val="fr-FR"/>
              </w:rPr>
              <w:t>Et B) Les titres financiers éligibles et les instruments du marché monétaire admis à la négociation sur un autre marché réglementé, en fonctionnement régulier, reconnu, ouvert au public et dont le siège est situé dans un Etat membre de l'Union européenne ou dans un autre Etat partie à l'accord sur l'Espace économique européen.</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B168FDB" w14:textId="77777777">
            <w:pPr>
              <w:pStyle w:val="Tab1MiddleColNonGrasBordureDownNoContent"/>
              <w:rPr>
                <w:sz w:val="16"/>
                <w:lang w:val="fr-FR"/>
              </w:rPr>
            </w:pP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B99A60A" w14:textId="77777777">
            <w:pPr>
              <w:pStyle w:val="Tab1LastColNonGrasBordureDownNoContent"/>
              <w:rPr>
                <w:sz w:val="16"/>
                <w:lang w:val="fr-FR"/>
              </w:rPr>
            </w:pPr>
          </w:p>
        </w:tc>
      </w:tr>
      <w:tr w14:paraId="42F929E4" w14:textId="77777777">
        <w:tblPrEx>
          <w:tblW w:w="5000" w:type="pct"/>
          <w:tblLayout w:type="fixed"/>
          <w:tblLook w:val="04A0"/>
        </w:tblPrEx>
        <w:trPr>
          <w:trHeight w:val="1302"/>
        </w:trPr>
        <w:tc>
          <w:tcPr>
            <w:tcW w:w="6460" w:type="dxa"/>
            <w:tcBorders>
              <w:left w:val="single" w:sz="4" w:space="0" w:color="000000"/>
              <w:bottom w:val="single" w:sz="4" w:space="0" w:color="000000"/>
            </w:tcBorders>
            <w:tcMar>
              <w:top w:w="0" w:type="dxa"/>
              <w:left w:w="0" w:type="dxa"/>
              <w:bottom w:w="22" w:type="dxa"/>
              <w:right w:w="0" w:type="dxa"/>
            </w:tcMar>
            <w:vAlign w:val="center"/>
          </w:tcPr>
          <w:p w:rsidR="00B855D9" w14:paraId="278B69CF" w14:textId="77777777">
            <w:pPr>
              <w:pStyle w:val="Tab1FirstColNonGrasBordureDown"/>
              <w:rPr>
                <w:lang w:val="fr-FR"/>
              </w:rPr>
            </w:pPr>
            <w:r>
              <w:rPr>
                <w:lang w:val="fr-FR"/>
              </w:rPr>
              <w:t>C) Les titres financiers éligibles et les instruments du marché monétaire admis à la cote officielle d'une bourse de valeurs d'un pays tiers ou négociés sur un autre marché d'un pays tiers, réglementé, en fonctionnement régulier, reconnu et ouvert au public, pour autant que cette bourse ou ce marché ne figure pas sur une liste établie par l'Autorité des marchés financiers ou que le choix de cette bourse ou de ce marché soit prévu par la loi ou par le règlement ou les statuts de l'organisme de placement collectif en valeurs mobilières.</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A66F847" w14:textId="77777777">
            <w:pPr>
              <w:pStyle w:val="Tab1MiddleColNonGrasBordureDown"/>
              <w:rPr>
                <w:lang w:val="fr-FR"/>
              </w:rPr>
            </w:pPr>
            <w:r>
              <w:rPr>
                <w:lang w:val="fr-FR"/>
              </w:rPr>
              <w:t>1 205 780 774,67</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B4F799C" w14:textId="77777777">
            <w:pPr>
              <w:pStyle w:val="Tab1LastColNonGrasBordureDown"/>
              <w:rPr>
                <w:lang w:val="fr-FR"/>
              </w:rPr>
            </w:pPr>
            <w:r>
              <w:rPr>
                <w:lang w:val="fr-FR"/>
              </w:rPr>
              <w:t>1 034 500 000,00</w:t>
            </w:r>
          </w:p>
        </w:tc>
      </w:tr>
      <w:tr w14:paraId="18A874B7" w14:textId="77777777">
        <w:tblPrEx>
          <w:tblW w:w="5000" w:type="pct"/>
          <w:tblLayout w:type="fixed"/>
          <w:tblLook w:val="04A0"/>
        </w:tblPrEx>
        <w:trPr>
          <w:trHeight w:val="462"/>
        </w:trPr>
        <w:tc>
          <w:tcPr>
            <w:tcW w:w="6460" w:type="dxa"/>
            <w:tcBorders>
              <w:left w:val="single" w:sz="4" w:space="0" w:color="000000"/>
              <w:bottom w:val="single" w:sz="4" w:space="0" w:color="000000"/>
            </w:tcBorders>
            <w:tcMar>
              <w:top w:w="0" w:type="dxa"/>
              <w:left w:w="0" w:type="dxa"/>
              <w:bottom w:w="22" w:type="dxa"/>
              <w:right w:w="0" w:type="dxa"/>
            </w:tcMar>
            <w:vAlign w:val="center"/>
          </w:tcPr>
          <w:p w:rsidR="00B855D9" w14:paraId="6BC8EFF5" w14:textId="77777777">
            <w:pPr>
              <w:pStyle w:val="Tab1FirstColNonGrasBordureDown"/>
              <w:rPr>
                <w:lang w:val="fr-FR"/>
              </w:rPr>
            </w:pPr>
            <w:r>
              <w:rPr>
                <w:lang w:val="fr-FR"/>
              </w:rPr>
              <w:t>D) Les titres financiers éligibles nouvellement émis mentionnés au 4° du I de l'article R. 214-11 du code monétaire et financier.</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6AA8BEF" w14:textId="77777777">
            <w:pPr>
              <w:pStyle w:val="Tab1MiddleColNonGrasBordureDown"/>
              <w:rPr>
                <w:lang w:val="fr-FR"/>
              </w:rPr>
            </w:pPr>
            <w:r>
              <w:rPr>
                <w:lang w:val="fr-FR"/>
              </w:rPr>
              <w:t xml:space="preserve"> </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7C7021A" w14:textId="77777777">
            <w:pPr>
              <w:pStyle w:val="Tab1LastColNonGrasBordureDown"/>
              <w:rPr>
                <w:lang w:val="fr-FR"/>
              </w:rPr>
            </w:pPr>
            <w:r>
              <w:rPr>
                <w:lang w:val="fr-FR"/>
              </w:rPr>
              <w:t xml:space="preserve"> </w:t>
            </w:r>
          </w:p>
        </w:tc>
      </w:tr>
      <w:tr w14:paraId="1BF860CA" w14:textId="77777777">
        <w:tblPrEx>
          <w:tblW w:w="5000" w:type="pct"/>
          <w:tblLayout w:type="fixed"/>
          <w:tblLook w:val="04A0"/>
        </w:tblPrEx>
        <w:trPr>
          <w:trHeight w:val="362"/>
        </w:trPr>
        <w:tc>
          <w:tcPr>
            <w:tcW w:w="6460" w:type="dxa"/>
            <w:tcBorders>
              <w:left w:val="single" w:sz="4" w:space="0" w:color="000000"/>
              <w:bottom w:val="single" w:sz="4" w:space="0" w:color="000000"/>
            </w:tcBorders>
            <w:tcMar>
              <w:top w:w="0" w:type="dxa"/>
              <w:left w:w="0" w:type="dxa"/>
              <w:bottom w:w="22" w:type="dxa"/>
              <w:right w:w="0" w:type="dxa"/>
            </w:tcMar>
            <w:vAlign w:val="center"/>
          </w:tcPr>
          <w:p w:rsidR="00B855D9" w14:paraId="11925F15" w14:textId="77777777">
            <w:pPr>
              <w:pStyle w:val="Tab1FirstColNonGrasBordureDown"/>
              <w:rPr>
                <w:lang w:val="fr-FR"/>
              </w:rPr>
            </w:pPr>
            <w:r>
              <w:rPr>
                <w:lang w:val="fr-FR"/>
              </w:rPr>
              <w:t>E) Les autres actifs.</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75670DC" w14:textId="77777777">
            <w:pPr>
              <w:pStyle w:val="Tab1MiddleColNonGrasBordureDown"/>
              <w:rPr>
                <w:lang w:val="fr-FR"/>
              </w:rPr>
            </w:pPr>
            <w:r>
              <w:rPr>
                <w:lang w:val="fr-FR"/>
              </w:rPr>
              <w:t>972 085 983,21</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A3485A9" w14:textId="77777777">
            <w:pPr>
              <w:pStyle w:val="Tab1LastColNonGrasBordureDown"/>
              <w:rPr>
                <w:lang w:val="fr-FR"/>
              </w:rPr>
            </w:pPr>
            <w:r>
              <w:rPr>
                <w:lang w:val="fr-FR"/>
              </w:rPr>
              <w:t>526 875 498,84</w:t>
            </w:r>
          </w:p>
        </w:tc>
      </w:tr>
    </w:tbl>
    <w:p w:rsidR="00B855D9" w14:paraId="22A5E84C" w14:textId="77777777">
      <w:pPr>
        <w:pStyle w:val="TechnicalBookmark"/>
        <w:rPr>
          <w:lang w:val="fr-FR"/>
        </w:rPr>
      </w:pPr>
    </w:p>
    <w:p w:rsidR="00B855D9" w14:paraId="51CD66F4" w14:textId="77777777">
      <w:pPr>
        <w:pStyle w:val="BreakLine"/>
        <w:rPr>
          <w:lang w:val="fr-FR"/>
        </w:rPr>
      </w:pPr>
      <w:r>
        <w:rPr>
          <w:lang w:val="fr-FR"/>
        </w:rPr>
        <w:t xml:space="preserve"> </w:t>
      </w:r>
    </w:p>
    <w:p w:rsidR="00B855D9" w14:paraId="4FF37316" w14:textId="77777777">
      <w:pPr>
        <w:pStyle w:val="TechnicalBookmark"/>
        <w:rPr>
          <w:lang w:val="fr-FR"/>
        </w:rPr>
      </w:pPr>
      <w:r>
        <w:rPr>
          <w:lang w:val="fr-FR"/>
        </w:rPr>
        <w:fldChar w:fldCharType="begin"/>
      </w:r>
      <w:r>
        <w:rPr>
          <w:lang w:val="fr-FR"/>
        </w:rPr>
        <w:instrText xml:space="preserve"> SET DCA4047A9BAAAF926B1A2AB0B8250E55 "" </w:instrText>
      </w:r>
      <w:r>
        <w:rPr>
          <w:lang w:val="fr-FR"/>
        </w:rPr>
        <w:fldChar w:fldCharType="separate"/>
      </w:r>
      <w:bookmarkStart w:id="29" w:name="DCA4047A9BAAAF926B1A2AB0B8250E55"/>
      <w:bookmarkEnd w:id="29"/>
      <w:r>
        <w:rPr>
          <w:lang w:val="fr-FR"/>
        </w:rPr>
        <w:fldChar w:fldCharType="end"/>
      </w:r>
    </w:p>
    <w:p w:rsidR="00B855D9" w14:paraId="4992E1AB" w14:textId="77777777">
      <w:pPr>
        <w:pStyle w:val="H1SPACEBEFORE"/>
        <w:ind w:right="2400"/>
        <w:rPr>
          <w:lang w:val="fr-FR"/>
        </w:rPr>
      </w:pPr>
      <w:r>
        <w:rPr>
          <w:lang w:val="fr-FR"/>
        </w:rPr>
        <w:t>|</w:t>
      </w:r>
    </w:p>
    <w:p w:rsidR="00B855D9" w14:paraId="22E82C53" w14:textId="77777777">
      <w:pPr>
        <w:pStyle w:val="H1"/>
        <w:rPr>
          <w:lang w:val="fr-FR"/>
        </w:rPr>
      </w:pPr>
      <w:bookmarkStart w:id="30" w:name="Distribution_en_cours_de_période"/>
      <w:bookmarkEnd w:id="30"/>
      <w:r>
        <w:rPr>
          <w:lang w:val="fr-FR"/>
        </w:rPr>
        <w:t>Distribution en cours de période</w:t>
      </w:r>
    </w:p>
    <w:p w:rsidR="00B855D9" w14:paraId="3FF91F67" w14:textId="77777777">
      <w:pPr>
        <w:pStyle w:val="RefToc1"/>
        <w:rPr>
          <w:lang w:val="fr-FR"/>
        </w:rPr>
      </w:pPr>
      <w:bookmarkStart w:id="31" w:name="BK_4CDB799183FBAB0E82D8CF05EF16FE8E"/>
      <w:bookmarkEnd w:id="31"/>
      <w:r>
        <w:rPr>
          <w:lang w:val="fr-FR"/>
        </w:rPr>
        <w:t>Distribution en cours de période</w:t>
      </w:r>
    </w:p>
    <w:p w:rsidR="00B855D9" w14:paraId="5336958C" w14:textId="77777777">
      <w:pPr>
        <w:pStyle w:val="TechnicalBookmark"/>
        <w:rPr>
          <w:lang w:val="fr-FR"/>
        </w:rPr>
      </w:pPr>
      <w:r>
        <w:rPr>
          <w:lang w:val="fr-FR"/>
        </w:rPr>
        <w:fldChar w:fldCharType="begin"/>
      </w:r>
      <w:r>
        <w:rPr>
          <w:lang w:val="fr-FR"/>
        </w:rPr>
        <w:instrText xml:space="preserve"> SET 40401075A4F1E2AE80D83549912852D3 "" </w:instrText>
      </w:r>
      <w:r>
        <w:rPr>
          <w:lang w:val="fr-FR"/>
        </w:rPr>
        <w:fldChar w:fldCharType="separate"/>
      </w:r>
      <w:bookmarkStart w:id="32" w:name="40401075A4F1E2AE80D83549912852D3"/>
      <w:bookmarkEnd w:id="32"/>
      <w:r>
        <w:rPr>
          <w:lang w:val="fr-FR"/>
        </w:rPr>
        <w:fldChar w:fldCharType="end"/>
      </w:r>
    </w:p>
    <w:p w:rsidR="00B855D9" w14:paraId="7014019C" w14:textId="77777777">
      <w:pPr>
        <w:pStyle w:val="TechnicalBookmark"/>
        <w:rPr>
          <w:lang w:val="fr-FR"/>
        </w:rPr>
      </w:pPr>
    </w:p>
    <w:tbl>
      <w:tblPr>
        <w:tblW w:w="5000" w:type="pct"/>
        <w:tblLayout w:type="fixed"/>
        <w:tblLook w:val="04A0"/>
      </w:tblPr>
      <w:tblGrid>
        <w:gridCol w:w="1115"/>
        <w:gridCol w:w="3725"/>
        <w:gridCol w:w="1594"/>
        <w:gridCol w:w="1594"/>
        <w:gridCol w:w="1594"/>
      </w:tblGrid>
      <w:tr w14:paraId="02444198" w14:textId="77777777">
        <w:tblPrEx>
          <w:tblW w:w="5000" w:type="pct"/>
          <w:tblLayout w:type="fixed"/>
          <w:tblLook w:val="04A0"/>
        </w:tblPrEx>
        <w:trPr>
          <w:trHeight w:val="545"/>
        </w:trPr>
        <w:tc>
          <w:tcPr>
            <w:tcW w:w="112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4A8EB123" w14:textId="77777777">
            <w:pPr>
              <w:pStyle w:val="EnteteTabFirstColBordureCentreNoContent"/>
              <w:rPr>
                <w:sz w:val="16"/>
                <w:lang w:val="fr-FR"/>
              </w:rPr>
            </w:pPr>
          </w:p>
        </w:tc>
        <w:tc>
          <w:tcPr>
            <w:tcW w:w="37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F2E621B" w14:textId="77777777">
            <w:pPr>
              <w:pStyle w:val="EnteteTabMiddleColBordure"/>
              <w:rPr>
                <w:lang w:val="fr-FR"/>
              </w:rPr>
            </w:pPr>
            <w:r>
              <w:rPr>
                <w:lang w:val="fr-FR"/>
              </w:rPr>
              <w:t>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1769036" w14:textId="77777777">
            <w:pPr>
              <w:pStyle w:val="EnteteTabMiddleColBordure"/>
              <w:spacing w:line="184" w:lineRule="exact"/>
              <w:rPr>
                <w:lang w:val="fr-FR"/>
              </w:rPr>
            </w:pPr>
            <w:r>
              <w:rPr>
                <w:lang w:val="fr-FR"/>
              </w:rPr>
              <w:t xml:space="preserve">Montant net unitaire </w:t>
            </w:r>
          </w:p>
          <w:p w:rsidR="00B855D9" w14:paraId="0C871866" w14:textId="77777777">
            <w:pPr>
              <w:pStyle w:val="EnteteTabMiddleColBordure"/>
              <w:spacing w:line="184" w:lineRule="exact"/>
              <w:rPr>
                <w:lang w:val="fr-FR"/>
              </w:rPr>
            </w:pPr>
            <w:r>
              <w:rPr>
                <w:lang w:val="fr-FR"/>
              </w:rPr>
              <w:t xml:space="preserve"> EUR</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5BFBE0C" w14:textId="77777777">
            <w:pPr>
              <w:pStyle w:val="EnteteTabMiddleColBordure"/>
              <w:spacing w:line="184" w:lineRule="exact"/>
              <w:rPr>
                <w:lang w:val="fr-FR"/>
              </w:rPr>
            </w:pPr>
            <w:r>
              <w:rPr>
                <w:lang w:val="fr-FR"/>
              </w:rPr>
              <w:t xml:space="preserve">Crédit d'impôt </w:t>
            </w:r>
          </w:p>
          <w:p w:rsidR="00B855D9" w14:paraId="17EAA6A8" w14:textId="77777777">
            <w:pPr>
              <w:pStyle w:val="EnteteTabMiddleColBordure"/>
              <w:spacing w:line="184" w:lineRule="exact"/>
              <w:rPr>
                <w:lang w:val="fr-FR"/>
              </w:rPr>
            </w:pPr>
            <w:r>
              <w:rPr>
                <w:lang w:val="fr-FR"/>
              </w:rPr>
              <w:t xml:space="preserve"> EUR</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20083BC6" w14:textId="77777777">
            <w:pPr>
              <w:pStyle w:val="EnteteTabLastColBordure"/>
              <w:spacing w:line="184" w:lineRule="exact"/>
              <w:rPr>
                <w:lang w:val="fr-FR"/>
              </w:rPr>
            </w:pPr>
            <w:r>
              <w:rPr>
                <w:lang w:val="fr-FR"/>
              </w:rPr>
              <w:t xml:space="preserve">Montant brut unitaire </w:t>
            </w:r>
          </w:p>
          <w:p w:rsidR="00B855D9" w14:paraId="76E9CC01" w14:textId="77777777">
            <w:pPr>
              <w:pStyle w:val="EnteteTabLastColBordure"/>
              <w:spacing w:line="184" w:lineRule="exact"/>
              <w:rPr>
                <w:lang w:val="fr-FR"/>
              </w:rPr>
            </w:pPr>
            <w:r>
              <w:rPr>
                <w:lang w:val="fr-FR"/>
              </w:rPr>
              <w:t xml:space="preserve"> EUR</w:t>
            </w:r>
          </w:p>
        </w:tc>
      </w:tr>
      <w:tr w14:paraId="10B3A895" w14:textId="77777777">
        <w:tblPrEx>
          <w:tblW w:w="5000" w:type="pct"/>
          <w:tblLayout w:type="fixed"/>
          <w:tblLook w:val="04A0"/>
        </w:tblPrEx>
        <w:trPr>
          <w:trHeight w:val="385"/>
        </w:trPr>
        <w:tc>
          <w:tcPr>
            <w:tcW w:w="6460" w:type="dxa"/>
            <w:gridSpan w:val="3"/>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0F95282F" w14:textId="77777777">
            <w:pPr>
              <w:pStyle w:val="Tab1BordureGras"/>
              <w:rPr>
                <w:lang w:val="fr-FR"/>
              </w:rPr>
            </w:pPr>
            <w:r>
              <w:rPr>
                <w:lang w:val="fr-FR"/>
              </w:rPr>
              <w:t>Dividendes versés</w:t>
            </w:r>
          </w:p>
        </w:tc>
        <w:tc>
          <w:tcPr>
            <w:tcW w:w="3200" w:type="dxa"/>
            <w:gridSpan w:val="2"/>
            <w:tcBorders>
              <w:top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68333CE2" w14:textId="77777777">
            <w:pPr>
              <w:pStyle w:val="Tab1LastBordureGrasNoContent"/>
              <w:rPr>
                <w:sz w:val="16"/>
                <w:lang w:val="fr-FR"/>
              </w:rPr>
            </w:pPr>
          </w:p>
        </w:tc>
      </w:tr>
      <w:tr w14:paraId="5B66C64F"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575726FB" w14:textId="77777777">
            <w:pPr>
              <w:pStyle w:val="TotalTabFirstColBordureNonGras"/>
              <w:rPr>
                <w:lang w:val="fr-FR"/>
              </w:rPr>
            </w:pPr>
            <w:r>
              <w:rPr>
                <w:lang w:val="fr-FR"/>
              </w:rPr>
              <w:t>29/07/2026</w:t>
            </w: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457F56A1" w14:textId="77777777">
            <w:pPr>
              <w:pStyle w:val="TotalTabFirstColBordureNonGras"/>
              <w:rPr>
                <w:lang w:val="fr-FR"/>
              </w:rPr>
            </w:pPr>
            <w:r>
              <w:rPr>
                <w:lang w:val="fr-FR"/>
              </w:rPr>
              <w:t>BFT AUREUS ISR ID</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412B4A76" w14:textId="77777777">
            <w:pPr>
              <w:pStyle w:val="TotalTabMiddleColBordureNonGras"/>
              <w:rPr>
                <w:lang w:val="fr-FR"/>
              </w:rPr>
            </w:pPr>
            <w:r>
              <w:rPr>
                <w:lang w:val="fr-FR"/>
              </w:rPr>
              <w:t>0,45</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34D460E4" w14:textId="77777777">
            <w:pPr>
              <w:pStyle w:val="TotalTabMiddleColBordureNonGras"/>
              <w:rPr>
                <w:lang w:val="fr-FR"/>
              </w:rPr>
            </w:pPr>
            <w:r>
              <w:rPr>
                <w:lang w:val="fr-FR"/>
              </w:rPr>
              <w:t xml:space="preserve"> </w:t>
            </w: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5295E45E" w14:textId="77777777">
            <w:pPr>
              <w:pStyle w:val="TotalTabLastColBordureNonGras"/>
              <w:rPr>
                <w:lang w:val="fr-FR"/>
              </w:rPr>
            </w:pPr>
            <w:r>
              <w:rPr>
                <w:lang w:val="fr-FR"/>
              </w:rPr>
              <w:t>0,45</w:t>
            </w:r>
          </w:p>
        </w:tc>
      </w:tr>
      <w:tr w14:paraId="5C546AA1"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10D2AE93" w14:textId="77777777">
            <w:pPr>
              <w:pStyle w:val="TotalTabFirstColBordureNonGras"/>
              <w:rPr>
                <w:lang w:val="fr-FR"/>
              </w:rPr>
            </w:pPr>
            <w:r>
              <w:rPr>
                <w:lang w:val="fr-FR"/>
              </w:rPr>
              <w:t>29/07/2026</w:t>
            </w: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7D800A20" w14:textId="77777777">
            <w:pPr>
              <w:pStyle w:val="TotalTabFirstColBordureNonGras"/>
              <w:rPr>
                <w:lang w:val="fr-FR"/>
              </w:rPr>
            </w:pPr>
            <w:r>
              <w:rPr>
                <w:lang w:val="fr-FR"/>
              </w:rPr>
              <w:t>BFT AUREUS ISR PD</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34116DD4" w14:textId="77777777">
            <w:pPr>
              <w:pStyle w:val="TotalTabMiddleColBordureNonGras"/>
              <w:rPr>
                <w:lang w:val="fr-FR"/>
              </w:rPr>
            </w:pPr>
            <w:r>
              <w:rPr>
                <w:lang w:val="fr-FR"/>
              </w:rPr>
              <w:t>0,21</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1BAF2FC4" w14:textId="77777777">
            <w:pPr>
              <w:pStyle w:val="TotalTabMiddleColBordureNonGras"/>
              <w:rPr>
                <w:lang w:val="fr-FR"/>
              </w:rPr>
            </w:pPr>
            <w:r>
              <w:rPr>
                <w:lang w:val="fr-FR"/>
              </w:rPr>
              <w:t xml:space="preserve"> </w:t>
            </w: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2AC82C33" w14:textId="77777777">
            <w:pPr>
              <w:pStyle w:val="TotalTabLastColBordureNonGras"/>
              <w:rPr>
                <w:lang w:val="fr-FR"/>
              </w:rPr>
            </w:pPr>
            <w:r>
              <w:rPr>
                <w:lang w:val="fr-FR"/>
              </w:rPr>
              <w:t>0,21</w:t>
            </w:r>
          </w:p>
        </w:tc>
      </w:tr>
      <w:tr w14:paraId="324D44DB" w14:textId="77777777">
        <w:tblPrEx>
          <w:tblW w:w="5000" w:type="pct"/>
          <w:tblLayout w:type="fixed"/>
          <w:tblLook w:val="04A0"/>
        </w:tblPrEx>
        <w:trPr>
          <w:trHeight w:val="385"/>
        </w:trPr>
        <w:tc>
          <w:tcPr>
            <w:tcW w:w="6460" w:type="dxa"/>
            <w:gridSpan w:val="3"/>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2D8B94FB" w14:textId="77777777">
            <w:pPr>
              <w:pStyle w:val="Tab1BordureGras"/>
              <w:rPr>
                <w:lang w:val="fr-FR"/>
              </w:rPr>
            </w:pPr>
            <w:r>
              <w:rPr>
                <w:lang w:val="fr-FR"/>
              </w:rPr>
              <w:t>Dividendes à verser</w:t>
            </w:r>
          </w:p>
        </w:tc>
        <w:tc>
          <w:tcPr>
            <w:tcW w:w="3200" w:type="dxa"/>
            <w:gridSpan w:val="2"/>
            <w:tcBorders>
              <w:top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5EDF29A3" w14:textId="77777777">
            <w:pPr>
              <w:pStyle w:val="Tab1LastBordureGrasNoContent"/>
              <w:rPr>
                <w:sz w:val="16"/>
                <w:lang w:val="fr-FR"/>
              </w:rPr>
            </w:pPr>
          </w:p>
        </w:tc>
      </w:tr>
      <w:tr w14:paraId="784228BC"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59575BF3" w14:textId="77777777">
            <w:pPr>
              <w:pStyle w:val="TotalTabFirstColBordureNonGrasNoContent"/>
              <w:rPr>
                <w:sz w:val="16"/>
                <w:lang w:val="fr-FR"/>
              </w:rPr>
            </w:pP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076F63AE" w14:textId="77777777">
            <w:pPr>
              <w:pStyle w:val="TotalTabFirstColBordureNonGras"/>
              <w:rPr>
                <w:lang w:val="fr-FR"/>
              </w:rPr>
            </w:pPr>
            <w:r>
              <w:rPr>
                <w:lang w:val="fr-FR"/>
              </w:rPr>
              <w:t>BFT AUREUS ISR ID</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574FBAFD" w14:textId="77777777">
            <w:pPr>
              <w:pStyle w:val="TotalTabMiddleColBordureNonGrasNoContent"/>
              <w:rPr>
                <w:sz w:val="16"/>
                <w:lang w:val="fr-FR"/>
              </w:rPr>
            </w:pP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28C55F44" w14:textId="77777777">
            <w:pPr>
              <w:pStyle w:val="TotalTabMiddleColBordureNonGrasNoContent"/>
              <w:rPr>
                <w:sz w:val="16"/>
                <w:lang w:val="fr-FR"/>
              </w:rPr>
            </w:pP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36E48800" w14:textId="77777777">
            <w:pPr>
              <w:pStyle w:val="TotalTabLastColBordureNonGrasNoContent"/>
              <w:rPr>
                <w:sz w:val="16"/>
                <w:lang w:val="fr-FR"/>
              </w:rPr>
            </w:pPr>
          </w:p>
        </w:tc>
      </w:tr>
      <w:tr w14:paraId="3EF969BD"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1D21B21B" w14:textId="77777777">
            <w:pPr>
              <w:pStyle w:val="TotalTabFirstColBordureNonGrasNoContent"/>
              <w:rPr>
                <w:sz w:val="16"/>
                <w:lang w:val="fr-FR"/>
              </w:rPr>
            </w:pP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30BA6863" w14:textId="77777777">
            <w:pPr>
              <w:pStyle w:val="TotalTabFirstColBordureNonGras"/>
              <w:rPr>
                <w:lang w:val="fr-FR"/>
              </w:rPr>
            </w:pPr>
            <w:r>
              <w:rPr>
                <w:lang w:val="fr-FR"/>
              </w:rPr>
              <w:t>BFT AUREUS ISR PD</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7A4368BD" w14:textId="77777777">
            <w:pPr>
              <w:pStyle w:val="TotalTabMiddleColBordureNonGrasNoContent"/>
              <w:rPr>
                <w:sz w:val="16"/>
                <w:lang w:val="fr-FR"/>
              </w:rPr>
            </w:pP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07162582" w14:textId="77777777">
            <w:pPr>
              <w:pStyle w:val="TotalTabMiddleColBordureNonGrasNoContent"/>
              <w:rPr>
                <w:sz w:val="16"/>
                <w:lang w:val="fr-FR"/>
              </w:rPr>
            </w:pP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77A98FAA" w14:textId="77777777">
            <w:pPr>
              <w:pStyle w:val="TotalTabLastColBordureNonGrasNoContent"/>
              <w:rPr>
                <w:sz w:val="16"/>
                <w:lang w:val="fr-FR"/>
              </w:rPr>
            </w:pPr>
          </w:p>
        </w:tc>
      </w:tr>
    </w:tbl>
    <w:p w:rsidR="00B855D9" w14:paraId="015A509B" w14:textId="77777777">
      <w:pPr>
        <w:pStyle w:val="TechnicalBookmark"/>
        <w:rPr>
          <w:lang w:val="fr-FR"/>
        </w:rPr>
        <w:sectPr>
          <w:headerReference w:type="default" r:id="rId18"/>
          <w:footerReference w:type="default" r:id="rId19"/>
          <w:pgSz w:w="11900" w:h="16840"/>
          <w:pgMar w:top="2154" w:right="1134" w:bottom="1134" w:left="1134" w:header="400" w:footer="400" w:gutter="0"/>
          <w:cols w:space="720"/>
        </w:sectPr>
      </w:pPr>
    </w:p>
    <w:p w:rsidR="00B855D9" w14:paraId="00D2EEBA" w14:textId="77777777">
      <w:pPr>
        <w:spacing w:line="15" w:lineRule="exact"/>
        <w:rPr>
          <w:sz w:val="2"/>
        </w:rPr>
      </w:pPr>
    </w:p>
    <w:p w:rsidR="00B855D9" w14:paraId="371D13B0" w14:textId="77777777">
      <w:pPr>
        <w:pStyle w:val="TechnicalBookmark"/>
        <w:rPr>
          <w:lang w:val="fr-FR"/>
        </w:rPr>
      </w:pPr>
      <w:r>
        <w:rPr>
          <w:lang w:val="fr-FR"/>
        </w:rPr>
        <w:fldChar w:fldCharType="begin"/>
      </w:r>
      <w:r>
        <w:rPr>
          <w:lang w:val="fr-FR"/>
        </w:rPr>
        <w:instrText xml:space="preserve"> SET C615C09142E13D7BC0CA0C41704B79BD "" </w:instrText>
      </w:r>
      <w:r>
        <w:rPr>
          <w:lang w:val="fr-FR"/>
        </w:rPr>
        <w:fldChar w:fldCharType="separate"/>
      </w:r>
      <w:bookmarkStart w:id="33" w:name="C615C09142E13D7BC0CA0C41704B79BD"/>
      <w:bookmarkEnd w:id="33"/>
      <w:r>
        <w:rPr>
          <w:lang w:val="fr-FR"/>
        </w:rPr>
        <w:fldChar w:fldCharType="end"/>
      </w:r>
    </w:p>
    <w:p w:rsidR="00B855D9" w14:paraId="71891C2A" w14:textId="77777777">
      <w:pPr>
        <w:pStyle w:val="H1"/>
        <w:rPr>
          <w:lang w:val="fr-FR"/>
        </w:rPr>
      </w:pPr>
      <w:bookmarkStart w:id="34" w:name="Information_sur_les_commissions_de_surpe"/>
      <w:bookmarkEnd w:id="34"/>
      <w:r>
        <w:rPr>
          <w:lang w:val="fr-FR"/>
        </w:rPr>
        <w:t>Information sur les commissions de surperformance (En EUR)</w:t>
      </w:r>
    </w:p>
    <w:p w:rsidR="00B855D9" w14:paraId="340A64F4" w14:textId="77777777">
      <w:pPr>
        <w:pStyle w:val="RefToc1"/>
        <w:rPr>
          <w:lang w:val="fr-FR"/>
        </w:rPr>
      </w:pPr>
      <w:bookmarkStart w:id="35" w:name="BK_65A49C4FD06777633EB57C35274C1733"/>
      <w:bookmarkEnd w:id="35"/>
      <w:r>
        <w:rPr>
          <w:lang w:val="fr-FR"/>
        </w:rPr>
        <w:t>Information sur les commissions de surperformance (En EUR)</w:t>
      </w:r>
    </w:p>
    <w:p w:rsidR="00B855D9" w14:paraId="0DCFBB7C" w14:textId="77777777">
      <w:pPr>
        <w:pStyle w:val="TechnicalBookmark"/>
        <w:rPr>
          <w:lang w:val="fr-FR"/>
        </w:rPr>
      </w:pPr>
      <w:r>
        <w:rPr>
          <w:lang w:val="fr-FR"/>
        </w:rPr>
        <w:fldChar w:fldCharType="begin"/>
      </w:r>
      <w:r>
        <w:rPr>
          <w:lang w:val="fr-FR"/>
        </w:rPr>
        <w:instrText xml:space="preserve"> SET D3991ECE72E3A5AA964584F9F5774BB6 "" </w:instrText>
      </w:r>
      <w:r>
        <w:rPr>
          <w:lang w:val="fr-FR"/>
        </w:rPr>
        <w:fldChar w:fldCharType="separate"/>
      </w:r>
      <w:bookmarkStart w:id="36" w:name="D3991ECE72E3A5AA964584F9F5774BB6"/>
      <w:bookmarkEnd w:id="36"/>
      <w:r>
        <w:rPr>
          <w:lang w:val="fr-FR"/>
        </w:rPr>
        <w:fldChar w:fldCharType="end"/>
      </w:r>
    </w:p>
    <w:p w:rsidR="00B855D9" w14:paraId="75584B87" w14:textId="77777777">
      <w:pPr>
        <w:pStyle w:val="TechnicalBookmark"/>
        <w:rPr>
          <w:lang w:val="fr-FR"/>
        </w:rPr>
      </w:pPr>
    </w:p>
    <w:tbl>
      <w:tblPr>
        <w:tblW w:w="5000" w:type="pct"/>
        <w:tblLayout w:type="fixed"/>
        <w:tblLook w:val="04A0"/>
      </w:tblPr>
      <w:tblGrid>
        <w:gridCol w:w="7474"/>
        <w:gridCol w:w="2153"/>
      </w:tblGrid>
      <w:tr w14:paraId="0853873B" w14:textId="77777777">
        <w:tblPrEx>
          <w:tblW w:w="5000" w:type="pct"/>
          <w:tblLayout w:type="fixed"/>
          <w:tblLook w:val="04A0"/>
        </w:tblPrEx>
        <w:trPr>
          <w:trHeight w:val="385"/>
        </w:trPr>
        <w:tc>
          <w:tcPr>
            <w:tcW w:w="7500" w:type="dxa"/>
            <w:tcBorders>
              <w:bottom w:val="single" w:sz="4" w:space="0" w:color="232323"/>
            </w:tcBorders>
            <w:tcMar>
              <w:top w:w="0" w:type="dxa"/>
              <w:left w:w="0" w:type="dxa"/>
              <w:bottom w:w="0" w:type="dxa"/>
              <w:right w:w="0" w:type="dxa"/>
            </w:tcMar>
          </w:tcPr>
          <w:p w:rsidR="00B855D9" w14:paraId="57565ED2" w14:textId="77777777">
            <w:pPr>
              <w:pStyle w:val="SimpleStyleNoContent"/>
              <w:rPr>
                <w:sz w:val="18"/>
                <w:lang w:val="fr-FR"/>
              </w:rPr>
            </w:pP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278083F8" w14:textId="77777777">
            <w:pPr>
              <w:pStyle w:val="EnteteTabLastColBordure"/>
              <w:rPr>
                <w:lang w:val="fr-FR"/>
              </w:rPr>
            </w:pPr>
            <w:r>
              <w:rPr>
                <w:lang w:val="fr-FR"/>
              </w:rPr>
              <w:t>30/09/2026</w:t>
            </w:r>
          </w:p>
        </w:tc>
      </w:tr>
      <w:tr w14:paraId="547094F1"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B855D9" w14:paraId="07779683" w14:textId="77777777">
            <w:pPr>
              <w:pStyle w:val="Tab1FirstColGras"/>
              <w:rPr>
                <w:lang w:val="fr-FR"/>
              </w:rPr>
            </w:pPr>
            <w:r>
              <w:rPr>
                <w:lang w:val="fr-FR"/>
              </w:rPr>
              <w:t>Part BFT AUREUS ISR A</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1D5DC49" w14:textId="77777777">
            <w:pPr>
              <w:pStyle w:val="Tab1LastColGrasNoContent"/>
              <w:rPr>
                <w:sz w:val="16"/>
                <w:lang w:val="fr-FR"/>
              </w:rPr>
            </w:pPr>
          </w:p>
        </w:tc>
      </w:tr>
      <w:tr w14:paraId="69B8F109"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7E0EB2C5"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4ED2BE0" w14:textId="77777777">
            <w:pPr>
              <w:pStyle w:val="Tab1LastColNonGras"/>
              <w:rPr>
                <w:lang w:val="fr-FR"/>
              </w:rPr>
            </w:pPr>
            <w:r>
              <w:rPr>
                <w:lang w:val="fr-FR"/>
              </w:rPr>
              <w:t xml:space="preserve"> </w:t>
            </w:r>
          </w:p>
        </w:tc>
      </w:tr>
      <w:tr w14:paraId="21F1229F"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7703DD1A"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A4631CB" w14:textId="77777777">
            <w:pPr>
              <w:pStyle w:val="Tab1LastColNonGras"/>
              <w:rPr>
                <w:lang w:val="fr-FR"/>
              </w:rPr>
            </w:pPr>
            <w:r>
              <w:rPr>
                <w:lang w:val="fr-FR"/>
              </w:rPr>
              <w:t xml:space="preserve"> </w:t>
            </w:r>
          </w:p>
        </w:tc>
      </w:tr>
      <w:tr w14:paraId="71D4D3EB"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3AC9FA7D"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19B673F" w14:textId="77777777">
            <w:pPr>
              <w:pStyle w:val="Tab1LastColNonGras"/>
              <w:rPr>
                <w:lang w:val="fr-FR"/>
              </w:rPr>
            </w:pPr>
            <w:r>
              <w:rPr>
                <w:lang w:val="fr-FR"/>
              </w:rPr>
              <w:t xml:space="preserve"> </w:t>
            </w:r>
          </w:p>
        </w:tc>
      </w:tr>
      <w:tr w14:paraId="4B4E0D99"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B855D9" w14:paraId="0CD2DE47"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0A5FFAB" w14:textId="77777777">
            <w:pPr>
              <w:pStyle w:val="Tab1LastColNonGrasBordureDown"/>
              <w:rPr>
                <w:lang w:val="fr-FR"/>
              </w:rPr>
            </w:pPr>
            <w:r>
              <w:rPr>
                <w:lang w:val="fr-FR"/>
              </w:rPr>
              <w:t xml:space="preserve"> </w:t>
            </w:r>
          </w:p>
        </w:tc>
      </w:tr>
      <w:tr w14:paraId="17F9C2D7"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B855D9" w14:paraId="0C6C958E" w14:textId="77777777">
            <w:pPr>
              <w:pStyle w:val="Tab1FirstColGras"/>
              <w:rPr>
                <w:lang w:val="fr-FR"/>
              </w:rPr>
            </w:pPr>
            <w:r>
              <w:rPr>
                <w:lang w:val="fr-FR"/>
              </w:rPr>
              <w:t>Part BFT AUREUS ISR E</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CB21C70" w14:textId="77777777">
            <w:pPr>
              <w:pStyle w:val="Tab1LastColGrasNoContent"/>
              <w:rPr>
                <w:sz w:val="16"/>
                <w:lang w:val="fr-FR"/>
              </w:rPr>
            </w:pPr>
          </w:p>
        </w:tc>
      </w:tr>
      <w:tr w14:paraId="022BDC9C"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63B476E3"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D41D8EE" w14:textId="77777777">
            <w:pPr>
              <w:pStyle w:val="Tab1LastColNonGras"/>
              <w:rPr>
                <w:lang w:val="fr-FR"/>
              </w:rPr>
            </w:pPr>
            <w:r>
              <w:rPr>
                <w:lang w:val="fr-FR"/>
              </w:rPr>
              <w:t xml:space="preserve"> </w:t>
            </w:r>
          </w:p>
        </w:tc>
      </w:tr>
      <w:tr w14:paraId="5A83E256"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67BAFE59"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BBC8696" w14:textId="77777777">
            <w:pPr>
              <w:pStyle w:val="Tab1LastColNonGras"/>
              <w:rPr>
                <w:lang w:val="fr-FR"/>
              </w:rPr>
            </w:pPr>
            <w:r>
              <w:rPr>
                <w:lang w:val="fr-FR"/>
              </w:rPr>
              <w:t xml:space="preserve"> </w:t>
            </w:r>
          </w:p>
        </w:tc>
      </w:tr>
      <w:tr w14:paraId="2458E8AE"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108EDFC7"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42B834C" w14:textId="77777777">
            <w:pPr>
              <w:pStyle w:val="Tab1LastColNonGras"/>
              <w:rPr>
                <w:lang w:val="fr-FR"/>
              </w:rPr>
            </w:pPr>
            <w:r>
              <w:rPr>
                <w:lang w:val="fr-FR"/>
              </w:rPr>
              <w:t>160,71</w:t>
            </w:r>
          </w:p>
        </w:tc>
      </w:tr>
      <w:tr w14:paraId="6B28D098"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B855D9" w14:paraId="01E32E89"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37CF0A6" w14:textId="77777777">
            <w:pPr>
              <w:pStyle w:val="Tab1LastColNonGrasBordureDown"/>
              <w:rPr>
                <w:lang w:val="fr-FR"/>
              </w:rPr>
            </w:pPr>
            <w:r>
              <w:rPr>
                <w:lang w:val="fr-FR"/>
              </w:rPr>
              <w:t>0,00</w:t>
            </w:r>
          </w:p>
        </w:tc>
      </w:tr>
      <w:tr w14:paraId="696BBC2A"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B855D9" w14:paraId="17D74236" w14:textId="77777777">
            <w:pPr>
              <w:pStyle w:val="Tab1FirstColGras"/>
              <w:rPr>
                <w:lang w:val="fr-FR"/>
              </w:rPr>
            </w:pPr>
            <w:r>
              <w:rPr>
                <w:lang w:val="fr-FR"/>
              </w:rPr>
              <w:t>Part BFT AUREUS ISR I2</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813C4A5" w14:textId="77777777">
            <w:pPr>
              <w:pStyle w:val="Tab1LastColGrasNoContent"/>
              <w:rPr>
                <w:sz w:val="16"/>
                <w:lang w:val="fr-FR"/>
              </w:rPr>
            </w:pPr>
          </w:p>
        </w:tc>
      </w:tr>
      <w:tr w14:paraId="23FFD314"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651E895F"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F88F3DA" w14:textId="77777777">
            <w:pPr>
              <w:pStyle w:val="Tab1LastColNonGras"/>
              <w:rPr>
                <w:lang w:val="fr-FR"/>
              </w:rPr>
            </w:pPr>
            <w:r>
              <w:rPr>
                <w:lang w:val="fr-FR"/>
              </w:rPr>
              <w:t xml:space="preserve"> </w:t>
            </w:r>
          </w:p>
        </w:tc>
      </w:tr>
      <w:tr w14:paraId="2F03B2D6"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28517AC9"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8E046A9" w14:textId="77777777">
            <w:pPr>
              <w:pStyle w:val="Tab1LastColNonGras"/>
              <w:rPr>
                <w:lang w:val="fr-FR"/>
              </w:rPr>
            </w:pPr>
            <w:r>
              <w:rPr>
                <w:lang w:val="fr-FR"/>
              </w:rPr>
              <w:t xml:space="preserve"> </w:t>
            </w:r>
          </w:p>
        </w:tc>
      </w:tr>
      <w:tr w14:paraId="63E0D3A4"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3BF095BB"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7AD068B" w14:textId="77777777">
            <w:pPr>
              <w:pStyle w:val="Tab1LastColNonGras"/>
              <w:rPr>
                <w:lang w:val="fr-FR"/>
              </w:rPr>
            </w:pPr>
            <w:r>
              <w:rPr>
                <w:lang w:val="fr-FR"/>
              </w:rPr>
              <w:t>849 248,28</w:t>
            </w:r>
          </w:p>
        </w:tc>
      </w:tr>
      <w:tr w14:paraId="1A0261C3"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B855D9" w14:paraId="43242FEA"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E4F0F14" w14:textId="77777777">
            <w:pPr>
              <w:pStyle w:val="Tab1LastColNonGrasBordureDown"/>
              <w:rPr>
                <w:lang w:val="fr-FR"/>
              </w:rPr>
            </w:pPr>
            <w:r>
              <w:rPr>
                <w:lang w:val="fr-FR"/>
              </w:rPr>
              <w:t>0,01</w:t>
            </w:r>
          </w:p>
        </w:tc>
      </w:tr>
      <w:tr w14:paraId="5B155ABA"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B855D9" w14:paraId="686D341A" w14:textId="77777777">
            <w:pPr>
              <w:pStyle w:val="Tab1FirstColGras"/>
              <w:rPr>
                <w:lang w:val="fr-FR"/>
              </w:rPr>
            </w:pPr>
            <w:r>
              <w:rPr>
                <w:lang w:val="fr-FR"/>
              </w:rPr>
              <w:t>Part BFT AUREUS ISR IC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074C77A" w14:textId="77777777">
            <w:pPr>
              <w:pStyle w:val="Tab1LastColGrasNoContent"/>
              <w:rPr>
                <w:sz w:val="16"/>
                <w:lang w:val="fr-FR"/>
              </w:rPr>
            </w:pPr>
          </w:p>
        </w:tc>
      </w:tr>
      <w:tr w14:paraId="14565386"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5D466F61"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22BC5F6" w14:textId="77777777">
            <w:pPr>
              <w:pStyle w:val="Tab1LastColNonGras"/>
              <w:rPr>
                <w:lang w:val="fr-FR"/>
              </w:rPr>
            </w:pPr>
            <w:r>
              <w:rPr>
                <w:lang w:val="fr-FR"/>
              </w:rPr>
              <w:t xml:space="preserve"> </w:t>
            </w:r>
          </w:p>
        </w:tc>
      </w:tr>
      <w:tr w14:paraId="72852F08"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4ECEF78C"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4FB94B7" w14:textId="77777777">
            <w:pPr>
              <w:pStyle w:val="Tab1LastColNonGras"/>
              <w:rPr>
                <w:lang w:val="fr-FR"/>
              </w:rPr>
            </w:pPr>
            <w:r>
              <w:rPr>
                <w:lang w:val="fr-FR"/>
              </w:rPr>
              <w:t xml:space="preserve"> </w:t>
            </w:r>
          </w:p>
        </w:tc>
      </w:tr>
      <w:tr w14:paraId="1AC74C65"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7A6A3E2A"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8DFBFA0" w14:textId="77777777">
            <w:pPr>
              <w:pStyle w:val="Tab1LastColNonGras"/>
              <w:rPr>
                <w:lang w:val="fr-FR"/>
              </w:rPr>
            </w:pPr>
            <w:r>
              <w:rPr>
                <w:lang w:val="fr-FR"/>
              </w:rPr>
              <w:t>273 434,45</w:t>
            </w:r>
          </w:p>
        </w:tc>
      </w:tr>
      <w:tr w14:paraId="0FD8E07E"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B855D9" w14:paraId="6ACA8E6A"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7C65C89" w14:textId="77777777">
            <w:pPr>
              <w:pStyle w:val="Tab1LastColNonGrasBordureDown"/>
              <w:rPr>
                <w:lang w:val="fr-FR"/>
              </w:rPr>
            </w:pPr>
            <w:r>
              <w:rPr>
                <w:lang w:val="fr-FR"/>
              </w:rPr>
              <w:t>0,00</w:t>
            </w:r>
          </w:p>
        </w:tc>
      </w:tr>
      <w:tr w14:paraId="7B047CA2"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B855D9" w14:paraId="0E290AD5" w14:textId="77777777">
            <w:pPr>
              <w:pStyle w:val="Tab1FirstColGras"/>
              <w:rPr>
                <w:lang w:val="fr-FR"/>
              </w:rPr>
            </w:pPr>
            <w:r>
              <w:rPr>
                <w:lang w:val="fr-FR"/>
              </w:rPr>
              <w:t>Part BFT AUREUS ISR ID</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79144AD" w14:textId="77777777">
            <w:pPr>
              <w:pStyle w:val="Tab1LastColGrasNoContent"/>
              <w:rPr>
                <w:sz w:val="16"/>
                <w:lang w:val="fr-FR"/>
              </w:rPr>
            </w:pPr>
          </w:p>
        </w:tc>
      </w:tr>
      <w:tr w14:paraId="71ED4662"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762E403E"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7639237" w14:textId="77777777">
            <w:pPr>
              <w:pStyle w:val="Tab1LastColNonGras"/>
              <w:rPr>
                <w:lang w:val="fr-FR"/>
              </w:rPr>
            </w:pPr>
            <w:r>
              <w:rPr>
                <w:lang w:val="fr-FR"/>
              </w:rPr>
              <w:t xml:space="preserve"> </w:t>
            </w:r>
          </w:p>
        </w:tc>
      </w:tr>
      <w:tr w14:paraId="53CF9764"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36B207DA"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6E3FF8C" w14:textId="77777777">
            <w:pPr>
              <w:pStyle w:val="Tab1LastColNonGras"/>
              <w:rPr>
                <w:lang w:val="fr-FR"/>
              </w:rPr>
            </w:pPr>
            <w:r>
              <w:rPr>
                <w:lang w:val="fr-FR"/>
              </w:rPr>
              <w:t xml:space="preserve"> </w:t>
            </w:r>
          </w:p>
        </w:tc>
      </w:tr>
      <w:tr w14:paraId="0E5FEFDF"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5DEFC8FE"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2FEA72B" w14:textId="77777777">
            <w:pPr>
              <w:pStyle w:val="Tab1LastColNonGras"/>
              <w:rPr>
                <w:lang w:val="fr-FR"/>
              </w:rPr>
            </w:pPr>
            <w:r>
              <w:rPr>
                <w:lang w:val="fr-FR"/>
              </w:rPr>
              <w:t>298,57</w:t>
            </w:r>
          </w:p>
        </w:tc>
      </w:tr>
      <w:tr w14:paraId="1F9FAA10"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B855D9" w14:paraId="1181E9EC"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FF7C725" w14:textId="77777777">
            <w:pPr>
              <w:pStyle w:val="Tab1LastColNonGrasBordureDown"/>
              <w:rPr>
                <w:lang w:val="fr-FR"/>
              </w:rPr>
            </w:pPr>
            <w:r>
              <w:rPr>
                <w:lang w:val="fr-FR"/>
              </w:rPr>
              <w:t>0,00</w:t>
            </w:r>
          </w:p>
        </w:tc>
      </w:tr>
      <w:tr w14:paraId="4F9DEC2D"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B855D9" w14:paraId="4B4BF690" w14:textId="77777777">
            <w:pPr>
              <w:pStyle w:val="Tab1FirstColGras"/>
              <w:rPr>
                <w:lang w:val="fr-FR"/>
              </w:rPr>
            </w:pPr>
            <w:r>
              <w:rPr>
                <w:lang w:val="fr-FR"/>
              </w:rPr>
              <w:t>Part BFT AUREUS ISR IP</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C3EC87B" w14:textId="77777777">
            <w:pPr>
              <w:pStyle w:val="Tab1LastColGrasNoContent"/>
              <w:rPr>
                <w:sz w:val="16"/>
                <w:lang w:val="fr-FR"/>
              </w:rPr>
            </w:pPr>
          </w:p>
        </w:tc>
      </w:tr>
      <w:tr w14:paraId="0F537289"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787A5DD9"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96F566E" w14:textId="77777777">
            <w:pPr>
              <w:pStyle w:val="Tab1LastColNonGras"/>
              <w:rPr>
                <w:lang w:val="fr-FR"/>
              </w:rPr>
            </w:pPr>
            <w:r>
              <w:rPr>
                <w:lang w:val="fr-FR"/>
              </w:rPr>
              <w:t xml:space="preserve"> </w:t>
            </w:r>
          </w:p>
        </w:tc>
      </w:tr>
      <w:tr w14:paraId="23E32C94"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0F5DAA92"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7654A61" w14:textId="77777777">
            <w:pPr>
              <w:pStyle w:val="Tab1LastColNonGras"/>
              <w:rPr>
                <w:lang w:val="fr-FR"/>
              </w:rPr>
            </w:pPr>
            <w:r>
              <w:rPr>
                <w:lang w:val="fr-FR"/>
              </w:rPr>
              <w:t xml:space="preserve"> </w:t>
            </w:r>
          </w:p>
        </w:tc>
      </w:tr>
      <w:tr w14:paraId="4096C2B0"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5D31EC3A"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F404B54" w14:textId="77777777">
            <w:pPr>
              <w:pStyle w:val="Tab1LastColNonGras"/>
              <w:rPr>
                <w:lang w:val="fr-FR"/>
              </w:rPr>
            </w:pPr>
            <w:r>
              <w:rPr>
                <w:lang w:val="fr-FR"/>
              </w:rPr>
              <w:t>2,16</w:t>
            </w:r>
          </w:p>
        </w:tc>
      </w:tr>
      <w:tr w14:paraId="710794C3"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B855D9" w14:paraId="72B7A65D"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A76221E" w14:textId="77777777">
            <w:pPr>
              <w:pStyle w:val="Tab1LastColNonGrasBordureDown"/>
              <w:rPr>
                <w:lang w:val="fr-FR"/>
              </w:rPr>
            </w:pPr>
            <w:r>
              <w:rPr>
                <w:lang w:val="fr-FR"/>
              </w:rPr>
              <w:t>0,00</w:t>
            </w:r>
          </w:p>
        </w:tc>
      </w:tr>
      <w:tr w14:paraId="1586CFEE"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B855D9" w14:paraId="4AE30210" w14:textId="77777777">
            <w:pPr>
              <w:pStyle w:val="Tab1FirstColGras"/>
              <w:rPr>
                <w:lang w:val="fr-FR"/>
              </w:rPr>
            </w:pPr>
            <w:r>
              <w:rPr>
                <w:lang w:val="fr-FR"/>
              </w:rPr>
              <w:t>Part BFT AUREUS ISR PC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1D2F828" w14:textId="77777777">
            <w:pPr>
              <w:pStyle w:val="Tab1LastColGrasNoContent"/>
              <w:rPr>
                <w:sz w:val="16"/>
                <w:lang w:val="fr-FR"/>
              </w:rPr>
            </w:pPr>
          </w:p>
        </w:tc>
      </w:tr>
      <w:tr w14:paraId="2F45F608"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6FE3962E"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90566D0" w14:textId="77777777">
            <w:pPr>
              <w:pStyle w:val="Tab1LastColNonGras"/>
              <w:rPr>
                <w:lang w:val="fr-FR"/>
              </w:rPr>
            </w:pPr>
            <w:r>
              <w:rPr>
                <w:lang w:val="fr-FR"/>
              </w:rPr>
              <w:t xml:space="preserve"> </w:t>
            </w:r>
          </w:p>
        </w:tc>
      </w:tr>
      <w:tr w14:paraId="46BE4521"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29FC5ACA"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133AE9B" w14:textId="77777777">
            <w:pPr>
              <w:pStyle w:val="Tab1LastColNonGras"/>
              <w:rPr>
                <w:lang w:val="fr-FR"/>
              </w:rPr>
            </w:pPr>
            <w:r>
              <w:rPr>
                <w:lang w:val="fr-FR"/>
              </w:rPr>
              <w:t xml:space="preserve"> </w:t>
            </w:r>
          </w:p>
        </w:tc>
      </w:tr>
      <w:tr w14:paraId="6A2B60C1"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0C6ECE25"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1E71C0A" w14:textId="77777777">
            <w:pPr>
              <w:pStyle w:val="Tab1LastColNonGras"/>
              <w:rPr>
                <w:lang w:val="fr-FR"/>
              </w:rPr>
            </w:pPr>
            <w:r>
              <w:rPr>
                <w:lang w:val="fr-FR"/>
              </w:rPr>
              <w:t xml:space="preserve"> </w:t>
            </w:r>
          </w:p>
        </w:tc>
      </w:tr>
      <w:tr w14:paraId="47F6DB9C"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B855D9" w14:paraId="1D2BC400"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30AFF74" w14:textId="77777777">
            <w:pPr>
              <w:pStyle w:val="Tab1LastColNonGrasBordureDown"/>
              <w:rPr>
                <w:lang w:val="fr-FR"/>
              </w:rPr>
            </w:pPr>
            <w:r>
              <w:rPr>
                <w:lang w:val="fr-FR"/>
              </w:rPr>
              <w:t xml:space="preserve"> </w:t>
            </w:r>
          </w:p>
        </w:tc>
      </w:tr>
    </w:tbl>
    <w:p w:rsidR="00B855D9" w14:paraId="6453BAAC" w14:textId="77777777">
      <w:pPr>
        <w:pStyle w:val="Text"/>
        <w:spacing w:after="100"/>
        <w:rPr>
          <w:lang w:val="fr-FR"/>
        </w:rPr>
      </w:pPr>
    </w:p>
    <w:p w:rsidR="00B855D9" w14:paraId="7B2D51DD" w14:textId="77777777">
      <w:pPr>
        <w:pStyle w:val="TableNote"/>
        <w:spacing w:before="100" w:after="130"/>
        <w:rPr>
          <w:lang w:val="fr-FR"/>
        </w:rPr>
      </w:pPr>
      <w:r>
        <w:rPr>
          <w:lang w:val="fr-FR"/>
        </w:rPr>
        <w:t>(1) par rapport à l'actif net de l’arrêté comptable</w:t>
      </w:r>
    </w:p>
    <w:p w:rsidR="00B855D9" w14:paraId="14AA9562" w14:textId="77777777">
      <w:pPr>
        <w:pStyle w:val="TableNote"/>
        <w:spacing w:before="100" w:after="150"/>
        <w:rPr>
          <w:lang w:val="fr-FR"/>
        </w:rPr>
        <w:sectPr>
          <w:headerReference w:type="default" r:id="rId20"/>
          <w:footerReference w:type="default" r:id="rId21"/>
          <w:pgSz w:w="11900" w:h="16840"/>
          <w:pgMar w:top="2154" w:right="1134" w:bottom="1134" w:left="1134" w:header="400" w:footer="400" w:gutter="0"/>
          <w:cols w:space="720"/>
        </w:sectPr>
      </w:pPr>
      <w:r>
        <w:rPr>
          <w:lang w:val="fr-FR"/>
        </w:rPr>
        <w:t>(2) par rapport à l'actif net moyen</w:t>
      </w:r>
      <w:r>
        <w:rPr>
          <w:lang w:val="fr-FR"/>
        </w:rPr>
        <w:cr/>
      </w:r>
    </w:p>
    <w:p w:rsidR="00B855D9" w:rsidRPr="003D1E6A" w14:paraId="6F317B15" w14:textId="77777777">
      <w:pPr>
        <w:spacing w:line="15" w:lineRule="exact"/>
        <w:rPr>
          <w:sz w:val="2"/>
          <w:lang w:val="fr-FR"/>
        </w:rPr>
      </w:pPr>
    </w:p>
    <w:p w:rsidR="00B855D9" w14:paraId="584BD475" w14:textId="77777777">
      <w:pPr>
        <w:pStyle w:val="TechnicalBookmark"/>
        <w:rPr>
          <w:lang w:val="fr-FR"/>
        </w:rPr>
      </w:pPr>
    </w:p>
    <w:tbl>
      <w:tblPr>
        <w:tblW w:w="5000" w:type="pct"/>
        <w:tblLayout w:type="fixed"/>
        <w:tblLook w:val="04A0"/>
      </w:tblPr>
      <w:tblGrid>
        <w:gridCol w:w="7474"/>
        <w:gridCol w:w="2153"/>
      </w:tblGrid>
      <w:tr w14:paraId="018D0EAF" w14:textId="77777777">
        <w:tblPrEx>
          <w:tblW w:w="5000" w:type="pct"/>
          <w:tblLayout w:type="fixed"/>
          <w:tblLook w:val="04A0"/>
        </w:tblPrEx>
        <w:trPr>
          <w:trHeight w:val="385"/>
        </w:trPr>
        <w:tc>
          <w:tcPr>
            <w:tcW w:w="7500" w:type="dxa"/>
            <w:tcBorders>
              <w:bottom w:val="single" w:sz="4" w:space="0" w:color="232323"/>
            </w:tcBorders>
            <w:tcMar>
              <w:top w:w="0" w:type="dxa"/>
              <w:left w:w="0" w:type="dxa"/>
              <w:bottom w:w="0" w:type="dxa"/>
              <w:right w:w="0" w:type="dxa"/>
            </w:tcMar>
          </w:tcPr>
          <w:p w:rsidR="00B855D9" w14:paraId="702261D8" w14:textId="77777777">
            <w:pPr>
              <w:pStyle w:val="SimpleStyleNoContent"/>
              <w:rPr>
                <w:sz w:val="18"/>
                <w:lang w:val="fr-FR"/>
              </w:rPr>
            </w:pP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72109766" w14:textId="77777777">
            <w:pPr>
              <w:pStyle w:val="EnteteTabLastColBordure"/>
              <w:rPr>
                <w:lang w:val="fr-FR"/>
              </w:rPr>
            </w:pPr>
            <w:r>
              <w:rPr>
                <w:lang w:val="fr-FR"/>
              </w:rPr>
              <w:t>30/09/2026</w:t>
            </w:r>
          </w:p>
        </w:tc>
      </w:tr>
      <w:tr w14:paraId="5514BBE2"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B855D9" w14:paraId="1B78EEF9" w14:textId="77777777">
            <w:pPr>
              <w:pStyle w:val="Tab1FirstColGras"/>
              <w:rPr>
                <w:lang w:val="fr-FR"/>
              </w:rPr>
            </w:pPr>
            <w:r>
              <w:rPr>
                <w:lang w:val="fr-FR"/>
              </w:rPr>
              <w:t>Part BFT AUREUS ISR PD</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9747E0F" w14:textId="77777777">
            <w:pPr>
              <w:pStyle w:val="Tab1LastColGrasNoContent"/>
              <w:rPr>
                <w:sz w:val="16"/>
                <w:lang w:val="fr-FR"/>
              </w:rPr>
            </w:pPr>
          </w:p>
        </w:tc>
      </w:tr>
      <w:tr w14:paraId="79A9F04D"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1778B8AA"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D510E9A" w14:textId="77777777">
            <w:pPr>
              <w:pStyle w:val="Tab1LastColNonGras"/>
              <w:rPr>
                <w:lang w:val="fr-FR"/>
              </w:rPr>
            </w:pPr>
            <w:r>
              <w:rPr>
                <w:lang w:val="fr-FR"/>
              </w:rPr>
              <w:t xml:space="preserve"> </w:t>
            </w:r>
          </w:p>
        </w:tc>
      </w:tr>
      <w:tr w14:paraId="3AA3A18C"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0774A952"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1905F45" w14:textId="77777777">
            <w:pPr>
              <w:pStyle w:val="Tab1LastColNonGras"/>
              <w:rPr>
                <w:lang w:val="fr-FR"/>
              </w:rPr>
            </w:pPr>
            <w:r>
              <w:rPr>
                <w:lang w:val="fr-FR"/>
              </w:rPr>
              <w:t xml:space="preserve"> </w:t>
            </w:r>
          </w:p>
        </w:tc>
      </w:tr>
      <w:tr w14:paraId="601C3D74"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32795CA4"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4E3BED1" w14:textId="77777777">
            <w:pPr>
              <w:pStyle w:val="Tab1LastColNonGras"/>
              <w:rPr>
                <w:lang w:val="fr-FR"/>
              </w:rPr>
            </w:pPr>
            <w:r>
              <w:rPr>
                <w:lang w:val="fr-FR"/>
              </w:rPr>
              <w:t xml:space="preserve"> </w:t>
            </w:r>
          </w:p>
        </w:tc>
      </w:tr>
      <w:tr w14:paraId="62EE9DF3"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B855D9" w14:paraId="366E69C7"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4DCBA94" w14:textId="77777777">
            <w:pPr>
              <w:pStyle w:val="Tab1LastColNonGrasBordureDown"/>
              <w:rPr>
                <w:lang w:val="fr-FR"/>
              </w:rPr>
            </w:pPr>
            <w:r>
              <w:rPr>
                <w:lang w:val="fr-FR"/>
              </w:rPr>
              <w:t xml:space="preserve"> </w:t>
            </w:r>
          </w:p>
        </w:tc>
      </w:tr>
      <w:tr w14:paraId="4AE27F76"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B855D9" w14:paraId="772E597A" w14:textId="77777777">
            <w:pPr>
              <w:pStyle w:val="Tab1FirstColGras"/>
              <w:rPr>
                <w:lang w:val="fr-FR"/>
              </w:rPr>
            </w:pPr>
            <w:r>
              <w:rPr>
                <w:lang w:val="fr-FR"/>
              </w:rPr>
              <w:t>Part BFT AUREUS ISR RC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82B943B" w14:textId="77777777">
            <w:pPr>
              <w:pStyle w:val="Tab1LastColGrasNoContent"/>
              <w:rPr>
                <w:sz w:val="16"/>
                <w:lang w:val="fr-FR"/>
              </w:rPr>
            </w:pPr>
          </w:p>
        </w:tc>
      </w:tr>
      <w:tr w14:paraId="6974D19E"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6E40BE83"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4D98FF7" w14:textId="77777777">
            <w:pPr>
              <w:pStyle w:val="Tab1LastColNonGras"/>
              <w:rPr>
                <w:lang w:val="fr-FR"/>
              </w:rPr>
            </w:pPr>
            <w:r>
              <w:rPr>
                <w:lang w:val="fr-FR"/>
              </w:rPr>
              <w:t xml:space="preserve"> </w:t>
            </w:r>
          </w:p>
        </w:tc>
      </w:tr>
      <w:tr w14:paraId="16E9C14B"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419A80E7"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F4FE3F9" w14:textId="77777777">
            <w:pPr>
              <w:pStyle w:val="Tab1LastColNonGras"/>
              <w:rPr>
                <w:lang w:val="fr-FR"/>
              </w:rPr>
            </w:pPr>
            <w:r>
              <w:rPr>
                <w:lang w:val="fr-FR"/>
              </w:rPr>
              <w:t xml:space="preserve"> </w:t>
            </w:r>
          </w:p>
        </w:tc>
      </w:tr>
      <w:tr w14:paraId="50AE88AA"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20A91B10"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27FECDD" w14:textId="77777777">
            <w:pPr>
              <w:pStyle w:val="Tab1LastColNonGras"/>
              <w:rPr>
                <w:lang w:val="fr-FR"/>
              </w:rPr>
            </w:pPr>
            <w:r>
              <w:rPr>
                <w:lang w:val="fr-FR"/>
              </w:rPr>
              <w:t>5 342,12</w:t>
            </w:r>
          </w:p>
        </w:tc>
      </w:tr>
      <w:tr w14:paraId="63CA0A9E"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B855D9" w14:paraId="52BDCC4E"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653B16A" w14:textId="77777777">
            <w:pPr>
              <w:pStyle w:val="Tab1LastColNonGrasBordureDown"/>
              <w:rPr>
                <w:lang w:val="fr-FR"/>
              </w:rPr>
            </w:pPr>
            <w:r>
              <w:rPr>
                <w:lang w:val="fr-FR"/>
              </w:rPr>
              <w:t>0,00</w:t>
            </w:r>
          </w:p>
        </w:tc>
      </w:tr>
      <w:tr w14:paraId="38D945C9"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B855D9" w14:paraId="59064ACE" w14:textId="77777777">
            <w:pPr>
              <w:pStyle w:val="Tab1FirstColGras"/>
              <w:rPr>
                <w:lang w:val="fr-FR"/>
              </w:rPr>
            </w:pPr>
            <w:r>
              <w:rPr>
                <w:lang w:val="fr-FR"/>
              </w:rPr>
              <w:t>Part BFT AUREUS ISR SC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170A0E4" w14:textId="77777777">
            <w:pPr>
              <w:pStyle w:val="Tab1LastColGrasNoContent"/>
              <w:rPr>
                <w:sz w:val="16"/>
                <w:lang w:val="fr-FR"/>
              </w:rPr>
            </w:pPr>
          </w:p>
        </w:tc>
      </w:tr>
      <w:tr w14:paraId="05C40492"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02570CA3"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08C69CF" w14:textId="77777777">
            <w:pPr>
              <w:pStyle w:val="Tab1LastColNonGras"/>
              <w:rPr>
                <w:lang w:val="fr-FR"/>
              </w:rPr>
            </w:pPr>
            <w:r>
              <w:rPr>
                <w:lang w:val="fr-FR"/>
              </w:rPr>
              <w:t xml:space="preserve"> </w:t>
            </w:r>
          </w:p>
        </w:tc>
      </w:tr>
      <w:tr w14:paraId="37EE4DA6"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4BEFFB67"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08C7842" w14:textId="77777777">
            <w:pPr>
              <w:pStyle w:val="Tab1LastColNonGras"/>
              <w:rPr>
                <w:lang w:val="fr-FR"/>
              </w:rPr>
            </w:pPr>
            <w:r>
              <w:rPr>
                <w:lang w:val="fr-FR"/>
              </w:rPr>
              <w:t xml:space="preserve"> </w:t>
            </w:r>
          </w:p>
        </w:tc>
      </w:tr>
      <w:tr w14:paraId="40A50A95"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4C25B2B2"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D4524E3" w14:textId="77777777">
            <w:pPr>
              <w:pStyle w:val="Tab1LastColNonGras"/>
              <w:rPr>
                <w:lang w:val="fr-FR"/>
              </w:rPr>
            </w:pPr>
            <w:r>
              <w:rPr>
                <w:lang w:val="fr-FR"/>
              </w:rPr>
              <w:t xml:space="preserve"> </w:t>
            </w:r>
          </w:p>
        </w:tc>
      </w:tr>
      <w:tr w14:paraId="019268D3"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B855D9" w14:paraId="1693C21C"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D8A66B1" w14:textId="77777777">
            <w:pPr>
              <w:pStyle w:val="Tab1LastColNonGrasBordureDown"/>
              <w:rPr>
                <w:lang w:val="fr-FR"/>
              </w:rPr>
            </w:pPr>
            <w:r>
              <w:rPr>
                <w:lang w:val="fr-FR"/>
              </w:rPr>
              <w:t xml:space="preserve"> </w:t>
            </w:r>
          </w:p>
        </w:tc>
      </w:tr>
      <w:tr w14:paraId="51974F5F"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B855D9" w14:paraId="68CC15EE" w14:textId="77777777">
            <w:pPr>
              <w:pStyle w:val="Tab1FirstColGras"/>
              <w:rPr>
                <w:lang w:val="fr-FR"/>
              </w:rPr>
            </w:pPr>
            <w:r>
              <w:rPr>
                <w:lang w:val="fr-FR"/>
              </w:rPr>
              <w:t>Part BFT AUREUS ISR TC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8723CE7" w14:textId="77777777">
            <w:pPr>
              <w:pStyle w:val="Tab1LastColGrasNoContent"/>
              <w:rPr>
                <w:sz w:val="16"/>
                <w:lang w:val="fr-FR"/>
              </w:rPr>
            </w:pPr>
          </w:p>
        </w:tc>
      </w:tr>
      <w:tr w14:paraId="67B88199"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34CCC741"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F04D6FD" w14:textId="77777777">
            <w:pPr>
              <w:pStyle w:val="Tab1LastColNonGras"/>
              <w:rPr>
                <w:lang w:val="fr-FR"/>
              </w:rPr>
            </w:pPr>
            <w:r>
              <w:rPr>
                <w:lang w:val="fr-FR"/>
              </w:rPr>
              <w:t xml:space="preserve"> </w:t>
            </w:r>
          </w:p>
        </w:tc>
      </w:tr>
      <w:tr w14:paraId="6CCD23F1"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2C50B4AF"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F3058D8" w14:textId="77777777">
            <w:pPr>
              <w:pStyle w:val="Tab1LastColNonGras"/>
              <w:rPr>
                <w:lang w:val="fr-FR"/>
              </w:rPr>
            </w:pPr>
            <w:r>
              <w:rPr>
                <w:lang w:val="fr-FR"/>
              </w:rPr>
              <w:t xml:space="preserve"> </w:t>
            </w:r>
          </w:p>
        </w:tc>
      </w:tr>
      <w:tr w14:paraId="28DD138F"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14E8CDB6"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2288E04" w14:textId="77777777">
            <w:pPr>
              <w:pStyle w:val="Tab1LastColNonGras"/>
              <w:rPr>
                <w:lang w:val="fr-FR"/>
              </w:rPr>
            </w:pPr>
            <w:r>
              <w:rPr>
                <w:lang w:val="fr-FR"/>
              </w:rPr>
              <w:t xml:space="preserve"> </w:t>
            </w:r>
          </w:p>
        </w:tc>
      </w:tr>
      <w:tr w14:paraId="4268EDD8"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B855D9" w14:paraId="44442233"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4E0E2C9" w14:textId="77777777">
            <w:pPr>
              <w:pStyle w:val="Tab1LastColNonGrasBordureDown"/>
              <w:rPr>
                <w:lang w:val="fr-FR"/>
              </w:rPr>
            </w:pPr>
            <w:r>
              <w:rPr>
                <w:lang w:val="fr-FR"/>
              </w:rPr>
              <w:t xml:space="preserve"> </w:t>
            </w:r>
          </w:p>
        </w:tc>
      </w:tr>
      <w:tr w14:paraId="3707B5BB"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B855D9" w14:paraId="4E79537B" w14:textId="77777777">
            <w:pPr>
              <w:pStyle w:val="Tab1FirstColGras"/>
              <w:rPr>
                <w:lang w:val="fr-FR"/>
              </w:rPr>
            </w:pPr>
            <w:r>
              <w:rPr>
                <w:lang w:val="fr-FR"/>
              </w:rPr>
              <w:t>Part BFT AUREUS ISR ZC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F84719F" w14:textId="77777777">
            <w:pPr>
              <w:pStyle w:val="Tab1LastColGrasNoContent"/>
              <w:rPr>
                <w:sz w:val="16"/>
                <w:lang w:val="fr-FR"/>
              </w:rPr>
            </w:pPr>
          </w:p>
        </w:tc>
      </w:tr>
      <w:tr w14:paraId="21A9D36E"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3DD3A006"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AAEDEE4" w14:textId="77777777">
            <w:pPr>
              <w:pStyle w:val="Tab1LastColNonGras"/>
              <w:rPr>
                <w:lang w:val="fr-FR"/>
              </w:rPr>
            </w:pPr>
            <w:r>
              <w:rPr>
                <w:lang w:val="fr-FR"/>
              </w:rPr>
              <w:t xml:space="preserve"> </w:t>
            </w:r>
          </w:p>
        </w:tc>
      </w:tr>
      <w:tr w14:paraId="2B350123"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0B20ED85"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944B088" w14:textId="77777777">
            <w:pPr>
              <w:pStyle w:val="Tab1LastColNonGras"/>
              <w:rPr>
                <w:lang w:val="fr-FR"/>
              </w:rPr>
            </w:pPr>
            <w:r>
              <w:rPr>
                <w:lang w:val="fr-FR"/>
              </w:rPr>
              <w:t xml:space="preserve"> </w:t>
            </w:r>
          </w:p>
        </w:tc>
      </w:tr>
      <w:tr w14:paraId="136539E1"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B855D9" w14:paraId="2B796A3E"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BED8DC9" w14:textId="77777777">
            <w:pPr>
              <w:pStyle w:val="Tab1LastColNonGras"/>
              <w:rPr>
                <w:lang w:val="fr-FR"/>
              </w:rPr>
            </w:pPr>
            <w:r>
              <w:rPr>
                <w:lang w:val="fr-FR"/>
              </w:rPr>
              <w:t>57 041,49</w:t>
            </w:r>
          </w:p>
        </w:tc>
      </w:tr>
      <w:tr w14:paraId="6BE16E5F"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B855D9" w14:paraId="2D6A28E8"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CB020A6" w14:textId="77777777">
            <w:pPr>
              <w:pStyle w:val="Tab1LastColNonGrasBordureDown"/>
              <w:rPr>
                <w:lang w:val="fr-FR"/>
              </w:rPr>
            </w:pPr>
            <w:r>
              <w:rPr>
                <w:lang w:val="fr-FR"/>
              </w:rPr>
              <w:t>0,00</w:t>
            </w:r>
          </w:p>
        </w:tc>
      </w:tr>
    </w:tbl>
    <w:p w:rsidR="00B855D9" w14:paraId="42542C32" w14:textId="77777777">
      <w:pPr>
        <w:pStyle w:val="Text"/>
        <w:spacing w:after="100"/>
        <w:rPr>
          <w:lang w:val="fr-FR"/>
        </w:rPr>
      </w:pPr>
    </w:p>
    <w:p w:rsidR="00B855D9" w14:paraId="32305368" w14:textId="77777777">
      <w:pPr>
        <w:pStyle w:val="TableNote"/>
        <w:spacing w:before="100" w:after="130"/>
        <w:rPr>
          <w:lang w:val="fr-FR"/>
        </w:rPr>
      </w:pPr>
      <w:r>
        <w:rPr>
          <w:lang w:val="fr-FR"/>
        </w:rPr>
        <w:t>(1) par rapport à l'actif net de l’arrêté comptable</w:t>
      </w:r>
    </w:p>
    <w:p w:rsidR="00B855D9" w14:paraId="02FC7D13" w14:textId="77777777">
      <w:pPr>
        <w:pStyle w:val="TableNote"/>
        <w:spacing w:before="100" w:after="150"/>
        <w:rPr>
          <w:lang w:val="fr-FR"/>
        </w:rPr>
      </w:pPr>
      <w:r>
        <w:rPr>
          <w:lang w:val="fr-FR"/>
        </w:rPr>
        <w:t>(2) par rapport à l'actif net moyen</w:t>
      </w:r>
    </w:p>
    <w:p w:rsidR="00B855D9" w14:paraId="2B56EF89" w14:textId="77777777">
      <w:pPr>
        <w:pStyle w:val="TechnicalBookmark"/>
        <w:rPr>
          <w:lang w:val="fr-FR"/>
        </w:rPr>
        <w:sectPr>
          <w:headerReference w:type="default" r:id="rId22"/>
          <w:footerReference w:type="default" r:id="rId23"/>
          <w:pgSz w:w="11900" w:h="16840"/>
          <w:pgMar w:top="2154" w:right="1134" w:bottom="1134" w:left="1134" w:header="400" w:footer="400" w:gutter="0"/>
          <w:cols w:space="720"/>
        </w:sectPr>
      </w:pPr>
    </w:p>
    <w:p w:rsidR="00B855D9" w:rsidRPr="003D1E6A" w14:paraId="41302600" w14:textId="77777777">
      <w:pPr>
        <w:spacing w:line="15" w:lineRule="exact"/>
        <w:rPr>
          <w:sz w:val="2"/>
          <w:lang w:val="fr-FR"/>
        </w:rPr>
      </w:pPr>
    </w:p>
    <w:p w:rsidR="00B855D9" w14:paraId="6F2EA690" w14:textId="77777777">
      <w:pPr>
        <w:pStyle w:val="TechnicalBookmark"/>
        <w:rPr>
          <w:lang w:val="fr-FR"/>
        </w:rPr>
      </w:pPr>
      <w:r>
        <w:rPr>
          <w:lang w:val="fr-FR"/>
        </w:rPr>
        <w:fldChar w:fldCharType="begin"/>
      </w:r>
      <w:r>
        <w:rPr>
          <w:lang w:val="fr-FR"/>
        </w:rPr>
        <w:instrText xml:space="preserve"> SET DA80942AFD9DE3222CC3C4D73EF10DFA "" </w:instrText>
      </w:r>
      <w:r>
        <w:rPr>
          <w:lang w:val="fr-FR"/>
        </w:rPr>
        <w:fldChar w:fldCharType="separate"/>
      </w:r>
      <w:bookmarkStart w:id="37" w:name="DA80942AFD9DE3222CC3C4D73EF10DFA"/>
      <w:bookmarkEnd w:id="37"/>
      <w:r>
        <w:rPr>
          <w:lang w:val="fr-FR"/>
        </w:rPr>
        <w:fldChar w:fldCharType="end"/>
      </w:r>
    </w:p>
    <w:p w:rsidR="00B855D9" w14:paraId="6BB8D6F9" w14:textId="77777777">
      <w:pPr>
        <w:pStyle w:val="Heading5"/>
        <w:rPr>
          <w:i w:val="0"/>
          <w:lang w:val="fr-FR"/>
        </w:rPr>
      </w:pPr>
      <w:bookmarkStart w:id="38" w:name="&lt;font_size=&quot;5&quot;&gt;Transparence_des_opératio"/>
      <w:bookmarkEnd w:id="38"/>
      <w:r>
        <w:rPr>
          <w:i w:val="0"/>
          <w:sz w:val="36"/>
          <w:lang w:val="fr-FR"/>
        </w:rPr>
        <w:t>Transparence des opérations de financement sur titres et de la réutilisation des instruments financiers</w:t>
      </w:r>
      <w:r>
        <w:rPr>
          <w:i w:val="0"/>
          <w:lang w:val="fr-FR"/>
        </w:rPr>
        <w:t xml:space="preserve"> - Règlement SFTR - en devise de comptabilité de l’OPC (EUR)</w:t>
      </w:r>
    </w:p>
    <w:p w:rsidR="00B855D9" w14:paraId="2D1C079E" w14:textId="77777777">
      <w:pPr>
        <w:pStyle w:val="RefToc1"/>
        <w:rPr>
          <w:lang w:val="fr-FR"/>
        </w:rPr>
      </w:pPr>
      <w:bookmarkStart w:id="39" w:name="BK_47E35F0C3B607B01680CE9F078661A0E"/>
      <w:bookmarkEnd w:id="39"/>
    </w:p>
    <w:p w:rsidR="00B855D9" w14:paraId="275D074D" w14:textId="77777777">
      <w:pPr>
        <w:pStyle w:val="TechnicalBookmark"/>
        <w:rPr>
          <w:lang w:val="fr-FR"/>
        </w:rPr>
      </w:pPr>
      <w:r>
        <w:rPr>
          <w:lang w:val="fr-FR"/>
        </w:rPr>
        <w:fldChar w:fldCharType="begin"/>
      </w:r>
      <w:r>
        <w:rPr>
          <w:lang w:val="fr-FR"/>
        </w:rPr>
        <w:instrText xml:space="preserve"> SET 8FBA464CDB2DD693A5586FF081DF2DE3 "" </w:instrText>
      </w:r>
      <w:r>
        <w:rPr>
          <w:lang w:val="fr-FR"/>
        </w:rPr>
        <w:fldChar w:fldCharType="separate"/>
      </w:r>
      <w:bookmarkStart w:id="40" w:name="8FBA464CDB2DD693A5586FF081DF2DE3"/>
      <w:bookmarkEnd w:id="40"/>
      <w:r>
        <w:rPr>
          <w:lang w:val="fr-FR"/>
        </w:rPr>
        <w:fldChar w:fldCharType="end"/>
      </w:r>
    </w:p>
    <w:p w:rsidR="00B855D9" w14:paraId="36EDD2B7" w14:textId="77777777">
      <w:pPr>
        <w:pStyle w:val="TechnicalBookmark"/>
        <w:rPr>
          <w:lang w:val="fr-FR"/>
        </w:rPr>
      </w:pPr>
    </w:p>
    <w:tbl>
      <w:tblPr>
        <w:tblW w:w="5000" w:type="pct"/>
        <w:tblLayout w:type="fixed"/>
        <w:tblLook w:val="04A0"/>
      </w:tblPr>
      <w:tblGrid>
        <w:gridCol w:w="2789"/>
        <w:gridCol w:w="1355"/>
        <w:gridCol w:w="1376"/>
        <w:gridCol w:w="1356"/>
        <w:gridCol w:w="1376"/>
        <w:gridCol w:w="1375"/>
      </w:tblGrid>
      <w:tr w14:paraId="0C30A64F" w14:textId="77777777">
        <w:tblPrEx>
          <w:tblW w:w="5000" w:type="pct"/>
          <w:tblLayout w:type="fixed"/>
          <w:tblLook w:val="04A0"/>
        </w:tblPrEx>
        <w:trPr>
          <w:trHeight w:val="485"/>
        </w:trPr>
        <w:tc>
          <w:tcPr>
            <w:tcW w:w="2800" w:type="dxa"/>
            <w:tcMar>
              <w:top w:w="0" w:type="dxa"/>
              <w:left w:w="0" w:type="dxa"/>
              <w:bottom w:w="0" w:type="dxa"/>
              <w:right w:w="0" w:type="dxa"/>
            </w:tcMar>
          </w:tcPr>
          <w:p w:rsidR="00B855D9" w14:paraId="5CB983BB" w14:textId="77777777">
            <w:pPr>
              <w:pStyle w:val="SimpleStyleNoContent"/>
              <w:rPr>
                <w:sz w:val="18"/>
                <w:lang w:val="fr-FR"/>
              </w:rPr>
            </w:pPr>
          </w:p>
        </w:tc>
        <w:tc>
          <w:tcPr>
            <w:tcW w:w="13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53FF8130" w14:textId="77777777">
            <w:pPr>
              <w:pStyle w:val="EnteteTabFirstColBordureCentre"/>
              <w:rPr>
                <w:lang w:val="fr-FR"/>
              </w:rPr>
            </w:pPr>
            <w:r>
              <w:rPr>
                <w:lang w:val="fr-FR"/>
              </w:rPr>
              <w:t>Prêts de titres</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C0BE9A1" w14:textId="77777777">
            <w:pPr>
              <w:pStyle w:val="EnteteTabMiddleColBordure"/>
              <w:spacing w:line="184" w:lineRule="exact"/>
              <w:rPr>
                <w:lang w:val="fr-FR"/>
              </w:rPr>
            </w:pPr>
            <w:r>
              <w:rPr>
                <w:lang w:val="fr-FR"/>
              </w:rPr>
              <w:t>Emprunts de titres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00E7B23" w14:textId="77777777">
            <w:pPr>
              <w:pStyle w:val="EnteteTabMiddleColBordure"/>
              <w:spacing w:line="184" w:lineRule="exact"/>
              <w:rPr>
                <w:lang w:val="fr-FR"/>
              </w:rPr>
            </w:pPr>
            <w:r>
              <w:rPr>
                <w:lang w:val="fr-FR"/>
              </w:rPr>
              <w:t>Mise en pension</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696C9A8" w14:textId="77777777">
            <w:pPr>
              <w:pStyle w:val="EnteteTabMiddleColBordure"/>
              <w:spacing w:line="184" w:lineRule="exact"/>
              <w:rPr>
                <w:lang w:val="fr-FR"/>
              </w:rPr>
            </w:pPr>
            <w:r>
              <w:rPr>
                <w:lang w:val="fr-FR"/>
              </w:rPr>
              <w:t>Prise en pension</w:t>
            </w:r>
          </w:p>
        </w:tc>
        <w:tc>
          <w:tcPr>
            <w:tcW w:w="138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61C2E0A3" w14:textId="77777777">
            <w:pPr>
              <w:pStyle w:val="EnteteTabLastColBordure"/>
              <w:rPr>
                <w:lang w:val="fr-FR"/>
              </w:rPr>
            </w:pPr>
            <w:r>
              <w:rPr>
                <w:lang w:val="fr-FR"/>
              </w:rPr>
              <w:t>TRS</w:t>
            </w:r>
          </w:p>
        </w:tc>
      </w:tr>
    </w:tbl>
    <w:p w:rsidR="00B855D9" w14:paraId="4168D70D" w14:textId="77777777">
      <w:pPr>
        <w:spacing w:line="90" w:lineRule="exact"/>
        <w:rPr>
          <w:sz w:val="9"/>
        </w:rPr>
      </w:pPr>
      <w:r>
        <w:t xml:space="preserve"> </w:t>
      </w:r>
    </w:p>
    <w:p w:rsidR="00B855D9" w14:paraId="6E0EE9F5" w14:textId="77777777">
      <w:pPr>
        <w:pStyle w:val="TextBold"/>
        <w:rPr>
          <w:lang w:val="fr-FR"/>
        </w:rPr>
      </w:pPr>
      <w:r>
        <w:rPr>
          <w:lang w:val="fr-FR"/>
        </w:rPr>
        <w:t>a) Titres et matières premières prêtés</w:t>
      </w:r>
    </w:p>
    <w:tbl>
      <w:tblPr>
        <w:tblW w:w="5000" w:type="pct"/>
        <w:tblLayout w:type="fixed"/>
        <w:tblLook w:val="04A0"/>
      </w:tblPr>
      <w:tblGrid>
        <w:gridCol w:w="2777"/>
        <w:gridCol w:w="20"/>
        <w:gridCol w:w="1359"/>
        <w:gridCol w:w="1359"/>
        <w:gridCol w:w="1379"/>
        <w:gridCol w:w="1359"/>
        <w:gridCol w:w="1379"/>
      </w:tblGrid>
      <w:tr w14:paraId="4560BF92" w14:textId="77777777">
        <w:tblPrEx>
          <w:tblW w:w="5000" w:type="pct"/>
          <w:tblLayout w:type="fixed"/>
          <w:tblLook w:val="04A0"/>
        </w:tblPrEx>
        <w:trPr>
          <w:trHeight w:hRule="exact" w:val="20"/>
        </w:trPr>
        <w:tc>
          <w:tcPr>
            <w:tcW w:w="2800" w:type="dxa"/>
            <w:gridSpan w:val="2"/>
            <w:tcBorders>
              <w:bottom w:val="single" w:sz="4" w:space="0" w:color="232323"/>
            </w:tcBorders>
            <w:tcMar>
              <w:top w:w="0" w:type="dxa"/>
              <w:left w:w="0" w:type="dxa"/>
              <w:bottom w:w="0" w:type="dxa"/>
              <w:right w:w="0" w:type="dxa"/>
            </w:tcMar>
          </w:tcPr>
          <w:p w:rsidR="00B855D9" w14:paraId="4D324CD8"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B855D9" w:rsidRPr="003D1E6A" w14:paraId="1DBAE997" w14:textId="77777777">
            <w:pPr>
              <w:rPr>
                <w:sz w:val="2"/>
                <w:lang w:val="fr-FR"/>
              </w:rPr>
            </w:pPr>
          </w:p>
        </w:tc>
        <w:tc>
          <w:tcPr>
            <w:tcW w:w="1360" w:type="dxa"/>
            <w:tcMar>
              <w:top w:w="0" w:type="dxa"/>
              <w:left w:w="0" w:type="dxa"/>
              <w:bottom w:w="0" w:type="dxa"/>
              <w:right w:w="0" w:type="dxa"/>
            </w:tcMar>
          </w:tcPr>
          <w:p w:rsidR="00B855D9" w:rsidRPr="003D1E6A" w14:paraId="26A007A5" w14:textId="77777777">
            <w:pPr>
              <w:rPr>
                <w:sz w:val="2"/>
                <w:lang w:val="fr-FR"/>
              </w:rPr>
            </w:pPr>
          </w:p>
        </w:tc>
        <w:tc>
          <w:tcPr>
            <w:tcW w:w="1380" w:type="dxa"/>
            <w:tcMar>
              <w:top w:w="0" w:type="dxa"/>
              <w:left w:w="0" w:type="dxa"/>
              <w:bottom w:w="0" w:type="dxa"/>
              <w:right w:w="0" w:type="dxa"/>
            </w:tcMar>
          </w:tcPr>
          <w:p w:rsidR="00B855D9" w:rsidRPr="003D1E6A" w14:paraId="64520AD9" w14:textId="77777777">
            <w:pPr>
              <w:rPr>
                <w:sz w:val="2"/>
                <w:lang w:val="fr-FR"/>
              </w:rPr>
            </w:pPr>
          </w:p>
        </w:tc>
        <w:tc>
          <w:tcPr>
            <w:tcW w:w="1360" w:type="dxa"/>
            <w:tcMar>
              <w:top w:w="0" w:type="dxa"/>
              <w:left w:w="0" w:type="dxa"/>
              <w:bottom w:w="0" w:type="dxa"/>
              <w:right w:w="0" w:type="dxa"/>
            </w:tcMar>
          </w:tcPr>
          <w:p w:rsidR="00B855D9" w:rsidRPr="003D1E6A" w14:paraId="3A7712BB" w14:textId="77777777">
            <w:pPr>
              <w:rPr>
                <w:sz w:val="2"/>
                <w:lang w:val="fr-FR"/>
              </w:rPr>
            </w:pPr>
          </w:p>
        </w:tc>
        <w:tc>
          <w:tcPr>
            <w:tcW w:w="1380" w:type="dxa"/>
            <w:tcMar>
              <w:top w:w="0" w:type="dxa"/>
              <w:left w:w="0" w:type="dxa"/>
              <w:bottom w:w="0" w:type="dxa"/>
              <w:right w:w="0" w:type="dxa"/>
            </w:tcMar>
          </w:tcPr>
          <w:p w:rsidR="00B855D9" w:rsidRPr="003D1E6A" w14:paraId="051658FE" w14:textId="77777777">
            <w:pPr>
              <w:rPr>
                <w:sz w:val="2"/>
                <w:lang w:val="fr-FR"/>
              </w:rPr>
            </w:pPr>
          </w:p>
        </w:tc>
      </w:tr>
      <w:tr w14:paraId="78EF473B"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2BA21FD4" w14:textId="77777777">
            <w:pPr>
              <w:pStyle w:val="Tab1FirstColNonGrasBordureDown"/>
              <w:rPr>
                <w:lang w:val="fr-FR"/>
              </w:rPr>
            </w:pPr>
            <w:r>
              <w:rPr>
                <w:lang w:val="fr-FR"/>
              </w:rPr>
              <w:t>Montant</w:t>
            </w:r>
          </w:p>
        </w:tc>
        <w:tc>
          <w:tcPr>
            <w:tcW w:w="13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5ABCF0D"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2B32E0B1"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59E2BE44"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6AAA19FB" w14:textId="77777777">
            <w:pPr>
              <w:pStyle w:val="TotalTabMiddleColBordureNonGras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B855D9" w14:paraId="1AB3A5E0" w14:textId="77777777">
            <w:pPr>
              <w:pStyle w:val="TotalTabLastColBordureNonGrasNoContent"/>
              <w:rPr>
                <w:sz w:val="16"/>
                <w:lang w:val="fr-FR"/>
              </w:rPr>
            </w:pPr>
          </w:p>
        </w:tc>
      </w:tr>
      <w:tr w14:paraId="052F1A44"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0E8C9FDE" w14:textId="77777777">
            <w:pPr>
              <w:pStyle w:val="Tab1FirstColNonGrasBordureDown"/>
              <w:rPr>
                <w:lang w:val="fr-FR"/>
              </w:rPr>
            </w:pPr>
            <w:r>
              <w:rPr>
                <w:lang w:val="fr-FR"/>
              </w:rPr>
              <w:t>% de l'Actif Net (*)</w:t>
            </w:r>
          </w:p>
        </w:tc>
        <w:tc>
          <w:tcPr>
            <w:tcW w:w="1380" w:type="dxa"/>
            <w:gridSpan w:val="2"/>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3DDBDD2" w14:textId="77777777">
            <w:pPr>
              <w:pStyle w:val="Tab1MiddleColNonGrasBordureDown"/>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2CC807A5"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10D9FD11"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15CE2A87" w14:textId="77777777">
            <w:pPr>
              <w:pStyle w:val="TotalTabMiddleColBordureNonGras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B855D9" w14:paraId="21423D1C" w14:textId="77777777">
            <w:pPr>
              <w:pStyle w:val="TotalTabLastColBordureNonGrasNoContent"/>
              <w:rPr>
                <w:sz w:val="16"/>
                <w:lang w:val="fr-FR"/>
              </w:rPr>
            </w:pPr>
          </w:p>
        </w:tc>
      </w:tr>
    </w:tbl>
    <w:p w:rsidR="00B855D9" w14:paraId="7B0F53EE" w14:textId="77777777">
      <w:pPr>
        <w:pStyle w:val="TableNote"/>
        <w:spacing w:before="100" w:after="240"/>
        <w:rPr>
          <w:lang w:val="fr-FR"/>
        </w:rPr>
      </w:pPr>
      <w:r>
        <w:rPr>
          <w:lang w:val="fr-FR"/>
        </w:rPr>
        <w:t>(*) % hors trésorerie et équivalent de trésorerie</w:t>
      </w:r>
    </w:p>
    <w:p w:rsidR="00B855D9" w14:paraId="1613B844" w14:textId="77777777">
      <w:pPr>
        <w:pStyle w:val="TextBold"/>
        <w:rPr>
          <w:lang w:val="fr-FR"/>
        </w:rPr>
      </w:pPr>
      <w:r>
        <w:rPr>
          <w:lang w:val="fr-FR"/>
        </w:rPr>
        <w:t>b) Actifs engagés pour chaque type d’opérations de financement sur titres et TRS exprimés en valeur absolue</w:t>
      </w:r>
    </w:p>
    <w:tbl>
      <w:tblPr>
        <w:tblW w:w="5000" w:type="pct"/>
        <w:tblLayout w:type="fixed"/>
        <w:tblLook w:val="04A0"/>
      </w:tblPr>
      <w:tblGrid>
        <w:gridCol w:w="2792"/>
        <w:gridCol w:w="1356"/>
        <w:gridCol w:w="1376"/>
        <w:gridCol w:w="1356"/>
        <w:gridCol w:w="1376"/>
        <w:gridCol w:w="1376"/>
      </w:tblGrid>
      <w:tr w14:paraId="7081D96B"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B855D9" w14:paraId="0D90C446"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B855D9" w:rsidRPr="003D1E6A" w14:paraId="05C6746B" w14:textId="77777777">
            <w:pPr>
              <w:rPr>
                <w:sz w:val="2"/>
                <w:lang w:val="fr-FR"/>
              </w:rPr>
            </w:pPr>
          </w:p>
        </w:tc>
        <w:tc>
          <w:tcPr>
            <w:tcW w:w="1380" w:type="dxa"/>
            <w:tcMar>
              <w:top w:w="0" w:type="dxa"/>
              <w:left w:w="0" w:type="dxa"/>
              <w:bottom w:w="0" w:type="dxa"/>
              <w:right w:w="0" w:type="dxa"/>
            </w:tcMar>
          </w:tcPr>
          <w:p w:rsidR="00B855D9" w:rsidRPr="003D1E6A" w14:paraId="296CEF2F" w14:textId="77777777">
            <w:pPr>
              <w:rPr>
                <w:sz w:val="2"/>
                <w:lang w:val="fr-FR"/>
              </w:rPr>
            </w:pPr>
          </w:p>
        </w:tc>
        <w:tc>
          <w:tcPr>
            <w:tcW w:w="1360" w:type="dxa"/>
            <w:tcMar>
              <w:top w:w="0" w:type="dxa"/>
              <w:left w:w="0" w:type="dxa"/>
              <w:bottom w:w="0" w:type="dxa"/>
              <w:right w:w="0" w:type="dxa"/>
            </w:tcMar>
          </w:tcPr>
          <w:p w:rsidR="00B855D9" w:rsidRPr="003D1E6A" w14:paraId="5320AE66" w14:textId="77777777">
            <w:pPr>
              <w:rPr>
                <w:sz w:val="2"/>
                <w:lang w:val="fr-FR"/>
              </w:rPr>
            </w:pPr>
          </w:p>
        </w:tc>
        <w:tc>
          <w:tcPr>
            <w:tcW w:w="1380" w:type="dxa"/>
            <w:tcMar>
              <w:top w:w="0" w:type="dxa"/>
              <w:left w:w="0" w:type="dxa"/>
              <w:bottom w:w="0" w:type="dxa"/>
              <w:right w:w="0" w:type="dxa"/>
            </w:tcMar>
          </w:tcPr>
          <w:p w:rsidR="00B855D9" w:rsidRPr="003D1E6A" w14:paraId="27CF4E1B" w14:textId="77777777">
            <w:pPr>
              <w:rPr>
                <w:sz w:val="2"/>
                <w:lang w:val="fr-FR"/>
              </w:rPr>
            </w:pPr>
          </w:p>
        </w:tc>
        <w:tc>
          <w:tcPr>
            <w:tcW w:w="1380" w:type="dxa"/>
            <w:tcMar>
              <w:top w:w="0" w:type="dxa"/>
              <w:left w:w="0" w:type="dxa"/>
              <w:bottom w:w="0" w:type="dxa"/>
              <w:right w:w="0" w:type="dxa"/>
            </w:tcMar>
          </w:tcPr>
          <w:p w:rsidR="00B855D9" w:rsidRPr="003D1E6A" w14:paraId="56F42D7C" w14:textId="77777777">
            <w:pPr>
              <w:rPr>
                <w:sz w:val="2"/>
                <w:lang w:val="fr-FR"/>
              </w:rPr>
            </w:pPr>
          </w:p>
        </w:tc>
      </w:tr>
      <w:tr w14:paraId="0A18B00A"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407EC2E0" w14:textId="77777777">
            <w:pPr>
              <w:pStyle w:val="Tab1FirstColNonGrasBordureDown"/>
              <w:rPr>
                <w:lang w:val="fr-FR"/>
              </w:rPr>
            </w:pPr>
            <w:r>
              <w:rPr>
                <w:lang w:val="fr-FR"/>
              </w:rPr>
              <w:t>Montant</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A06DF85"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4B9CA7B"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699B05D"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10FDE45" w14:textId="77777777">
            <w:pPr>
              <w:pStyle w:val="Tab1MiddleColBordure"/>
              <w:rPr>
                <w:lang w:val="fr-FR"/>
              </w:rPr>
            </w:pPr>
            <w:r>
              <w:rPr>
                <w:lang w:val="fr-FR"/>
              </w:rPr>
              <w:t>963 894 773,27</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8CEA18E" w14:textId="77777777">
            <w:pPr>
              <w:pStyle w:val="Tab1MiddleColBordure"/>
              <w:rPr>
                <w:lang w:val="fr-FR"/>
              </w:rPr>
            </w:pPr>
            <w:r>
              <w:rPr>
                <w:lang w:val="fr-FR"/>
              </w:rPr>
              <w:t xml:space="preserve"> </w:t>
            </w:r>
          </w:p>
        </w:tc>
      </w:tr>
      <w:tr w14:paraId="57D9849F"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70261A57" w14:textId="77777777">
            <w:pPr>
              <w:pStyle w:val="Tab1FirstColNonGrasBordureDown"/>
              <w:rPr>
                <w:lang w:val="fr-FR"/>
              </w:rPr>
            </w:pPr>
            <w:r>
              <w:rPr>
                <w:lang w:val="fr-FR"/>
              </w:rPr>
              <w:t>% de l'Actif Net</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0CD69FB"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36764B9"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090034C"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FDB43BC" w14:textId="77777777">
            <w:pPr>
              <w:pStyle w:val="Tab1MiddleColNonGrasBordureDown"/>
              <w:rPr>
                <w:lang w:val="fr-FR"/>
              </w:rPr>
            </w:pPr>
            <w:r>
              <w:rPr>
                <w:lang w:val="fr-FR"/>
              </w:rPr>
              <w:t>3,56</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9C28E4B" w14:textId="77777777">
            <w:pPr>
              <w:pStyle w:val="Tab1MiddleColNonGrasBordureDown"/>
              <w:rPr>
                <w:lang w:val="fr-FR"/>
              </w:rPr>
            </w:pPr>
            <w:r>
              <w:rPr>
                <w:lang w:val="fr-FR"/>
              </w:rPr>
              <w:t xml:space="preserve"> </w:t>
            </w:r>
          </w:p>
        </w:tc>
      </w:tr>
    </w:tbl>
    <w:p w:rsidR="00B855D9" w14:paraId="4EC1BC80" w14:textId="77777777">
      <w:pPr>
        <w:spacing w:line="240" w:lineRule="exact"/>
      </w:pPr>
      <w:r>
        <w:t xml:space="preserve"> </w:t>
      </w:r>
    </w:p>
    <w:p w:rsidR="00B855D9" w14:paraId="79695430" w14:textId="77777777">
      <w:pPr>
        <w:pStyle w:val="TextBold"/>
        <w:rPr>
          <w:lang w:val="fr-FR"/>
        </w:rPr>
      </w:pPr>
      <w:r>
        <w:rPr>
          <w:lang w:val="fr-FR"/>
        </w:rPr>
        <w:t>c) 10 principaux émetteurs de garanties reçues (hors cash) pour tous les types d'opérations de financement</w:t>
      </w:r>
    </w:p>
    <w:tbl>
      <w:tblPr>
        <w:tblW w:w="5000" w:type="pct"/>
        <w:tblLayout w:type="fixed"/>
        <w:tblLook w:val="04A0"/>
      </w:tblPr>
      <w:tblGrid>
        <w:gridCol w:w="2768"/>
        <w:gridCol w:w="1374"/>
        <w:gridCol w:w="1355"/>
        <w:gridCol w:w="1375"/>
        <w:gridCol w:w="1355"/>
        <w:gridCol w:w="1395"/>
      </w:tblGrid>
      <w:tr w14:paraId="54FB97C5" w14:textId="77777777">
        <w:tblPrEx>
          <w:tblW w:w="5000" w:type="pct"/>
          <w:tblLayout w:type="fixed"/>
          <w:tblLook w:val="04A0"/>
        </w:tblPrEx>
        <w:trPr>
          <w:trHeight w:val="382"/>
        </w:trPr>
        <w:tc>
          <w:tcPr>
            <w:tcW w:w="2780" w:type="dxa"/>
            <w:tcBorders>
              <w:top w:val="single" w:sz="4" w:space="0" w:color="000000"/>
              <w:left w:val="single" w:sz="4" w:space="0" w:color="000000"/>
            </w:tcBorders>
            <w:tcMar>
              <w:top w:w="0" w:type="dxa"/>
              <w:left w:w="0" w:type="dxa"/>
              <w:bottom w:w="22" w:type="dxa"/>
              <w:right w:w="0" w:type="dxa"/>
            </w:tcMar>
            <w:vAlign w:val="center"/>
          </w:tcPr>
          <w:p w:rsidR="00B855D9" w14:paraId="58CF9F89" w14:textId="77777777">
            <w:pPr>
              <w:pStyle w:val="Tab1FirstColNonGrasBordureUp"/>
              <w:rPr>
                <w:lang w:val="fr-FR"/>
              </w:rPr>
            </w:pPr>
            <w:r>
              <w:rPr>
                <w:lang w:val="fr-FR"/>
              </w:rPr>
              <w:t>FRANCE GOVERNMENT BOND OAT</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30282C67"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14:paraId="103C38E6" w14:textId="77777777">
            <w:pPr>
              <w:pStyle w:val="Tab1MiddleColNonGrasBordureUpNoContent"/>
              <w:rPr>
                <w:sz w:val="16"/>
                <w:lang w:val="fr-FR"/>
              </w:rPr>
            </w:pPr>
          </w:p>
        </w:tc>
        <w:tc>
          <w:tcPr>
            <w:tcW w:w="138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14:paraId="715F7BFC" w14:textId="77777777">
            <w:pPr>
              <w:pStyle w:val="Tab1MiddleColNonGrasBordureUpNoContent"/>
              <w:rPr>
                <w:sz w:val="16"/>
                <w:lang w:val="fr-FR"/>
              </w:rPr>
            </w:pP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772467BB" w14:textId="77777777">
            <w:pPr>
              <w:pStyle w:val="Tab1MiddleColNonGrasBordureUp"/>
              <w:rPr>
                <w:lang w:val="fr-FR"/>
              </w:rPr>
            </w:pPr>
            <w:r>
              <w:rPr>
                <w:lang w:val="fr-FR"/>
              </w:rPr>
              <w:t>547 216 672,08</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4AAC746F" w14:textId="77777777">
            <w:pPr>
              <w:pStyle w:val="Tab1MiddleColNonGrasBordureUp"/>
              <w:rPr>
                <w:lang w:val="fr-FR"/>
              </w:rPr>
            </w:pPr>
            <w:r>
              <w:rPr>
                <w:lang w:val="fr-FR"/>
              </w:rPr>
              <w:t xml:space="preserve"> </w:t>
            </w:r>
          </w:p>
        </w:tc>
      </w:tr>
      <w:tr w14:paraId="71259F76" w14:textId="77777777">
        <w:tblPrEx>
          <w:tblW w:w="5000" w:type="pct"/>
          <w:tblLayout w:type="fixed"/>
          <w:tblLook w:val="04A0"/>
        </w:tblPrEx>
        <w:trPr>
          <w:trHeight w:val="240"/>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52FA4B6A" w14:textId="77777777">
            <w:pPr>
              <w:pStyle w:val="Tab1FirstColNonGrasBordureDown"/>
              <w:rPr>
                <w:lang w:val="fr-FR"/>
              </w:rPr>
            </w:pPr>
            <w:r>
              <w:rPr>
                <w:lang w:val="fr-FR"/>
              </w:rPr>
              <w:t>FRANCE</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B855D9" w14:paraId="672BFC18" w14:textId="77777777">
            <w:pPr>
              <w:pStyle w:val="Tab1FirstColNonGrasBordureDownNoContent"/>
              <w:rPr>
                <w:sz w:val="16"/>
                <w:lang w:val="fr-FR"/>
              </w:rPr>
            </w:pPr>
          </w:p>
        </w:tc>
        <w:tc>
          <w:tcPr>
            <w:tcW w:w="136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1D7315B7" w14:textId="77777777">
            <w:pPr>
              <w:pStyle w:val="TotalTabMiddleColNoBordureUpNonGrasNoContent"/>
              <w:rPr>
                <w:sz w:val="16"/>
                <w:lang w:val="fr-FR"/>
              </w:rPr>
            </w:pPr>
          </w:p>
        </w:tc>
        <w:tc>
          <w:tcPr>
            <w:tcW w:w="138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6314BDA8" w14:textId="77777777">
            <w:pPr>
              <w:pStyle w:val="TotalTabMiddleColNoBordureUpNonGras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B855D9" w14:paraId="2DBCCE5E"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F45BB0C" w14:textId="77777777">
            <w:pPr>
              <w:pStyle w:val="Tab1LastColNonGrasBordureDownNoContent"/>
              <w:rPr>
                <w:sz w:val="16"/>
                <w:lang w:val="fr-FR"/>
              </w:rPr>
            </w:pPr>
          </w:p>
        </w:tc>
      </w:tr>
      <w:tr w14:paraId="7359F4F5" w14:textId="77777777">
        <w:tblPrEx>
          <w:tblW w:w="5000" w:type="pct"/>
          <w:tblLayout w:type="fixed"/>
          <w:tblLook w:val="04A0"/>
        </w:tblPrEx>
        <w:trPr>
          <w:trHeight w:val="262"/>
        </w:trPr>
        <w:tc>
          <w:tcPr>
            <w:tcW w:w="2780" w:type="dxa"/>
            <w:tcBorders>
              <w:top w:val="single" w:sz="4" w:space="0" w:color="000000"/>
              <w:left w:val="single" w:sz="4" w:space="0" w:color="000000"/>
            </w:tcBorders>
            <w:tcMar>
              <w:top w:w="0" w:type="dxa"/>
              <w:left w:w="0" w:type="dxa"/>
              <w:bottom w:w="22" w:type="dxa"/>
              <w:right w:w="0" w:type="dxa"/>
            </w:tcMar>
            <w:vAlign w:val="center"/>
          </w:tcPr>
          <w:p w:rsidR="00B855D9" w14:paraId="4B63657B" w14:textId="77777777">
            <w:pPr>
              <w:pStyle w:val="Tab1FirstColNonGrasBordureUp"/>
              <w:rPr>
                <w:lang w:val="fr-FR"/>
              </w:rPr>
            </w:pPr>
            <w:r>
              <w:rPr>
                <w:lang w:val="fr-FR"/>
              </w:rPr>
              <w:t>EUROPEAN UNION</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3F390403"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14:paraId="095BC940" w14:textId="77777777">
            <w:pPr>
              <w:pStyle w:val="Tab1MiddleColNonGrasBordureUpNoContent"/>
              <w:rPr>
                <w:sz w:val="16"/>
                <w:lang w:val="fr-FR"/>
              </w:rPr>
            </w:pPr>
          </w:p>
        </w:tc>
        <w:tc>
          <w:tcPr>
            <w:tcW w:w="138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14:paraId="21444DC8" w14:textId="77777777">
            <w:pPr>
              <w:pStyle w:val="Tab1MiddleColNonGrasBordureUpNoContent"/>
              <w:rPr>
                <w:sz w:val="16"/>
                <w:lang w:val="fr-FR"/>
              </w:rPr>
            </w:pP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5468A79B" w14:textId="77777777">
            <w:pPr>
              <w:pStyle w:val="Tab1MiddleColNonGrasBordureUp"/>
              <w:rPr>
                <w:lang w:val="fr-FR"/>
              </w:rPr>
            </w:pPr>
            <w:r>
              <w:rPr>
                <w:lang w:val="fr-FR"/>
              </w:rPr>
              <w:t>248 490 945,40</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4DF2B6C1" w14:textId="77777777">
            <w:pPr>
              <w:pStyle w:val="Tab1MiddleColNonGrasBordureUp"/>
              <w:rPr>
                <w:lang w:val="fr-FR"/>
              </w:rPr>
            </w:pPr>
            <w:r>
              <w:rPr>
                <w:lang w:val="fr-FR"/>
              </w:rPr>
              <w:t xml:space="preserve"> </w:t>
            </w:r>
          </w:p>
        </w:tc>
      </w:tr>
      <w:tr w14:paraId="72F4C4DF" w14:textId="77777777">
        <w:tblPrEx>
          <w:tblW w:w="5000" w:type="pct"/>
          <w:tblLayout w:type="fixed"/>
          <w:tblLook w:val="04A0"/>
        </w:tblPrEx>
        <w:trPr>
          <w:trHeight w:val="240"/>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5D175BF4" w14:textId="77777777">
            <w:pPr>
              <w:pStyle w:val="Tab1FirstColNonGrasBordureDown"/>
              <w:rPr>
                <w:lang w:val="fr-FR"/>
              </w:rPr>
            </w:pPr>
            <w:r>
              <w:rPr>
                <w:lang w:val="fr-FR"/>
              </w:rPr>
              <w:t>BELGIQUE</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B855D9" w14:paraId="642F90B5" w14:textId="77777777">
            <w:pPr>
              <w:pStyle w:val="Tab1FirstColNonGrasBordureDownNoContent"/>
              <w:rPr>
                <w:sz w:val="16"/>
                <w:lang w:val="fr-FR"/>
              </w:rPr>
            </w:pPr>
          </w:p>
        </w:tc>
        <w:tc>
          <w:tcPr>
            <w:tcW w:w="136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0FCF4D45" w14:textId="77777777">
            <w:pPr>
              <w:pStyle w:val="TotalTabMiddleColNoBordureUpNonGrasNoContent"/>
              <w:rPr>
                <w:sz w:val="16"/>
                <w:lang w:val="fr-FR"/>
              </w:rPr>
            </w:pPr>
          </w:p>
        </w:tc>
        <w:tc>
          <w:tcPr>
            <w:tcW w:w="138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1ED3F78E" w14:textId="77777777">
            <w:pPr>
              <w:pStyle w:val="TotalTabMiddleColNoBordureUpNonGras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B855D9" w14:paraId="44CCD1DC"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09BC582" w14:textId="77777777">
            <w:pPr>
              <w:pStyle w:val="Tab1LastColNonGrasBordureDownNoContent"/>
              <w:rPr>
                <w:sz w:val="16"/>
                <w:lang w:val="fr-FR"/>
              </w:rPr>
            </w:pPr>
          </w:p>
        </w:tc>
      </w:tr>
      <w:tr w14:paraId="0E50915E" w14:textId="77777777">
        <w:tblPrEx>
          <w:tblW w:w="5000" w:type="pct"/>
          <w:tblLayout w:type="fixed"/>
          <w:tblLook w:val="04A0"/>
        </w:tblPrEx>
        <w:trPr>
          <w:trHeight w:val="262"/>
        </w:trPr>
        <w:tc>
          <w:tcPr>
            <w:tcW w:w="2780" w:type="dxa"/>
            <w:tcBorders>
              <w:top w:val="single" w:sz="4" w:space="0" w:color="000000"/>
              <w:left w:val="single" w:sz="4" w:space="0" w:color="000000"/>
            </w:tcBorders>
            <w:tcMar>
              <w:top w:w="0" w:type="dxa"/>
              <w:left w:w="0" w:type="dxa"/>
              <w:bottom w:w="22" w:type="dxa"/>
              <w:right w:w="0" w:type="dxa"/>
            </w:tcMar>
            <w:vAlign w:val="center"/>
          </w:tcPr>
          <w:p w:rsidR="00B855D9" w14:paraId="33318524" w14:textId="77777777">
            <w:pPr>
              <w:pStyle w:val="Tab1FirstColNonGrasBordureUp"/>
              <w:rPr>
                <w:lang w:val="fr-FR"/>
              </w:rPr>
            </w:pPr>
            <w:r>
              <w:rPr>
                <w:lang w:val="fr-FR"/>
              </w:rPr>
              <w:t>ESPAGNE</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0DCD8B46"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14:paraId="2164C410" w14:textId="77777777">
            <w:pPr>
              <w:pStyle w:val="Tab1MiddleColNonGrasBordureUpNoContent"/>
              <w:rPr>
                <w:sz w:val="16"/>
                <w:lang w:val="fr-FR"/>
              </w:rPr>
            </w:pPr>
          </w:p>
        </w:tc>
        <w:tc>
          <w:tcPr>
            <w:tcW w:w="138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14:paraId="31C2662A" w14:textId="77777777">
            <w:pPr>
              <w:pStyle w:val="Tab1MiddleColNonGrasBordureUpNoContent"/>
              <w:rPr>
                <w:sz w:val="16"/>
                <w:lang w:val="fr-FR"/>
              </w:rPr>
            </w:pP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09D6369F" w14:textId="77777777">
            <w:pPr>
              <w:pStyle w:val="Tab1MiddleColNonGrasBordureUp"/>
              <w:rPr>
                <w:lang w:val="fr-FR"/>
              </w:rPr>
            </w:pPr>
            <w:r>
              <w:rPr>
                <w:lang w:val="fr-FR"/>
              </w:rPr>
              <w:t>72 088 770,00</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79FA31AC" w14:textId="77777777">
            <w:pPr>
              <w:pStyle w:val="Tab1MiddleColNonGrasBordureUp"/>
              <w:rPr>
                <w:lang w:val="fr-FR"/>
              </w:rPr>
            </w:pPr>
            <w:r>
              <w:rPr>
                <w:lang w:val="fr-FR"/>
              </w:rPr>
              <w:t xml:space="preserve"> </w:t>
            </w:r>
          </w:p>
        </w:tc>
      </w:tr>
      <w:tr w14:paraId="5539AA3A" w14:textId="77777777">
        <w:tblPrEx>
          <w:tblW w:w="5000" w:type="pct"/>
          <w:tblLayout w:type="fixed"/>
          <w:tblLook w:val="04A0"/>
        </w:tblPrEx>
        <w:trPr>
          <w:trHeight w:val="240"/>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43E57C9E" w14:textId="77777777">
            <w:pPr>
              <w:pStyle w:val="Tab1FirstColNonGrasBordureDown"/>
              <w:rPr>
                <w:lang w:val="fr-FR"/>
              </w:rPr>
            </w:pPr>
            <w:r>
              <w:rPr>
                <w:lang w:val="fr-FR"/>
              </w:rPr>
              <w:t>ESPAGNE</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B855D9" w14:paraId="55EA9F73" w14:textId="77777777">
            <w:pPr>
              <w:pStyle w:val="Tab1FirstColNonGrasBordureDownNoContent"/>
              <w:rPr>
                <w:sz w:val="16"/>
                <w:lang w:val="fr-FR"/>
              </w:rPr>
            </w:pPr>
          </w:p>
        </w:tc>
        <w:tc>
          <w:tcPr>
            <w:tcW w:w="136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24F3E7C1" w14:textId="77777777">
            <w:pPr>
              <w:pStyle w:val="TotalTabMiddleColNoBordureUpNonGrasNoContent"/>
              <w:rPr>
                <w:sz w:val="16"/>
                <w:lang w:val="fr-FR"/>
              </w:rPr>
            </w:pPr>
          </w:p>
        </w:tc>
        <w:tc>
          <w:tcPr>
            <w:tcW w:w="138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3C0E9CF2" w14:textId="77777777">
            <w:pPr>
              <w:pStyle w:val="TotalTabMiddleColNoBordureUpNonGras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B855D9" w14:paraId="17A7D4D8"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C9D2FA6" w14:textId="77777777">
            <w:pPr>
              <w:pStyle w:val="Tab1LastColNonGrasBordureDownNoContent"/>
              <w:rPr>
                <w:sz w:val="16"/>
                <w:lang w:val="fr-FR"/>
              </w:rPr>
            </w:pPr>
          </w:p>
        </w:tc>
      </w:tr>
      <w:tr w14:paraId="7FD2B091" w14:textId="77777777">
        <w:tblPrEx>
          <w:tblW w:w="5000" w:type="pct"/>
          <w:tblLayout w:type="fixed"/>
          <w:tblLook w:val="04A0"/>
        </w:tblPrEx>
        <w:trPr>
          <w:trHeight w:val="382"/>
        </w:trPr>
        <w:tc>
          <w:tcPr>
            <w:tcW w:w="2780" w:type="dxa"/>
            <w:tcBorders>
              <w:top w:val="single" w:sz="4" w:space="0" w:color="000000"/>
              <w:left w:val="single" w:sz="4" w:space="0" w:color="000000"/>
            </w:tcBorders>
            <w:tcMar>
              <w:top w:w="0" w:type="dxa"/>
              <w:left w:w="0" w:type="dxa"/>
              <w:bottom w:w="22" w:type="dxa"/>
              <w:right w:w="0" w:type="dxa"/>
            </w:tcMar>
            <w:vAlign w:val="center"/>
          </w:tcPr>
          <w:p w:rsidR="00B855D9" w:rsidRPr="003D1E6A" w14:paraId="20445262" w14:textId="77777777">
            <w:pPr>
              <w:pStyle w:val="Tab1FirstColNonGrasBordureUp"/>
              <w:rPr>
                <w:lang w:val="pt-PT"/>
              </w:rPr>
            </w:pPr>
            <w:r w:rsidRPr="003D1E6A">
              <w:rPr>
                <w:lang w:val="pt-PT"/>
              </w:rPr>
              <w:t>PORTUGAL OBRIGACOES DO TESOURO OT</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rsidRPr="003D1E6A" w14:paraId="78192EDF" w14:textId="77777777">
            <w:pPr>
              <w:pStyle w:val="Tab1MiddleColNonGrasBordureUp"/>
              <w:rPr>
                <w:lang w:val="pt-PT"/>
              </w:rPr>
            </w:pPr>
            <w:r w:rsidRPr="003D1E6A">
              <w:rPr>
                <w:lang w:val="pt-PT"/>
              </w:rPr>
              <w:t xml:space="preserve"> </w:t>
            </w:r>
          </w:p>
        </w:tc>
        <w:tc>
          <w:tcPr>
            <w:tcW w:w="136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rsidRPr="003D1E6A" w14:paraId="792826D5" w14:textId="77777777">
            <w:pPr>
              <w:pStyle w:val="Tab1MiddleColNonGrasBordureUpNoContent"/>
              <w:rPr>
                <w:sz w:val="16"/>
                <w:lang w:val="pt-PT"/>
              </w:rPr>
            </w:pPr>
          </w:p>
        </w:tc>
        <w:tc>
          <w:tcPr>
            <w:tcW w:w="138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rsidRPr="003D1E6A" w14:paraId="1466A31B" w14:textId="77777777">
            <w:pPr>
              <w:pStyle w:val="Tab1MiddleColNonGrasBordureUpNoContent"/>
              <w:rPr>
                <w:sz w:val="16"/>
                <w:lang w:val="pt-PT"/>
              </w:rPr>
            </w:pP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408C01AC" w14:textId="77777777">
            <w:pPr>
              <w:pStyle w:val="Tab1MiddleColNonGrasBordureUp"/>
              <w:rPr>
                <w:lang w:val="fr-FR"/>
              </w:rPr>
            </w:pPr>
            <w:r>
              <w:rPr>
                <w:lang w:val="fr-FR"/>
              </w:rPr>
              <w:t>28 929 014,45</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56290C88" w14:textId="77777777">
            <w:pPr>
              <w:pStyle w:val="Tab1MiddleColNonGrasBordureUp"/>
              <w:rPr>
                <w:lang w:val="fr-FR"/>
              </w:rPr>
            </w:pPr>
            <w:r>
              <w:rPr>
                <w:lang w:val="fr-FR"/>
              </w:rPr>
              <w:t xml:space="preserve"> </w:t>
            </w:r>
          </w:p>
        </w:tc>
      </w:tr>
      <w:tr w14:paraId="24155696" w14:textId="77777777">
        <w:tblPrEx>
          <w:tblW w:w="5000" w:type="pct"/>
          <w:tblLayout w:type="fixed"/>
          <w:tblLook w:val="04A0"/>
        </w:tblPrEx>
        <w:trPr>
          <w:trHeight w:val="240"/>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50CCB1D9" w14:textId="77777777">
            <w:pPr>
              <w:pStyle w:val="Tab1FirstColNonGrasBordureDown"/>
              <w:rPr>
                <w:lang w:val="fr-FR"/>
              </w:rPr>
            </w:pPr>
            <w:r>
              <w:rPr>
                <w:lang w:val="fr-FR"/>
              </w:rPr>
              <w:t>PORTUGAL</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B855D9" w14:paraId="57CF9F62" w14:textId="77777777">
            <w:pPr>
              <w:pStyle w:val="Tab1FirstColNonGrasBordureDownNoContent"/>
              <w:rPr>
                <w:sz w:val="16"/>
                <w:lang w:val="fr-FR"/>
              </w:rPr>
            </w:pPr>
          </w:p>
        </w:tc>
        <w:tc>
          <w:tcPr>
            <w:tcW w:w="136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53224C5D" w14:textId="77777777">
            <w:pPr>
              <w:pStyle w:val="TotalTabMiddleColNoBordureUpNonGrasNoContent"/>
              <w:rPr>
                <w:sz w:val="16"/>
                <w:lang w:val="fr-FR"/>
              </w:rPr>
            </w:pPr>
          </w:p>
        </w:tc>
        <w:tc>
          <w:tcPr>
            <w:tcW w:w="138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65D87CDA" w14:textId="77777777">
            <w:pPr>
              <w:pStyle w:val="TotalTabMiddleColNoBordureUpNonGras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B855D9" w14:paraId="3D3A94B5"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B67B19C" w14:textId="77777777">
            <w:pPr>
              <w:pStyle w:val="Tab1LastColNonGrasBordureDownNoContent"/>
              <w:rPr>
                <w:sz w:val="16"/>
                <w:lang w:val="fr-FR"/>
              </w:rPr>
            </w:pPr>
          </w:p>
        </w:tc>
      </w:tr>
      <w:tr w14:paraId="3D55F192" w14:textId="77777777">
        <w:tblPrEx>
          <w:tblW w:w="5000" w:type="pct"/>
          <w:tblLayout w:type="fixed"/>
          <w:tblLook w:val="04A0"/>
        </w:tblPrEx>
        <w:trPr>
          <w:trHeight w:val="382"/>
        </w:trPr>
        <w:tc>
          <w:tcPr>
            <w:tcW w:w="2780" w:type="dxa"/>
            <w:tcBorders>
              <w:top w:val="single" w:sz="4" w:space="0" w:color="000000"/>
              <w:left w:val="single" w:sz="4" w:space="0" w:color="000000"/>
            </w:tcBorders>
            <w:tcMar>
              <w:top w:w="0" w:type="dxa"/>
              <w:left w:w="0" w:type="dxa"/>
              <w:bottom w:w="22" w:type="dxa"/>
              <w:right w:w="0" w:type="dxa"/>
            </w:tcMar>
            <w:vAlign w:val="center"/>
          </w:tcPr>
          <w:p w:rsidR="00B855D9" w14:paraId="61A772B6" w14:textId="77777777">
            <w:pPr>
              <w:pStyle w:val="Tab1FirstColNonGrasBordureUp"/>
              <w:rPr>
                <w:lang w:val="fr-FR"/>
              </w:rPr>
            </w:pPr>
            <w:r>
              <w:rPr>
                <w:lang w:val="fr-FR"/>
              </w:rPr>
              <w:t>EUROPEAN FINL STABILITY FACIL</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6FE88F20"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14:paraId="47C7A4C1" w14:textId="77777777">
            <w:pPr>
              <w:pStyle w:val="Tab1MiddleColNonGrasBordureUpNoContent"/>
              <w:rPr>
                <w:sz w:val="16"/>
                <w:lang w:val="fr-FR"/>
              </w:rPr>
            </w:pPr>
          </w:p>
        </w:tc>
        <w:tc>
          <w:tcPr>
            <w:tcW w:w="138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14:paraId="510849C4" w14:textId="77777777">
            <w:pPr>
              <w:pStyle w:val="Tab1MiddleColNonGrasBordureUpNoContent"/>
              <w:rPr>
                <w:sz w:val="16"/>
                <w:lang w:val="fr-FR"/>
              </w:rPr>
            </w:pP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4602D33F" w14:textId="77777777">
            <w:pPr>
              <w:pStyle w:val="Tab1MiddleColNonGrasBordureUp"/>
              <w:rPr>
                <w:lang w:val="fr-FR"/>
              </w:rPr>
            </w:pPr>
            <w:r>
              <w:rPr>
                <w:lang w:val="fr-FR"/>
              </w:rPr>
              <w:t>13 757 965,43</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756EF911" w14:textId="77777777">
            <w:pPr>
              <w:pStyle w:val="Tab1MiddleColNonGrasBordureUp"/>
              <w:rPr>
                <w:lang w:val="fr-FR"/>
              </w:rPr>
            </w:pPr>
            <w:r>
              <w:rPr>
                <w:lang w:val="fr-FR"/>
              </w:rPr>
              <w:t xml:space="preserve"> </w:t>
            </w:r>
          </w:p>
        </w:tc>
      </w:tr>
      <w:tr w14:paraId="47FFB297" w14:textId="77777777">
        <w:tblPrEx>
          <w:tblW w:w="5000" w:type="pct"/>
          <w:tblLayout w:type="fixed"/>
          <w:tblLook w:val="04A0"/>
        </w:tblPrEx>
        <w:trPr>
          <w:trHeight w:val="240"/>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25213333" w14:textId="77777777">
            <w:pPr>
              <w:pStyle w:val="Tab1FirstColNonGrasBordureDown"/>
              <w:rPr>
                <w:lang w:val="fr-FR"/>
              </w:rPr>
            </w:pPr>
            <w:r>
              <w:rPr>
                <w:lang w:val="fr-FR"/>
              </w:rPr>
              <w:t>LUXEMBOURG</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B855D9" w14:paraId="05B5F81C" w14:textId="77777777">
            <w:pPr>
              <w:pStyle w:val="Tab1FirstColNonGrasBordureDownNoContent"/>
              <w:rPr>
                <w:sz w:val="16"/>
                <w:lang w:val="fr-FR"/>
              </w:rPr>
            </w:pPr>
          </w:p>
        </w:tc>
        <w:tc>
          <w:tcPr>
            <w:tcW w:w="136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30FBEFB6" w14:textId="77777777">
            <w:pPr>
              <w:pStyle w:val="TotalTabMiddleColNoBordureUpNonGrasNoContent"/>
              <w:rPr>
                <w:sz w:val="16"/>
                <w:lang w:val="fr-FR"/>
              </w:rPr>
            </w:pPr>
          </w:p>
        </w:tc>
        <w:tc>
          <w:tcPr>
            <w:tcW w:w="138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4C27F308" w14:textId="77777777">
            <w:pPr>
              <w:pStyle w:val="TotalTabMiddleColNoBordureUpNonGras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B855D9" w14:paraId="33A3528C"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BA29A21" w14:textId="77777777">
            <w:pPr>
              <w:pStyle w:val="Tab1LastColNonGrasBordureDownNoContent"/>
              <w:rPr>
                <w:sz w:val="16"/>
                <w:lang w:val="fr-FR"/>
              </w:rPr>
            </w:pPr>
          </w:p>
        </w:tc>
      </w:tr>
      <w:tr w14:paraId="120A856B" w14:textId="77777777">
        <w:tblPrEx>
          <w:tblW w:w="5000" w:type="pct"/>
          <w:tblLayout w:type="fixed"/>
          <w:tblLook w:val="04A0"/>
        </w:tblPrEx>
        <w:trPr>
          <w:trHeight w:val="382"/>
        </w:trPr>
        <w:tc>
          <w:tcPr>
            <w:tcW w:w="2780" w:type="dxa"/>
            <w:tcBorders>
              <w:top w:val="single" w:sz="4" w:space="0" w:color="000000"/>
              <w:left w:val="single" w:sz="4" w:space="0" w:color="000000"/>
            </w:tcBorders>
            <w:tcMar>
              <w:top w:w="0" w:type="dxa"/>
              <w:left w:w="0" w:type="dxa"/>
              <w:bottom w:w="22" w:type="dxa"/>
              <w:right w:w="0" w:type="dxa"/>
            </w:tcMar>
            <w:vAlign w:val="center"/>
          </w:tcPr>
          <w:p w:rsidR="00B855D9" w:rsidRPr="003D1E6A" w14:paraId="37731316" w14:textId="77777777">
            <w:pPr>
              <w:pStyle w:val="Tab1FirstColNonGrasBordureUp"/>
            </w:pPr>
            <w:r w:rsidRPr="003D1E6A">
              <w:t>EUROPEAN STABILITY MECHANISM TREASURY BILL</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rsidRPr="003D1E6A" w14:paraId="54B010BA" w14:textId="77777777">
            <w:pPr>
              <w:pStyle w:val="Tab1MiddleColNonGrasBordureUp"/>
            </w:pPr>
            <w:r w:rsidRPr="003D1E6A">
              <w:t xml:space="preserve"> </w:t>
            </w:r>
          </w:p>
        </w:tc>
        <w:tc>
          <w:tcPr>
            <w:tcW w:w="136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rsidRPr="003D1E6A" w14:paraId="017E9254" w14:textId="77777777">
            <w:pPr>
              <w:pStyle w:val="Tab1MiddleColNonGrasBordureUpNoContent"/>
              <w:rPr>
                <w:sz w:val="16"/>
              </w:rPr>
            </w:pPr>
          </w:p>
        </w:tc>
        <w:tc>
          <w:tcPr>
            <w:tcW w:w="138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rsidRPr="003D1E6A" w14:paraId="6FC0636D" w14:textId="77777777">
            <w:pPr>
              <w:pStyle w:val="Tab1MiddleColNonGrasBordureUpNoContent"/>
              <w:rPr>
                <w:sz w:val="16"/>
              </w:rPr>
            </w:pP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42B32E4E" w14:textId="77777777">
            <w:pPr>
              <w:pStyle w:val="Tab1MiddleColNonGrasBordureUp"/>
              <w:rPr>
                <w:lang w:val="fr-FR"/>
              </w:rPr>
            </w:pPr>
            <w:r>
              <w:rPr>
                <w:lang w:val="fr-FR"/>
              </w:rPr>
              <w:t>9 366 144,43</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6F044651" w14:textId="77777777">
            <w:pPr>
              <w:pStyle w:val="Tab1MiddleColNonGrasBordureUp"/>
              <w:rPr>
                <w:lang w:val="fr-FR"/>
              </w:rPr>
            </w:pPr>
            <w:r>
              <w:rPr>
                <w:lang w:val="fr-FR"/>
              </w:rPr>
              <w:t xml:space="preserve"> </w:t>
            </w:r>
          </w:p>
        </w:tc>
      </w:tr>
      <w:tr w14:paraId="66469404" w14:textId="77777777">
        <w:tblPrEx>
          <w:tblW w:w="5000" w:type="pct"/>
          <w:tblLayout w:type="fixed"/>
          <w:tblLook w:val="04A0"/>
        </w:tblPrEx>
        <w:trPr>
          <w:trHeight w:val="240"/>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38AD143E" w14:textId="77777777">
            <w:pPr>
              <w:pStyle w:val="Tab1FirstColNonGrasBordureDown"/>
              <w:rPr>
                <w:lang w:val="fr-FR"/>
              </w:rPr>
            </w:pPr>
            <w:r>
              <w:rPr>
                <w:lang w:val="fr-FR"/>
              </w:rPr>
              <w:t>LUXEMBOURG</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B855D9" w14:paraId="62EE551B" w14:textId="77777777">
            <w:pPr>
              <w:pStyle w:val="Tab1FirstColNonGrasBordureDownNoContent"/>
              <w:rPr>
                <w:sz w:val="16"/>
                <w:lang w:val="fr-FR"/>
              </w:rPr>
            </w:pPr>
          </w:p>
        </w:tc>
        <w:tc>
          <w:tcPr>
            <w:tcW w:w="136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6C43CAB1" w14:textId="77777777">
            <w:pPr>
              <w:pStyle w:val="TotalTabMiddleColNoBordureUpNonGrasNoContent"/>
              <w:rPr>
                <w:sz w:val="16"/>
                <w:lang w:val="fr-FR"/>
              </w:rPr>
            </w:pPr>
          </w:p>
        </w:tc>
        <w:tc>
          <w:tcPr>
            <w:tcW w:w="138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7FC3D8FD" w14:textId="77777777">
            <w:pPr>
              <w:pStyle w:val="TotalTabMiddleColNoBordureUpNonGras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B855D9" w14:paraId="1768694F"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B9CB7DF" w14:textId="77777777">
            <w:pPr>
              <w:pStyle w:val="Tab1LastColNonGrasBordureDownNoContent"/>
              <w:rPr>
                <w:sz w:val="16"/>
                <w:lang w:val="fr-FR"/>
              </w:rPr>
            </w:pPr>
          </w:p>
        </w:tc>
      </w:tr>
      <w:tr w14:paraId="63200845" w14:textId="77777777">
        <w:tblPrEx>
          <w:tblW w:w="5000" w:type="pct"/>
          <w:tblLayout w:type="fixed"/>
          <w:tblLook w:val="04A0"/>
        </w:tblPrEx>
        <w:trPr>
          <w:trHeight w:val="382"/>
        </w:trPr>
        <w:tc>
          <w:tcPr>
            <w:tcW w:w="2780" w:type="dxa"/>
            <w:tcBorders>
              <w:top w:val="single" w:sz="4" w:space="0" w:color="000000"/>
              <w:left w:val="single" w:sz="4" w:space="0" w:color="000000"/>
            </w:tcBorders>
            <w:tcMar>
              <w:top w:w="0" w:type="dxa"/>
              <w:left w:w="0" w:type="dxa"/>
              <w:bottom w:w="22" w:type="dxa"/>
              <w:right w:w="0" w:type="dxa"/>
            </w:tcMar>
            <w:vAlign w:val="center"/>
          </w:tcPr>
          <w:p w:rsidR="00B855D9" w14:paraId="3CA94B86" w14:textId="77777777">
            <w:pPr>
              <w:pStyle w:val="Tab1FirstColNonGrasBordureUp"/>
              <w:rPr>
                <w:lang w:val="fr-FR"/>
              </w:rPr>
            </w:pPr>
            <w:r>
              <w:rPr>
                <w:lang w:val="fr-FR"/>
              </w:rPr>
              <w:t>BANQUE EUROPEENNE D INVESTISSEMENT BEI</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45C32700"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14:paraId="6ABC043D" w14:textId="77777777">
            <w:pPr>
              <w:pStyle w:val="Tab1MiddleColNonGrasBordureUpNoContent"/>
              <w:rPr>
                <w:sz w:val="16"/>
                <w:lang w:val="fr-FR"/>
              </w:rPr>
            </w:pPr>
          </w:p>
        </w:tc>
        <w:tc>
          <w:tcPr>
            <w:tcW w:w="138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14:paraId="49FB7ED0" w14:textId="77777777">
            <w:pPr>
              <w:pStyle w:val="Tab1MiddleColNonGrasBordureUpNoContent"/>
              <w:rPr>
                <w:sz w:val="16"/>
                <w:lang w:val="fr-FR"/>
              </w:rPr>
            </w:pP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503CC58E" w14:textId="77777777">
            <w:pPr>
              <w:pStyle w:val="Tab1MiddleColNonGrasBordureUp"/>
              <w:rPr>
                <w:lang w:val="fr-FR"/>
              </w:rPr>
            </w:pPr>
            <w:r>
              <w:rPr>
                <w:lang w:val="fr-FR"/>
              </w:rPr>
              <w:t>8 499 737,72</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4673CA2D" w14:textId="77777777">
            <w:pPr>
              <w:pStyle w:val="Tab1MiddleColNonGrasBordureUp"/>
              <w:rPr>
                <w:lang w:val="fr-FR"/>
              </w:rPr>
            </w:pPr>
            <w:r>
              <w:rPr>
                <w:lang w:val="fr-FR"/>
              </w:rPr>
              <w:t xml:space="preserve"> </w:t>
            </w:r>
          </w:p>
        </w:tc>
      </w:tr>
      <w:tr w14:paraId="414780E3" w14:textId="77777777">
        <w:tblPrEx>
          <w:tblW w:w="5000" w:type="pct"/>
          <w:tblLayout w:type="fixed"/>
          <w:tblLook w:val="04A0"/>
        </w:tblPrEx>
        <w:trPr>
          <w:trHeight w:val="240"/>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5EEA3CCB" w14:textId="77777777">
            <w:pPr>
              <w:pStyle w:val="Tab1FirstColNonGrasBordureDown"/>
              <w:rPr>
                <w:lang w:val="fr-FR"/>
              </w:rPr>
            </w:pPr>
            <w:r>
              <w:rPr>
                <w:lang w:val="fr-FR"/>
              </w:rPr>
              <w:t>LUXEMBOURG</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B855D9" w14:paraId="5B2B3001" w14:textId="77777777">
            <w:pPr>
              <w:pStyle w:val="Tab1FirstColNonGrasBordureDownNoContent"/>
              <w:rPr>
                <w:sz w:val="16"/>
                <w:lang w:val="fr-FR"/>
              </w:rPr>
            </w:pPr>
          </w:p>
        </w:tc>
        <w:tc>
          <w:tcPr>
            <w:tcW w:w="136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22DD84A9" w14:textId="77777777">
            <w:pPr>
              <w:pStyle w:val="TotalTabMiddleColNoBordureUpNonGrasNoContent"/>
              <w:rPr>
                <w:sz w:val="16"/>
                <w:lang w:val="fr-FR"/>
              </w:rPr>
            </w:pPr>
          </w:p>
        </w:tc>
        <w:tc>
          <w:tcPr>
            <w:tcW w:w="138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27370942" w14:textId="77777777">
            <w:pPr>
              <w:pStyle w:val="TotalTabMiddleColNoBordureUpNonGras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B855D9" w14:paraId="056AF5DB"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36693F8" w14:textId="77777777">
            <w:pPr>
              <w:pStyle w:val="Tab1LastColNonGrasBordureDownNoContent"/>
              <w:rPr>
                <w:sz w:val="16"/>
                <w:lang w:val="fr-FR"/>
              </w:rPr>
            </w:pPr>
          </w:p>
        </w:tc>
      </w:tr>
      <w:tr w14:paraId="76D05D29" w14:textId="77777777">
        <w:tblPrEx>
          <w:tblW w:w="5000" w:type="pct"/>
          <w:tblLayout w:type="fixed"/>
          <w:tblLook w:val="04A0"/>
        </w:tblPrEx>
        <w:trPr>
          <w:trHeight w:val="382"/>
        </w:trPr>
        <w:tc>
          <w:tcPr>
            <w:tcW w:w="2780" w:type="dxa"/>
            <w:tcBorders>
              <w:top w:val="single" w:sz="4" w:space="0" w:color="000000"/>
              <w:left w:val="single" w:sz="4" w:space="0" w:color="000000"/>
            </w:tcBorders>
            <w:tcMar>
              <w:top w:w="0" w:type="dxa"/>
              <w:left w:w="0" w:type="dxa"/>
              <w:bottom w:w="22" w:type="dxa"/>
              <w:right w:w="0" w:type="dxa"/>
            </w:tcMar>
            <w:vAlign w:val="center"/>
          </w:tcPr>
          <w:p w:rsidR="00B855D9" w14:paraId="6F285E9A" w14:textId="77777777">
            <w:pPr>
              <w:pStyle w:val="Tab1FirstColNonGrasBordureUp"/>
              <w:rPr>
                <w:lang w:val="fr-FR"/>
              </w:rPr>
            </w:pPr>
            <w:r>
              <w:rPr>
                <w:lang w:val="fr-FR"/>
              </w:rPr>
              <w:t>EUROPEAN STABILITY MECHANISM</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7AC2277D"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14:paraId="0571D5D5" w14:textId="77777777">
            <w:pPr>
              <w:pStyle w:val="Tab1MiddleColNonGrasBordureUpNoContent"/>
              <w:rPr>
                <w:sz w:val="16"/>
                <w:lang w:val="fr-FR"/>
              </w:rPr>
            </w:pPr>
          </w:p>
        </w:tc>
        <w:tc>
          <w:tcPr>
            <w:tcW w:w="138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14:paraId="7B2503BF" w14:textId="77777777">
            <w:pPr>
              <w:pStyle w:val="Tab1MiddleColNonGrasBordureUpNoContent"/>
              <w:rPr>
                <w:sz w:val="16"/>
                <w:lang w:val="fr-FR"/>
              </w:rPr>
            </w:pP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560DBF81" w14:textId="77777777">
            <w:pPr>
              <w:pStyle w:val="Tab1MiddleColNonGrasBordureUp"/>
              <w:rPr>
                <w:lang w:val="fr-FR"/>
              </w:rPr>
            </w:pPr>
            <w:r>
              <w:rPr>
                <w:lang w:val="fr-FR"/>
              </w:rPr>
              <w:t>7 116 576,93</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6878A149" w14:textId="77777777">
            <w:pPr>
              <w:pStyle w:val="Tab1MiddleColNonGrasBordureUp"/>
              <w:rPr>
                <w:lang w:val="fr-FR"/>
              </w:rPr>
            </w:pPr>
            <w:r>
              <w:rPr>
                <w:lang w:val="fr-FR"/>
              </w:rPr>
              <w:t xml:space="preserve"> </w:t>
            </w:r>
          </w:p>
        </w:tc>
      </w:tr>
      <w:tr w14:paraId="64433F8E" w14:textId="77777777">
        <w:tblPrEx>
          <w:tblW w:w="5000" w:type="pct"/>
          <w:tblLayout w:type="fixed"/>
          <w:tblLook w:val="04A0"/>
        </w:tblPrEx>
        <w:trPr>
          <w:trHeight w:val="240"/>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3292E076" w14:textId="77777777">
            <w:pPr>
              <w:pStyle w:val="Tab1FirstColNonGrasBordureDown"/>
              <w:rPr>
                <w:lang w:val="fr-FR"/>
              </w:rPr>
            </w:pPr>
            <w:r>
              <w:rPr>
                <w:lang w:val="fr-FR"/>
              </w:rPr>
              <w:t>LUXEMBOURG</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B855D9" w14:paraId="47B9DE5E" w14:textId="77777777">
            <w:pPr>
              <w:pStyle w:val="Tab1FirstColNonGrasBordureDownNoContent"/>
              <w:rPr>
                <w:sz w:val="16"/>
                <w:lang w:val="fr-FR"/>
              </w:rPr>
            </w:pPr>
          </w:p>
        </w:tc>
        <w:tc>
          <w:tcPr>
            <w:tcW w:w="136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40948B46" w14:textId="77777777">
            <w:pPr>
              <w:pStyle w:val="TotalTabMiddleColNoBordureUpNonGrasNoContent"/>
              <w:rPr>
                <w:sz w:val="16"/>
                <w:lang w:val="fr-FR"/>
              </w:rPr>
            </w:pPr>
          </w:p>
        </w:tc>
        <w:tc>
          <w:tcPr>
            <w:tcW w:w="138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1DAFCF14" w14:textId="77777777">
            <w:pPr>
              <w:pStyle w:val="TotalTabMiddleColNoBordureUpNonGras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B855D9" w14:paraId="7CA7F326"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228048C" w14:textId="77777777">
            <w:pPr>
              <w:pStyle w:val="Tab1LastColNonGrasBordureDownNoContent"/>
              <w:rPr>
                <w:sz w:val="16"/>
                <w:lang w:val="fr-FR"/>
              </w:rPr>
            </w:pPr>
          </w:p>
        </w:tc>
      </w:tr>
      <w:tr w14:paraId="0A7026E0" w14:textId="77777777">
        <w:tblPrEx>
          <w:tblW w:w="5000" w:type="pct"/>
          <w:tblLayout w:type="fixed"/>
          <w:tblLook w:val="04A0"/>
        </w:tblPrEx>
        <w:trPr>
          <w:trHeight w:val="382"/>
        </w:trPr>
        <w:tc>
          <w:tcPr>
            <w:tcW w:w="2780" w:type="dxa"/>
            <w:tcBorders>
              <w:top w:val="single" w:sz="4" w:space="0" w:color="000000"/>
              <w:left w:val="single" w:sz="4" w:space="0" w:color="000000"/>
            </w:tcBorders>
            <w:tcMar>
              <w:top w:w="0" w:type="dxa"/>
              <w:left w:w="0" w:type="dxa"/>
              <w:bottom w:w="22" w:type="dxa"/>
              <w:right w:w="0" w:type="dxa"/>
            </w:tcMar>
            <w:vAlign w:val="center"/>
          </w:tcPr>
          <w:p w:rsidR="00B855D9" w:rsidRPr="003D1E6A" w14:paraId="02EA1C7B" w14:textId="77777777">
            <w:pPr>
              <w:pStyle w:val="Tab1FirstColNonGrasBordureUp"/>
              <w:rPr>
                <w:lang w:val="it-IT"/>
              </w:rPr>
            </w:pPr>
            <w:r w:rsidRPr="003D1E6A">
              <w:rPr>
                <w:lang w:val="it-IT"/>
              </w:rPr>
              <w:t>ITALY BUONI POLIENNALI DEL TESORO</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rsidRPr="003D1E6A" w14:paraId="6A5351C1" w14:textId="77777777">
            <w:pPr>
              <w:pStyle w:val="Tab1MiddleColNonGrasBordureUp"/>
              <w:rPr>
                <w:lang w:val="it-IT"/>
              </w:rPr>
            </w:pPr>
            <w:r w:rsidRPr="003D1E6A">
              <w:rPr>
                <w:lang w:val="it-IT"/>
              </w:rPr>
              <w:t xml:space="preserve"> </w:t>
            </w:r>
          </w:p>
        </w:tc>
        <w:tc>
          <w:tcPr>
            <w:tcW w:w="136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rsidRPr="003D1E6A" w14:paraId="1974465D" w14:textId="77777777">
            <w:pPr>
              <w:pStyle w:val="Tab1MiddleColNonGrasBordureUpNoContent"/>
              <w:rPr>
                <w:sz w:val="16"/>
                <w:lang w:val="it-IT"/>
              </w:rPr>
            </w:pPr>
          </w:p>
        </w:tc>
        <w:tc>
          <w:tcPr>
            <w:tcW w:w="1380" w:type="dxa"/>
            <w:tcBorders>
              <w:top w:val="single" w:sz="4" w:space="0" w:color="000000"/>
              <w:left w:val="single" w:sz="4" w:space="0" w:color="000000"/>
              <w:right w:val="single" w:sz="4" w:space="0" w:color="000000"/>
            </w:tcBorders>
            <w:shd w:val="clear" w:color="BEBEBE" w:fill="BEBEBE"/>
            <w:tcMar>
              <w:top w:w="0" w:type="dxa"/>
              <w:left w:w="0" w:type="dxa"/>
              <w:bottom w:w="0" w:type="dxa"/>
              <w:right w:w="0" w:type="dxa"/>
            </w:tcMar>
            <w:vAlign w:val="center"/>
          </w:tcPr>
          <w:p w:rsidR="00B855D9" w:rsidRPr="003D1E6A" w14:paraId="1CBC21D3" w14:textId="77777777">
            <w:pPr>
              <w:pStyle w:val="Tab1MiddleColNonGrasBordureUpNoContent"/>
              <w:rPr>
                <w:sz w:val="16"/>
                <w:lang w:val="it-IT"/>
              </w:rPr>
            </w:pP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786A4C6D" w14:textId="77777777">
            <w:pPr>
              <w:pStyle w:val="Tab1MiddleColNonGrasBordureUp"/>
              <w:rPr>
                <w:lang w:val="fr-FR"/>
              </w:rPr>
            </w:pPr>
            <w:r>
              <w:rPr>
                <w:lang w:val="fr-FR"/>
              </w:rPr>
              <w:t>5 668 353,11</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855D9" w14:paraId="2102FB51" w14:textId="77777777">
            <w:pPr>
              <w:pStyle w:val="Tab1MiddleColNonGrasBordureUp"/>
              <w:rPr>
                <w:lang w:val="fr-FR"/>
              </w:rPr>
            </w:pPr>
            <w:r>
              <w:rPr>
                <w:lang w:val="fr-FR"/>
              </w:rPr>
              <w:t xml:space="preserve"> </w:t>
            </w:r>
          </w:p>
        </w:tc>
      </w:tr>
      <w:tr w14:paraId="2AAD7249" w14:textId="77777777">
        <w:tblPrEx>
          <w:tblW w:w="5000" w:type="pct"/>
          <w:tblLayout w:type="fixed"/>
          <w:tblLook w:val="04A0"/>
        </w:tblPrEx>
        <w:trPr>
          <w:trHeight w:val="240"/>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0B9007B1" w14:textId="77777777">
            <w:pPr>
              <w:pStyle w:val="Tab1FirstColNonGrasBordureDown"/>
              <w:rPr>
                <w:lang w:val="fr-FR"/>
              </w:rPr>
            </w:pPr>
            <w:r>
              <w:rPr>
                <w:lang w:val="fr-FR"/>
              </w:rPr>
              <w:t>ITALIE</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B855D9" w14:paraId="2F83BA23" w14:textId="77777777">
            <w:pPr>
              <w:pStyle w:val="Tab1FirstColNonGrasBordureDownNoContent"/>
              <w:rPr>
                <w:sz w:val="16"/>
                <w:lang w:val="fr-FR"/>
              </w:rPr>
            </w:pPr>
          </w:p>
        </w:tc>
        <w:tc>
          <w:tcPr>
            <w:tcW w:w="136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6B88AA54" w14:textId="77777777">
            <w:pPr>
              <w:pStyle w:val="TotalTabMiddleColNoBordureUpNonGrasNoContent"/>
              <w:rPr>
                <w:sz w:val="16"/>
                <w:lang w:val="fr-FR"/>
              </w:rPr>
            </w:pPr>
          </w:p>
        </w:tc>
        <w:tc>
          <w:tcPr>
            <w:tcW w:w="1380" w:type="dxa"/>
            <w:tcBorders>
              <w:left w:val="single" w:sz="4" w:space="0" w:color="000000"/>
              <w:bottom w:val="single" w:sz="4" w:space="0" w:color="000000"/>
              <w:right w:val="single" w:sz="4" w:space="0" w:color="000000"/>
            </w:tcBorders>
            <w:shd w:val="clear" w:color="BEBEBE" w:fill="BEBEBE"/>
            <w:tcMar>
              <w:top w:w="0" w:type="dxa"/>
              <w:left w:w="0" w:type="dxa"/>
              <w:bottom w:w="45" w:type="dxa"/>
              <w:right w:w="0" w:type="dxa"/>
            </w:tcMar>
            <w:vAlign w:val="center"/>
          </w:tcPr>
          <w:p w:rsidR="00B855D9" w14:paraId="74FB3BA5" w14:textId="77777777">
            <w:pPr>
              <w:pStyle w:val="TotalTabMiddleColNoBordureUpNonGras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B855D9" w14:paraId="652C0EC4"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63F6FB5" w14:textId="77777777">
            <w:pPr>
              <w:pStyle w:val="Tab1LastColNonGrasBordureDownNoContent"/>
              <w:rPr>
                <w:sz w:val="16"/>
                <w:lang w:val="fr-FR"/>
              </w:rPr>
            </w:pPr>
          </w:p>
        </w:tc>
      </w:tr>
    </w:tbl>
    <w:p w:rsidR="00B855D9" w14:paraId="5B0613D7" w14:textId="77777777">
      <w:pPr>
        <w:sectPr>
          <w:headerReference w:type="default" r:id="rId24"/>
          <w:footerReference w:type="default" r:id="rId25"/>
          <w:pgSz w:w="11900" w:h="16840"/>
          <w:pgMar w:top="2154" w:right="1134" w:bottom="1134" w:left="1134" w:header="400" w:footer="400" w:gutter="0"/>
          <w:cols w:space="720"/>
        </w:sectPr>
      </w:pPr>
    </w:p>
    <w:p w:rsidR="00B855D9" w14:paraId="1333F739" w14:textId="77777777">
      <w:pPr>
        <w:spacing w:line="15" w:lineRule="exact"/>
        <w:rPr>
          <w:sz w:val="2"/>
        </w:rPr>
      </w:pPr>
    </w:p>
    <w:p w:rsidR="00B855D9" w14:paraId="4BA0108F" w14:textId="77777777">
      <w:pPr>
        <w:pStyle w:val="TechnicalBookmark"/>
        <w:rPr>
          <w:lang w:val="fr-FR"/>
        </w:rPr>
      </w:pPr>
    </w:p>
    <w:tbl>
      <w:tblPr>
        <w:tblW w:w="5000" w:type="pct"/>
        <w:tblLayout w:type="fixed"/>
        <w:tblLook w:val="04A0"/>
      </w:tblPr>
      <w:tblGrid>
        <w:gridCol w:w="2789"/>
        <w:gridCol w:w="1355"/>
        <w:gridCol w:w="1376"/>
        <w:gridCol w:w="1356"/>
        <w:gridCol w:w="1376"/>
        <w:gridCol w:w="1375"/>
      </w:tblGrid>
      <w:tr w14:paraId="05959F04" w14:textId="77777777">
        <w:tblPrEx>
          <w:tblW w:w="5000" w:type="pct"/>
          <w:tblLayout w:type="fixed"/>
          <w:tblLook w:val="04A0"/>
        </w:tblPrEx>
        <w:trPr>
          <w:trHeight w:val="485"/>
        </w:trPr>
        <w:tc>
          <w:tcPr>
            <w:tcW w:w="2800" w:type="dxa"/>
            <w:tcMar>
              <w:top w:w="0" w:type="dxa"/>
              <w:left w:w="0" w:type="dxa"/>
              <w:bottom w:w="0" w:type="dxa"/>
              <w:right w:w="0" w:type="dxa"/>
            </w:tcMar>
          </w:tcPr>
          <w:p w:rsidR="00B855D9" w14:paraId="56A82965" w14:textId="77777777">
            <w:pPr>
              <w:pStyle w:val="SimpleStyleNoContent"/>
              <w:rPr>
                <w:sz w:val="18"/>
                <w:lang w:val="fr-FR"/>
              </w:rPr>
            </w:pPr>
          </w:p>
        </w:tc>
        <w:tc>
          <w:tcPr>
            <w:tcW w:w="13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0C48F3AB" w14:textId="77777777">
            <w:pPr>
              <w:pStyle w:val="EnteteTabFirstColBordureCentre"/>
              <w:rPr>
                <w:lang w:val="fr-FR"/>
              </w:rPr>
            </w:pPr>
            <w:r>
              <w:rPr>
                <w:lang w:val="fr-FR"/>
              </w:rPr>
              <w:t>Prêts de titres</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5B890C7" w14:textId="77777777">
            <w:pPr>
              <w:pStyle w:val="EnteteTabMiddleColBordure"/>
              <w:spacing w:line="184" w:lineRule="exact"/>
              <w:rPr>
                <w:lang w:val="fr-FR"/>
              </w:rPr>
            </w:pPr>
            <w:r>
              <w:rPr>
                <w:lang w:val="fr-FR"/>
              </w:rPr>
              <w:t>Emprunts de titres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4972231" w14:textId="77777777">
            <w:pPr>
              <w:pStyle w:val="EnteteTabMiddleColBordure"/>
              <w:spacing w:line="184" w:lineRule="exact"/>
              <w:rPr>
                <w:lang w:val="fr-FR"/>
              </w:rPr>
            </w:pPr>
            <w:r>
              <w:rPr>
                <w:lang w:val="fr-FR"/>
              </w:rPr>
              <w:t>Mise en pension</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507B453" w14:textId="77777777">
            <w:pPr>
              <w:pStyle w:val="EnteteTabMiddleColBordure"/>
              <w:spacing w:line="184" w:lineRule="exact"/>
              <w:rPr>
                <w:lang w:val="fr-FR"/>
              </w:rPr>
            </w:pPr>
            <w:r>
              <w:rPr>
                <w:lang w:val="fr-FR"/>
              </w:rPr>
              <w:t>Prise en pension</w:t>
            </w:r>
          </w:p>
        </w:tc>
        <w:tc>
          <w:tcPr>
            <w:tcW w:w="138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739DBE2C" w14:textId="77777777">
            <w:pPr>
              <w:pStyle w:val="EnteteTabLastColBordure"/>
              <w:rPr>
                <w:lang w:val="fr-FR"/>
              </w:rPr>
            </w:pPr>
            <w:r>
              <w:rPr>
                <w:lang w:val="fr-FR"/>
              </w:rPr>
              <w:t>TRS</w:t>
            </w:r>
          </w:p>
        </w:tc>
      </w:tr>
    </w:tbl>
    <w:p w:rsidR="00B855D9" w14:paraId="580207D6" w14:textId="77777777">
      <w:pPr>
        <w:spacing w:line="90" w:lineRule="exact"/>
        <w:rPr>
          <w:sz w:val="9"/>
        </w:rPr>
      </w:pPr>
      <w:r>
        <w:t xml:space="preserve"> </w:t>
      </w:r>
    </w:p>
    <w:p w:rsidR="00B855D9" w14:paraId="60F37D19" w14:textId="77777777">
      <w:pPr>
        <w:pStyle w:val="TextBold"/>
        <w:rPr>
          <w:lang w:val="fr-FR"/>
        </w:rPr>
      </w:pPr>
      <w:r>
        <w:rPr>
          <w:lang w:val="fr-FR"/>
        </w:rPr>
        <w:t>d) 10 principales contreparties en valeur absolue des actifs et des passifs sans compensation</w:t>
      </w:r>
    </w:p>
    <w:tbl>
      <w:tblPr>
        <w:tblW w:w="5000" w:type="pct"/>
        <w:tblLayout w:type="fixed"/>
        <w:tblLook w:val="04A0"/>
      </w:tblPr>
      <w:tblGrid>
        <w:gridCol w:w="2768"/>
        <w:gridCol w:w="1374"/>
        <w:gridCol w:w="1355"/>
        <w:gridCol w:w="1375"/>
        <w:gridCol w:w="1355"/>
        <w:gridCol w:w="1395"/>
      </w:tblGrid>
      <w:tr w14:paraId="1954A6F1" w14:textId="77777777">
        <w:tblPrEx>
          <w:tblW w:w="5000" w:type="pct"/>
          <w:tblLayout w:type="fixed"/>
          <w:tblLook w:val="04A0"/>
        </w:tblPrEx>
        <w:trPr>
          <w:trHeight w:val="262"/>
        </w:trPr>
        <w:tc>
          <w:tcPr>
            <w:tcW w:w="2780" w:type="dxa"/>
            <w:tcBorders>
              <w:top w:val="single" w:sz="4" w:space="0" w:color="000000"/>
              <w:left w:val="single" w:sz="4" w:space="0" w:color="000000"/>
            </w:tcBorders>
            <w:tcMar>
              <w:top w:w="0" w:type="dxa"/>
              <w:left w:w="0" w:type="dxa"/>
              <w:bottom w:w="22" w:type="dxa"/>
              <w:right w:w="0" w:type="dxa"/>
            </w:tcMar>
            <w:vAlign w:val="center"/>
          </w:tcPr>
          <w:p w:rsidR="00B855D9" w14:paraId="7813188C" w14:textId="77777777">
            <w:pPr>
              <w:pStyle w:val="Tab1FirstColNonGrasBordureUp"/>
              <w:rPr>
                <w:lang w:val="fr-FR"/>
              </w:rPr>
            </w:pPr>
            <w:r>
              <w:rPr>
                <w:lang w:val="fr-FR"/>
              </w:rPr>
              <w:t>LA BANQUE POSTALE</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B855D9" w14:paraId="0FA1A55A"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B855D9" w14:paraId="47513627" w14:textId="77777777">
            <w:pPr>
              <w:pStyle w:val="Tab1MiddleColNonGrasBordureUp"/>
              <w:rPr>
                <w:lang w:val="fr-FR"/>
              </w:rPr>
            </w:pPr>
            <w:r>
              <w:rPr>
                <w:lang w:val="fr-FR"/>
              </w:rPr>
              <w:t xml:space="preserve"> </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B855D9" w14:paraId="11974273"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B855D9" w14:paraId="72DCE5CE" w14:textId="77777777">
            <w:pPr>
              <w:pStyle w:val="Tab1MiddleColNonGrasBordureUp"/>
              <w:rPr>
                <w:lang w:val="fr-FR"/>
              </w:rPr>
            </w:pPr>
            <w:r>
              <w:rPr>
                <w:lang w:val="fr-FR"/>
              </w:rPr>
              <w:t>963 894 773,27</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B855D9" w14:paraId="1F68FA3D" w14:textId="77777777">
            <w:pPr>
              <w:pStyle w:val="Tab1LastColNonGrasBordureUp"/>
              <w:rPr>
                <w:lang w:val="fr-FR"/>
              </w:rPr>
            </w:pPr>
            <w:r>
              <w:rPr>
                <w:lang w:val="fr-FR"/>
              </w:rPr>
              <w:t xml:space="preserve"> </w:t>
            </w:r>
          </w:p>
        </w:tc>
      </w:tr>
      <w:tr w14:paraId="5ACD7D96" w14:textId="77777777">
        <w:tblPrEx>
          <w:tblW w:w="5000" w:type="pct"/>
          <w:tblLayout w:type="fixed"/>
          <w:tblLook w:val="04A0"/>
        </w:tblPrEx>
        <w:trPr>
          <w:trHeight w:val="262"/>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5F95288A" w14:textId="77777777">
            <w:pPr>
              <w:pStyle w:val="Tab1FirstColNonGrasBordureDown"/>
              <w:rPr>
                <w:lang w:val="fr-FR"/>
              </w:rPr>
            </w:pPr>
            <w:r>
              <w:rPr>
                <w:lang w:val="fr-FR"/>
              </w:rPr>
              <w:t>FRANCE</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B855D9" w14:paraId="784130CA" w14:textId="77777777">
            <w:pPr>
              <w:pStyle w:val="Tab1FirstColNonGrasBordureDown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B855D9" w14:paraId="77F99C7B" w14:textId="77777777">
            <w:pPr>
              <w:pStyle w:val="Tab1FirstColNonGrasBordureDownNoContent"/>
              <w:rPr>
                <w:sz w:val="16"/>
                <w:lang w:val="fr-FR"/>
              </w:rPr>
            </w:pPr>
          </w:p>
        </w:tc>
        <w:tc>
          <w:tcPr>
            <w:tcW w:w="1380" w:type="dxa"/>
            <w:tcBorders>
              <w:left w:val="single" w:sz="4" w:space="0" w:color="000000"/>
              <w:bottom w:val="single" w:sz="4" w:space="0" w:color="000000"/>
            </w:tcBorders>
            <w:tcMar>
              <w:top w:w="0" w:type="dxa"/>
              <w:left w:w="0" w:type="dxa"/>
              <w:bottom w:w="22" w:type="dxa"/>
              <w:right w:w="0" w:type="dxa"/>
            </w:tcMar>
            <w:vAlign w:val="center"/>
          </w:tcPr>
          <w:p w:rsidR="00B855D9" w14:paraId="3DF5187D" w14:textId="77777777">
            <w:pPr>
              <w:pStyle w:val="Tab1FirstColNonGrasBordureDown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B855D9" w14:paraId="7EB94C59"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5B2E37A" w14:textId="77777777">
            <w:pPr>
              <w:pStyle w:val="Tab1LastColNonGrasBordureDownNoContent"/>
              <w:rPr>
                <w:sz w:val="16"/>
                <w:lang w:val="fr-FR"/>
              </w:rPr>
            </w:pPr>
          </w:p>
        </w:tc>
      </w:tr>
    </w:tbl>
    <w:p w:rsidR="00B855D9" w14:paraId="1857BB29" w14:textId="77777777">
      <w:pPr>
        <w:spacing w:line="90" w:lineRule="exact"/>
        <w:rPr>
          <w:sz w:val="9"/>
        </w:rPr>
      </w:pPr>
      <w:r>
        <w:t xml:space="preserve"> </w:t>
      </w:r>
    </w:p>
    <w:p w:rsidR="00B855D9" w14:paraId="78B3DB4C" w14:textId="77777777">
      <w:pPr>
        <w:pStyle w:val="TextBold"/>
        <w:rPr>
          <w:lang w:val="fr-FR"/>
        </w:rPr>
      </w:pPr>
      <w:r>
        <w:rPr>
          <w:lang w:val="fr-FR"/>
        </w:rPr>
        <w:t>e) Type et qualité des garanties (collatéral)</w:t>
      </w:r>
    </w:p>
    <w:tbl>
      <w:tblPr>
        <w:tblW w:w="5000" w:type="pct"/>
        <w:tblLayout w:type="fixed"/>
        <w:tblLook w:val="04A0"/>
      </w:tblPr>
      <w:tblGrid>
        <w:gridCol w:w="2787"/>
        <w:gridCol w:w="1355"/>
        <w:gridCol w:w="1375"/>
        <w:gridCol w:w="1355"/>
        <w:gridCol w:w="1375"/>
        <w:gridCol w:w="1375"/>
      </w:tblGrid>
      <w:tr w14:paraId="1FFF86D2" w14:textId="77777777">
        <w:tblPrEx>
          <w:tblW w:w="5000" w:type="pct"/>
          <w:tblLayout w:type="fixed"/>
          <w:tblLook w:val="04A0"/>
        </w:tblPrEx>
        <w:trPr>
          <w:trHeight w:val="281"/>
        </w:trPr>
        <w:tc>
          <w:tcPr>
            <w:tcW w:w="2800" w:type="dxa"/>
            <w:tcBorders>
              <w:top w:val="single" w:sz="4" w:space="0" w:color="000000"/>
              <w:left w:val="single" w:sz="4" w:space="0" w:color="000000"/>
              <w:bottom w:val="single" w:sz="4" w:space="0" w:color="000000"/>
            </w:tcBorders>
            <w:shd w:val="clear" w:color="BEBEBE" w:fill="BEBEBE"/>
            <w:tcMar>
              <w:top w:w="79" w:type="dxa"/>
              <w:left w:w="0" w:type="dxa"/>
              <w:bottom w:w="45" w:type="dxa"/>
              <w:right w:w="0" w:type="dxa"/>
            </w:tcMar>
            <w:vAlign w:val="center"/>
          </w:tcPr>
          <w:p w:rsidR="00B855D9" w14:paraId="26F0F6C9" w14:textId="77777777">
            <w:pPr>
              <w:pStyle w:val="TotalTabFirstColBordureNoColor"/>
              <w:rPr>
                <w:lang w:val="fr-FR"/>
              </w:rPr>
            </w:pPr>
            <w:r>
              <w:rPr>
                <w:lang w:val="fr-FR"/>
              </w:rPr>
              <w:t>Type</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B855D9" w14:paraId="05384062" w14:textId="77777777">
            <w:pPr>
              <w:pStyle w:val="EnteteTab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B855D9" w14:paraId="5A0AAE64" w14:textId="77777777">
            <w:pPr>
              <w:pStyle w:val="EnteteTabMiddleColBordure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B855D9" w14:paraId="66D11468" w14:textId="77777777">
            <w:pPr>
              <w:pStyle w:val="EnteteTab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B855D9" w14:paraId="7E08D110" w14:textId="77777777">
            <w:pPr>
              <w:pStyle w:val="EnteteTabMiddleColBordure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0" w:type="dxa"/>
              <w:left w:w="0" w:type="dxa"/>
              <w:bottom w:w="0" w:type="dxa"/>
              <w:right w:w="0" w:type="dxa"/>
            </w:tcMar>
            <w:vAlign w:val="center"/>
          </w:tcPr>
          <w:p w:rsidR="00B855D9" w14:paraId="3349599C" w14:textId="77777777">
            <w:pPr>
              <w:pStyle w:val="EnteteTabLastColBordureNoContent"/>
              <w:rPr>
                <w:sz w:val="16"/>
                <w:lang w:val="fr-FR"/>
              </w:rPr>
            </w:pPr>
          </w:p>
        </w:tc>
      </w:tr>
      <w:tr w14:paraId="10960513"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28E3F544" w14:textId="77777777">
            <w:pPr>
              <w:pStyle w:val="Tab1FirstColNonGrasBordureDown"/>
              <w:rPr>
                <w:lang w:val="fr-FR"/>
              </w:rPr>
            </w:pPr>
            <w:r>
              <w:rPr>
                <w:lang w:val="fr-FR"/>
              </w:rPr>
              <w:t>- Actions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C44F66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0CAE09A4"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0BB496D9"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A0BB42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E0A6A20" w14:textId="77777777">
            <w:pPr>
              <w:pStyle w:val="Tab1MiddleColBordure"/>
              <w:rPr>
                <w:lang w:val="fr-FR"/>
              </w:rPr>
            </w:pPr>
            <w:r>
              <w:rPr>
                <w:lang w:val="fr-FR"/>
              </w:rPr>
              <w:t xml:space="preserve"> </w:t>
            </w:r>
          </w:p>
        </w:tc>
      </w:tr>
      <w:tr w14:paraId="41D41777"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664D6D43" w14:textId="77777777">
            <w:pPr>
              <w:pStyle w:val="Tab1FirstColNonGrasBordureDown"/>
              <w:rPr>
                <w:lang w:val="fr-FR"/>
              </w:rPr>
            </w:pPr>
            <w:r>
              <w:rPr>
                <w:lang w:val="fr-FR"/>
              </w:rPr>
              <w:t>- Obligations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365887E"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29322BDB"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04C9417C"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7E1EC1E" w14:textId="77777777">
            <w:pPr>
              <w:pStyle w:val="Tab1MiddleColBordure"/>
              <w:rPr>
                <w:lang w:val="fr-FR"/>
              </w:rPr>
            </w:pPr>
            <w:r>
              <w:rPr>
                <w:lang w:val="fr-FR"/>
              </w:rPr>
              <w:t>931 768 035,12</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12C0BF8" w14:textId="77777777">
            <w:pPr>
              <w:pStyle w:val="Tab1MiddleColBordure"/>
              <w:rPr>
                <w:lang w:val="fr-FR"/>
              </w:rPr>
            </w:pPr>
            <w:r>
              <w:rPr>
                <w:lang w:val="fr-FR"/>
              </w:rPr>
              <w:t xml:space="preserve"> </w:t>
            </w:r>
          </w:p>
        </w:tc>
      </w:tr>
      <w:tr w14:paraId="3CCC9086"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0094F924" w14:textId="77777777">
            <w:pPr>
              <w:pStyle w:val="Tab1FirstColNonGrasBordureDown"/>
              <w:rPr>
                <w:lang w:val="fr-FR"/>
              </w:rPr>
            </w:pPr>
            <w:r>
              <w:rPr>
                <w:lang w:val="fr-FR"/>
              </w:rPr>
              <w:t>- OPC</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E268370"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568D43B8"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046BBBBF"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40E2FF5"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F528BDE" w14:textId="77777777">
            <w:pPr>
              <w:pStyle w:val="Tab1MiddleColBordure"/>
              <w:rPr>
                <w:lang w:val="fr-FR"/>
              </w:rPr>
            </w:pPr>
            <w:r>
              <w:rPr>
                <w:lang w:val="fr-FR"/>
              </w:rPr>
              <w:t xml:space="preserve"> </w:t>
            </w:r>
          </w:p>
        </w:tc>
      </w:tr>
      <w:tr w14:paraId="053ACFF7"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0ED14C75" w14:textId="77777777">
            <w:pPr>
              <w:pStyle w:val="Tab1FirstColNonGrasBordureDown"/>
              <w:rPr>
                <w:lang w:val="fr-FR"/>
              </w:rPr>
            </w:pPr>
            <w:r>
              <w:rPr>
                <w:lang w:val="fr-FR"/>
              </w:rPr>
              <w:t>- TCN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E6EEDF0"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50AAC3F6"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422CA1EA"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54C56EA" w14:textId="77777777">
            <w:pPr>
              <w:pStyle w:val="Tab1MiddleColBordure"/>
              <w:rPr>
                <w:lang w:val="fr-FR"/>
              </w:rPr>
            </w:pPr>
            <w:r>
              <w:rPr>
                <w:lang w:val="fr-FR"/>
              </w:rPr>
              <w:t>9 366 144,43</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CAF1EBC" w14:textId="77777777">
            <w:pPr>
              <w:pStyle w:val="Tab1MiddleColBordure"/>
              <w:rPr>
                <w:lang w:val="fr-FR"/>
              </w:rPr>
            </w:pPr>
            <w:r>
              <w:rPr>
                <w:lang w:val="fr-FR"/>
              </w:rPr>
              <w:t xml:space="preserve"> </w:t>
            </w:r>
          </w:p>
        </w:tc>
      </w:tr>
      <w:tr w14:paraId="641E5E30"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3C48FD04" w14:textId="77777777">
            <w:pPr>
              <w:pStyle w:val="Tab1FirstColNonGrasBordureDown"/>
              <w:rPr>
                <w:lang w:val="fr-FR"/>
              </w:rPr>
            </w:pPr>
            <w:r>
              <w:rPr>
                <w:lang w:val="fr-FR"/>
              </w:rPr>
              <w:t>- Cash</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71F4477"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6592640B"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C14D98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06EA0097"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A254D96" w14:textId="77777777">
            <w:pPr>
              <w:pStyle w:val="Tab1MiddleColBordure"/>
              <w:rPr>
                <w:lang w:val="fr-FR"/>
              </w:rPr>
            </w:pPr>
            <w:r>
              <w:rPr>
                <w:lang w:val="fr-FR"/>
              </w:rPr>
              <w:t xml:space="preserve"> </w:t>
            </w:r>
          </w:p>
        </w:tc>
      </w:tr>
      <w:tr w14:paraId="37D26AD1"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7C104A73" w14:textId="77777777">
            <w:pPr>
              <w:pStyle w:val="Tab1FirstColNonGrasBordureDown"/>
              <w:rPr>
                <w:lang w:val="fr-FR"/>
              </w:rPr>
            </w:pPr>
            <w:r>
              <w:rPr>
                <w:lang w:val="fr-FR"/>
              </w:rPr>
              <w:t>Rating</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805170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650A409"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EB1ADDC"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1679A6D"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E9C28B5" w14:textId="77777777">
            <w:pPr>
              <w:pStyle w:val="Tab1MiddleColBordure"/>
              <w:rPr>
                <w:lang w:val="fr-FR"/>
              </w:rPr>
            </w:pPr>
            <w:r>
              <w:rPr>
                <w:lang w:val="fr-FR"/>
              </w:rPr>
              <w:t xml:space="preserve"> </w:t>
            </w:r>
          </w:p>
        </w:tc>
      </w:tr>
    </w:tbl>
    <w:p w:rsidR="00B855D9" w14:paraId="1E589D35" w14:textId="77777777">
      <w:pPr>
        <w:spacing w:line="240" w:lineRule="exact"/>
      </w:pPr>
      <w:r>
        <w:t xml:space="preserve"> </w:t>
      </w:r>
    </w:p>
    <w:p w:rsidR="00B855D9" w14:paraId="4893C675" w14:textId="77777777">
      <w:pPr>
        <w:spacing w:after="60" w:line="240" w:lineRule="exact"/>
      </w:pPr>
    </w:p>
    <w:tbl>
      <w:tblPr>
        <w:tblW w:w="5000" w:type="pct"/>
        <w:tblLayout w:type="fixed"/>
        <w:tblLook w:val="04A0"/>
      </w:tblPr>
      <w:tblGrid>
        <w:gridCol w:w="2787"/>
        <w:gridCol w:w="1355"/>
        <w:gridCol w:w="1375"/>
        <w:gridCol w:w="1355"/>
        <w:gridCol w:w="1375"/>
        <w:gridCol w:w="1375"/>
      </w:tblGrid>
      <w:tr w14:paraId="735F0B5E" w14:textId="77777777">
        <w:tblPrEx>
          <w:tblW w:w="5000" w:type="pct"/>
          <w:tblLayout w:type="fixed"/>
          <w:tblLook w:val="04A0"/>
        </w:tblPrEx>
        <w:trPr>
          <w:trHeight w:val="281"/>
        </w:trPr>
        <w:tc>
          <w:tcPr>
            <w:tcW w:w="2800" w:type="dxa"/>
            <w:tcBorders>
              <w:top w:val="single" w:sz="4" w:space="0" w:color="000000"/>
              <w:left w:val="single" w:sz="4" w:space="0" w:color="000000"/>
              <w:bottom w:val="single" w:sz="4" w:space="0" w:color="000000"/>
            </w:tcBorders>
            <w:shd w:val="clear" w:color="BEBEBE" w:fill="BEBEBE"/>
            <w:tcMar>
              <w:top w:w="79" w:type="dxa"/>
              <w:left w:w="0" w:type="dxa"/>
              <w:bottom w:w="45" w:type="dxa"/>
              <w:right w:w="0" w:type="dxa"/>
            </w:tcMar>
            <w:vAlign w:val="center"/>
          </w:tcPr>
          <w:p w:rsidR="00B855D9" w14:paraId="683145ED" w14:textId="77777777">
            <w:pPr>
              <w:pStyle w:val="TotalTabFirstColBordureNoColor"/>
              <w:rPr>
                <w:lang w:val="fr-FR"/>
              </w:rPr>
            </w:pPr>
            <w:r>
              <w:rPr>
                <w:lang w:val="fr-FR"/>
              </w:rPr>
              <w:t>Monnaie de la garantie</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B855D9" w14:paraId="4554839E" w14:textId="77777777">
            <w:pPr>
              <w:pStyle w:val="EnteteTab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B855D9" w14:paraId="564A1B2A" w14:textId="77777777">
            <w:pPr>
              <w:pStyle w:val="EnteteTabMiddleColBordure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B855D9" w14:paraId="74010122" w14:textId="77777777">
            <w:pPr>
              <w:pStyle w:val="EnteteTab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B855D9" w14:paraId="65955E40" w14:textId="77777777">
            <w:pPr>
              <w:pStyle w:val="EnteteTabMiddleColBordure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0" w:type="dxa"/>
              <w:left w:w="0" w:type="dxa"/>
              <w:bottom w:w="0" w:type="dxa"/>
              <w:right w:w="0" w:type="dxa"/>
            </w:tcMar>
            <w:vAlign w:val="center"/>
          </w:tcPr>
          <w:p w:rsidR="00B855D9" w14:paraId="2E4DA27B" w14:textId="77777777">
            <w:pPr>
              <w:pStyle w:val="EnteteTabLastColBordureNoContent"/>
              <w:rPr>
                <w:sz w:val="16"/>
                <w:lang w:val="fr-FR"/>
              </w:rPr>
            </w:pPr>
          </w:p>
        </w:tc>
      </w:tr>
      <w:tr w14:paraId="13DFE612"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20440851" w14:textId="77777777">
            <w:pPr>
              <w:pStyle w:val="Tab1FirstColNonGrasBordureDown"/>
              <w:rPr>
                <w:lang w:val="fr-FR"/>
              </w:rPr>
            </w:pPr>
            <w:r>
              <w:rPr>
                <w:lang w:val="fr-FR"/>
              </w:rPr>
              <w:t>Euro</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CFFC5F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2B59A96F"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9C5DCF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6BAE12C" w14:textId="77777777">
            <w:pPr>
              <w:pStyle w:val="Tab1MiddleColBordure"/>
              <w:rPr>
                <w:lang w:val="fr-FR"/>
              </w:rPr>
            </w:pPr>
            <w:r>
              <w:rPr>
                <w:lang w:val="fr-FR"/>
              </w:rPr>
              <w:t>941 134 179,55</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A5D2EF9" w14:textId="77777777">
            <w:pPr>
              <w:pStyle w:val="Tab1MiddleColBordure"/>
              <w:rPr>
                <w:lang w:val="fr-FR"/>
              </w:rPr>
            </w:pPr>
            <w:r>
              <w:rPr>
                <w:lang w:val="fr-FR"/>
              </w:rPr>
              <w:t xml:space="preserve"> </w:t>
            </w:r>
          </w:p>
        </w:tc>
      </w:tr>
    </w:tbl>
    <w:p w:rsidR="00B855D9" w14:paraId="0F89EB54" w14:textId="77777777">
      <w:pPr>
        <w:spacing w:line="90" w:lineRule="exact"/>
        <w:rPr>
          <w:sz w:val="9"/>
        </w:rPr>
      </w:pPr>
      <w:r>
        <w:t xml:space="preserve"> </w:t>
      </w:r>
    </w:p>
    <w:p w:rsidR="00B855D9" w14:paraId="39159E21" w14:textId="77777777">
      <w:pPr>
        <w:pStyle w:val="TextBold"/>
        <w:rPr>
          <w:lang w:val="fr-FR"/>
        </w:rPr>
      </w:pPr>
      <w:r>
        <w:rPr>
          <w:lang w:val="fr-FR"/>
        </w:rPr>
        <w:t>f) Règlement et compensation des contrats</w:t>
      </w:r>
    </w:p>
    <w:tbl>
      <w:tblPr>
        <w:tblW w:w="5000" w:type="pct"/>
        <w:tblLayout w:type="fixed"/>
        <w:tblLook w:val="04A0"/>
      </w:tblPr>
      <w:tblGrid>
        <w:gridCol w:w="2792"/>
        <w:gridCol w:w="1356"/>
        <w:gridCol w:w="1376"/>
        <w:gridCol w:w="1356"/>
        <w:gridCol w:w="1376"/>
        <w:gridCol w:w="1376"/>
      </w:tblGrid>
      <w:tr w14:paraId="60FC7A64"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B855D9" w14:paraId="0D601CB3"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B855D9" w:rsidRPr="003D1E6A" w14:paraId="3B39C828" w14:textId="77777777">
            <w:pPr>
              <w:rPr>
                <w:sz w:val="2"/>
                <w:lang w:val="fr-FR"/>
              </w:rPr>
            </w:pPr>
          </w:p>
        </w:tc>
        <w:tc>
          <w:tcPr>
            <w:tcW w:w="1380" w:type="dxa"/>
            <w:tcMar>
              <w:top w:w="0" w:type="dxa"/>
              <w:left w:w="0" w:type="dxa"/>
              <w:bottom w:w="0" w:type="dxa"/>
              <w:right w:w="0" w:type="dxa"/>
            </w:tcMar>
          </w:tcPr>
          <w:p w:rsidR="00B855D9" w:rsidRPr="003D1E6A" w14:paraId="32C08B29" w14:textId="77777777">
            <w:pPr>
              <w:rPr>
                <w:sz w:val="2"/>
                <w:lang w:val="fr-FR"/>
              </w:rPr>
            </w:pPr>
          </w:p>
        </w:tc>
        <w:tc>
          <w:tcPr>
            <w:tcW w:w="1360" w:type="dxa"/>
            <w:tcMar>
              <w:top w:w="0" w:type="dxa"/>
              <w:left w:w="0" w:type="dxa"/>
              <w:bottom w:w="0" w:type="dxa"/>
              <w:right w:w="0" w:type="dxa"/>
            </w:tcMar>
          </w:tcPr>
          <w:p w:rsidR="00B855D9" w:rsidRPr="003D1E6A" w14:paraId="1FA77B90" w14:textId="77777777">
            <w:pPr>
              <w:rPr>
                <w:sz w:val="2"/>
                <w:lang w:val="fr-FR"/>
              </w:rPr>
            </w:pPr>
          </w:p>
        </w:tc>
        <w:tc>
          <w:tcPr>
            <w:tcW w:w="1380" w:type="dxa"/>
            <w:tcMar>
              <w:top w:w="0" w:type="dxa"/>
              <w:left w:w="0" w:type="dxa"/>
              <w:bottom w:w="0" w:type="dxa"/>
              <w:right w:w="0" w:type="dxa"/>
            </w:tcMar>
          </w:tcPr>
          <w:p w:rsidR="00B855D9" w:rsidRPr="003D1E6A" w14:paraId="773C0AB7" w14:textId="77777777">
            <w:pPr>
              <w:rPr>
                <w:sz w:val="2"/>
                <w:lang w:val="fr-FR"/>
              </w:rPr>
            </w:pPr>
          </w:p>
        </w:tc>
        <w:tc>
          <w:tcPr>
            <w:tcW w:w="1380" w:type="dxa"/>
            <w:tcMar>
              <w:top w:w="0" w:type="dxa"/>
              <w:left w:w="0" w:type="dxa"/>
              <w:bottom w:w="0" w:type="dxa"/>
              <w:right w:w="0" w:type="dxa"/>
            </w:tcMar>
          </w:tcPr>
          <w:p w:rsidR="00B855D9" w:rsidRPr="003D1E6A" w14:paraId="557412A7" w14:textId="77777777">
            <w:pPr>
              <w:rPr>
                <w:sz w:val="2"/>
                <w:lang w:val="fr-FR"/>
              </w:rPr>
            </w:pPr>
          </w:p>
        </w:tc>
      </w:tr>
      <w:tr w14:paraId="6F7E3BC4"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50F0337B" w14:textId="77777777">
            <w:pPr>
              <w:pStyle w:val="Tab1FirstColNonGrasBordureDown"/>
              <w:rPr>
                <w:lang w:val="fr-FR"/>
              </w:rPr>
            </w:pPr>
            <w:r>
              <w:rPr>
                <w:lang w:val="fr-FR"/>
              </w:rPr>
              <w:t>Triparties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9F3D7C4" w14:textId="77777777">
            <w:pPr>
              <w:pStyle w:val="Tab1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0AA94B21"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1BB3EB0F"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04D6F85" w14:textId="77777777">
            <w:pPr>
              <w:pStyle w:val="Tab1MiddleColBordure"/>
              <w:jc w:val="center"/>
              <w:rPr>
                <w:lang w:val="fr-FR"/>
              </w:rPr>
            </w:pPr>
            <w:r>
              <w:rPr>
                <w:lang w:val="fr-FR"/>
              </w:rPr>
              <w:t>X</w:t>
            </w:r>
          </w:p>
        </w:tc>
        <w:tc>
          <w:tcPr>
            <w:tcW w:w="138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15BC2FB0" w14:textId="77777777">
            <w:pPr>
              <w:pStyle w:val="TotalTabLastColBordureNonGrasNoContent"/>
              <w:rPr>
                <w:sz w:val="16"/>
                <w:lang w:val="fr-FR"/>
              </w:rPr>
            </w:pPr>
          </w:p>
        </w:tc>
      </w:tr>
      <w:tr w14:paraId="336ECC87"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58C7BD52" w14:textId="77777777">
            <w:pPr>
              <w:pStyle w:val="Tab1FirstColNonGrasBordureDown"/>
              <w:rPr>
                <w:lang w:val="fr-FR"/>
              </w:rPr>
            </w:pPr>
            <w:r>
              <w:rPr>
                <w:lang w:val="fr-FR"/>
              </w:rPr>
              <w:t>Contrepartie centrale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1B6DB05" w14:textId="77777777">
            <w:pPr>
              <w:pStyle w:val="Tab1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5EFCF554"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295C7F4C"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5C8C40AD" w14:textId="77777777">
            <w:pPr>
              <w:pStyle w:val="TotalTabMiddleColBordureNonGras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0B9A2449" w14:textId="77777777">
            <w:pPr>
              <w:pStyle w:val="TotalTabLastColBordureNonGrasNoContent"/>
              <w:rPr>
                <w:sz w:val="16"/>
                <w:lang w:val="fr-FR"/>
              </w:rPr>
            </w:pPr>
          </w:p>
        </w:tc>
      </w:tr>
      <w:tr w14:paraId="585A7525"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3CA91FE0" w14:textId="77777777">
            <w:pPr>
              <w:pStyle w:val="Tab1FirstColNonGrasBordureDown"/>
              <w:rPr>
                <w:lang w:val="fr-FR"/>
              </w:rPr>
            </w:pPr>
            <w:r>
              <w:rPr>
                <w:lang w:val="fr-FR"/>
              </w:rPr>
              <w:t>Bilatéraux</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F389D21" w14:textId="77777777">
            <w:pPr>
              <w:pStyle w:val="Tab1MiddleColBordure"/>
              <w:jc w:val="center"/>
              <w:rPr>
                <w:lang w:val="fr-FR"/>
              </w:rPr>
            </w:pPr>
            <w:r>
              <w:rPr>
                <w:lang w:val="fr-FR"/>
              </w:rPr>
              <w:t>X</w:t>
            </w: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79F0E323"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2946A1FD"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5C12C85" w14:textId="77777777">
            <w:pPr>
              <w:pStyle w:val="Tab1MiddleColBordure"/>
              <w:jc w:val="center"/>
              <w:rPr>
                <w:lang w:val="fr-FR"/>
              </w:rPr>
            </w:pPr>
            <w:r>
              <w:rPr>
                <w:lang w:val="fr-FR"/>
              </w:rPr>
              <w:t>X</w:t>
            </w:r>
          </w:p>
        </w:tc>
        <w:tc>
          <w:tcPr>
            <w:tcW w:w="138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2ED5BA57" w14:textId="77777777">
            <w:pPr>
              <w:pStyle w:val="TotalTabLastColBordureNonGrasNoContent"/>
              <w:rPr>
                <w:sz w:val="16"/>
                <w:lang w:val="fr-FR"/>
              </w:rPr>
            </w:pPr>
          </w:p>
        </w:tc>
      </w:tr>
    </w:tbl>
    <w:p w:rsidR="00B855D9" w14:paraId="214CE89B" w14:textId="77777777">
      <w:pPr>
        <w:spacing w:line="240" w:lineRule="exact"/>
      </w:pPr>
      <w:r>
        <w:t xml:space="preserve"> </w:t>
      </w:r>
    </w:p>
    <w:p w:rsidR="00B855D9" w14:paraId="1E8445D2" w14:textId="77777777">
      <w:pPr>
        <w:pStyle w:val="TextBold"/>
        <w:rPr>
          <w:lang w:val="fr-FR"/>
        </w:rPr>
      </w:pPr>
      <w:r>
        <w:rPr>
          <w:lang w:val="fr-FR"/>
        </w:rPr>
        <w:t>g) Échéance de la garantie ventilée en fonction des tranches</w:t>
      </w:r>
    </w:p>
    <w:tbl>
      <w:tblPr>
        <w:tblW w:w="5000" w:type="pct"/>
        <w:tblLayout w:type="fixed"/>
        <w:tblLook w:val="04A0"/>
      </w:tblPr>
      <w:tblGrid>
        <w:gridCol w:w="2792"/>
        <w:gridCol w:w="1356"/>
        <w:gridCol w:w="1376"/>
        <w:gridCol w:w="1356"/>
        <w:gridCol w:w="1376"/>
        <w:gridCol w:w="1376"/>
      </w:tblGrid>
      <w:tr w14:paraId="7BFC2B6F"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B855D9" w14:paraId="53775604"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B855D9" w:rsidRPr="003D1E6A" w14:paraId="242BB14B" w14:textId="77777777">
            <w:pPr>
              <w:rPr>
                <w:sz w:val="2"/>
                <w:lang w:val="fr-FR"/>
              </w:rPr>
            </w:pPr>
          </w:p>
        </w:tc>
        <w:tc>
          <w:tcPr>
            <w:tcW w:w="1380" w:type="dxa"/>
            <w:tcMar>
              <w:top w:w="0" w:type="dxa"/>
              <w:left w:w="0" w:type="dxa"/>
              <w:bottom w:w="0" w:type="dxa"/>
              <w:right w:w="0" w:type="dxa"/>
            </w:tcMar>
          </w:tcPr>
          <w:p w:rsidR="00B855D9" w:rsidRPr="003D1E6A" w14:paraId="3B3D5BEB" w14:textId="77777777">
            <w:pPr>
              <w:rPr>
                <w:sz w:val="2"/>
                <w:lang w:val="fr-FR"/>
              </w:rPr>
            </w:pPr>
          </w:p>
        </w:tc>
        <w:tc>
          <w:tcPr>
            <w:tcW w:w="1360" w:type="dxa"/>
            <w:tcMar>
              <w:top w:w="0" w:type="dxa"/>
              <w:left w:w="0" w:type="dxa"/>
              <w:bottom w:w="0" w:type="dxa"/>
              <w:right w:w="0" w:type="dxa"/>
            </w:tcMar>
          </w:tcPr>
          <w:p w:rsidR="00B855D9" w:rsidRPr="003D1E6A" w14:paraId="3BFC1FC3" w14:textId="77777777">
            <w:pPr>
              <w:rPr>
                <w:sz w:val="2"/>
                <w:lang w:val="fr-FR"/>
              </w:rPr>
            </w:pPr>
          </w:p>
        </w:tc>
        <w:tc>
          <w:tcPr>
            <w:tcW w:w="1380" w:type="dxa"/>
            <w:tcMar>
              <w:top w:w="0" w:type="dxa"/>
              <w:left w:w="0" w:type="dxa"/>
              <w:bottom w:w="0" w:type="dxa"/>
              <w:right w:w="0" w:type="dxa"/>
            </w:tcMar>
          </w:tcPr>
          <w:p w:rsidR="00B855D9" w:rsidRPr="003D1E6A" w14:paraId="525B4A10" w14:textId="77777777">
            <w:pPr>
              <w:rPr>
                <w:sz w:val="2"/>
                <w:lang w:val="fr-FR"/>
              </w:rPr>
            </w:pPr>
          </w:p>
        </w:tc>
        <w:tc>
          <w:tcPr>
            <w:tcW w:w="1380" w:type="dxa"/>
            <w:tcMar>
              <w:top w:w="0" w:type="dxa"/>
              <w:left w:w="0" w:type="dxa"/>
              <w:bottom w:w="0" w:type="dxa"/>
              <w:right w:w="0" w:type="dxa"/>
            </w:tcMar>
          </w:tcPr>
          <w:p w:rsidR="00B855D9" w:rsidRPr="003D1E6A" w14:paraId="133539EE" w14:textId="77777777">
            <w:pPr>
              <w:rPr>
                <w:sz w:val="2"/>
                <w:lang w:val="fr-FR"/>
              </w:rPr>
            </w:pPr>
          </w:p>
        </w:tc>
      </w:tr>
      <w:tr w14:paraId="60E1FB5B"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141B4893" w14:textId="77777777">
            <w:pPr>
              <w:pStyle w:val="Tab1FirstColNonGrasBordureDown"/>
              <w:rPr>
                <w:lang w:val="fr-FR"/>
              </w:rPr>
            </w:pPr>
            <w:r>
              <w:rPr>
                <w:lang w:val="fr-FR"/>
              </w:rPr>
              <w:t>Moins d'1 jour</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5BBDDA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43326C77"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0077D831"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0AD83CE"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BA62B8F" w14:textId="77777777">
            <w:pPr>
              <w:pStyle w:val="Tab1MiddleColBordure"/>
              <w:rPr>
                <w:lang w:val="fr-FR"/>
              </w:rPr>
            </w:pPr>
            <w:r>
              <w:rPr>
                <w:lang w:val="fr-FR"/>
              </w:rPr>
              <w:t xml:space="preserve"> </w:t>
            </w:r>
          </w:p>
        </w:tc>
      </w:tr>
      <w:tr w14:paraId="3B89BD72"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5874B197" w14:textId="77777777">
            <w:pPr>
              <w:pStyle w:val="Tab1FirstColNonGrasBordureDown"/>
              <w:rPr>
                <w:lang w:val="fr-FR"/>
              </w:rPr>
            </w:pPr>
            <w:r>
              <w:rPr>
                <w:lang w:val="fr-FR"/>
              </w:rPr>
              <w:t>1 jour à 1 semaine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FCDDE67"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67D9C226"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27FA1681"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03E1F8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A4BDDD3" w14:textId="77777777">
            <w:pPr>
              <w:pStyle w:val="Tab1MiddleColBordure"/>
              <w:rPr>
                <w:lang w:val="fr-FR"/>
              </w:rPr>
            </w:pPr>
            <w:r>
              <w:rPr>
                <w:lang w:val="fr-FR"/>
              </w:rPr>
              <w:t xml:space="preserve"> </w:t>
            </w:r>
          </w:p>
        </w:tc>
      </w:tr>
      <w:tr w14:paraId="56A4805B"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2E35976E" w14:textId="77777777">
            <w:pPr>
              <w:pStyle w:val="Tab1FirstColNonGrasBordureDown"/>
              <w:rPr>
                <w:lang w:val="fr-FR"/>
              </w:rPr>
            </w:pPr>
            <w:r>
              <w:rPr>
                <w:lang w:val="fr-FR"/>
              </w:rPr>
              <w:t>1 semaine à 1 mois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8FF28B5"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4FC9881C"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01778AA5"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20E81B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192C536" w14:textId="77777777">
            <w:pPr>
              <w:pStyle w:val="Tab1MiddleColBordure"/>
              <w:rPr>
                <w:lang w:val="fr-FR"/>
              </w:rPr>
            </w:pPr>
            <w:r>
              <w:rPr>
                <w:lang w:val="fr-FR"/>
              </w:rPr>
              <w:t xml:space="preserve"> </w:t>
            </w:r>
          </w:p>
        </w:tc>
      </w:tr>
      <w:tr w14:paraId="021AE988"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7FDD17CB" w14:textId="77777777">
            <w:pPr>
              <w:pStyle w:val="Tab1FirstColNonGrasBordureDown"/>
              <w:rPr>
                <w:lang w:val="fr-FR"/>
              </w:rPr>
            </w:pPr>
            <w:r>
              <w:rPr>
                <w:lang w:val="fr-FR"/>
              </w:rPr>
              <w:t>1 à 3 mois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FE6C6CC"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33656A49"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54AB34C1"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713BFD5" w14:textId="77777777">
            <w:pPr>
              <w:pStyle w:val="Tab1MiddleColBordure"/>
              <w:rPr>
                <w:lang w:val="fr-FR"/>
              </w:rPr>
            </w:pPr>
            <w:r>
              <w:rPr>
                <w:lang w:val="fr-FR"/>
              </w:rPr>
              <w:t>9 366 144,43</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BB3218C" w14:textId="77777777">
            <w:pPr>
              <w:pStyle w:val="Tab1MiddleColBordure"/>
              <w:rPr>
                <w:lang w:val="fr-FR"/>
              </w:rPr>
            </w:pPr>
            <w:r>
              <w:rPr>
                <w:lang w:val="fr-FR"/>
              </w:rPr>
              <w:t xml:space="preserve"> </w:t>
            </w:r>
          </w:p>
        </w:tc>
      </w:tr>
      <w:tr w14:paraId="01B4B1EC"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5D7DA892" w14:textId="77777777">
            <w:pPr>
              <w:pStyle w:val="Tab1FirstColNonGrasBordureDown"/>
              <w:rPr>
                <w:lang w:val="fr-FR"/>
              </w:rPr>
            </w:pPr>
            <w:r>
              <w:rPr>
                <w:lang w:val="fr-FR"/>
              </w:rPr>
              <w:t>3 mois à 1 an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8B8E2A7"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27DBE395"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39B68679"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A51A467" w14:textId="77777777">
            <w:pPr>
              <w:pStyle w:val="Tab1MiddleColBordure"/>
              <w:rPr>
                <w:lang w:val="fr-FR"/>
              </w:rPr>
            </w:pPr>
            <w:r>
              <w:rPr>
                <w:lang w:val="fr-FR"/>
              </w:rPr>
              <w:t>57 248 855,30</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91CD218" w14:textId="77777777">
            <w:pPr>
              <w:pStyle w:val="Tab1MiddleColBordure"/>
              <w:rPr>
                <w:lang w:val="fr-FR"/>
              </w:rPr>
            </w:pPr>
            <w:r>
              <w:rPr>
                <w:lang w:val="fr-FR"/>
              </w:rPr>
              <w:t xml:space="preserve"> </w:t>
            </w:r>
          </w:p>
        </w:tc>
      </w:tr>
      <w:tr w14:paraId="70936856"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0C1A5DFD" w14:textId="77777777">
            <w:pPr>
              <w:pStyle w:val="Tab1FirstColNonGrasBordureDown"/>
              <w:rPr>
                <w:lang w:val="fr-FR"/>
              </w:rPr>
            </w:pPr>
            <w:r>
              <w:rPr>
                <w:lang w:val="fr-FR"/>
              </w:rPr>
              <w:t>Plus d'1 an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A946FAD"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5B8D3C98"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545A6E55"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C4787ED" w14:textId="77777777">
            <w:pPr>
              <w:pStyle w:val="Tab1MiddleColBordure"/>
              <w:rPr>
                <w:lang w:val="fr-FR"/>
              </w:rPr>
            </w:pPr>
            <w:r>
              <w:rPr>
                <w:lang w:val="fr-FR"/>
              </w:rPr>
              <w:t>345 245 479,47</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F3648CB" w14:textId="77777777">
            <w:pPr>
              <w:pStyle w:val="Tab1MiddleColBordure"/>
              <w:rPr>
                <w:lang w:val="fr-FR"/>
              </w:rPr>
            </w:pPr>
            <w:r>
              <w:rPr>
                <w:lang w:val="fr-FR"/>
              </w:rPr>
              <w:t xml:space="preserve"> </w:t>
            </w:r>
          </w:p>
        </w:tc>
      </w:tr>
      <w:tr w14:paraId="5F902C17"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6216AE37" w14:textId="77777777">
            <w:pPr>
              <w:pStyle w:val="Tab1FirstColNonGrasBordureDown"/>
              <w:rPr>
                <w:lang w:val="fr-FR"/>
              </w:rPr>
            </w:pPr>
            <w:r>
              <w:rPr>
                <w:lang w:val="fr-FR"/>
              </w:rPr>
              <w:t>Ouvertes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1B26614E" w14:textId="77777777">
            <w:pPr>
              <w:pStyle w:val="Tab1MiddleColNonGrasBordureDown"/>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2A6FA156"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178D3C55" w14:textId="77777777">
            <w:pPr>
              <w:pStyle w:val="TotalTabMiddleColBordureNonGrasNoContent"/>
              <w:rPr>
                <w:sz w:val="16"/>
                <w:lang w:val="fr-FR"/>
              </w:rPr>
            </w:pP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050456C" w14:textId="77777777">
            <w:pPr>
              <w:pStyle w:val="Tab1MiddleColNonGrasBordureDown"/>
              <w:rPr>
                <w:lang w:val="fr-FR"/>
              </w:rPr>
            </w:pPr>
            <w:r>
              <w:rPr>
                <w:lang w:val="fr-FR"/>
              </w:rPr>
              <w:t>529 273 700,35</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2841115" w14:textId="77777777">
            <w:pPr>
              <w:pStyle w:val="Tab1MiddleColNonGrasBordureDown"/>
              <w:rPr>
                <w:lang w:val="fr-FR"/>
              </w:rPr>
            </w:pPr>
            <w:r>
              <w:rPr>
                <w:lang w:val="fr-FR"/>
              </w:rPr>
              <w:t xml:space="preserve"> </w:t>
            </w:r>
          </w:p>
        </w:tc>
      </w:tr>
    </w:tbl>
    <w:p w:rsidR="00B855D9" w14:paraId="38F869EA" w14:textId="77777777">
      <w:pPr>
        <w:spacing w:line="240" w:lineRule="exact"/>
      </w:pPr>
      <w:r>
        <w:t xml:space="preserve"> </w:t>
      </w:r>
    </w:p>
    <w:p w:rsidR="00B855D9" w14:paraId="2D03FDA4" w14:textId="77777777">
      <w:pPr>
        <w:pStyle w:val="TextBold"/>
        <w:rPr>
          <w:lang w:val="fr-FR"/>
        </w:rPr>
      </w:pPr>
      <w:r>
        <w:rPr>
          <w:lang w:val="fr-FR"/>
        </w:rPr>
        <w:t>h) Échéance des opérations de financement sur titres et TRS ventilée en fonction des tranches</w:t>
      </w:r>
    </w:p>
    <w:tbl>
      <w:tblPr>
        <w:tblW w:w="5000" w:type="pct"/>
        <w:tblLayout w:type="fixed"/>
        <w:tblLook w:val="04A0"/>
      </w:tblPr>
      <w:tblGrid>
        <w:gridCol w:w="2792"/>
        <w:gridCol w:w="1356"/>
        <w:gridCol w:w="1376"/>
        <w:gridCol w:w="1356"/>
        <w:gridCol w:w="1376"/>
        <w:gridCol w:w="1376"/>
      </w:tblGrid>
      <w:tr w14:paraId="39CB2CC4"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B855D9" w14:paraId="0D2648EF"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B855D9" w:rsidRPr="003D1E6A" w14:paraId="10C8AFD3" w14:textId="77777777">
            <w:pPr>
              <w:rPr>
                <w:sz w:val="2"/>
                <w:lang w:val="fr-FR"/>
              </w:rPr>
            </w:pPr>
          </w:p>
        </w:tc>
        <w:tc>
          <w:tcPr>
            <w:tcW w:w="1380" w:type="dxa"/>
            <w:tcMar>
              <w:top w:w="0" w:type="dxa"/>
              <w:left w:w="0" w:type="dxa"/>
              <w:bottom w:w="0" w:type="dxa"/>
              <w:right w:w="0" w:type="dxa"/>
            </w:tcMar>
          </w:tcPr>
          <w:p w:rsidR="00B855D9" w:rsidRPr="003D1E6A" w14:paraId="7E0DF190" w14:textId="77777777">
            <w:pPr>
              <w:rPr>
                <w:sz w:val="2"/>
                <w:lang w:val="fr-FR"/>
              </w:rPr>
            </w:pPr>
          </w:p>
        </w:tc>
        <w:tc>
          <w:tcPr>
            <w:tcW w:w="1360" w:type="dxa"/>
            <w:tcMar>
              <w:top w:w="0" w:type="dxa"/>
              <w:left w:w="0" w:type="dxa"/>
              <w:bottom w:w="0" w:type="dxa"/>
              <w:right w:w="0" w:type="dxa"/>
            </w:tcMar>
          </w:tcPr>
          <w:p w:rsidR="00B855D9" w:rsidRPr="003D1E6A" w14:paraId="77F91F30" w14:textId="77777777">
            <w:pPr>
              <w:rPr>
                <w:sz w:val="2"/>
                <w:lang w:val="fr-FR"/>
              </w:rPr>
            </w:pPr>
          </w:p>
        </w:tc>
        <w:tc>
          <w:tcPr>
            <w:tcW w:w="1380" w:type="dxa"/>
            <w:tcMar>
              <w:top w:w="0" w:type="dxa"/>
              <w:left w:w="0" w:type="dxa"/>
              <w:bottom w:w="0" w:type="dxa"/>
              <w:right w:w="0" w:type="dxa"/>
            </w:tcMar>
          </w:tcPr>
          <w:p w:rsidR="00B855D9" w:rsidRPr="003D1E6A" w14:paraId="2B2E7AA3" w14:textId="77777777">
            <w:pPr>
              <w:rPr>
                <w:sz w:val="2"/>
                <w:lang w:val="fr-FR"/>
              </w:rPr>
            </w:pPr>
          </w:p>
        </w:tc>
        <w:tc>
          <w:tcPr>
            <w:tcW w:w="1380" w:type="dxa"/>
            <w:tcMar>
              <w:top w:w="0" w:type="dxa"/>
              <w:left w:w="0" w:type="dxa"/>
              <w:bottom w:w="0" w:type="dxa"/>
              <w:right w:w="0" w:type="dxa"/>
            </w:tcMar>
          </w:tcPr>
          <w:p w:rsidR="00B855D9" w:rsidRPr="003D1E6A" w14:paraId="31237EFB" w14:textId="77777777">
            <w:pPr>
              <w:rPr>
                <w:sz w:val="2"/>
                <w:lang w:val="fr-FR"/>
              </w:rPr>
            </w:pPr>
          </w:p>
        </w:tc>
      </w:tr>
      <w:tr w14:paraId="2B73C4CA"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42811CEA" w14:textId="77777777">
            <w:pPr>
              <w:pStyle w:val="Tab1FirstColNonGrasBordureDown"/>
              <w:rPr>
                <w:lang w:val="fr-FR"/>
              </w:rPr>
            </w:pPr>
            <w:r>
              <w:rPr>
                <w:lang w:val="fr-FR"/>
              </w:rPr>
              <w:t>Moins d'1 jour</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E3F224F"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71420B9"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A37FB9A"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0BC04BC"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80E6635" w14:textId="77777777">
            <w:pPr>
              <w:pStyle w:val="Tab1MiddleColBordure"/>
              <w:rPr>
                <w:lang w:val="fr-FR"/>
              </w:rPr>
            </w:pPr>
            <w:r>
              <w:rPr>
                <w:lang w:val="fr-FR"/>
              </w:rPr>
              <w:t xml:space="preserve"> </w:t>
            </w:r>
          </w:p>
        </w:tc>
      </w:tr>
      <w:tr w14:paraId="18D75637"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13514271" w14:textId="77777777">
            <w:pPr>
              <w:pStyle w:val="Tab1FirstColNonGrasBordureDown"/>
              <w:rPr>
                <w:lang w:val="fr-FR"/>
              </w:rPr>
            </w:pPr>
            <w:r>
              <w:rPr>
                <w:lang w:val="fr-FR"/>
              </w:rPr>
              <w:t>1 jour à 1 semaine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F6EA05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20A521F"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0FD364C"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D18BC94" w14:textId="77777777">
            <w:pPr>
              <w:pStyle w:val="Tab1MiddleColBordure"/>
              <w:rPr>
                <w:lang w:val="fr-FR"/>
              </w:rPr>
            </w:pPr>
            <w:r>
              <w:rPr>
                <w:lang w:val="fr-FR"/>
              </w:rPr>
              <w:t>165 881 747,00</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90751BC" w14:textId="77777777">
            <w:pPr>
              <w:pStyle w:val="Tab1MiddleColBordure"/>
              <w:rPr>
                <w:lang w:val="fr-FR"/>
              </w:rPr>
            </w:pPr>
            <w:r>
              <w:rPr>
                <w:lang w:val="fr-FR"/>
              </w:rPr>
              <w:t xml:space="preserve"> </w:t>
            </w:r>
          </w:p>
        </w:tc>
      </w:tr>
      <w:tr w14:paraId="5F01AFF5"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1813494F" w14:textId="77777777">
            <w:pPr>
              <w:pStyle w:val="Tab1FirstColNonGrasBordureDown"/>
              <w:rPr>
                <w:lang w:val="fr-FR"/>
              </w:rPr>
            </w:pPr>
            <w:r>
              <w:rPr>
                <w:lang w:val="fr-FR"/>
              </w:rPr>
              <w:t>1 semaine à 1 mois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6F0208F"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51DE504"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6E7A6D7"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FF85E86" w14:textId="77777777">
            <w:pPr>
              <w:pStyle w:val="Tab1MiddleColBordure"/>
              <w:rPr>
                <w:lang w:val="fr-FR"/>
              </w:rPr>
            </w:pPr>
            <w:r>
              <w:rPr>
                <w:lang w:val="fr-FR"/>
              </w:rPr>
              <w:t>798 013 026,27</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64EFB0B" w14:textId="77777777">
            <w:pPr>
              <w:pStyle w:val="Tab1MiddleColBordure"/>
              <w:rPr>
                <w:lang w:val="fr-FR"/>
              </w:rPr>
            </w:pPr>
            <w:r>
              <w:rPr>
                <w:lang w:val="fr-FR"/>
              </w:rPr>
              <w:t xml:space="preserve"> </w:t>
            </w:r>
          </w:p>
        </w:tc>
      </w:tr>
      <w:tr w14:paraId="40F2B0CF"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5EC83779" w14:textId="77777777">
            <w:pPr>
              <w:pStyle w:val="Tab1FirstColNonGrasBordureDown"/>
              <w:rPr>
                <w:lang w:val="fr-FR"/>
              </w:rPr>
            </w:pPr>
            <w:r>
              <w:rPr>
                <w:lang w:val="fr-FR"/>
              </w:rPr>
              <w:t>1 à 3 mois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2050542"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5A788D2"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738C3F2"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7C1E4B7"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4703D75" w14:textId="77777777">
            <w:pPr>
              <w:pStyle w:val="Tab1MiddleColBordure"/>
              <w:rPr>
                <w:lang w:val="fr-FR"/>
              </w:rPr>
            </w:pPr>
            <w:r>
              <w:rPr>
                <w:lang w:val="fr-FR"/>
              </w:rPr>
              <w:t xml:space="preserve"> </w:t>
            </w:r>
          </w:p>
        </w:tc>
      </w:tr>
      <w:tr w14:paraId="68E59D7F"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3975BFFA" w14:textId="77777777">
            <w:pPr>
              <w:pStyle w:val="Tab1FirstColNonGrasBordureDown"/>
              <w:rPr>
                <w:lang w:val="fr-FR"/>
              </w:rPr>
            </w:pPr>
            <w:r>
              <w:rPr>
                <w:lang w:val="fr-FR"/>
              </w:rPr>
              <w:t>3 mois à 1 an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552BE4C"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25B59B5"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58D1E0B"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1C642B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DF9880F" w14:textId="77777777">
            <w:pPr>
              <w:pStyle w:val="Tab1MiddleColBordure"/>
              <w:rPr>
                <w:lang w:val="fr-FR"/>
              </w:rPr>
            </w:pPr>
            <w:r>
              <w:rPr>
                <w:lang w:val="fr-FR"/>
              </w:rPr>
              <w:t xml:space="preserve"> </w:t>
            </w:r>
          </w:p>
        </w:tc>
      </w:tr>
      <w:tr w14:paraId="28C1D01B"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4BD804E7" w14:textId="77777777">
            <w:pPr>
              <w:pStyle w:val="Tab1FirstColNonGrasBordureDown"/>
              <w:rPr>
                <w:lang w:val="fr-FR"/>
              </w:rPr>
            </w:pPr>
            <w:r>
              <w:rPr>
                <w:lang w:val="fr-FR"/>
              </w:rPr>
              <w:t>Plus d'1 an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940DDBF"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887BB56"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A2A88A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CC8D07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EF28414" w14:textId="77777777">
            <w:pPr>
              <w:pStyle w:val="Tab1MiddleColBordure"/>
              <w:rPr>
                <w:lang w:val="fr-FR"/>
              </w:rPr>
            </w:pPr>
            <w:r>
              <w:rPr>
                <w:lang w:val="fr-FR"/>
              </w:rPr>
              <w:t xml:space="preserve"> </w:t>
            </w:r>
          </w:p>
        </w:tc>
      </w:tr>
      <w:tr w14:paraId="1B145A9F"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2E59514F" w14:textId="77777777">
            <w:pPr>
              <w:pStyle w:val="Tab1FirstColNonGrasBordureDown"/>
              <w:rPr>
                <w:lang w:val="fr-FR"/>
              </w:rPr>
            </w:pPr>
            <w:r>
              <w:rPr>
                <w:lang w:val="fr-FR"/>
              </w:rPr>
              <w:t>Ouvertes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39111B3"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F60DD3D"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2144581"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EBB1F41"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BAB060F" w14:textId="77777777">
            <w:pPr>
              <w:pStyle w:val="Tab1MiddleColNonGrasBordureDown"/>
              <w:rPr>
                <w:lang w:val="fr-FR"/>
              </w:rPr>
            </w:pPr>
            <w:r>
              <w:rPr>
                <w:lang w:val="fr-FR"/>
              </w:rPr>
              <w:t xml:space="preserve"> </w:t>
            </w:r>
          </w:p>
        </w:tc>
      </w:tr>
    </w:tbl>
    <w:p w:rsidR="00B855D9" w14:paraId="76E55243" w14:textId="77777777">
      <w:pPr>
        <w:sectPr>
          <w:headerReference w:type="default" r:id="rId26"/>
          <w:footerReference w:type="default" r:id="rId27"/>
          <w:pgSz w:w="11900" w:h="16840"/>
          <w:pgMar w:top="2154" w:right="1134" w:bottom="1134" w:left="1134" w:header="400" w:footer="400" w:gutter="0"/>
          <w:cols w:space="720"/>
        </w:sectPr>
      </w:pPr>
    </w:p>
    <w:p w:rsidR="00B855D9" w14:paraId="5691BFA3" w14:textId="77777777">
      <w:pPr>
        <w:spacing w:line="15" w:lineRule="exact"/>
        <w:rPr>
          <w:sz w:val="2"/>
        </w:rPr>
      </w:pPr>
    </w:p>
    <w:p w:rsidR="00B855D9" w14:paraId="3071AE40" w14:textId="77777777">
      <w:pPr>
        <w:pStyle w:val="TechnicalBookmark"/>
        <w:rPr>
          <w:lang w:val="fr-FR"/>
        </w:rPr>
      </w:pPr>
    </w:p>
    <w:tbl>
      <w:tblPr>
        <w:tblW w:w="5000" w:type="pct"/>
        <w:tblLayout w:type="fixed"/>
        <w:tblLook w:val="04A0"/>
      </w:tblPr>
      <w:tblGrid>
        <w:gridCol w:w="2789"/>
        <w:gridCol w:w="1355"/>
        <w:gridCol w:w="1376"/>
        <w:gridCol w:w="1356"/>
        <w:gridCol w:w="1376"/>
        <w:gridCol w:w="1375"/>
      </w:tblGrid>
      <w:tr w14:paraId="173105FE" w14:textId="77777777">
        <w:tblPrEx>
          <w:tblW w:w="5000" w:type="pct"/>
          <w:tblLayout w:type="fixed"/>
          <w:tblLook w:val="04A0"/>
        </w:tblPrEx>
        <w:trPr>
          <w:trHeight w:val="485"/>
        </w:trPr>
        <w:tc>
          <w:tcPr>
            <w:tcW w:w="2800" w:type="dxa"/>
            <w:tcMar>
              <w:top w:w="0" w:type="dxa"/>
              <w:left w:w="0" w:type="dxa"/>
              <w:bottom w:w="0" w:type="dxa"/>
              <w:right w:w="0" w:type="dxa"/>
            </w:tcMar>
          </w:tcPr>
          <w:p w:rsidR="00B855D9" w14:paraId="1436A585" w14:textId="77777777">
            <w:pPr>
              <w:pStyle w:val="SimpleStyleNoContent"/>
              <w:rPr>
                <w:sz w:val="18"/>
                <w:lang w:val="fr-FR"/>
              </w:rPr>
            </w:pPr>
          </w:p>
        </w:tc>
        <w:tc>
          <w:tcPr>
            <w:tcW w:w="13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0F7891BF" w14:textId="77777777">
            <w:pPr>
              <w:pStyle w:val="EnteteTabFirstColBordureCentre"/>
              <w:rPr>
                <w:lang w:val="fr-FR"/>
              </w:rPr>
            </w:pPr>
            <w:r>
              <w:rPr>
                <w:lang w:val="fr-FR"/>
              </w:rPr>
              <w:t>Prêts de titres</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F7C093B" w14:textId="77777777">
            <w:pPr>
              <w:pStyle w:val="EnteteTabMiddleColBordure"/>
              <w:spacing w:line="184" w:lineRule="exact"/>
              <w:rPr>
                <w:lang w:val="fr-FR"/>
              </w:rPr>
            </w:pPr>
            <w:r>
              <w:rPr>
                <w:lang w:val="fr-FR"/>
              </w:rPr>
              <w:t>Emprunts de titres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47AE2CA" w14:textId="77777777">
            <w:pPr>
              <w:pStyle w:val="EnteteTabMiddleColBordure"/>
              <w:spacing w:line="184" w:lineRule="exact"/>
              <w:rPr>
                <w:lang w:val="fr-FR"/>
              </w:rPr>
            </w:pPr>
            <w:r>
              <w:rPr>
                <w:lang w:val="fr-FR"/>
              </w:rPr>
              <w:t>Mise en pension</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95B4EBA" w14:textId="77777777">
            <w:pPr>
              <w:pStyle w:val="EnteteTabMiddleColBordure"/>
              <w:spacing w:line="184" w:lineRule="exact"/>
              <w:rPr>
                <w:lang w:val="fr-FR"/>
              </w:rPr>
            </w:pPr>
            <w:r>
              <w:rPr>
                <w:lang w:val="fr-FR"/>
              </w:rPr>
              <w:t>Prise en pension</w:t>
            </w:r>
          </w:p>
        </w:tc>
        <w:tc>
          <w:tcPr>
            <w:tcW w:w="138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2EE80C6A" w14:textId="77777777">
            <w:pPr>
              <w:pStyle w:val="EnteteTabLastColBordure"/>
              <w:rPr>
                <w:lang w:val="fr-FR"/>
              </w:rPr>
            </w:pPr>
            <w:r>
              <w:rPr>
                <w:lang w:val="fr-FR"/>
              </w:rPr>
              <w:t>TRS</w:t>
            </w:r>
          </w:p>
        </w:tc>
      </w:tr>
    </w:tbl>
    <w:p w:rsidR="00B855D9" w14:paraId="4EBF9FB0" w14:textId="77777777">
      <w:pPr>
        <w:spacing w:line="90" w:lineRule="exact"/>
        <w:rPr>
          <w:sz w:val="9"/>
        </w:rPr>
      </w:pPr>
      <w:r>
        <w:t xml:space="preserve"> </w:t>
      </w:r>
    </w:p>
    <w:p w:rsidR="00B855D9" w14:paraId="285E088B" w14:textId="77777777">
      <w:pPr>
        <w:pStyle w:val="TextBold"/>
        <w:rPr>
          <w:lang w:val="fr-FR"/>
        </w:rPr>
      </w:pPr>
      <w:r>
        <w:rPr>
          <w:lang w:val="fr-FR"/>
        </w:rPr>
        <w:t>i) Données sur la réutilisation des garanties</w:t>
      </w:r>
    </w:p>
    <w:tbl>
      <w:tblPr>
        <w:tblW w:w="5000" w:type="pct"/>
        <w:tblLayout w:type="fixed"/>
        <w:tblLook w:val="04A0"/>
      </w:tblPr>
      <w:tblGrid>
        <w:gridCol w:w="2792"/>
        <w:gridCol w:w="1356"/>
        <w:gridCol w:w="1376"/>
        <w:gridCol w:w="1356"/>
        <w:gridCol w:w="1376"/>
        <w:gridCol w:w="1376"/>
      </w:tblGrid>
      <w:tr w14:paraId="75C45FCE"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B855D9" w14:paraId="3A7A7BA9"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B855D9" w:rsidRPr="003D1E6A" w14:paraId="07E6E0F5" w14:textId="77777777">
            <w:pPr>
              <w:rPr>
                <w:sz w:val="2"/>
                <w:lang w:val="fr-FR"/>
              </w:rPr>
            </w:pPr>
          </w:p>
        </w:tc>
        <w:tc>
          <w:tcPr>
            <w:tcW w:w="1380" w:type="dxa"/>
            <w:tcMar>
              <w:top w:w="0" w:type="dxa"/>
              <w:left w:w="0" w:type="dxa"/>
              <w:bottom w:w="0" w:type="dxa"/>
              <w:right w:w="0" w:type="dxa"/>
            </w:tcMar>
          </w:tcPr>
          <w:p w:rsidR="00B855D9" w:rsidRPr="003D1E6A" w14:paraId="3F50D352" w14:textId="77777777">
            <w:pPr>
              <w:rPr>
                <w:sz w:val="2"/>
                <w:lang w:val="fr-FR"/>
              </w:rPr>
            </w:pPr>
          </w:p>
        </w:tc>
        <w:tc>
          <w:tcPr>
            <w:tcW w:w="1360" w:type="dxa"/>
            <w:tcMar>
              <w:top w:w="0" w:type="dxa"/>
              <w:left w:w="0" w:type="dxa"/>
              <w:bottom w:w="0" w:type="dxa"/>
              <w:right w:w="0" w:type="dxa"/>
            </w:tcMar>
          </w:tcPr>
          <w:p w:rsidR="00B855D9" w:rsidRPr="003D1E6A" w14:paraId="1AC7D319" w14:textId="77777777">
            <w:pPr>
              <w:rPr>
                <w:sz w:val="2"/>
                <w:lang w:val="fr-FR"/>
              </w:rPr>
            </w:pPr>
          </w:p>
        </w:tc>
        <w:tc>
          <w:tcPr>
            <w:tcW w:w="1380" w:type="dxa"/>
            <w:tcMar>
              <w:top w:w="0" w:type="dxa"/>
              <w:left w:w="0" w:type="dxa"/>
              <w:bottom w:w="0" w:type="dxa"/>
              <w:right w:w="0" w:type="dxa"/>
            </w:tcMar>
          </w:tcPr>
          <w:p w:rsidR="00B855D9" w:rsidRPr="003D1E6A" w14:paraId="7EFA258B" w14:textId="77777777">
            <w:pPr>
              <w:rPr>
                <w:sz w:val="2"/>
                <w:lang w:val="fr-FR"/>
              </w:rPr>
            </w:pPr>
          </w:p>
        </w:tc>
        <w:tc>
          <w:tcPr>
            <w:tcW w:w="1380" w:type="dxa"/>
            <w:tcMar>
              <w:top w:w="0" w:type="dxa"/>
              <w:left w:w="0" w:type="dxa"/>
              <w:bottom w:w="0" w:type="dxa"/>
              <w:right w:w="0" w:type="dxa"/>
            </w:tcMar>
          </w:tcPr>
          <w:p w:rsidR="00B855D9" w:rsidRPr="003D1E6A" w14:paraId="5D7F3FED" w14:textId="77777777">
            <w:pPr>
              <w:rPr>
                <w:sz w:val="2"/>
                <w:lang w:val="fr-FR"/>
              </w:rPr>
            </w:pPr>
          </w:p>
        </w:tc>
      </w:tr>
      <w:tr w14:paraId="591A6339"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099C5395" w14:textId="77777777">
            <w:pPr>
              <w:pStyle w:val="Tab1FirstColNonGrasBordureDown"/>
              <w:rPr>
                <w:lang w:val="fr-FR"/>
              </w:rPr>
            </w:pPr>
            <w:r>
              <w:rPr>
                <w:lang w:val="fr-FR"/>
              </w:rPr>
              <w:t>Montant maximal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D3F246A"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A64D393"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915527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208A10E"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0174E0F" w14:textId="77777777">
            <w:pPr>
              <w:pStyle w:val="Tab1MiddleColBordure"/>
              <w:rPr>
                <w:lang w:val="fr-FR"/>
              </w:rPr>
            </w:pPr>
            <w:r>
              <w:rPr>
                <w:lang w:val="fr-FR"/>
              </w:rPr>
              <w:t xml:space="preserve"> </w:t>
            </w:r>
          </w:p>
        </w:tc>
      </w:tr>
      <w:tr w14:paraId="1EE3B410"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645D7060" w14:textId="77777777">
            <w:pPr>
              <w:pStyle w:val="Tab1FirstColNonGrasBordureDown"/>
              <w:rPr>
                <w:lang w:val="fr-FR"/>
              </w:rPr>
            </w:pPr>
            <w:r>
              <w:rPr>
                <w:lang w:val="fr-FR"/>
              </w:rPr>
              <w:t>Montant utilisé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FACF79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9A2C766"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4C87DC7"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A8E207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97F977F" w14:textId="77777777">
            <w:pPr>
              <w:pStyle w:val="Tab1MiddleColBordure"/>
              <w:rPr>
                <w:lang w:val="fr-FR"/>
              </w:rPr>
            </w:pPr>
            <w:r>
              <w:rPr>
                <w:lang w:val="fr-FR"/>
              </w:rPr>
              <w:t xml:space="preserve"> </w:t>
            </w:r>
          </w:p>
        </w:tc>
      </w:tr>
      <w:tr w14:paraId="4CA95202" w14:textId="77777777">
        <w:tblPrEx>
          <w:tblW w:w="5000" w:type="pct"/>
          <w:tblLayout w:type="fixed"/>
          <w:tblLook w:val="04A0"/>
        </w:tblPrEx>
        <w:trPr>
          <w:trHeight w:val="74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207F83E2" w14:textId="77777777">
            <w:pPr>
              <w:pStyle w:val="Tab1FirstColNonGrasBordureDown"/>
              <w:rPr>
                <w:lang w:val="fr-FR"/>
              </w:rPr>
            </w:pPr>
            <w:r>
              <w:rPr>
                <w:lang w:val="fr-FR"/>
              </w:rPr>
              <w:t>Revenus pour l'OPC suite au réinvestissement des garanties espèces en euros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6F3462C"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DD7F45A"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0C60FE3"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95C6695"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68D84A5A" w14:textId="77777777">
            <w:pPr>
              <w:pStyle w:val="Tab1MiddleColNonGrasBordureDown"/>
              <w:rPr>
                <w:lang w:val="fr-FR"/>
              </w:rPr>
            </w:pPr>
            <w:r>
              <w:rPr>
                <w:lang w:val="fr-FR"/>
              </w:rPr>
              <w:t xml:space="preserve"> </w:t>
            </w:r>
          </w:p>
        </w:tc>
      </w:tr>
    </w:tbl>
    <w:p w:rsidR="00B855D9" w:rsidRPr="003D1E6A" w14:paraId="16BC0579" w14:textId="77777777">
      <w:pPr>
        <w:spacing w:line="240" w:lineRule="exact"/>
        <w:rPr>
          <w:lang w:val="fr-FR"/>
        </w:rPr>
      </w:pPr>
      <w:r w:rsidRPr="003D1E6A">
        <w:rPr>
          <w:lang w:val="fr-FR"/>
        </w:rPr>
        <w:t xml:space="preserve"> </w:t>
      </w:r>
    </w:p>
    <w:p w:rsidR="00B855D9" w14:paraId="462AB844" w14:textId="77777777">
      <w:pPr>
        <w:pStyle w:val="TextBold"/>
        <w:rPr>
          <w:lang w:val="fr-FR"/>
        </w:rPr>
      </w:pPr>
      <w:r>
        <w:rPr>
          <w:lang w:val="fr-FR"/>
        </w:rPr>
        <w:t>j) Données sur la conservation des garanties reçues par l'OPC</w:t>
      </w:r>
    </w:p>
    <w:tbl>
      <w:tblPr>
        <w:tblW w:w="5000" w:type="pct"/>
        <w:tblLayout w:type="fixed"/>
        <w:tblLook w:val="04A0"/>
      </w:tblPr>
      <w:tblGrid>
        <w:gridCol w:w="2777"/>
        <w:gridCol w:w="20"/>
        <w:gridCol w:w="1359"/>
        <w:gridCol w:w="1359"/>
        <w:gridCol w:w="1379"/>
        <w:gridCol w:w="1359"/>
        <w:gridCol w:w="1379"/>
      </w:tblGrid>
      <w:tr w14:paraId="6F0C845C" w14:textId="77777777">
        <w:tblPrEx>
          <w:tblW w:w="5000" w:type="pct"/>
          <w:tblLayout w:type="fixed"/>
          <w:tblLook w:val="04A0"/>
        </w:tblPrEx>
        <w:trPr>
          <w:trHeight w:hRule="exact" w:val="20"/>
        </w:trPr>
        <w:tc>
          <w:tcPr>
            <w:tcW w:w="2800" w:type="dxa"/>
            <w:gridSpan w:val="2"/>
            <w:tcBorders>
              <w:bottom w:val="single" w:sz="4" w:space="0" w:color="232323"/>
            </w:tcBorders>
            <w:tcMar>
              <w:top w:w="0" w:type="dxa"/>
              <w:left w:w="0" w:type="dxa"/>
              <w:bottom w:w="0" w:type="dxa"/>
              <w:right w:w="0" w:type="dxa"/>
            </w:tcMar>
          </w:tcPr>
          <w:p w:rsidR="00B855D9" w14:paraId="6FEBE337"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B855D9" w:rsidRPr="003D1E6A" w14:paraId="47789F01" w14:textId="77777777">
            <w:pPr>
              <w:rPr>
                <w:sz w:val="2"/>
                <w:lang w:val="fr-FR"/>
              </w:rPr>
            </w:pPr>
          </w:p>
        </w:tc>
        <w:tc>
          <w:tcPr>
            <w:tcW w:w="1360" w:type="dxa"/>
            <w:tcMar>
              <w:top w:w="0" w:type="dxa"/>
              <w:left w:w="0" w:type="dxa"/>
              <w:bottom w:w="0" w:type="dxa"/>
              <w:right w:w="0" w:type="dxa"/>
            </w:tcMar>
          </w:tcPr>
          <w:p w:rsidR="00B855D9" w:rsidRPr="003D1E6A" w14:paraId="7978C419" w14:textId="77777777">
            <w:pPr>
              <w:rPr>
                <w:sz w:val="2"/>
                <w:lang w:val="fr-FR"/>
              </w:rPr>
            </w:pPr>
          </w:p>
        </w:tc>
        <w:tc>
          <w:tcPr>
            <w:tcW w:w="1380" w:type="dxa"/>
            <w:tcMar>
              <w:top w:w="0" w:type="dxa"/>
              <w:left w:w="0" w:type="dxa"/>
              <w:bottom w:w="0" w:type="dxa"/>
              <w:right w:w="0" w:type="dxa"/>
            </w:tcMar>
          </w:tcPr>
          <w:p w:rsidR="00B855D9" w:rsidRPr="003D1E6A" w14:paraId="2907F203" w14:textId="77777777">
            <w:pPr>
              <w:rPr>
                <w:sz w:val="2"/>
                <w:lang w:val="fr-FR"/>
              </w:rPr>
            </w:pPr>
          </w:p>
        </w:tc>
        <w:tc>
          <w:tcPr>
            <w:tcW w:w="1360" w:type="dxa"/>
            <w:tcMar>
              <w:top w:w="0" w:type="dxa"/>
              <w:left w:w="0" w:type="dxa"/>
              <w:bottom w:w="0" w:type="dxa"/>
              <w:right w:w="0" w:type="dxa"/>
            </w:tcMar>
          </w:tcPr>
          <w:p w:rsidR="00B855D9" w:rsidRPr="003D1E6A" w14:paraId="30DC2B8B" w14:textId="77777777">
            <w:pPr>
              <w:rPr>
                <w:sz w:val="2"/>
                <w:lang w:val="fr-FR"/>
              </w:rPr>
            </w:pPr>
          </w:p>
        </w:tc>
        <w:tc>
          <w:tcPr>
            <w:tcW w:w="1380" w:type="dxa"/>
            <w:tcMar>
              <w:top w:w="0" w:type="dxa"/>
              <w:left w:w="0" w:type="dxa"/>
              <w:bottom w:w="0" w:type="dxa"/>
              <w:right w:w="0" w:type="dxa"/>
            </w:tcMar>
          </w:tcPr>
          <w:p w:rsidR="00B855D9" w:rsidRPr="003D1E6A" w14:paraId="097F2DCB" w14:textId="77777777">
            <w:pPr>
              <w:rPr>
                <w:sz w:val="2"/>
                <w:lang w:val="fr-FR"/>
              </w:rPr>
            </w:pPr>
          </w:p>
        </w:tc>
      </w:tr>
      <w:tr w14:paraId="0C7B0EA1"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4E3E9F6D" w14:textId="77777777">
            <w:pPr>
              <w:pStyle w:val="Tab1FirstColNonGrasBordureDown"/>
              <w:rPr>
                <w:lang w:val="fr-FR"/>
              </w:rPr>
            </w:pPr>
            <w:r>
              <w:rPr>
                <w:lang w:val="fr-FR"/>
              </w:rPr>
              <w:t>Caceis Bank</w:t>
            </w:r>
          </w:p>
        </w:tc>
        <w:tc>
          <w:tcPr>
            <w:tcW w:w="13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37708EA" w14:textId="77777777">
            <w:pPr>
              <w:pStyle w:val="Tab1MiddleColBordure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189DDD90"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7B49AE02"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54A5749E" w14:textId="77777777">
            <w:pPr>
              <w:pStyle w:val="TotalTabMiddleColBordureNonGras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6A77AED5" w14:textId="77777777">
            <w:pPr>
              <w:pStyle w:val="TotalTabLastColBordureNonGrasNoContent"/>
              <w:rPr>
                <w:sz w:val="16"/>
                <w:lang w:val="fr-FR"/>
              </w:rPr>
            </w:pPr>
          </w:p>
        </w:tc>
      </w:tr>
      <w:tr w14:paraId="58690415"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67ECE385" w14:textId="77777777">
            <w:pPr>
              <w:pStyle w:val="Tab1FirstColNonGrasBordureDown"/>
              <w:rPr>
                <w:lang w:val="fr-FR"/>
              </w:rPr>
            </w:pPr>
            <w:r>
              <w:rPr>
                <w:lang w:val="fr-FR"/>
              </w:rPr>
              <w:t>Titres</w:t>
            </w:r>
          </w:p>
        </w:tc>
        <w:tc>
          <w:tcPr>
            <w:tcW w:w="13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5E14587"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2E350836"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4388D3FD"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339589D" w14:textId="77777777">
            <w:pPr>
              <w:pStyle w:val="Tab1MiddleColBordure"/>
              <w:rPr>
                <w:lang w:val="fr-FR"/>
              </w:rPr>
            </w:pPr>
            <w:r>
              <w:rPr>
                <w:lang w:val="fr-FR"/>
              </w:rPr>
              <w:t>941 134 179,55</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A0978B7" w14:textId="77777777">
            <w:pPr>
              <w:pStyle w:val="Tab1MiddleColBordure"/>
              <w:rPr>
                <w:lang w:val="fr-FR"/>
              </w:rPr>
            </w:pPr>
            <w:r>
              <w:rPr>
                <w:lang w:val="fr-FR"/>
              </w:rPr>
              <w:t xml:space="preserve"> </w:t>
            </w:r>
          </w:p>
        </w:tc>
      </w:tr>
      <w:tr w14:paraId="062941B6"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B855D9" w14:paraId="4FCE805B" w14:textId="77777777">
            <w:pPr>
              <w:pStyle w:val="Tab1FirstColNonGrasBordureDown"/>
              <w:rPr>
                <w:lang w:val="fr-FR"/>
              </w:rPr>
            </w:pPr>
            <w:r>
              <w:rPr>
                <w:lang w:val="fr-FR"/>
              </w:rPr>
              <w:t>Cash</w:t>
            </w:r>
          </w:p>
        </w:tc>
        <w:tc>
          <w:tcPr>
            <w:tcW w:w="1380" w:type="dxa"/>
            <w:gridSpan w:val="2"/>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401EFE06" w14:textId="77777777">
            <w:pPr>
              <w:pStyle w:val="Tab1MiddleColNonGrasBordureDown"/>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0003F34A"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32991FD2"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37668F23" w14:textId="77777777">
            <w:pPr>
              <w:pStyle w:val="TotalTabMiddleColBordureNonGrasNoContent"/>
              <w:rPr>
                <w:sz w:val="16"/>
                <w:lang w:val="fr-FR"/>
              </w:rPr>
            </w:pP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48DFCD4" w14:textId="77777777">
            <w:pPr>
              <w:pStyle w:val="Tab1MiddleColNonGrasBordureDown"/>
              <w:rPr>
                <w:lang w:val="fr-FR"/>
              </w:rPr>
            </w:pPr>
            <w:r>
              <w:rPr>
                <w:lang w:val="fr-FR"/>
              </w:rPr>
              <w:t xml:space="preserve"> </w:t>
            </w:r>
          </w:p>
        </w:tc>
      </w:tr>
    </w:tbl>
    <w:p w:rsidR="00B855D9" w14:paraId="77CA9DC8" w14:textId="77777777">
      <w:pPr>
        <w:spacing w:line="240" w:lineRule="exact"/>
      </w:pPr>
      <w:r>
        <w:t xml:space="preserve"> </w:t>
      </w:r>
    </w:p>
    <w:p w:rsidR="00B855D9" w14:paraId="33140A7A" w14:textId="77777777">
      <w:pPr>
        <w:pStyle w:val="TextBold"/>
        <w:rPr>
          <w:lang w:val="fr-FR"/>
        </w:rPr>
      </w:pPr>
      <w:r>
        <w:rPr>
          <w:lang w:val="fr-FR"/>
        </w:rPr>
        <w:t>k) Données sur la conservation des garanties fournies par l'OPC</w:t>
      </w:r>
    </w:p>
    <w:tbl>
      <w:tblPr>
        <w:tblW w:w="5000" w:type="pct"/>
        <w:tblLayout w:type="fixed"/>
        <w:tblLook w:val="04A0"/>
      </w:tblPr>
      <w:tblGrid>
        <w:gridCol w:w="2792"/>
        <w:gridCol w:w="1356"/>
        <w:gridCol w:w="1376"/>
        <w:gridCol w:w="1356"/>
        <w:gridCol w:w="1376"/>
        <w:gridCol w:w="1376"/>
      </w:tblGrid>
      <w:tr w14:paraId="12A7B720"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B855D9" w14:paraId="22E2B7E0"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B855D9" w:rsidRPr="003D1E6A" w14:paraId="6EB4BFC6" w14:textId="77777777">
            <w:pPr>
              <w:rPr>
                <w:sz w:val="2"/>
                <w:lang w:val="fr-FR"/>
              </w:rPr>
            </w:pPr>
          </w:p>
        </w:tc>
        <w:tc>
          <w:tcPr>
            <w:tcW w:w="1380" w:type="dxa"/>
            <w:tcMar>
              <w:top w:w="0" w:type="dxa"/>
              <w:left w:w="0" w:type="dxa"/>
              <w:bottom w:w="0" w:type="dxa"/>
              <w:right w:w="0" w:type="dxa"/>
            </w:tcMar>
          </w:tcPr>
          <w:p w:rsidR="00B855D9" w:rsidRPr="003D1E6A" w14:paraId="272E0000" w14:textId="77777777">
            <w:pPr>
              <w:rPr>
                <w:sz w:val="2"/>
                <w:lang w:val="fr-FR"/>
              </w:rPr>
            </w:pPr>
          </w:p>
        </w:tc>
        <w:tc>
          <w:tcPr>
            <w:tcW w:w="1360" w:type="dxa"/>
            <w:tcMar>
              <w:top w:w="0" w:type="dxa"/>
              <w:left w:w="0" w:type="dxa"/>
              <w:bottom w:w="0" w:type="dxa"/>
              <w:right w:w="0" w:type="dxa"/>
            </w:tcMar>
          </w:tcPr>
          <w:p w:rsidR="00B855D9" w:rsidRPr="003D1E6A" w14:paraId="2AC2B739" w14:textId="77777777">
            <w:pPr>
              <w:rPr>
                <w:sz w:val="2"/>
                <w:lang w:val="fr-FR"/>
              </w:rPr>
            </w:pPr>
          </w:p>
        </w:tc>
        <w:tc>
          <w:tcPr>
            <w:tcW w:w="1380" w:type="dxa"/>
            <w:tcMar>
              <w:top w:w="0" w:type="dxa"/>
              <w:left w:w="0" w:type="dxa"/>
              <w:bottom w:w="0" w:type="dxa"/>
              <w:right w:w="0" w:type="dxa"/>
            </w:tcMar>
          </w:tcPr>
          <w:p w:rsidR="00B855D9" w:rsidRPr="003D1E6A" w14:paraId="0AFBDA88" w14:textId="77777777">
            <w:pPr>
              <w:rPr>
                <w:sz w:val="2"/>
                <w:lang w:val="fr-FR"/>
              </w:rPr>
            </w:pPr>
          </w:p>
        </w:tc>
        <w:tc>
          <w:tcPr>
            <w:tcW w:w="1380" w:type="dxa"/>
            <w:tcMar>
              <w:top w:w="0" w:type="dxa"/>
              <w:left w:w="0" w:type="dxa"/>
              <w:bottom w:w="0" w:type="dxa"/>
              <w:right w:w="0" w:type="dxa"/>
            </w:tcMar>
          </w:tcPr>
          <w:p w:rsidR="00B855D9" w:rsidRPr="003D1E6A" w14:paraId="7AFB3831" w14:textId="77777777">
            <w:pPr>
              <w:rPr>
                <w:sz w:val="2"/>
                <w:lang w:val="fr-FR"/>
              </w:rPr>
            </w:pPr>
          </w:p>
        </w:tc>
      </w:tr>
      <w:tr w14:paraId="1B7C987F"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4728FBE6" w14:textId="77777777">
            <w:pPr>
              <w:pStyle w:val="Tab1FirstColNonGrasBordureDown"/>
              <w:rPr>
                <w:lang w:val="fr-FR"/>
              </w:rPr>
            </w:pPr>
            <w:r>
              <w:rPr>
                <w:lang w:val="fr-FR"/>
              </w:rPr>
              <w:t>Titres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A54860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7A60AA9"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7F3F2F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4BD24C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738DCD5" w14:textId="77777777">
            <w:pPr>
              <w:pStyle w:val="Tab1MiddleColBordure"/>
              <w:rPr>
                <w:lang w:val="fr-FR"/>
              </w:rPr>
            </w:pPr>
            <w:r>
              <w:rPr>
                <w:lang w:val="fr-FR"/>
              </w:rPr>
              <w:t xml:space="preserve"> </w:t>
            </w:r>
          </w:p>
        </w:tc>
      </w:tr>
      <w:tr w14:paraId="67A61660"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15F2EDB2" w14:textId="77777777">
            <w:pPr>
              <w:pStyle w:val="Tab1FirstColNonGrasBordureDown"/>
              <w:rPr>
                <w:lang w:val="fr-FR"/>
              </w:rPr>
            </w:pPr>
            <w:r>
              <w:rPr>
                <w:lang w:val="fr-FR"/>
              </w:rPr>
              <w:t>Cash</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39589ED"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AD90EC8"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418E5A6"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A2EE6B9"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45623BF" w14:textId="77777777">
            <w:pPr>
              <w:pStyle w:val="Tab1MiddleColNonGrasBordureDown"/>
              <w:rPr>
                <w:lang w:val="fr-FR"/>
              </w:rPr>
            </w:pPr>
            <w:r>
              <w:rPr>
                <w:lang w:val="fr-FR"/>
              </w:rPr>
              <w:t xml:space="preserve"> </w:t>
            </w:r>
          </w:p>
        </w:tc>
      </w:tr>
    </w:tbl>
    <w:p w:rsidR="00B855D9" w14:paraId="69B53F5B" w14:textId="77777777">
      <w:pPr>
        <w:spacing w:line="240" w:lineRule="exact"/>
      </w:pPr>
      <w:r>
        <w:t xml:space="preserve"> </w:t>
      </w:r>
    </w:p>
    <w:p w:rsidR="00B855D9" w14:paraId="694C8822" w14:textId="77777777">
      <w:pPr>
        <w:pStyle w:val="TextBold"/>
        <w:rPr>
          <w:lang w:val="fr-FR"/>
        </w:rPr>
      </w:pPr>
      <w:r>
        <w:rPr>
          <w:lang w:val="fr-FR"/>
        </w:rPr>
        <w:t>l) Données sur les revenus et les coûts ventilés</w:t>
      </w:r>
    </w:p>
    <w:tbl>
      <w:tblPr>
        <w:tblW w:w="5000" w:type="pct"/>
        <w:tblLayout w:type="fixed"/>
        <w:tblLook w:val="04A0"/>
      </w:tblPr>
      <w:tblGrid>
        <w:gridCol w:w="2788"/>
        <w:gridCol w:w="1355"/>
        <w:gridCol w:w="1375"/>
        <w:gridCol w:w="1355"/>
        <w:gridCol w:w="1375"/>
        <w:gridCol w:w="1374"/>
      </w:tblGrid>
      <w:tr w14:paraId="4BADC0FB" w14:textId="77777777">
        <w:tblPrEx>
          <w:tblW w:w="5000" w:type="pct"/>
          <w:tblLayout w:type="fixed"/>
          <w:tblLook w:val="04A0"/>
        </w:tblPrEx>
        <w:trPr>
          <w:trHeight w:val="281"/>
        </w:trPr>
        <w:tc>
          <w:tcPr>
            <w:tcW w:w="2800" w:type="dxa"/>
            <w:tcBorders>
              <w:top w:val="single" w:sz="4" w:space="0" w:color="000000"/>
              <w:left w:val="single" w:sz="4" w:space="0" w:color="000000"/>
              <w:bottom w:val="single" w:sz="4" w:space="0" w:color="000000"/>
            </w:tcBorders>
            <w:shd w:val="clear" w:color="BEBEBE" w:fill="BEBEBE"/>
            <w:tcMar>
              <w:top w:w="79" w:type="dxa"/>
              <w:left w:w="0" w:type="dxa"/>
              <w:bottom w:w="45" w:type="dxa"/>
              <w:right w:w="0" w:type="dxa"/>
            </w:tcMar>
            <w:vAlign w:val="center"/>
          </w:tcPr>
          <w:p w:rsidR="00B855D9" w14:paraId="380F66C8" w14:textId="77777777">
            <w:pPr>
              <w:pStyle w:val="TotalTabFirstColBordureNoColor"/>
              <w:rPr>
                <w:lang w:val="fr-FR"/>
              </w:rPr>
            </w:pPr>
            <w:r>
              <w:rPr>
                <w:lang w:val="fr-FR"/>
              </w:rPr>
              <w:t>Revenus</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41E6C5BF" w14:textId="77777777">
            <w:pPr>
              <w:pStyle w:val="TotalTabMiddleColBordureNoColor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4D3D07FA" w14:textId="77777777">
            <w:pPr>
              <w:pStyle w:val="TotalTabMiddleColBordureNoColor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3967E89F" w14:textId="77777777">
            <w:pPr>
              <w:pStyle w:val="TotalTabMiddleColBordureNoColor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6253FDB1" w14:textId="77777777">
            <w:pPr>
              <w:pStyle w:val="TotalTabMiddleColBordureNoColor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B855D9" w14:paraId="4B3858A6" w14:textId="77777777">
            <w:pPr>
              <w:pStyle w:val="TotalTabLastColBordureNoColorNoContent"/>
              <w:rPr>
                <w:sz w:val="16"/>
                <w:lang w:val="fr-FR"/>
              </w:rPr>
            </w:pPr>
          </w:p>
        </w:tc>
      </w:tr>
      <w:tr w14:paraId="3D6194B2"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63D12D81" w14:textId="77777777">
            <w:pPr>
              <w:pStyle w:val="Tab1FirstColNonGrasBordureDown"/>
              <w:rPr>
                <w:lang w:val="fr-FR"/>
              </w:rPr>
            </w:pPr>
            <w:r>
              <w:rPr>
                <w:lang w:val="fr-FR"/>
              </w:rPr>
              <w:t>- OPC</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ACBA346"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143A679"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B56351E"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5408C79" w14:textId="77777777">
            <w:pPr>
              <w:pStyle w:val="Tab1MiddleColBordure"/>
              <w:rPr>
                <w:lang w:val="fr-FR"/>
              </w:rPr>
            </w:pPr>
            <w:r>
              <w:rPr>
                <w:lang w:val="fr-FR"/>
              </w:rPr>
              <w:t>12 708 797,05</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B855D9" w14:paraId="4859F039" w14:textId="77777777">
            <w:pPr>
              <w:pStyle w:val="TotalTabLastColBordureNonGrasNoContent"/>
              <w:rPr>
                <w:sz w:val="16"/>
                <w:lang w:val="fr-FR"/>
              </w:rPr>
            </w:pPr>
          </w:p>
        </w:tc>
      </w:tr>
      <w:tr w14:paraId="4E808B37"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63925045" w14:textId="77777777">
            <w:pPr>
              <w:pStyle w:val="Tab1FirstColNonGrasBordureDown"/>
              <w:rPr>
                <w:lang w:val="fr-FR"/>
              </w:rPr>
            </w:pPr>
            <w:r>
              <w:rPr>
                <w:lang w:val="fr-FR"/>
              </w:rPr>
              <w:t>- Gestionnaire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F1E5E9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B1F22BD"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48497E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DC3902A" w14:textId="77777777">
            <w:pPr>
              <w:pStyle w:val="Tab1MiddleColBordure"/>
              <w:rPr>
                <w:lang w:val="fr-FR"/>
              </w:rPr>
            </w:pPr>
            <w:r>
              <w:rPr>
                <w:lang w:val="fr-FR"/>
              </w:rPr>
              <w:t xml:space="preserve"> </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B855D9" w14:paraId="027E9E03" w14:textId="77777777">
            <w:pPr>
              <w:pStyle w:val="TotalTabLastColBordureNonGrasNoContent"/>
              <w:rPr>
                <w:sz w:val="16"/>
                <w:lang w:val="fr-FR"/>
              </w:rPr>
            </w:pPr>
          </w:p>
        </w:tc>
      </w:tr>
      <w:tr w14:paraId="02E487F7"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3469AAAE" w14:textId="77777777">
            <w:pPr>
              <w:pStyle w:val="Tab1FirstColNonGrasBordureDown"/>
              <w:rPr>
                <w:lang w:val="fr-FR"/>
              </w:rPr>
            </w:pPr>
            <w:r>
              <w:rPr>
                <w:lang w:val="fr-FR"/>
              </w:rPr>
              <w:t>- Tiers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54C59CB1"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C191714"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9973FDF"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2A7A0D2E" w14:textId="77777777">
            <w:pPr>
              <w:pStyle w:val="Tab1MiddleColNonGrasBordureDown"/>
              <w:rPr>
                <w:lang w:val="fr-FR"/>
              </w:rPr>
            </w:pPr>
            <w:r>
              <w:rPr>
                <w:lang w:val="fr-FR"/>
              </w:rPr>
              <w:t xml:space="preserve"> </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B855D9" w14:paraId="275855E9" w14:textId="77777777">
            <w:pPr>
              <w:pStyle w:val="TotalTabLastColBordureNonGrasNoContent"/>
              <w:rPr>
                <w:sz w:val="16"/>
                <w:lang w:val="fr-FR"/>
              </w:rPr>
            </w:pPr>
          </w:p>
        </w:tc>
      </w:tr>
      <w:tr w14:paraId="2C852728" w14:textId="77777777">
        <w:tblPrEx>
          <w:tblW w:w="5000" w:type="pct"/>
          <w:tblLayout w:type="fixed"/>
          <w:tblLook w:val="04A0"/>
        </w:tblPrEx>
        <w:trPr>
          <w:trHeight w:val="281"/>
        </w:trPr>
        <w:tc>
          <w:tcPr>
            <w:tcW w:w="2800" w:type="dxa"/>
            <w:tcBorders>
              <w:top w:val="single" w:sz="4" w:space="0" w:color="000000"/>
              <w:left w:val="single" w:sz="4" w:space="0" w:color="000000"/>
              <w:bottom w:val="single" w:sz="4" w:space="0" w:color="000000"/>
            </w:tcBorders>
            <w:shd w:val="clear" w:color="BEBEBE" w:fill="BEBEBE"/>
            <w:tcMar>
              <w:top w:w="79" w:type="dxa"/>
              <w:left w:w="0" w:type="dxa"/>
              <w:bottom w:w="45" w:type="dxa"/>
              <w:right w:w="0" w:type="dxa"/>
            </w:tcMar>
            <w:vAlign w:val="center"/>
          </w:tcPr>
          <w:p w:rsidR="00B855D9" w14:paraId="1440CAAD" w14:textId="77777777">
            <w:pPr>
              <w:pStyle w:val="TotalTabFirstColBordureNoColor"/>
              <w:rPr>
                <w:lang w:val="fr-FR"/>
              </w:rPr>
            </w:pPr>
            <w:r>
              <w:rPr>
                <w:lang w:val="fr-FR"/>
              </w:rPr>
              <w:t>Coûts</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14AC0E51" w14:textId="77777777">
            <w:pPr>
              <w:pStyle w:val="TotalTabMiddleColBordureNoColor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27ADFE23" w14:textId="77777777">
            <w:pPr>
              <w:pStyle w:val="TotalTabMiddleColBordureNoColor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58FB4DD8" w14:textId="77777777">
            <w:pPr>
              <w:pStyle w:val="TotalTabMiddleColBordureNoColor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B855D9" w14:paraId="3BE63C19" w14:textId="77777777">
            <w:pPr>
              <w:pStyle w:val="TotalTabMiddleColBordureNoColor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B855D9" w14:paraId="0A9C62C0" w14:textId="77777777">
            <w:pPr>
              <w:pStyle w:val="TotalTabLastColBordureNoColorNoContent"/>
              <w:rPr>
                <w:sz w:val="16"/>
                <w:lang w:val="fr-FR"/>
              </w:rPr>
            </w:pPr>
          </w:p>
        </w:tc>
      </w:tr>
      <w:tr w14:paraId="771354B5"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0B3C0758" w14:textId="77777777">
            <w:pPr>
              <w:pStyle w:val="Tab1FirstColNonGrasBordureDown"/>
              <w:rPr>
                <w:lang w:val="fr-FR"/>
              </w:rPr>
            </w:pPr>
            <w:r>
              <w:rPr>
                <w:lang w:val="fr-FR"/>
              </w:rPr>
              <w:t>- OPC</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8F27E55" w14:textId="77777777">
            <w:pPr>
              <w:pStyle w:val="Tab1MiddleColBordure"/>
              <w:rPr>
                <w:lang w:val="fr-FR"/>
              </w:rPr>
            </w:pPr>
            <w:r>
              <w:rPr>
                <w:lang w:val="fr-FR"/>
              </w:rPr>
              <w:t>-374,49</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9E541AC"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B151F3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45ADED0" w14:textId="77777777">
            <w:pPr>
              <w:pStyle w:val="Tab1MiddleColBordure"/>
              <w:rPr>
                <w:lang w:val="fr-FR"/>
              </w:rPr>
            </w:pPr>
            <w:r>
              <w:rPr>
                <w:lang w:val="fr-FR"/>
              </w:rPr>
              <w:t>-42 404,01</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B855D9" w14:paraId="3D22B1FF" w14:textId="77777777">
            <w:pPr>
              <w:pStyle w:val="TotalTabLastColBordureNonGrasNoContent"/>
              <w:rPr>
                <w:sz w:val="16"/>
                <w:lang w:val="fr-FR"/>
              </w:rPr>
            </w:pPr>
          </w:p>
        </w:tc>
      </w:tr>
      <w:tr w14:paraId="599BB951"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3BA59220" w14:textId="77777777">
            <w:pPr>
              <w:pStyle w:val="Tab1FirstColNonGrasBordureDown"/>
              <w:rPr>
                <w:lang w:val="fr-FR"/>
              </w:rPr>
            </w:pPr>
            <w:r>
              <w:rPr>
                <w:lang w:val="fr-FR"/>
              </w:rPr>
              <w:t>- Gestionnaire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9E39E87"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C459722"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4C3B10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26AD319" w14:textId="77777777">
            <w:pPr>
              <w:pStyle w:val="Tab1MiddleColBordure"/>
              <w:rPr>
                <w:lang w:val="fr-FR"/>
              </w:rPr>
            </w:pPr>
            <w:r>
              <w:rPr>
                <w:lang w:val="fr-FR"/>
              </w:rPr>
              <w:t xml:space="preserve"> </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B855D9" w14:paraId="17314E76" w14:textId="77777777">
            <w:pPr>
              <w:pStyle w:val="TotalTabLastColBordureNonGrasNoContent"/>
              <w:rPr>
                <w:sz w:val="16"/>
                <w:lang w:val="fr-FR"/>
              </w:rPr>
            </w:pPr>
          </w:p>
        </w:tc>
      </w:tr>
      <w:tr w14:paraId="55653CC6"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B855D9" w14:paraId="462137F6" w14:textId="77777777">
            <w:pPr>
              <w:pStyle w:val="Tab1FirstColNonGrasBordureDown"/>
              <w:rPr>
                <w:lang w:val="fr-FR"/>
              </w:rPr>
            </w:pPr>
            <w:r>
              <w:rPr>
                <w:lang w:val="fr-FR"/>
              </w:rPr>
              <w:t>- Tiers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036CA28D"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9A4A7F4"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3CCC2657"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855D9" w14:paraId="7EE7A441" w14:textId="77777777">
            <w:pPr>
              <w:pStyle w:val="Tab1MiddleColNonGrasBordureDown"/>
              <w:rPr>
                <w:lang w:val="fr-FR"/>
              </w:rPr>
            </w:pPr>
            <w:r>
              <w:rPr>
                <w:lang w:val="fr-FR"/>
              </w:rPr>
              <w:t xml:space="preserve"> </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B855D9" w14:paraId="17954ADA" w14:textId="77777777">
            <w:pPr>
              <w:pStyle w:val="TotalTabLastColBordureNonGrasNoContent"/>
              <w:rPr>
                <w:sz w:val="16"/>
                <w:lang w:val="fr-FR"/>
              </w:rPr>
            </w:pPr>
          </w:p>
        </w:tc>
      </w:tr>
    </w:tbl>
    <w:p w:rsidR="00B855D9" w14:paraId="27D95EE2" w14:textId="77777777">
      <w:pPr>
        <w:spacing w:line="150" w:lineRule="exact"/>
        <w:rPr>
          <w:sz w:val="15"/>
        </w:rPr>
      </w:pPr>
      <w:r>
        <w:t xml:space="preserve"> </w:t>
      </w:r>
    </w:p>
    <w:p w:rsidR="00B855D9" w14:paraId="5919CD9B" w14:textId="77777777">
      <w:pPr>
        <w:pStyle w:val="TechnicalBookmark"/>
        <w:rPr>
          <w:lang w:val="fr-FR"/>
        </w:rPr>
      </w:pPr>
    </w:p>
    <w:p w:rsidR="00B855D9" w14:paraId="4DF1946A" w14:textId="77777777">
      <w:pPr>
        <w:pStyle w:val="TechnicalBookmark"/>
        <w:rPr>
          <w:lang w:val="fr-FR"/>
        </w:rPr>
      </w:pPr>
      <w:r>
        <w:rPr>
          <w:lang w:val="fr-FR"/>
        </w:rPr>
        <w:fldChar w:fldCharType="begin"/>
      </w:r>
      <w:r>
        <w:rPr>
          <w:lang w:val="fr-FR"/>
        </w:rPr>
        <w:instrText xml:space="preserve"> SET 53E10BE0A596911B1A2D774615297BB0 "" </w:instrText>
      </w:r>
      <w:r>
        <w:rPr>
          <w:lang w:val="fr-FR"/>
        </w:rPr>
        <w:fldChar w:fldCharType="separate"/>
      </w:r>
      <w:bookmarkStart w:id="41" w:name="53E10BE0A596911B1A2D774615297BB0"/>
      <w:bookmarkEnd w:id="41"/>
      <w:r>
        <w:rPr>
          <w:lang w:val="fr-FR"/>
        </w:rPr>
        <w:fldChar w:fldCharType="end"/>
      </w:r>
    </w:p>
    <w:p w:rsidR="00B855D9" w14:paraId="47D78FEF" w14:textId="77777777">
      <w:pPr>
        <w:pStyle w:val="H3"/>
        <w:rPr>
          <w:lang w:val="fr-FR"/>
        </w:rPr>
      </w:pPr>
      <w:bookmarkStart w:id="42" w:name="e)_Données_Type_et_qualité_des_garanties"/>
      <w:bookmarkEnd w:id="42"/>
      <w:r>
        <w:rPr>
          <w:lang w:val="fr-FR"/>
        </w:rPr>
        <w:t>e) Données Type et qualité des garanties (collatéral)</w:t>
      </w:r>
    </w:p>
    <w:p w:rsidR="00B855D9" w14:paraId="33B98D1B" w14:textId="77777777">
      <w:pPr>
        <w:pStyle w:val="RefToc3"/>
        <w:rPr>
          <w:lang w:val="fr-FR"/>
        </w:rPr>
      </w:pPr>
      <w:bookmarkStart w:id="43" w:name="BK_2594B8E69B50549C6ECF0E1380167700"/>
      <w:bookmarkEnd w:id="43"/>
    </w:p>
    <w:p w:rsidR="00B855D9" w14:paraId="70671102" w14:textId="77777777">
      <w:pPr>
        <w:pStyle w:val="TechnicalBookmark"/>
        <w:rPr>
          <w:lang w:val="fr-FR"/>
        </w:rPr>
      </w:pPr>
      <w:r>
        <w:rPr>
          <w:lang w:val="fr-FR"/>
        </w:rPr>
        <w:fldChar w:fldCharType="begin"/>
      </w:r>
      <w:r>
        <w:rPr>
          <w:lang w:val="fr-FR"/>
        </w:rPr>
        <w:instrText xml:space="preserve"> SET 5C98828BEFDC5E8E6BB95D955184C0EF "" </w:instrText>
      </w:r>
      <w:r>
        <w:rPr>
          <w:lang w:val="fr-FR"/>
        </w:rPr>
        <w:fldChar w:fldCharType="separate"/>
      </w:r>
      <w:bookmarkStart w:id="44" w:name="5C98828BEFDC5E8E6BB95D955184C0EF"/>
      <w:bookmarkEnd w:id="44"/>
      <w:r>
        <w:rPr>
          <w:lang w:val="fr-FR"/>
        </w:rPr>
        <w:fldChar w:fldCharType="end"/>
      </w:r>
    </w:p>
    <w:p w:rsidR="00CD0EFB" w:rsidRPr="00777047" w:rsidP="00777047" w14:paraId="3D046F84" w14:textId="77777777">
      <w:pPr>
        <w:jc w:val="both"/>
        <w:rPr>
          <w:rFonts w:ascii="Arial" w:eastAsia="Arial" w:hAnsi="Arial" w:cs="Arial"/>
          <w:color w:val="232323"/>
          <w:sz w:val="20"/>
          <w:szCs w:val="20"/>
          <w:lang w:val="fr-FR"/>
        </w:rPr>
      </w:pPr>
      <w:bookmarkStart w:id="45" w:name="cce8aa939bf25bbf2272861d06172f185_START"/>
      <w:bookmarkEnd w:id="45"/>
      <w:r w:rsidRPr="00F06268">
        <w:rPr>
          <w:rFonts w:ascii="Arial" w:eastAsia="Arial" w:hAnsi="Arial" w:cs="Arial"/>
          <w:color w:val="232323"/>
          <w:sz w:val="20"/>
          <w:szCs w:val="20"/>
          <w:lang w:val="fr-FR"/>
        </w:rPr>
        <w:t>BFT Investment Managers veille à n’accepter que des titres d’une haute qualité de crédit et veille à rehausser la valeur de ses garanties en appliquant des décotes de valorisation sur les titres reçus. Ce dispositif est régu</w:t>
      </w:r>
      <w:r w:rsidR="00777047">
        <w:rPr>
          <w:rFonts w:ascii="Arial" w:eastAsia="Arial" w:hAnsi="Arial" w:cs="Arial"/>
          <w:color w:val="232323"/>
          <w:sz w:val="20"/>
          <w:szCs w:val="20"/>
          <w:lang w:val="fr-FR"/>
        </w:rPr>
        <w:t>lièrement revu et remis à jour.</w:t>
      </w:r>
      <w:bookmarkStart w:id="46" w:name="cce8aa939bf25bbf2272861d06172f185_END"/>
      <w:bookmarkEnd w:id="46"/>
    </w:p>
    <w:p w:rsidR="00B855D9" w14:paraId="6E36E31B" w14:textId="77777777">
      <w:pPr>
        <w:pStyle w:val="TechnicalBookmark"/>
        <w:rPr>
          <w:lang w:val="fr-FR"/>
        </w:rPr>
      </w:pPr>
      <w:r>
        <w:rPr>
          <w:lang w:val="fr-FR"/>
        </w:rPr>
        <w:fldChar w:fldCharType="begin"/>
      </w:r>
      <w:r>
        <w:rPr>
          <w:lang w:val="fr-FR"/>
        </w:rPr>
        <w:instrText xml:space="preserve"> SET B24BD44F43C01D9FF3961B874F9AB3B8 "" </w:instrText>
      </w:r>
      <w:r>
        <w:rPr>
          <w:lang w:val="fr-FR"/>
        </w:rPr>
        <w:fldChar w:fldCharType="separate"/>
      </w:r>
      <w:bookmarkStart w:id="47" w:name="B24BD44F43C01D9FF3961B874F9AB3B8"/>
      <w:bookmarkEnd w:id="47"/>
      <w:r>
        <w:rPr>
          <w:lang w:val="fr-FR"/>
        </w:rPr>
        <w:fldChar w:fldCharType="end"/>
      </w:r>
    </w:p>
    <w:p w:rsidR="00B855D9" w14:paraId="4AB37FF0" w14:textId="77777777">
      <w:pPr>
        <w:pStyle w:val="H3SPACEBEFORE"/>
        <w:ind w:right="2400"/>
        <w:rPr>
          <w:lang w:val="fr-FR"/>
        </w:rPr>
      </w:pPr>
      <w:r>
        <w:rPr>
          <w:lang w:val="fr-FR"/>
        </w:rPr>
        <w:t>|</w:t>
      </w:r>
    </w:p>
    <w:p w:rsidR="00B855D9" w14:paraId="63400136" w14:textId="77777777">
      <w:pPr>
        <w:pStyle w:val="H3"/>
        <w:rPr>
          <w:lang w:val="fr-FR"/>
        </w:rPr>
      </w:pPr>
      <w:bookmarkStart w:id="48" w:name="i)_Données_sur_la_réutilisation_des_gara"/>
      <w:bookmarkEnd w:id="48"/>
      <w:r>
        <w:rPr>
          <w:lang w:val="fr-FR"/>
        </w:rPr>
        <w:t>i) Données sur la réutilisation des garanties</w:t>
      </w:r>
    </w:p>
    <w:p w:rsidR="00B855D9" w14:paraId="297B6B75" w14:textId="77777777">
      <w:pPr>
        <w:pStyle w:val="RefToc3"/>
        <w:rPr>
          <w:lang w:val="fr-FR"/>
        </w:rPr>
      </w:pPr>
      <w:bookmarkStart w:id="49" w:name="BK_0F461562490689884C1952B5C5C218E2"/>
      <w:bookmarkEnd w:id="49"/>
    </w:p>
    <w:p w:rsidR="00B855D9" w14:paraId="7ED61E20" w14:textId="77777777">
      <w:pPr>
        <w:pStyle w:val="TechnicalBookmark"/>
        <w:rPr>
          <w:lang w:val="fr-FR"/>
        </w:rPr>
      </w:pPr>
      <w:r>
        <w:rPr>
          <w:lang w:val="fr-FR"/>
        </w:rPr>
        <w:fldChar w:fldCharType="begin"/>
      </w:r>
      <w:r>
        <w:rPr>
          <w:lang w:val="fr-FR"/>
        </w:rPr>
        <w:instrText xml:space="preserve"> SET 5C3257786C104AE2502B955D940EE1BF "" </w:instrText>
      </w:r>
      <w:r>
        <w:rPr>
          <w:lang w:val="fr-FR"/>
        </w:rPr>
        <w:fldChar w:fldCharType="separate"/>
      </w:r>
      <w:bookmarkStart w:id="50" w:name="5C3257786C104AE2502B955D940EE1BF"/>
      <w:bookmarkEnd w:id="50"/>
      <w:r>
        <w:rPr>
          <w:lang w:val="fr-FR"/>
        </w:rPr>
        <w:fldChar w:fldCharType="end"/>
      </w:r>
    </w:p>
    <w:p w:rsidR="0042331D" w:rsidRPr="00F06268" w:rsidP="0042331D" w14:paraId="774E9B6C" w14:textId="77777777">
      <w:pPr>
        <w:jc w:val="both"/>
        <w:rPr>
          <w:rFonts w:ascii="Arial" w:eastAsia="Arial" w:hAnsi="Arial" w:cs="Arial"/>
          <w:color w:val="232323"/>
          <w:sz w:val="20"/>
          <w:szCs w:val="20"/>
          <w:lang w:val="fr-FR"/>
        </w:rPr>
      </w:pPr>
      <w:bookmarkStart w:id="51" w:name="c9c710e24a03605105bad50485e534469_START"/>
      <w:bookmarkEnd w:id="51"/>
      <w:r w:rsidRPr="00F06268">
        <w:rPr>
          <w:rFonts w:ascii="Arial" w:eastAsia="Arial" w:hAnsi="Arial" w:cs="Arial"/>
          <w:color w:val="232323"/>
          <w:sz w:val="20"/>
          <w:szCs w:val="20"/>
          <w:lang w:val="fr-FR"/>
        </w:rPr>
        <w:t xml:space="preserve">« La règlementation applicable aux OPCVM interdit la réutilisation par ce dernier des garanties reçues en titres. Les garanties reçues en espèces sont réinvesties dans les 5 supports suivants : </w:t>
      </w:r>
    </w:p>
    <w:p w:rsidR="0042331D" w:rsidRPr="00F06268" w:rsidP="001B1EB4" w14:paraId="1DAD6A5C" w14:textId="77777777">
      <w:pPr>
        <w:tabs>
          <w:tab w:val="left" w:pos="426"/>
        </w:tabs>
        <w:jc w:val="both"/>
        <w:rPr>
          <w:rFonts w:ascii="Arial" w:eastAsia="Arial" w:hAnsi="Arial" w:cs="Arial"/>
          <w:color w:val="232323"/>
          <w:sz w:val="20"/>
          <w:szCs w:val="20"/>
          <w:lang w:val="fr-FR"/>
        </w:rPr>
      </w:pPr>
      <w:r w:rsidRPr="00F06268">
        <w:rPr>
          <w:rFonts w:ascii="Arial" w:eastAsia="Arial" w:hAnsi="Arial" w:cs="Arial"/>
          <w:color w:val="232323"/>
          <w:sz w:val="20"/>
          <w:szCs w:val="20"/>
          <w:lang w:val="fr-FR"/>
        </w:rPr>
        <w:t>o</w:t>
      </w:r>
      <w:r w:rsidRPr="00F06268">
        <w:rPr>
          <w:rFonts w:ascii="Arial" w:eastAsia="Arial" w:hAnsi="Arial" w:cs="Arial"/>
          <w:color w:val="232323"/>
          <w:sz w:val="20"/>
          <w:szCs w:val="20"/>
          <w:lang w:val="fr-FR"/>
        </w:rPr>
        <w:tab/>
        <w:t>OPCVM monétaires court terme (tels que définis par l’ESMA dans ses orientations sur les fonds cotés et autres questions liées aux OPCVM)</w:t>
      </w:r>
    </w:p>
    <w:p w:rsidR="0042331D" w:rsidRPr="00F06268" w:rsidP="001B1EB4" w14:paraId="20D60319" w14:textId="77777777">
      <w:pPr>
        <w:tabs>
          <w:tab w:val="left" w:pos="426"/>
        </w:tabs>
        <w:jc w:val="both"/>
        <w:rPr>
          <w:rFonts w:ascii="Arial" w:eastAsia="Arial" w:hAnsi="Arial" w:cs="Arial"/>
          <w:color w:val="232323"/>
          <w:sz w:val="20"/>
          <w:szCs w:val="20"/>
          <w:lang w:val="fr-FR"/>
        </w:rPr>
      </w:pPr>
      <w:r w:rsidRPr="00F06268">
        <w:rPr>
          <w:rFonts w:ascii="Arial" w:eastAsia="Arial" w:hAnsi="Arial" w:cs="Arial"/>
          <w:color w:val="232323"/>
          <w:sz w:val="20"/>
          <w:szCs w:val="20"/>
          <w:lang w:val="fr-FR"/>
        </w:rPr>
        <w:t>o</w:t>
      </w:r>
      <w:r w:rsidRPr="00F06268">
        <w:rPr>
          <w:rFonts w:ascii="Arial" w:eastAsia="Arial" w:hAnsi="Arial" w:cs="Arial"/>
          <w:color w:val="232323"/>
          <w:sz w:val="20"/>
          <w:szCs w:val="20"/>
          <w:lang w:val="fr-FR"/>
        </w:rPr>
        <w:tab/>
        <w:t>Dépôt</w:t>
      </w:r>
    </w:p>
    <w:p w:rsidR="0042331D" w:rsidRPr="00F06268" w:rsidP="001B1EB4" w14:paraId="4D4187FC" w14:textId="77777777">
      <w:pPr>
        <w:tabs>
          <w:tab w:val="left" w:pos="426"/>
        </w:tabs>
        <w:jc w:val="both"/>
        <w:rPr>
          <w:rFonts w:ascii="Arial" w:eastAsia="Arial" w:hAnsi="Arial" w:cs="Arial"/>
          <w:color w:val="232323"/>
          <w:sz w:val="20"/>
          <w:szCs w:val="20"/>
          <w:lang w:val="fr-FR"/>
        </w:rPr>
      </w:pPr>
      <w:r w:rsidRPr="00F06268">
        <w:rPr>
          <w:rFonts w:ascii="Arial" w:eastAsia="Arial" w:hAnsi="Arial" w:cs="Arial"/>
          <w:color w:val="232323"/>
          <w:sz w:val="20"/>
          <w:szCs w:val="20"/>
          <w:lang w:val="fr-FR"/>
        </w:rPr>
        <w:t>o</w:t>
      </w:r>
      <w:r w:rsidRPr="00F06268">
        <w:rPr>
          <w:rFonts w:ascii="Arial" w:eastAsia="Arial" w:hAnsi="Arial" w:cs="Arial"/>
          <w:color w:val="232323"/>
          <w:sz w:val="20"/>
          <w:szCs w:val="20"/>
          <w:lang w:val="fr-FR"/>
        </w:rPr>
        <w:tab/>
        <w:t xml:space="preserve">Titres d`Etats Long Terme de haute qualité </w:t>
      </w:r>
    </w:p>
    <w:p w:rsidR="0042331D" w:rsidRPr="00F06268" w:rsidP="001B1EB4" w14:paraId="660AA756" w14:textId="77777777">
      <w:pPr>
        <w:tabs>
          <w:tab w:val="left" w:pos="426"/>
        </w:tabs>
        <w:jc w:val="both"/>
        <w:rPr>
          <w:rFonts w:ascii="Arial" w:eastAsia="Arial" w:hAnsi="Arial" w:cs="Arial"/>
          <w:color w:val="232323"/>
          <w:sz w:val="20"/>
          <w:szCs w:val="20"/>
          <w:lang w:val="fr-FR"/>
        </w:rPr>
      </w:pPr>
      <w:r w:rsidRPr="00F06268">
        <w:rPr>
          <w:rFonts w:ascii="Arial" w:eastAsia="Arial" w:hAnsi="Arial" w:cs="Arial"/>
          <w:color w:val="232323"/>
          <w:sz w:val="20"/>
          <w:szCs w:val="20"/>
          <w:lang w:val="fr-FR"/>
        </w:rPr>
        <w:t>o</w:t>
      </w:r>
      <w:r w:rsidRPr="00F06268">
        <w:rPr>
          <w:rFonts w:ascii="Arial" w:eastAsia="Arial" w:hAnsi="Arial" w:cs="Arial"/>
          <w:color w:val="232323"/>
          <w:sz w:val="20"/>
          <w:szCs w:val="20"/>
          <w:lang w:val="fr-FR"/>
        </w:rPr>
        <w:tab/>
        <w:t xml:space="preserve">Titres d`Etats Court Terme de haute qualité </w:t>
      </w:r>
    </w:p>
    <w:p w:rsidR="0042331D" w:rsidRPr="00F06268" w:rsidP="001B1EB4" w14:paraId="41C27173" w14:textId="77777777">
      <w:pPr>
        <w:tabs>
          <w:tab w:val="left" w:pos="426"/>
        </w:tabs>
        <w:jc w:val="both"/>
        <w:rPr>
          <w:rFonts w:ascii="Arial" w:eastAsia="Arial" w:hAnsi="Arial" w:cs="Arial"/>
          <w:color w:val="232323"/>
          <w:sz w:val="20"/>
          <w:szCs w:val="20"/>
          <w:lang w:val="fr-FR"/>
        </w:rPr>
      </w:pPr>
      <w:r w:rsidRPr="00F06268">
        <w:rPr>
          <w:rFonts w:ascii="Arial" w:eastAsia="Arial" w:hAnsi="Arial" w:cs="Arial"/>
          <w:color w:val="232323"/>
          <w:sz w:val="20"/>
          <w:szCs w:val="20"/>
          <w:lang w:val="fr-FR"/>
        </w:rPr>
        <w:t>o</w:t>
      </w:r>
      <w:r w:rsidRPr="00F06268">
        <w:rPr>
          <w:rFonts w:ascii="Arial" w:eastAsia="Arial" w:hAnsi="Arial" w:cs="Arial"/>
          <w:color w:val="232323"/>
          <w:sz w:val="20"/>
          <w:szCs w:val="20"/>
          <w:lang w:val="fr-FR"/>
        </w:rPr>
        <w:tab/>
        <w:t>Prises en pension »</w:t>
      </w:r>
    </w:p>
    <w:p w:rsidR="0042331D" w:rsidRPr="00F06268" w:rsidP="0042331D" w14:paraId="5B870F22" w14:textId="77777777">
      <w:pPr>
        <w:jc w:val="both"/>
        <w:rPr>
          <w:rFonts w:ascii="Arial" w:eastAsia="Arial" w:hAnsi="Arial" w:cs="Arial"/>
          <w:color w:val="232323"/>
          <w:sz w:val="20"/>
          <w:szCs w:val="20"/>
          <w:lang w:val="fr-FR"/>
        </w:rPr>
      </w:pPr>
      <w:r w:rsidRPr="00F06268">
        <w:rPr>
          <w:rFonts w:ascii="Arial" w:eastAsia="Arial" w:hAnsi="Arial" w:cs="Arial"/>
          <w:color w:val="232323"/>
          <w:sz w:val="20"/>
          <w:szCs w:val="20"/>
          <w:lang w:val="fr-FR"/>
        </w:rPr>
        <w:t>Le montant maximal de réutilisation est de 0% pour les titres et 100% du montant reçu pour les espèces.</w:t>
      </w:r>
    </w:p>
    <w:p w:rsidR="003A565B" w:rsidRPr="00F06021" w:rsidP="00F06021" w14:paraId="675C7AB1" w14:textId="77777777">
      <w:pPr>
        <w:jc w:val="both"/>
        <w:rPr>
          <w:rFonts w:ascii="Arial" w:eastAsia="Arial" w:hAnsi="Arial" w:cs="Arial"/>
          <w:color w:val="232323"/>
          <w:sz w:val="20"/>
          <w:szCs w:val="20"/>
          <w:lang w:val="fr-FR"/>
        </w:rPr>
      </w:pPr>
      <w:r w:rsidRPr="00F06268">
        <w:rPr>
          <w:rFonts w:ascii="Arial" w:eastAsia="Arial" w:hAnsi="Arial" w:cs="Arial"/>
          <w:color w:val="232323"/>
          <w:sz w:val="20"/>
          <w:szCs w:val="20"/>
          <w:lang w:val="fr-FR"/>
        </w:rPr>
        <w:t xml:space="preserve">Le montant utilisé est de 0% pour les titres </w:t>
      </w:r>
      <w:r w:rsidR="00F06021">
        <w:rPr>
          <w:rFonts w:ascii="Arial" w:eastAsia="Arial" w:hAnsi="Arial" w:cs="Arial"/>
          <w:color w:val="232323"/>
          <w:sz w:val="20"/>
          <w:szCs w:val="20"/>
          <w:lang w:val="fr-FR"/>
        </w:rPr>
        <w:t>et 100% pour les espèces reçus.</w:t>
      </w:r>
      <w:bookmarkStart w:id="52" w:name="c9c710e24a03605105bad50485e534469_END"/>
      <w:bookmarkEnd w:id="52"/>
    </w:p>
    <w:p w:rsidR="00B855D9" w14:paraId="61DBD55B" w14:textId="77777777">
      <w:pPr>
        <w:pStyle w:val="TechnicalBookmark"/>
        <w:rPr>
          <w:lang w:val="fr-FR"/>
        </w:rPr>
      </w:pPr>
      <w:r>
        <w:rPr>
          <w:lang w:val="fr-FR"/>
        </w:rPr>
        <w:fldChar w:fldCharType="begin"/>
      </w:r>
      <w:r>
        <w:rPr>
          <w:lang w:val="fr-FR"/>
        </w:rPr>
        <w:instrText xml:space="preserve"> SET 2255153DA8C71555391814D4725EB260 "" </w:instrText>
      </w:r>
      <w:r>
        <w:rPr>
          <w:lang w:val="fr-FR"/>
        </w:rPr>
        <w:fldChar w:fldCharType="separate"/>
      </w:r>
      <w:bookmarkStart w:id="53" w:name="2255153DA8C71555391814D4725EB260"/>
      <w:bookmarkEnd w:id="53"/>
      <w:r>
        <w:rPr>
          <w:lang w:val="fr-FR"/>
        </w:rPr>
        <w:fldChar w:fldCharType="end"/>
      </w:r>
    </w:p>
    <w:p w:rsidR="00B855D9" w14:paraId="4994E3F7" w14:textId="77777777">
      <w:pPr>
        <w:pStyle w:val="H3SPACEBEFORE"/>
        <w:ind w:right="2400"/>
        <w:rPr>
          <w:lang w:val="fr-FR"/>
        </w:rPr>
      </w:pPr>
      <w:r>
        <w:rPr>
          <w:lang w:val="fr-FR"/>
        </w:rPr>
        <w:t>|</w:t>
      </w:r>
    </w:p>
    <w:p w:rsidR="00B855D9" w14:paraId="6FFA67C0" w14:textId="77777777">
      <w:pPr>
        <w:pStyle w:val="H3"/>
        <w:rPr>
          <w:lang w:val="fr-FR"/>
        </w:rPr>
      </w:pPr>
      <w:bookmarkStart w:id="54" w:name="k)_Données_sur_la_conservation_des_garan"/>
      <w:bookmarkEnd w:id="54"/>
      <w:r>
        <w:rPr>
          <w:lang w:val="fr-FR"/>
        </w:rPr>
        <w:t>k) Données sur la conservation des garanties fournies par l'OPC</w:t>
      </w:r>
    </w:p>
    <w:p w:rsidR="00B855D9" w14:paraId="746B159A" w14:textId="77777777">
      <w:pPr>
        <w:pStyle w:val="RefToc3"/>
        <w:rPr>
          <w:lang w:val="fr-FR"/>
        </w:rPr>
      </w:pPr>
      <w:bookmarkStart w:id="55" w:name="BK_E2392A88410810A57F0345885C3674BB"/>
      <w:bookmarkEnd w:id="55"/>
    </w:p>
    <w:p w:rsidR="00B855D9" w14:paraId="4B28A1AA" w14:textId="77777777">
      <w:pPr>
        <w:pStyle w:val="TechnicalBookmark"/>
        <w:rPr>
          <w:lang w:val="fr-FR"/>
        </w:rPr>
      </w:pPr>
      <w:r>
        <w:rPr>
          <w:lang w:val="fr-FR"/>
        </w:rPr>
        <w:fldChar w:fldCharType="begin"/>
      </w:r>
      <w:r>
        <w:rPr>
          <w:lang w:val="fr-FR"/>
        </w:rPr>
        <w:instrText xml:space="preserve"> SET 767F87D1B1E51DC67B3CEA6DA355BAB5 "" </w:instrText>
      </w:r>
      <w:r>
        <w:rPr>
          <w:lang w:val="fr-FR"/>
        </w:rPr>
        <w:fldChar w:fldCharType="separate"/>
      </w:r>
      <w:bookmarkStart w:id="56" w:name="767F87D1B1E51DC67B3CEA6DA355BAB5"/>
      <w:bookmarkEnd w:id="56"/>
      <w:r>
        <w:rPr>
          <w:lang w:val="fr-FR"/>
        </w:rPr>
        <w:fldChar w:fldCharType="end"/>
      </w:r>
    </w:p>
    <w:p w:rsidR="00F82154" w:rsidRPr="002824CB" w:rsidP="002824CB" w14:paraId="70CEE62C" w14:textId="77777777">
      <w:pPr>
        <w:jc w:val="both"/>
        <w:rPr>
          <w:rFonts w:ascii="Arial" w:eastAsia="Arial" w:hAnsi="Arial" w:cs="Arial"/>
          <w:color w:val="232323"/>
          <w:sz w:val="20"/>
          <w:szCs w:val="20"/>
          <w:lang w:val="fr-FR"/>
        </w:rPr>
      </w:pPr>
      <w:bookmarkStart w:id="57" w:name="cb9436d88e4370c9e083038898cf2a327_START"/>
      <w:bookmarkEnd w:id="57"/>
      <w:r w:rsidRPr="00F06268">
        <w:rPr>
          <w:rFonts w:ascii="Arial" w:eastAsia="Arial" w:hAnsi="Arial" w:cs="Arial"/>
          <w:color w:val="232323"/>
          <w:sz w:val="20"/>
          <w:szCs w:val="20"/>
          <w:lang w:val="fr-FR"/>
        </w:rPr>
        <w:t>BFT Investment Managers  veille à travailler avec un nombre réduit de dépositaires, sélectionnés pour s’assurer de la bonne conservatio</w:t>
      </w:r>
      <w:r w:rsidR="002824CB">
        <w:rPr>
          <w:rFonts w:ascii="Arial" w:eastAsia="Arial" w:hAnsi="Arial" w:cs="Arial"/>
          <w:color w:val="232323"/>
          <w:sz w:val="20"/>
          <w:szCs w:val="20"/>
          <w:lang w:val="fr-FR"/>
        </w:rPr>
        <w:t xml:space="preserve">n des titres reçus et du cash. </w:t>
      </w:r>
      <w:bookmarkStart w:id="58" w:name="cb9436d88e4370c9e083038898cf2a327_END"/>
      <w:bookmarkEnd w:id="58"/>
    </w:p>
    <w:p w:rsidR="00B855D9" w14:paraId="4C612A02" w14:textId="77777777">
      <w:pPr>
        <w:pStyle w:val="TechnicalBookmark"/>
        <w:rPr>
          <w:lang w:val="fr-FR"/>
        </w:rPr>
      </w:pPr>
      <w:r>
        <w:rPr>
          <w:lang w:val="fr-FR"/>
        </w:rPr>
        <w:fldChar w:fldCharType="begin"/>
      </w:r>
      <w:r>
        <w:rPr>
          <w:lang w:val="fr-FR"/>
        </w:rPr>
        <w:instrText xml:space="preserve"> SET 745DA1E6BBF9E669B23005E155E5937E "" </w:instrText>
      </w:r>
      <w:r>
        <w:rPr>
          <w:lang w:val="fr-FR"/>
        </w:rPr>
        <w:fldChar w:fldCharType="separate"/>
      </w:r>
      <w:bookmarkStart w:id="59" w:name="745DA1E6BBF9E669B23005E155E5937E"/>
      <w:bookmarkEnd w:id="59"/>
      <w:r>
        <w:rPr>
          <w:lang w:val="fr-FR"/>
        </w:rPr>
        <w:fldChar w:fldCharType="end"/>
      </w:r>
    </w:p>
    <w:p w:rsidR="00B855D9" w14:paraId="46956AAA" w14:textId="77777777">
      <w:pPr>
        <w:pStyle w:val="H3SPACEBEFORE"/>
        <w:ind w:right="2400"/>
        <w:rPr>
          <w:lang w:val="fr-FR"/>
        </w:rPr>
      </w:pPr>
      <w:r>
        <w:rPr>
          <w:lang w:val="fr-FR"/>
        </w:rPr>
        <w:t>|</w:t>
      </w:r>
    </w:p>
    <w:p w:rsidR="00B855D9" w14:paraId="6D29D0B9" w14:textId="77777777">
      <w:pPr>
        <w:pStyle w:val="H3"/>
        <w:rPr>
          <w:lang w:val="fr-FR"/>
        </w:rPr>
      </w:pPr>
      <w:bookmarkStart w:id="60" w:name="l)_Données_sur_les_revenus_et_les_coûts_"/>
      <w:bookmarkEnd w:id="60"/>
      <w:r>
        <w:rPr>
          <w:lang w:val="fr-FR"/>
        </w:rPr>
        <w:t>l) Données sur les revenus et les coûts ventilés</w:t>
      </w:r>
    </w:p>
    <w:p w:rsidR="00B855D9" w14:paraId="783948A8" w14:textId="77777777">
      <w:pPr>
        <w:pStyle w:val="RefToc3"/>
        <w:rPr>
          <w:lang w:val="fr-FR"/>
        </w:rPr>
      </w:pPr>
      <w:bookmarkStart w:id="61" w:name="BK_4C86CB0D150317B4C0FF0098162C947F"/>
      <w:bookmarkEnd w:id="61"/>
    </w:p>
    <w:p w:rsidR="00B855D9" w14:paraId="48A5542F" w14:textId="77777777">
      <w:pPr>
        <w:pStyle w:val="TechnicalBookmark"/>
        <w:rPr>
          <w:lang w:val="fr-FR"/>
        </w:rPr>
      </w:pPr>
      <w:r>
        <w:rPr>
          <w:lang w:val="fr-FR"/>
        </w:rPr>
        <w:fldChar w:fldCharType="begin"/>
      </w:r>
      <w:r>
        <w:rPr>
          <w:lang w:val="fr-FR"/>
        </w:rPr>
        <w:instrText xml:space="preserve"> SET 37745C1545A28C1B460D81812D1FB195 "" </w:instrText>
      </w:r>
      <w:r>
        <w:rPr>
          <w:lang w:val="fr-FR"/>
        </w:rPr>
        <w:fldChar w:fldCharType="separate"/>
      </w:r>
      <w:bookmarkStart w:id="62" w:name="37745C1545A28C1B460D81812D1FB195"/>
      <w:bookmarkEnd w:id="62"/>
      <w:r>
        <w:rPr>
          <w:lang w:val="fr-FR"/>
        </w:rPr>
        <w:fldChar w:fldCharType="end"/>
      </w:r>
    </w:p>
    <w:p w:rsidR="005223D0" w:rsidRPr="00F06268" w:rsidP="005223D0" w14:paraId="099B725C" w14:textId="77777777">
      <w:pPr>
        <w:jc w:val="both"/>
        <w:rPr>
          <w:rFonts w:ascii="Arial" w:eastAsia="Arial" w:hAnsi="Arial" w:cs="Arial"/>
          <w:color w:val="232323"/>
          <w:sz w:val="20"/>
          <w:szCs w:val="20"/>
          <w:lang w:val="fr-FR"/>
        </w:rPr>
      </w:pPr>
      <w:bookmarkStart w:id="63" w:name="c52e0ed1cae0760bdf7a42e0e375ccd5a_START"/>
      <w:bookmarkEnd w:id="63"/>
      <w:r w:rsidRPr="00F06268">
        <w:rPr>
          <w:rFonts w:ascii="Arial" w:eastAsia="Arial" w:hAnsi="Arial" w:cs="Arial"/>
          <w:color w:val="232323"/>
          <w:sz w:val="20"/>
          <w:szCs w:val="20"/>
          <w:lang w:val="fr-FR"/>
        </w:rPr>
        <w:t xml:space="preserve">Opérations de prêts de titres et de mise en pension : </w:t>
      </w:r>
    </w:p>
    <w:p w:rsidR="00192A59" w:rsidRPr="0030702B" w:rsidP="0030702B" w14:paraId="2B7EDA63" w14:textId="77777777">
      <w:pPr>
        <w:jc w:val="both"/>
        <w:rPr>
          <w:rFonts w:ascii="Arial" w:eastAsia="Arial" w:hAnsi="Arial" w:cs="Arial"/>
          <w:color w:val="232323"/>
          <w:sz w:val="20"/>
          <w:szCs w:val="20"/>
          <w:lang w:val="fr-FR"/>
        </w:rPr>
      </w:pPr>
      <w:r w:rsidRPr="00F06268">
        <w:rPr>
          <w:rFonts w:ascii="Arial" w:eastAsia="Arial" w:hAnsi="Arial" w:cs="Arial"/>
          <w:color w:val="232323"/>
          <w:sz w:val="20"/>
          <w:szCs w:val="20"/>
          <w:lang w:val="fr-FR"/>
        </w:rPr>
        <w:t>Dans le cadre des opérations de prêts de titres et de mise en pension, BFT Investment Managers, a confié à Amundi Intermédiation, pour le compte de l'OPC, les réalisations suivantes : la sélection des contreparties, la demande de mise en place des contrats de marché, le contrôle du risque de contrepartie, le suivi qualitatif et quantitatif de la collatéralisation (contrôles de dispersion, des notations, des liquidités), des pensions et prêts de titres Les revenus résultant de ces opérations sont restitués à l'OPC. Ces opérations engendrent des coûts qui sont supportés par l'OPC. La facturation par Amundi Intermédiation ne peut excéder 50% des reve</w:t>
      </w:r>
      <w:r w:rsidR="0030702B">
        <w:rPr>
          <w:rFonts w:ascii="Arial" w:eastAsia="Arial" w:hAnsi="Arial" w:cs="Arial"/>
          <w:color w:val="232323"/>
          <w:sz w:val="20"/>
          <w:szCs w:val="20"/>
          <w:lang w:val="fr-FR"/>
        </w:rPr>
        <w:t>nus générés par ces opérations.</w:t>
      </w:r>
    </w:p>
    <w:p w:rsidR="00B855D9" w14:paraId="3C8CCCD3" w14:textId="77777777">
      <w:pPr>
        <w:pStyle w:val="ContributionStart"/>
        <w:rPr>
          <w:lang w:val="fr-FR"/>
        </w:rPr>
        <w:sectPr>
          <w:headerReference w:type="default" r:id="rId28"/>
          <w:footerReference w:type="default" r:id="rId29"/>
          <w:pgSz w:w="11900" w:h="16840"/>
          <w:pgMar w:top="2154" w:right="1134" w:bottom="1134" w:left="1134" w:header="400" w:footer="400" w:gutter="0"/>
          <w:cols w:space="720"/>
        </w:sectPr>
      </w:pPr>
      <w:bookmarkStart w:id="64" w:name="c52e0ed1cae0760bdf7a42e0e375ccd5a_END"/>
      <w:bookmarkEnd w:id="64"/>
    </w:p>
    <w:p w:rsidR="00B855D9" w:rsidRPr="003D1E6A" w14:paraId="009A91B9" w14:textId="77777777">
      <w:pPr>
        <w:spacing w:line="15" w:lineRule="exact"/>
        <w:rPr>
          <w:sz w:val="2"/>
          <w:lang w:val="fr-FR"/>
        </w:rPr>
      </w:pPr>
    </w:p>
    <w:p w:rsidR="00B855D9" w14:paraId="44D51C3B" w14:textId="77777777">
      <w:pPr>
        <w:pStyle w:val="TechnicalBookmark"/>
        <w:rPr>
          <w:lang w:val="fr-FR"/>
        </w:rPr>
      </w:pPr>
      <w:r>
        <w:rPr>
          <w:lang w:val="fr-FR"/>
        </w:rPr>
        <w:fldChar w:fldCharType="begin"/>
      </w:r>
      <w:r>
        <w:rPr>
          <w:lang w:val="fr-FR"/>
        </w:rPr>
        <w:instrText xml:space="preserve"> SET 0A54F3ECFA9DC43464D00E0B8CB48B21 "" </w:instrText>
      </w:r>
      <w:r>
        <w:rPr>
          <w:lang w:val="fr-FR"/>
        </w:rPr>
        <w:fldChar w:fldCharType="separate"/>
      </w:r>
      <w:bookmarkStart w:id="65" w:name="0A54F3ECFA9DC43464D00E0B8CB48B21"/>
      <w:bookmarkEnd w:id="65"/>
      <w:r>
        <w:rPr>
          <w:lang w:val="fr-FR"/>
        </w:rPr>
        <w:fldChar w:fldCharType="end"/>
      </w:r>
    </w:p>
    <w:p w:rsidR="00B855D9" w14:paraId="3EA8DBDA" w14:textId="77777777">
      <w:pPr>
        <w:pStyle w:val="H1"/>
        <w:rPr>
          <w:lang w:val="fr-FR"/>
        </w:rPr>
      </w:pPr>
      <w:bookmarkStart w:id="66" w:name="Inventaire_des_actifs_et_passifs"/>
      <w:bookmarkEnd w:id="66"/>
      <w:r>
        <w:rPr>
          <w:lang w:val="fr-FR"/>
        </w:rPr>
        <w:t>Inventaire des actifs et passifs</w:t>
      </w:r>
    </w:p>
    <w:p w:rsidR="00B855D9" w14:paraId="6F070605" w14:textId="77777777">
      <w:pPr>
        <w:pStyle w:val="RefToc1"/>
        <w:rPr>
          <w:lang w:val="fr-FR"/>
        </w:rPr>
      </w:pPr>
      <w:bookmarkStart w:id="67" w:name="BK_A15F88A7EC1B9E0062D18CE9F151DF6A"/>
      <w:bookmarkEnd w:id="67"/>
      <w:r>
        <w:rPr>
          <w:lang w:val="fr-FR"/>
        </w:rPr>
        <w:t>Inventaire des actifs et passifs</w:t>
      </w:r>
    </w:p>
    <w:p w:rsidR="00B855D9" w14:paraId="7B7EE71F" w14:textId="77777777">
      <w:pPr>
        <w:pStyle w:val="TechnicalBookmark"/>
        <w:rPr>
          <w:lang w:val="fr-FR"/>
        </w:rPr>
      </w:pPr>
      <w:r>
        <w:rPr>
          <w:lang w:val="fr-FR"/>
        </w:rPr>
        <w:fldChar w:fldCharType="begin"/>
      </w:r>
      <w:r>
        <w:rPr>
          <w:lang w:val="fr-FR"/>
        </w:rPr>
        <w:instrText xml:space="preserve"> SET 8C455161E7B3436A944169D0E97A3C8F "" </w:instrText>
      </w:r>
      <w:r>
        <w:rPr>
          <w:lang w:val="fr-FR"/>
        </w:rPr>
        <w:fldChar w:fldCharType="separate"/>
      </w:r>
      <w:bookmarkStart w:id="68" w:name="8C455161E7B3436A944169D0E97A3C8F"/>
      <w:bookmarkEnd w:id="68"/>
      <w:r>
        <w:rPr>
          <w:lang w:val="fr-FR"/>
        </w:rPr>
        <w:fldChar w:fldCharType="end"/>
      </w:r>
    </w:p>
    <w:p w:rsidR="00B855D9" w14:paraId="4E759376" w14:textId="77777777">
      <w:pPr>
        <w:pStyle w:val="TechnicalBookmark"/>
        <w:rPr>
          <w:lang w:val="fr-FR"/>
        </w:rPr>
      </w:pPr>
      <w:r>
        <w:rPr>
          <w:lang w:val="fr-FR"/>
        </w:rPr>
        <w:fldChar w:fldCharType="begin"/>
      </w:r>
      <w:r>
        <w:rPr>
          <w:lang w:val="fr-FR"/>
        </w:rPr>
        <w:instrText xml:space="preserve"> SET 56EA4E71A26DBA48C0F5DC7E3F956197 "" </w:instrText>
      </w:r>
      <w:r>
        <w:rPr>
          <w:lang w:val="fr-FR"/>
        </w:rPr>
        <w:fldChar w:fldCharType="separate"/>
      </w:r>
      <w:bookmarkStart w:id="69" w:name="56EA4E71A26DBA48C0F5DC7E3F956197"/>
      <w:bookmarkEnd w:id="69"/>
      <w:r>
        <w:rPr>
          <w:lang w:val="fr-FR"/>
        </w:rPr>
        <w:fldChar w:fldCharType="end"/>
      </w:r>
    </w:p>
    <w:p w:rsidR="00B855D9" w14:paraId="0FA6F1CF" w14:textId="77777777">
      <w:pPr>
        <w:pStyle w:val="H2"/>
        <w:rPr>
          <w:lang w:val="fr-FR"/>
        </w:rPr>
      </w:pPr>
      <w:bookmarkStart w:id="70" w:name="Inventaire_des_éléments_de_bilan"/>
      <w:bookmarkEnd w:id="70"/>
      <w:r>
        <w:rPr>
          <w:lang w:val="fr-FR"/>
        </w:rPr>
        <w:t>Inventaire des éléments de bilan</w:t>
      </w:r>
    </w:p>
    <w:p w:rsidR="00B855D9" w14:paraId="129740CF" w14:textId="77777777">
      <w:pPr>
        <w:pStyle w:val="RefToc2"/>
        <w:rPr>
          <w:lang w:val="fr-FR"/>
        </w:rPr>
      </w:pPr>
      <w:bookmarkStart w:id="71" w:name="BK_813BDAE825FFA9309F289C5416F9B7EB"/>
      <w:bookmarkEnd w:id="71"/>
      <w:r>
        <w:rPr>
          <w:lang w:val="fr-FR"/>
        </w:rPr>
        <w:t>Inventaire des éléments de bilan</w:t>
      </w:r>
    </w:p>
    <w:p w:rsidR="00B855D9" w14:paraId="4F9DF7ED" w14:textId="77777777">
      <w:pPr>
        <w:pStyle w:val="TechnicalBookmark"/>
        <w:rPr>
          <w:lang w:val="fr-FR"/>
        </w:rPr>
      </w:pPr>
      <w:r>
        <w:rPr>
          <w:lang w:val="fr-FR"/>
        </w:rPr>
        <w:fldChar w:fldCharType="begin"/>
      </w:r>
      <w:r>
        <w:rPr>
          <w:lang w:val="fr-FR"/>
        </w:rPr>
        <w:instrText xml:space="preserve"> SET F5B01165064FEBAF9DB40B3B4210A821 "" </w:instrText>
      </w:r>
      <w:r>
        <w:rPr>
          <w:lang w:val="fr-FR"/>
        </w:rPr>
        <w:fldChar w:fldCharType="separate"/>
      </w:r>
      <w:bookmarkStart w:id="72" w:name="F5B01165064FEBAF9DB40B3B4210A821"/>
      <w:bookmarkEnd w:id="72"/>
      <w:r>
        <w:rPr>
          <w:lang w:val="fr-FR"/>
        </w:rPr>
        <w:fldChar w:fldCharType="end"/>
      </w:r>
    </w:p>
    <w:p w:rsidR="00B855D9" w14:paraId="7A3D17CF"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24953C8D"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14C762CD"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0261D07"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134651F" w14:textId="77777777">
            <w:pPr>
              <w:pStyle w:val="EnteteTabMiddleColBordure"/>
              <w:spacing w:line="184" w:lineRule="exact"/>
              <w:rPr>
                <w:lang w:val="fr-FR"/>
              </w:rPr>
            </w:pPr>
            <w:r>
              <w:rPr>
                <w:lang w:val="fr-FR"/>
              </w:rPr>
              <w:t>Quantité ou</w:t>
            </w:r>
          </w:p>
          <w:p w:rsidR="00B855D9" w14:paraId="221805FE"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EAAAFCD"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45270CBC" w14:textId="77777777">
            <w:pPr>
              <w:pStyle w:val="EnteteTabLastColBordure"/>
              <w:spacing w:line="184" w:lineRule="exact"/>
              <w:rPr>
                <w:lang w:val="fr-FR"/>
              </w:rPr>
            </w:pPr>
            <w:r>
              <w:rPr>
                <w:lang w:val="fr-FR"/>
              </w:rPr>
              <w:t>% Actif</w:t>
            </w:r>
          </w:p>
          <w:p w:rsidR="00B855D9" w14:paraId="06206A28" w14:textId="77777777">
            <w:pPr>
              <w:pStyle w:val="EnteteTabLastColBordure"/>
              <w:spacing w:line="184" w:lineRule="exact"/>
              <w:rPr>
                <w:lang w:val="fr-FR"/>
              </w:rPr>
            </w:pPr>
            <w:r>
              <w:rPr>
                <w:lang w:val="fr-FR"/>
              </w:rPr>
              <w:t>Net</w:t>
            </w:r>
          </w:p>
        </w:tc>
      </w:tr>
      <w:tr w14:paraId="64EE4E0C" w14:textId="77777777">
        <w:tblPrEx>
          <w:tblW w:w="5000" w:type="pct"/>
          <w:tblLayout w:type="fixed"/>
          <w:tblLook w:val="04A0"/>
        </w:tblPrEx>
        <w:trPr>
          <w:trHeight w:hRule="exact" w:val="45"/>
        </w:trPr>
        <w:tc>
          <w:tcPr>
            <w:tcW w:w="5460" w:type="dxa"/>
            <w:tcBorders>
              <w:left w:val="single" w:sz="4" w:space="0" w:color="000000"/>
            </w:tcBorders>
            <w:tcMar>
              <w:top w:w="0" w:type="dxa"/>
              <w:left w:w="0" w:type="dxa"/>
              <w:bottom w:w="0" w:type="dxa"/>
              <w:right w:w="0" w:type="dxa"/>
            </w:tcMar>
            <w:vAlign w:val="center"/>
          </w:tcPr>
          <w:p w:rsidR="00B855D9" w14:paraId="0C40B3A9" w14:textId="77777777">
            <w:pPr>
              <w:pStyle w:val="Tab1FirstColGrasNoContent"/>
              <w:rPr>
                <w:sz w:val="16"/>
                <w:lang w:val="fr-FR"/>
              </w:rPr>
            </w:pP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293903F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0B5A86C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2AF07A66" w14:textId="77777777">
            <w:pPr>
              <w:pStyle w:val="Tab1MiddleColGrasNoContent"/>
              <w:rPr>
                <w:sz w:val="16"/>
                <w:lang w:val="fr-FR"/>
              </w:rPr>
            </w:pP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6945E30" w14:textId="77777777">
            <w:pPr>
              <w:pStyle w:val="Tab1LastColGrasNoContent"/>
              <w:rPr>
                <w:sz w:val="16"/>
                <w:lang w:val="fr-FR"/>
              </w:rPr>
            </w:pPr>
          </w:p>
        </w:tc>
      </w:tr>
      <w:tr w14:paraId="5C22C37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253510CE" w14:textId="77777777">
            <w:pPr>
              <w:pStyle w:val="Tab1FirstColGras"/>
              <w:rPr>
                <w:lang w:val="fr-FR"/>
              </w:rPr>
            </w:pPr>
            <w:r>
              <w:rPr>
                <w:lang w:val="fr-FR"/>
              </w:rPr>
              <w:t>DÉPÔTS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7FD27EA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4950F7D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4241285B" w14:textId="77777777">
            <w:pPr>
              <w:pStyle w:val="Tab1MiddleColGras"/>
              <w:rPr>
                <w:lang w:val="fr-FR"/>
              </w:rPr>
            </w:pPr>
            <w:r>
              <w:rPr>
                <w:lang w:val="fr-FR"/>
              </w:rPr>
              <w:t>1 097 596 961,27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8B613CF" w14:textId="77777777">
            <w:pPr>
              <w:pStyle w:val="Tab1LastColGras"/>
              <w:rPr>
                <w:lang w:val="fr-FR"/>
              </w:rPr>
            </w:pPr>
            <w:r>
              <w:rPr>
                <w:lang w:val="fr-FR"/>
              </w:rPr>
              <w:t>4,05</w:t>
            </w:r>
          </w:p>
        </w:tc>
      </w:tr>
      <w:tr w14:paraId="6E90F9F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CB283B4" w14:textId="77777777">
            <w:pPr>
              <w:pStyle w:val="Tab3FirstColNonGras"/>
              <w:rPr>
                <w:lang w:val="fr-FR"/>
              </w:rPr>
            </w:pPr>
            <w:r>
              <w:rPr>
                <w:lang w:val="fr-FR"/>
              </w:rPr>
              <w:t>BRED E0.23 091126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7735C7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FAE42E8" w14:textId="77777777">
            <w:pPr>
              <w:pStyle w:val="Tab3MiddleColNonGras"/>
              <w:rPr>
                <w:lang w:val="fr-FR"/>
              </w:rPr>
            </w:pPr>
            <w:r>
              <w:rPr>
                <w:lang w:val="fr-FR"/>
              </w:rPr>
              <w:t>140 000 000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B496851" w14:textId="77777777">
            <w:pPr>
              <w:pStyle w:val="Tab3MiddleColNonGras"/>
              <w:rPr>
                <w:lang w:val="fr-FR"/>
              </w:rPr>
            </w:pPr>
            <w:r>
              <w:rPr>
                <w:lang w:val="fr-FR"/>
              </w:rPr>
              <w:t>141 360 326,57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A33C172" w14:textId="77777777">
            <w:pPr>
              <w:pStyle w:val="Tab3LastColNonGras"/>
              <w:rPr>
                <w:lang w:val="fr-FR"/>
              </w:rPr>
            </w:pPr>
            <w:r>
              <w:rPr>
                <w:lang w:val="fr-FR"/>
              </w:rPr>
              <w:t>0,52</w:t>
            </w:r>
          </w:p>
        </w:tc>
      </w:tr>
      <w:tr w14:paraId="393193A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AD28AD7" w14:textId="77777777">
            <w:pPr>
              <w:pStyle w:val="Tab3FirstColNonGras"/>
              <w:rPr>
                <w:lang w:val="fr-FR"/>
              </w:rPr>
            </w:pPr>
            <w:r>
              <w:rPr>
                <w:lang w:val="fr-FR"/>
              </w:rPr>
              <w:t>BRED E0.25 211226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A253BB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1718F23" w14:textId="77777777">
            <w:pPr>
              <w:pStyle w:val="Tab3MiddleColNonGras"/>
              <w:rPr>
                <w:lang w:val="fr-FR"/>
              </w:rPr>
            </w:pPr>
            <w:r>
              <w:rPr>
                <w:lang w:val="fr-FR"/>
              </w:rPr>
              <w:t>150 000 000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C8D0484" w14:textId="77777777">
            <w:pPr>
              <w:pStyle w:val="Tab3MiddleColNonGras"/>
              <w:rPr>
                <w:lang w:val="fr-FR"/>
              </w:rPr>
            </w:pPr>
            <w:r>
              <w:rPr>
                <w:lang w:val="fr-FR"/>
              </w:rPr>
              <w:t>151 350 792,58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8F2E46B" w14:textId="77777777">
            <w:pPr>
              <w:pStyle w:val="Tab3LastColNonGras"/>
              <w:rPr>
                <w:lang w:val="fr-FR"/>
              </w:rPr>
            </w:pPr>
            <w:r>
              <w:rPr>
                <w:lang w:val="fr-FR"/>
              </w:rPr>
              <w:t>0,56</w:t>
            </w:r>
          </w:p>
        </w:tc>
      </w:tr>
      <w:tr w14:paraId="18C077E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DF9F250" w14:textId="77777777">
            <w:pPr>
              <w:pStyle w:val="Tab3FirstColNonGras"/>
              <w:rPr>
                <w:lang w:val="fr-FR"/>
              </w:rPr>
            </w:pPr>
            <w:r>
              <w:rPr>
                <w:lang w:val="fr-FR"/>
              </w:rPr>
              <w:t>BRED E0.27 100227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8D1CAF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3635E42" w14:textId="77777777">
            <w:pPr>
              <w:pStyle w:val="Tab3MiddleColNonGras"/>
              <w:rPr>
                <w:lang w:val="fr-FR"/>
              </w:rPr>
            </w:pPr>
            <w:r>
              <w:rPr>
                <w:lang w:val="fr-FR"/>
              </w:rPr>
              <w:t>145 000 000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623FA97" w14:textId="77777777">
            <w:pPr>
              <w:pStyle w:val="Tab3MiddleColNonGras"/>
              <w:rPr>
                <w:lang w:val="fr-FR"/>
              </w:rPr>
            </w:pPr>
            <w:r>
              <w:rPr>
                <w:lang w:val="fr-FR"/>
              </w:rPr>
              <w:t>146 129 185,93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D517348" w14:textId="77777777">
            <w:pPr>
              <w:pStyle w:val="Tab3LastColNonGras"/>
              <w:rPr>
                <w:lang w:val="fr-FR"/>
              </w:rPr>
            </w:pPr>
            <w:r>
              <w:rPr>
                <w:lang w:val="fr-FR"/>
              </w:rPr>
              <w:t>0,54</w:t>
            </w:r>
          </w:p>
        </w:tc>
      </w:tr>
      <w:tr w14:paraId="69F8D14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AC3F411" w14:textId="77777777">
            <w:pPr>
              <w:pStyle w:val="Tab3FirstColNonGras"/>
              <w:rPr>
                <w:lang w:val="fr-FR"/>
              </w:rPr>
            </w:pPr>
            <w:r>
              <w:rPr>
                <w:lang w:val="fr-FR"/>
              </w:rPr>
              <w:t>BRED E0.28 191126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A76F74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0F96D76" w14:textId="77777777">
            <w:pPr>
              <w:pStyle w:val="Tab3MiddleColNonGras"/>
              <w:rPr>
                <w:lang w:val="fr-FR"/>
              </w:rPr>
            </w:pPr>
            <w:r>
              <w:rPr>
                <w:lang w:val="fr-FR"/>
              </w:rPr>
              <w:t>102 000 000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BE8F558" w14:textId="77777777">
            <w:pPr>
              <w:pStyle w:val="Tab3MiddleColNonGras"/>
              <w:rPr>
                <w:lang w:val="fr-FR"/>
              </w:rPr>
            </w:pPr>
            <w:r>
              <w:rPr>
                <w:lang w:val="fr-FR"/>
              </w:rPr>
              <w:t>103 498 993,81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3193AFD" w14:textId="77777777">
            <w:pPr>
              <w:pStyle w:val="Tab3LastColNonGras"/>
              <w:rPr>
                <w:lang w:val="fr-FR"/>
              </w:rPr>
            </w:pPr>
            <w:r>
              <w:rPr>
                <w:lang w:val="fr-FR"/>
              </w:rPr>
              <w:t>0,38</w:t>
            </w:r>
          </w:p>
        </w:tc>
      </w:tr>
      <w:tr w14:paraId="66AEDEB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980802F" w14:textId="77777777">
            <w:pPr>
              <w:pStyle w:val="Tab3FirstColNonGras"/>
              <w:rPr>
                <w:lang w:val="fr-FR"/>
              </w:rPr>
            </w:pPr>
            <w:r>
              <w:rPr>
                <w:lang w:val="fr-FR"/>
              </w:rPr>
              <w:t>CIC BANQUE 09/07/27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1C24F3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6649C2F" w14:textId="77777777">
            <w:pPr>
              <w:pStyle w:val="Tab3MiddleColNonGras"/>
              <w:rPr>
                <w:lang w:val="fr-FR"/>
              </w:rPr>
            </w:pPr>
            <w:r>
              <w:rPr>
                <w:lang w:val="fr-FR"/>
              </w:rPr>
              <w:t>205 000 000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CC8964F" w14:textId="77777777">
            <w:pPr>
              <w:pStyle w:val="Tab3MiddleColNonGras"/>
              <w:rPr>
                <w:lang w:val="fr-FR"/>
              </w:rPr>
            </w:pPr>
            <w:r>
              <w:rPr>
                <w:lang w:val="fr-FR"/>
              </w:rPr>
              <w:t>206 223 356,63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63B295E" w14:textId="77777777">
            <w:pPr>
              <w:pStyle w:val="Tab3LastColNonGras"/>
              <w:rPr>
                <w:lang w:val="fr-FR"/>
              </w:rPr>
            </w:pPr>
            <w:r>
              <w:rPr>
                <w:lang w:val="fr-FR"/>
              </w:rPr>
              <w:t>0,77</w:t>
            </w:r>
          </w:p>
        </w:tc>
      </w:tr>
      <w:tr w14:paraId="03EE100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DA36EC5" w14:textId="77777777">
            <w:pPr>
              <w:pStyle w:val="Tab3FirstColNonGras"/>
              <w:rPr>
                <w:lang w:val="fr-FR"/>
              </w:rPr>
            </w:pPr>
            <w:r>
              <w:rPr>
                <w:lang w:val="fr-FR"/>
              </w:rPr>
              <w:t>CMARKEA E0.32 220127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1DD564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344C6E8" w14:textId="77777777">
            <w:pPr>
              <w:pStyle w:val="Tab3MiddleColNonGras"/>
              <w:rPr>
                <w:lang w:val="fr-FR"/>
              </w:rPr>
            </w:pPr>
            <w:r>
              <w:rPr>
                <w:lang w:val="fr-FR"/>
              </w:rPr>
              <w:t>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08F5A39" w14:textId="77777777">
            <w:pPr>
              <w:pStyle w:val="Tab3MiddleColNonGras"/>
              <w:rPr>
                <w:lang w:val="fr-FR"/>
              </w:rPr>
            </w:pPr>
            <w:r>
              <w:rPr>
                <w:lang w:val="fr-FR"/>
              </w:rPr>
              <w:t>20 333 053,29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684E912" w14:textId="77777777">
            <w:pPr>
              <w:pStyle w:val="Tab3LastColNonGras"/>
              <w:rPr>
                <w:lang w:val="fr-FR"/>
              </w:rPr>
            </w:pPr>
            <w:r>
              <w:rPr>
                <w:lang w:val="fr-FR"/>
              </w:rPr>
              <w:t>0,07</w:t>
            </w:r>
          </w:p>
        </w:tc>
      </w:tr>
      <w:tr w14:paraId="7ADECB1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EE9C7F8" w14:textId="77777777">
            <w:pPr>
              <w:pStyle w:val="Tab3FirstColNonGras"/>
              <w:rPr>
                <w:lang w:val="fr-FR"/>
              </w:rPr>
            </w:pPr>
            <w:r>
              <w:rPr>
                <w:lang w:val="fr-FR"/>
              </w:rPr>
              <w:t>CMARKEA E0.33 021226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9A968E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32AB3AD" w14:textId="77777777">
            <w:pPr>
              <w:pStyle w:val="Tab3MiddleColNonGras"/>
              <w:rPr>
                <w:lang w:val="fr-FR"/>
              </w:rPr>
            </w:pPr>
            <w:r>
              <w:rPr>
                <w:lang w:val="fr-FR"/>
              </w:rPr>
              <w:t>43 000 000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83B9F16" w14:textId="77777777">
            <w:pPr>
              <w:pStyle w:val="Tab3MiddleColNonGras"/>
              <w:rPr>
                <w:lang w:val="fr-FR"/>
              </w:rPr>
            </w:pPr>
            <w:r>
              <w:rPr>
                <w:lang w:val="fr-FR"/>
              </w:rPr>
              <w:t>43 861 347,19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252BB0D" w14:textId="77777777">
            <w:pPr>
              <w:pStyle w:val="Tab3LastColNonGras"/>
              <w:rPr>
                <w:lang w:val="fr-FR"/>
              </w:rPr>
            </w:pPr>
            <w:r>
              <w:rPr>
                <w:lang w:val="fr-FR"/>
              </w:rPr>
              <w:t>0,16</w:t>
            </w:r>
          </w:p>
        </w:tc>
      </w:tr>
      <w:tr w14:paraId="623090A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0215A37" w14:textId="77777777">
            <w:pPr>
              <w:pStyle w:val="Tab3FirstColNonGras"/>
              <w:rPr>
                <w:lang w:val="fr-FR"/>
              </w:rPr>
            </w:pPr>
            <w:r>
              <w:rPr>
                <w:lang w:val="fr-FR"/>
              </w:rPr>
              <w:t>CMARKEA E0.34 300727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A8EC06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1771F42" w14:textId="77777777">
            <w:pPr>
              <w:pStyle w:val="Tab3MiddleColNonGras"/>
              <w:rPr>
                <w:lang w:val="fr-FR"/>
              </w:rPr>
            </w:pPr>
            <w:r>
              <w:rPr>
                <w:lang w:val="fr-FR"/>
              </w:rPr>
              <w:t>66 000 000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1F6EE89" w14:textId="77777777">
            <w:pPr>
              <w:pStyle w:val="Tab3MiddleColNonGras"/>
              <w:rPr>
                <w:lang w:val="fr-FR"/>
              </w:rPr>
            </w:pPr>
            <w:r>
              <w:rPr>
                <w:lang w:val="fr-FR"/>
              </w:rPr>
              <w:t>66 294 728,57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929C327" w14:textId="77777777">
            <w:pPr>
              <w:pStyle w:val="Tab3LastColNonGras"/>
              <w:rPr>
                <w:lang w:val="fr-FR"/>
              </w:rPr>
            </w:pPr>
            <w:r>
              <w:rPr>
                <w:lang w:val="fr-FR"/>
              </w:rPr>
              <w:t>0,24</w:t>
            </w:r>
          </w:p>
        </w:tc>
      </w:tr>
      <w:tr w14:paraId="73C35EC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C2A1634" w14:textId="77777777">
            <w:pPr>
              <w:pStyle w:val="Tab3FirstColNonGras"/>
              <w:rPr>
                <w:lang w:val="fr-FR"/>
              </w:rPr>
            </w:pPr>
            <w:r>
              <w:rPr>
                <w:lang w:val="fr-FR"/>
              </w:rPr>
              <w:t>CMUTUEL E0.32 110827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5A2CA4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1376D67" w14:textId="77777777">
            <w:pPr>
              <w:pStyle w:val="Tab3MiddleColNonGras"/>
              <w:rPr>
                <w:lang w:val="fr-FR"/>
              </w:rPr>
            </w:pPr>
            <w:r>
              <w:rPr>
                <w:lang w:val="fr-FR"/>
              </w:rPr>
              <w:t>103 000 000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66CA6EA" w14:textId="77777777">
            <w:pPr>
              <w:pStyle w:val="Tab3MiddleColNonGras"/>
              <w:rPr>
                <w:lang w:val="fr-FR"/>
              </w:rPr>
            </w:pPr>
            <w:r>
              <w:rPr>
                <w:lang w:val="fr-FR"/>
              </w:rPr>
              <w:t>103 370 157,68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14C3613" w14:textId="77777777">
            <w:pPr>
              <w:pStyle w:val="Tab3LastColNonGras"/>
              <w:rPr>
                <w:lang w:val="fr-FR"/>
              </w:rPr>
            </w:pPr>
            <w:r>
              <w:rPr>
                <w:lang w:val="fr-FR"/>
              </w:rPr>
              <w:t>0,38</w:t>
            </w:r>
          </w:p>
        </w:tc>
      </w:tr>
      <w:tr w14:paraId="74FF7F0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916E283" w14:textId="77777777">
            <w:pPr>
              <w:pStyle w:val="Tab3FirstColNonGras"/>
              <w:rPr>
                <w:lang w:val="fr-FR"/>
              </w:rPr>
            </w:pPr>
            <w:r>
              <w:rPr>
                <w:lang w:val="fr-FR"/>
              </w:rPr>
              <w:t>DAT CM ARKEA 240927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DFC91A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D6DB51A" w14:textId="77777777">
            <w:pPr>
              <w:pStyle w:val="Tab3MiddleColNonGras"/>
              <w:rPr>
                <w:lang w:val="fr-FR"/>
              </w:rPr>
            </w:pPr>
            <w:r>
              <w:rPr>
                <w:lang w:val="fr-FR"/>
              </w:rPr>
              <w:t>31 000 000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4C967B5" w14:textId="77777777">
            <w:pPr>
              <w:pStyle w:val="Tab3MiddleColNonGras"/>
              <w:rPr>
                <w:lang w:val="fr-FR"/>
              </w:rPr>
            </w:pPr>
            <w:r>
              <w:rPr>
                <w:lang w:val="fr-FR"/>
              </w:rPr>
              <w:t>31 014 415,00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D9C6C9B" w14:textId="77777777">
            <w:pPr>
              <w:pStyle w:val="Tab3LastColNonGras"/>
              <w:rPr>
                <w:lang w:val="fr-FR"/>
              </w:rPr>
            </w:pPr>
            <w:r>
              <w:rPr>
                <w:lang w:val="fr-FR"/>
              </w:rPr>
              <w:t>0,11</w:t>
            </w:r>
          </w:p>
        </w:tc>
      </w:tr>
      <w:tr w14:paraId="3D6696C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8BA0299" w14:textId="77777777">
            <w:pPr>
              <w:pStyle w:val="Tab3FirstColNonGras"/>
              <w:rPr>
                <w:lang w:val="fr-FR"/>
              </w:rPr>
            </w:pPr>
            <w:r>
              <w:rPr>
                <w:lang w:val="fr-FR"/>
              </w:rPr>
              <w:t>DAT CMB E0.33 091026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302583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BFEE508" w14:textId="77777777">
            <w:pPr>
              <w:pStyle w:val="Tab3MiddleColNonGras"/>
              <w:rPr>
                <w:lang w:val="fr-FR"/>
              </w:rPr>
            </w:pPr>
            <w:r>
              <w:rPr>
                <w:lang w:val="fr-FR"/>
              </w:rPr>
              <w:t>19 000 000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CA566CF" w14:textId="77777777">
            <w:pPr>
              <w:pStyle w:val="Tab3MiddleColNonGras"/>
              <w:rPr>
                <w:lang w:val="fr-FR"/>
              </w:rPr>
            </w:pPr>
            <w:r>
              <w:rPr>
                <w:lang w:val="fr-FR"/>
              </w:rPr>
              <w:t>19 445 974,71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065D343" w14:textId="77777777">
            <w:pPr>
              <w:pStyle w:val="Tab3LastColNonGras"/>
              <w:rPr>
                <w:lang w:val="fr-FR"/>
              </w:rPr>
            </w:pPr>
            <w:r>
              <w:rPr>
                <w:lang w:val="fr-FR"/>
              </w:rPr>
              <w:t>0,07</w:t>
            </w:r>
          </w:p>
        </w:tc>
      </w:tr>
      <w:tr w14:paraId="786257A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3B3C157" w14:textId="77777777">
            <w:pPr>
              <w:pStyle w:val="Tab3FirstColNonGras"/>
              <w:rPr>
                <w:lang w:val="fr-FR"/>
              </w:rPr>
            </w:pPr>
            <w:r>
              <w:rPr>
                <w:lang w:val="fr-FR"/>
              </w:rPr>
              <w:t>DAT CMB E0.33 161026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20CE70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40872EE" w14:textId="77777777">
            <w:pPr>
              <w:pStyle w:val="Tab3MiddleColNonGras"/>
              <w:rPr>
                <w:lang w:val="fr-FR"/>
              </w:rPr>
            </w:pPr>
            <w:r>
              <w:rPr>
                <w:lang w:val="fr-FR"/>
              </w:rPr>
              <w:t>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32DD772" w14:textId="77777777">
            <w:pPr>
              <w:pStyle w:val="Tab3MiddleColNonGras"/>
              <w:rPr>
                <w:lang w:val="fr-FR"/>
              </w:rPr>
            </w:pPr>
            <w:r>
              <w:rPr>
                <w:lang w:val="fr-FR"/>
              </w:rPr>
              <w:t>20 459 247,16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0AF1917" w14:textId="77777777">
            <w:pPr>
              <w:pStyle w:val="Tab3LastColNonGras"/>
              <w:rPr>
                <w:lang w:val="fr-FR"/>
              </w:rPr>
            </w:pPr>
            <w:r>
              <w:rPr>
                <w:lang w:val="fr-FR"/>
              </w:rPr>
              <w:t>0,08</w:t>
            </w:r>
          </w:p>
        </w:tc>
      </w:tr>
      <w:tr w14:paraId="2E02FA1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FCA7D42" w14:textId="77777777">
            <w:pPr>
              <w:pStyle w:val="Tab3FirstColNonGras"/>
              <w:rPr>
                <w:lang w:val="fr-FR"/>
              </w:rPr>
            </w:pPr>
            <w:r>
              <w:rPr>
                <w:lang w:val="fr-FR"/>
              </w:rPr>
              <w:t>DAT CMB E0.34 070527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6343F1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D6547C5" w14:textId="77777777">
            <w:pPr>
              <w:pStyle w:val="Tab3MiddleColNonGras"/>
              <w:rPr>
                <w:lang w:val="fr-FR"/>
              </w:rPr>
            </w:pPr>
            <w:r>
              <w:rPr>
                <w:lang w:val="fr-FR"/>
              </w:rPr>
              <w:t>23 000 000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17F386C" w14:textId="77777777">
            <w:pPr>
              <w:pStyle w:val="Tab3MiddleColNonGras"/>
              <w:rPr>
                <w:lang w:val="fr-FR"/>
              </w:rPr>
            </w:pPr>
            <w:r>
              <w:rPr>
                <w:lang w:val="fr-FR"/>
              </w:rPr>
              <w:t>23 232 352,15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8A43145" w14:textId="77777777">
            <w:pPr>
              <w:pStyle w:val="Tab3LastColNonGras"/>
              <w:rPr>
                <w:lang w:val="fr-FR"/>
              </w:rPr>
            </w:pPr>
            <w:r>
              <w:rPr>
                <w:lang w:val="fr-FR"/>
              </w:rPr>
              <w:t>0,09</w:t>
            </w:r>
          </w:p>
        </w:tc>
      </w:tr>
      <w:tr w14:paraId="5CD00C0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340E58D" w14:textId="77777777">
            <w:pPr>
              <w:pStyle w:val="Tab3FirstColNonGras"/>
              <w:rPr>
                <w:lang w:val="fr-FR"/>
              </w:rPr>
            </w:pPr>
            <w:r>
              <w:rPr>
                <w:lang w:val="fr-FR"/>
              </w:rPr>
              <w:t>SABADELL 2.82 181226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BB3179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09D76CB" w14:textId="77777777">
            <w:pPr>
              <w:pStyle w:val="Tab3MiddleColNonGras"/>
              <w:rPr>
                <w:lang w:val="fr-FR"/>
              </w:rPr>
            </w:pPr>
            <w:r>
              <w:rPr>
                <w:lang w:val="fr-FR"/>
              </w:rPr>
              <w:t>21 000 000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3E3094A" w14:textId="77777777">
            <w:pPr>
              <w:pStyle w:val="Tab3MiddleColNonGras"/>
              <w:rPr>
                <w:lang w:val="fr-FR"/>
              </w:rPr>
            </w:pPr>
            <w:r>
              <w:rPr>
                <w:lang w:val="fr-FR"/>
              </w:rPr>
              <w:t>21 023 030,00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7E8108F" w14:textId="77777777">
            <w:pPr>
              <w:pStyle w:val="Tab3LastColNonGras"/>
              <w:rPr>
                <w:lang w:val="fr-FR"/>
              </w:rPr>
            </w:pPr>
            <w:r>
              <w:rPr>
                <w:lang w:val="fr-FR"/>
              </w:rPr>
              <w:t>0,08</w:t>
            </w:r>
          </w:p>
        </w:tc>
      </w:tr>
      <w:tr w14:paraId="27B1A2B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346A265C" w14:textId="77777777">
            <w:pPr>
              <w:pStyle w:val="Tab1FirstColGras"/>
              <w:rPr>
                <w:lang w:val="fr-FR"/>
              </w:rPr>
            </w:pPr>
            <w:r>
              <w:rPr>
                <w:lang w:val="fr-FR"/>
              </w:rPr>
              <w:t>OBLIGATIONS ET VALEURS ASSIMILÉES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674E6BA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468452B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5D65EBAE" w14:textId="77777777">
            <w:pPr>
              <w:pStyle w:val="Tab1MiddleColGras"/>
              <w:rPr>
                <w:lang w:val="fr-FR"/>
              </w:rPr>
            </w:pPr>
            <w:r>
              <w:rPr>
                <w:lang w:val="fr-FR"/>
              </w:rPr>
              <w:t>2 121 264 565,22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A0F4AB4" w14:textId="77777777">
            <w:pPr>
              <w:pStyle w:val="Tab1LastColGras"/>
              <w:rPr>
                <w:lang w:val="fr-FR"/>
              </w:rPr>
            </w:pPr>
            <w:r>
              <w:rPr>
                <w:lang w:val="fr-FR"/>
              </w:rPr>
              <w:t>7,82</w:t>
            </w:r>
          </w:p>
        </w:tc>
      </w:tr>
      <w:tr w14:paraId="5A0F44E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64BC6A0C" w14:textId="77777777">
            <w:pPr>
              <w:pStyle w:val="Tab1FirstColGras"/>
              <w:rPr>
                <w:lang w:val="fr-FR"/>
              </w:rPr>
            </w:pPr>
            <w:r>
              <w:rPr>
                <w:lang w:val="fr-FR"/>
              </w:rPr>
              <w:t>Obligations et valeurs assimilées négociées sur un marché réglementé ou assimilé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2B3D3C3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673B7BA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700434B9" w14:textId="77777777">
            <w:pPr>
              <w:pStyle w:val="Tab1MiddleColGras"/>
              <w:rPr>
                <w:lang w:val="fr-FR"/>
              </w:rPr>
            </w:pPr>
            <w:r>
              <w:rPr>
                <w:lang w:val="fr-FR"/>
              </w:rPr>
              <w:t>2 121 264 565,22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C6782BC" w14:textId="77777777">
            <w:pPr>
              <w:pStyle w:val="Tab1LastColGras"/>
              <w:rPr>
                <w:lang w:val="fr-FR"/>
              </w:rPr>
            </w:pPr>
            <w:r>
              <w:rPr>
                <w:lang w:val="fr-FR"/>
              </w:rPr>
              <w:t>7,82</w:t>
            </w:r>
          </w:p>
        </w:tc>
      </w:tr>
      <w:tr w14:paraId="1F32087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16D44830" w14:textId="77777777">
            <w:pPr>
              <w:pStyle w:val="Tab1FirstColGras"/>
              <w:rPr>
                <w:lang w:val="fr-FR"/>
              </w:rPr>
            </w:pPr>
            <w:r>
              <w:rPr>
                <w:lang w:val="fr-FR"/>
              </w:rPr>
              <w:t>Banques commerciales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68E2183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44C84B2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52F7E817" w14:textId="77777777">
            <w:pPr>
              <w:pStyle w:val="Tab1MiddleColGras"/>
              <w:rPr>
                <w:lang w:val="fr-FR"/>
              </w:rPr>
            </w:pPr>
            <w:r>
              <w:rPr>
                <w:lang w:val="fr-FR"/>
              </w:rPr>
              <w:t>803 875 950,91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B8F9ACB" w14:textId="77777777">
            <w:pPr>
              <w:pStyle w:val="Tab1LastColGras"/>
              <w:rPr>
                <w:lang w:val="fr-FR"/>
              </w:rPr>
            </w:pPr>
            <w:r>
              <w:rPr>
                <w:lang w:val="fr-FR"/>
              </w:rPr>
              <w:t>2,97</w:t>
            </w:r>
          </w:p>
        </w:tc>
      </w:tr>
      <w:tr w14:paraId="03DBF47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D7B3882" w14:textId="77777777">
            <w:pPr>
              <w:pStyle w:val="Tab3FirstColNonGras"/>
              <w:rPr>
                <w:lang w:val="fr-FR"/>
              </w:rPr>
            </w:pPr>
            <w:r>
              <w:rPr>
                <w:lang w:val="fr-FR"/>
              </w:rPr>
              <w:t>BPI FRANCE E E3R+0.26% 29-01-28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B33C26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BB671FD"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13FDF0F" w14:textId="77777777">
            <w:pPr>
              <w:pStyle w:val="Tab3MiddleColNonGras"/>
              <w:rPr>
                <w:lang w:val="fr-FR"/>
              </w:rPr>
            </w:pPr>
            <w:r>
              <w:rPr>
                <w:lang w:val="fr-FR"/>
              </w:rPr>
              <w:t>41 221 076,10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A5D2EE0" w14:textId="77777777">
            <w:pPr>
              <w:pStyle w:val="Tab3LastColNonGras"/>
              <w:rPr>
                <w:lang w:val="fr-FR"/>
              </w:rPr>
            </w:pPr>
            <w:r>
              <w:rPr>
                <w:lang w:val="fr-FR"/>
              </w:rPr>
              <w:t>0,15</w:t>
            </w:r>
          </w:p>
        </w:tc>
      </w:tr>
      <w:tr w14:paraId="757DDA6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83EF9DD" w14:textId="77777777">
            <w:pPr>
              <w:pStyle w:val="Tab3FirstColNonGras"/>
              <w:rPr>
                <w:lang w:val="fr-FR"/>
              </w:rPr>
            </w:pPr>
            <w:r>
              <w:rPr>
                <w:lang w:val="fr-FR"/>
              </w:rPr>
              <w:t>CAN IMP BK E3R+0.38% 18-01-28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3044B5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6CAD0A0" w14:textId="77777777">
            <w:pPr>
              <w:pStyle w:val="Tab3MiddleColNonGras"/>
              <w:rPr>
                <w:lang w:val="fr-FR"/>
              </w:rPr>
            </w:pPr>
            <w:r>
              <w:rPr>
                <w:lang w:val="fr-FR"/>
              </w:rPr>
              <w:t>61 500 000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DB24E4F" w14:textId="77777777">
            <w:pPr>
              <w:pStyle w:val="Tab3MiddleColNonGras"/>
              <w:rPr>
                <w:lang w:val="fr-FR"/>
              </w:rPr>
            </w:pPr>
            <w:r>
              <w:rPr>
                <w:lang w:val="fr-FR"/>
              </w:rPr>
              <w:t>61 896 945,60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C7311C7" w14:textId="77777777">
            <w:pPr>
              <w:pStyle w:val="Tab3LastColNonGras"/>
              <w:rPr>
                <w:lang w:val="fr-FR"/>
              </w:rPr>
            </w:pPr>
            <w:r>
              <w:rPr>
                <w:lang w:val="fr-FR"/>
              </w:rPr>
              <w:t>0,23</w:t>
            </w:r>
          </w:p>
        </w:tc>
      </w:tr>
      <w:tr w14:paraId="70C730C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8309CD2" w14:textId="77777777">
            <w:pPr>
              <w:pStyle w:val="Tab3FirstColNonGras"/>
              <w:rPr>
                <w:lang w:val="fr-FR"/>
              </w:rPr>
            </w:pPr>
            <w:r>
              <w:rPr>
                <w:lang w:val="fr-FR"/>
              </w:rPr>
              <w:t>CAN IMP BK E3R+0.4% 23-06-28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BFD2AC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A5F3CA8" w14:textId="77777777">
            <w:pPr>
              <w:pStyle w:val="Tab3MiddleColNonGras"/>
              <w:rPr>
                <w:lang w:val="fr-FR"/>
              </w:rPr>
            </w:pPr>
            <w:r>
              <w:rPr>
                <w:lang w:val="fr-FR"/>
              </w:rPr>
              <w:t>79 000 000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2A6D890" w14:textId="77777777">
            <w:pPr>
              <w:pStyle w:val="Tab3MiddleColNonGras"/>
              <w:rPr>
                <w:lang w:val="fr-FR"/>
              </w:rPr>
            </w:pPr>
            <w:r>
              <w:rPr>
                <w:lang w:val="fr-FR"/>
              </w:rPr>
              <w:t>79 106 247,10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5CEFCDC" w14:textId="77777777">
            <w:pPr>
              <w:pStyle w:val="Tab3LastColNonGras"/>
              <w:rPr>
                <w:lang w:val="fr-FR"/>
              </w:rPr>
            </w:pPr>
            <w:r>
              <w:rPr>
                <w:lang w:val="fr-FR"/>
              </w:rPr>
              <w:t>0,29</w:t>
            </w:r>
          </w:p>
        </w:tc>
      </w:tr>
      <w:tr w14:paraId="5A6AD23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4A8211C" w14:textId="77777777">
            <w:pPr>
              <w:pStyle w:val="Tab3FirstColNonGras"/>
              <w:rPr>
                <w:lang w:val="fr-FR"/>
              </w:rPr>
            </w:pPr>
            <w:r>
              <w:rPr>
                <w:lang w:val="fr-FR"/>
              </w:rPr>
              <w:t>CAN IMP BK E3R+0.45% 30-10-26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10AF3B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C352E7D" w14:textId="77777777">
            <w:pPr>
              <w:pStyle w:val="Tab3MiddleColNonGras"/>
              <w:rPr>
                <w:lang w:val="fr-FR"/>
              </w:rPr>
            </w:pPr>
            <w:r>
              <w:rPr>
                <w:lang w:val="fr-FR"/>
              </w:rPr>
              <w:t>72 500 000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F455E49" w14:textId="77777777">
            <w:pPr>
              <w:pStyle w:val="Tab3MiddleColNonGras"/>
              <w:rPr>
                <w:lang w:val="fr-FR"/>
              </w:rPr>
            </w:pPr>
            <w:r>
              <w:rPr>
                <w:lang w:val="fr-FR"/>
              </w:rPr>
              <w:t>72 880 453,42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33EC726" w14:textId="77777777">
            <w:pPr>
              <w:pStyle w:val="Tab3LastColNonGras"/>
              <w:rPr>
                <w:lang w:val="fr-FR"/>
              </w:rPr>
            </w:pPr>
            <w:r>
              <w:rPr>
                <w:lang w:val="fr-FR"/>
              </w:rPr>
              <w:t>0,27</w:t>
            </w:r>
          </w:p>
        </w:tc>
      </w:tr>
      <w:tr w14:paraId="7098C53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F0FB13E" w14:textId="77777777">
            <w:pPr>
              <w:pStyle w:val="Tab3FirstColNonGras"/>
              <w:rPr>
                <w:lang w:val="fr-FR"/>
              </w:rPr>
            </w:pPr>
            <w:r>
              <w:rPr>
                <w:lang w:val="fr-FR"/>
              </w:rPr>
              <w:t>CAN IMP BK E3R+0.5% 17-06-27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80F7DE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55CD8DB" w14:textId="77777777">
            <w:pPr>
              <w:pStyle w:val="Tab3MiddleColNonGras"/>
              <w:rPr>
                <w:lang w:val="fr-FR"/>
              </w:rPr>
            </w:pPr>
            <w:r>
              <w:rPr>
                <w:lang w:val="fr-FR"/>
              </w:rPr>
              <w:t>69 500 000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5F84BA3" w14:textId="77777777">
            <w:pPr>
              <w:pStyle w:val="Tab3MiddleColNonGras"/>
              <w:rPr>
                <w:lang w:val="fr-FR"/>
              </w:rPr>
            </w:pPr>
            <w:r>
              <w:rPr>
                <w:lang w:val="fr-FR"/>
              </w:rPr>
              <w:t>69 685 680,06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17A6C48" w14:textId="77777777">
            <w:pPr>
              <w:pStyle w:val="Tab3LastColNonGras"/>
              <w:rPr>
                <w:lang w:val="fr-FR"/>
              </w:rPr>
            </w:pPr>
            <w:r>
              <w:rPr>
                <w:lang w:val="fr-FR"/>
              </w:rPr>
              <w:t>0,26</w:t>
            </w:r>
          </w:p>
        </w:tc>
      </w:tr>
      <w:tr w14:paraId="56EED83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2FD3D97B" w14:textId="77777777">
            <w:pPr>
              <w:pStyle w:val="Tab3FirstColNonGras"/>
              <w:rPr>
                <w:lang w:val="nl-NL"/>
              </w:rPr>
            </w:pPr>
            <w:r w:rsidRPr="003D1E6A">
              <w:rPr>
                <w:lang w:val="nl-NL"/>
              </w:rPr>
              <w:t>ING BANK NEDERLAND NV E3R+0.38% 12-05-28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D4B043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1ECDB10" w14:textId="77777777">
            <w:pPr>
              <w:pStyle w:val="Tab3MiddleColNonGras"/>
              <w:rPr>
                <w:lang w:val="fr-FR"/>
              </w:rPr>
            </w:pPr>
            <w:r>
              <w:rPr>
                <w:lang w:val="fr-FR"/>
              </w:rPr>
              <w:t>32 700 000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69CDA0B" w14:textId="77777777">
            <w:pPr>
              <w:pStyle w:val="Tab3MiddleColNonGras"/>
              <w:rPr>
                <w:lang w:val="fr-FR"/>
              </w:rPr>
            </w:pPr>
            <w:r>
              <w:rPr>
                <w:lang w:val="fr-FR"/>
              </w:rPr>
              <w:t>32 875 794,29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A659AC1" w14:textId="77777777">
            <w:pPr>
              <w:pStyle w:val="Tab3LastColNonGras"/>
              <w:rPr>
                <w:lang w:val="fr-FR"/>
              </w:rPr>
            </w:pPr>
            <w:r>
              <w:rPr>
                <w:lang w:val="fr-FR"/>
              </w:rPr>
              <w:t>0,12</w:t>
            </w:r>
          </w:p>
        </w:tc>
      </w:tr>
      <w:tr w14:paraId="5A05FDC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3EAC593" w14:textId="77777777">
            <w:pPr>
              <w:pStyle w:val="Tab3FirstColNonGras"/>
              <w:rPr>
                <w:lang w:val="fr-FR"/>
              </w:rPr>
            </w:pPr>
            <w:r>
              <w:rPr>
                <w:lang w:val="fr-FR"/>
              </w:rPr>
              <w:t>KBC IFIMA E3R+0.3% 24-02-28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0AA665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4247AC3" w14:textId="77777777">
            <w:pPr>
              <w:pStyle w:val="Tab3MiddleColNonGras"/>
              <w:rPr>
                <w:lang w:val="fr-FR"/>
              </w:rPr>
            </w:pPr>
            <w:r>
              <w:rPr>
                <w:lang w:val="fr-FR"/>
              </w:rPr>
              <w:t>45 200 000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68640F1" w14:textId="77777777">
            <w:pPr>
              <w:pStyle w:val="Tab3MiddleColNonGras"/>
              <w:rPr>
                <w:lang w:val="fr-FR"/>
              </w:rPr>
            </w:pPr>
            <w:r>
              <w:rPr>
                <w:lang w:val="fr-FR"/>
              </w:rPr>
              <w:t>45 349 900,02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7762214" w14:textId="77777777">
            <w:pPr>
              <w:pStyle w:val="Tab3LastColNonGras"/>
              <w:rPr>
                <w:lang w:val="fr-FR"/>
              </w:rPr>
            </w:pPr>
            <w:r>
              <w:rPr>
                <w:lang w:val="fr-FR"/>
              </w:rPr>
              <w:t>0,17</w:t>
            </w:r>
          </w:p>
        </w:tc>
      </w:tr>
      <w:tr w14:paraId="001F53A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2E6307F" w14:textId="77777777">
            <w:pPr>
              <w:pStyle w:val="Tab3FirstColNonGras"/>
              <w:rPr>
                <w:lang w:val="fr-FR"/>
              </w:rPr>
            </w:pPr>
            <w:r>
              <w:rPr>
                <w:lang w:val="fr-FR"/>
              </w:rPr>
              <w:t>NATWEST MKTS NV E3R+0.48% 30-06-27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3DF4EE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8E2DACB" w14:textId="77777777">
            <w:pPr>
              <w:pStyle w:val="Tab3MiddleColNonGras"/>
              <w:rPr>
                <w:lang w:val="fr-FR"/>
              </w:rPr>
            </w:pPr>
            <w:r>
              <w:rPr>
                <w:lang w:val="fr-FR"/>
              </w:rPr>
              <w:t>52 700 000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1F086A5" w14:textId="77777777">
            <w:pPr>
              <w:pStyle w:val="Tab3MiddleColNonGras"/>
              <w:rPr>
                <w:lang w:val="fr-FR"/>
              </w:rPr>
            </w:pPr>
            <w:r>
              <w:rPr>
                <w:lang w:val="fr-FR"/>
              </w:rPr>
              <w:t>52 802 928,37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36A4D2B" w14:textId="77777777">
            <w:pPr>
              <w:pStyle w:val="Tab3LastColNonGras"/>
              <w:rPr>
                <w:lang w:val="fr-FR"/>
              </w:rPr>
            </w:pPr>
            <w:r>
              <w:rPr>
                <w:lang w:val="fr-FR"/>
              </w:rPr>
              <w:t>0,19</w:t>
            </w:r>
          </w:p>
        </w:tc>
      </w:tr>
      <w:tr w14:paraId="427F1E2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4CD9BA49" w14:textId="77777777">
            <w:pPr>
              <w:pStyle w:val="Tab3FirstColNonGras"/>
            </w:pPr>
            <w:r w:rsidRPr="003D1E6A">
              <w:t>ROYAL BANK OF CANADA E3R+0.4% 10-08-28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7CC635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70B6974"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BD95C1B" w14:textId="77777777">
            <w:pPr>
              <w:pStyle w:val="Tab3MiddleColNonGras"/>
              <w:rPr>
                <w:lang w:val="fr-FR"/>
              </w:rPr>
            </w:pPr>
            <w:r>
              <w:rPr>
                <w:lang w:val="fr-FR"/>
              </w:rPr>
              <w:t>62 228 496,87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CAF7744" w14:textId="77777777">
            <w:pPr>
              <w:pStyle w:val="Tab3LastColNonGras"/>
              <w:rPr>
                <w:lang w:val="fr-FR"/>
              </w:rPr>
            </w:pPr>
            <w:r>
              <w:rPr>
                <w:lang w:val="fr-FR"/>
              </w:rPr>
              <w:t>0,23</w:t>
            </w:r>
          </w:p>
        </w:tc>
      </w:tr>
      <w:tr w14:paraId="1355F19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21B3BB32" w14:textId="77777777">
            <w:pPr>
              <w:pStyle w:val="Tab3FirstColNonGras"/>
            </w:pPr>
            <w:r w:rsidRPr="003D1E6A">
              <w:t>ROYAL BANK OF CANADA E3R+0.45% 24-03-27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721338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FC264AA" w14:textId="77777777">
            <w:pPr>
              <w:pStyle w:val="Tab3MiddleColNonGras"/>
              <w:rPr>
                <w:lang w:val="fr-FR"/>
              </w:rPr>
            </w:pPr>
            <w:r>
              <w:rPr>
                <w:lang w:val="fr-FR"/>
              </w:rPr>
              <w:t>69 000 000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F9C7E15" w14:textId="77777777">
            <w:pPr>
              <w:pStyle w:val="Tab3MiddleColNonGras"/>
              <w:rPr>
                <w:lang w:val="fr-FR"/>
              </w:rPr>
            </w:pPr>
            <w:r>
              <w:rPr>
                <w:lang w:val="fr-FR"/>
              </w:rPr>
              <w:t>69 119 968,00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19DF1E7" w14:textId="77777777">
            <w:pPr>
              <w:pStyle w:val="Tab3LastColNonGras"/>
              <w:rPr>
                <w:lang w:val="fr-FR"/>
              </w:rPr>
            </w:pPr>
            <w:r>
              <w:rPr>
                <w:lang w:val="fr-FR"/>
              </w:rPr>
              <w:t>0,25</w:t>
            </w:r>
          </w:p>
        </w:tc>
      </w:tr>
      <w:tr w14:paraId="6F20F7A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3217941" w14:textId="77777777">
            <w:pPr>
              <w:pStyle w:val="Tab3FirstColNonGras"/>
              <w:rPr>
                <w:lang w:val="fr-FR"/>
              </w:rPr>
            </w:pPr>
            <w:r>
              <w:rPr>
                <w:lang w:val="fr-FR"/>
              </w:rPr>
              <w:t>ROYAL BANK OF CANADA TORONTO E3R+0.4% 17-09-27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6359F3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228AF7C" w14:textId="77777777">
            <w:pPr>
              <w:pStyle w:val="Tab3MiddleColNonGras"/>
              <w:rPr>
                <w:lang w:val="fr-FR"/>
              </w:rPr>
            </w:pPr>
            <w:r>
              <w:rPr>
                <w:lang w:val="fr-FR"/>
              </w:rPr>
              <w:t>71 500 000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DE0E09F" w14:textId="77777777">
            <w:pPr>
              <w:pStyle w:val="Tab3MiddleColNonGras"/>
              <w:rPr>
                <w:lang w:val="fr-FR"/>
              </w:rPr>
            </w:pPr>
            <w:r>
              <w:rPr>
                <w:lang w:val="fr-FR"/>
              </w:rPr>
              <w:t>71 684 723,43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715EC90" w14:textId="77777777">
            <w:pPr>
              <w:pStyle w:val="Tab3LastColNonGras"/>
              <w:rPr>
                <w:lang w:val="fr-FR"/>
              </w:rPr>
            </w:pPr>
            <w:r>
              <w:rPr>
                <w:lang w:val="fr-FR"/>
              </w:rPr>
              <w:t>0,26</w:t>
            </w:r>
          </w:p>
        </w:tc>
      </w:tr>
      <w:tr w14:paraId="427DC1B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EC98301" w14:textId="77777777">
            <w:pPr>
              <w:pStyle w:val="Tab3FirstColNonGras"/>
              <w:rPr>
                <w:lang w:val="fr-FR"/>
              </w:rPr>
            </w:pPr>
            <w:r>
              <w:rPr>
                <w:lang w:val="fr-FR"/>
              </w:rPr>
              <w:t>SG E3R+0.38% 07-07-28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3B3A62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DFB5DB2" w14:textId="77777777">
            <w:pPr>
              <w:pStyle w:val="Tab3MiddleColNonGras"/>
              <w:rPr>
                <w:lang w:val="fr-FR"/>
              </w:rPr>
            </w:pPr>
            <w:r>
              <w:rPr>
                <w:lang w:val="fr-FR"/>
              </w:rPr>
              <w:t>63 000 000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F4662FC" w14:textId="77777777">
            <w:pPr>
              <w:pStyle w:val="Tab3MiddleColNonGras"/>
              <w:rPr>
                <w:lang w:val="fr-FR"/>
              </w:rPr>
            </w:pPr>
            <w:r>
              <w:rPr>
                <w:lang w:val="fr-FR"/>
              </w:rPr>
              <w:t>63 438 269,65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A5037EA" w14:textId="77777777">
            <w:pPr>
              <w:pStyle w:val="Tab3LastColNonGras"/>
              <w:rPr>
                <w:lang w:val="fr-FR"/>
              </w:rPr>
            </w:pPr>
            <w:r>
              <w:rPr>
                <w:lang w:val="fr-FR"/>
              </w:rPr>
              <w:t>0,23</w:t>
            </w:r>
          </w:p>
        </w:tc>
      </w:tr>
      <w:tr w14:paraId="10D650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D7E05D6" w14:textId="77777777">
            <w:pPr>
              <w:pStyle w:val="Tab3FirstColNonGras"/>
              <w:rPr>
                <w:lang w:val="fr-FR"/>
              </w:rPr>
            </w:pPr>
            <w:r>
              <w:rPr>
                <w:lang w:val="fr-FR"/>
              </w:rPr>
              <w:t>SG ZCP 17-12-26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6B2D9F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6603F2E" w14:textId="77777777">
            <w:pPr>
              <w:pStyle w:val="Tab3MiddleColNonGras"/>
              <w:rPr>
                <w:lang w:val="fr-FR"/>
              </w:rPr>
            </w:pPr>
            <w:r>
              <w:rPr>
                <w:lang w:val="fr-FR"/>
              </w:rPr>
              <w:t>81 000 000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564A3E0" w14:textId="77777777">
            <w:pPr>
              <w:pStyle w:val="Tab3MiddleColNonGras"/>
              <w:rPr>
                <w:lang w:val="fr-FR"/>
              </w:rPr>
            </w:pPr>
            <w:r>
              <w:rPr>
                <w:lang w:val="fr-FR"/>
              </w:rPr>
              <w:t>81 585 468,00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0EF8BE2" w14:textId="77777777">
            <w:pPr>
              <w:pStyle w:val="Tab3LastColNonGras"/>
              <w:rPr>
                <w:lang w:val="fr-FR"/>
              </w:rPr>
            </w:pPr>
            <w:r>
              <w:rPr>
                <w:lang w:val="fr-FR"/>
              </w:rPr>
              <w:t>0,32</w:t>
            </w:r>
          </w:p>
        </w:tc>
      </w:tr>
      <w:tr w14:paraId="7AE829D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08CF41A5" w14:textId="77777777">
            <w:pPr>
              <w:pStyle w:val="Tab1FirstColGras"/>
              <w:rPr>
                <w:lang w:val="fr-FR"/>
              </w:rPr>
            </w:pPr>
            <w:r>
              <w:rPr>
                <w:lang w:val="fr-FR"/>
              </w:rPr>
              <w:t>Boissons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1216024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71612AA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37ADA3CE" w14:textId="77777777">
            <w:pPr>
              <w:pStyle w:val="Tab1MiddleColGras"/>
              <w:rPr>
                <w:lang w:val="fr-FR"/>
              </w:rPr>
            </w:pPr>
            <w:r>
              <w:rPr>
                <w:lang w:val="fr-FR"/>
              </w:rPr>
              <w:t>16 958 364,15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B71E197" w14:textId="77777777">
            <w:pPr>
              <w:pStyle w:val="Tab1LastColGras"/>
              <w:rPr>
                <w:lang w:val="fr-FR"/>
              </w:rPr>
            </w:pPr>
            <w:r>
              <w:rPr>
                <w:lang w:val="fr-FR"/>
              </w:rPr>
              <w:t>0,06</w:t>
            </w:r>
          </w:p>
        </w:tc>
      </w:tr>
      <w:tr w14:paraId="35DD136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799B143" w14:textId="77777777">
            <w:pPr>
              <w:pStyle w:val="Tab3FirstColNonGras"/>
              <w:rPr>
                <w:lang w:val="fr-FR"/>
              </w:rPr>
            </w:pPr>
            <w:r>
              <w:rPr>
                <w:lang w:val="fr-FR"/>
              </w:rPr>
              <w:t>COCACOLA EUROPACIFIC PARTNERS E3R+0.38% 03-06-27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E322BF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5CC4C71" w14:textId="77777777">
            <w:pPr>
              <w:pStyle w:val="Tab3MiddleColNonGras"/>
              <w:rPr>
                <w:lang w:val="fr-FR"/>
              </w:rPr>
            </w:pPr>
            <w:r>
              <w:rPr>
                <w:lang w:val="fr-FR"/>
              </w:rPr>
              <w:t>16 900 000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99D2BA6" w14:textId="77777777">
            <w:pPr>
              <w:pStyle w:val="Tab3MiddleColNonGras"/>
              <w:rPr>
                <w:lang w:val="fr-FR"/>
              </w:rPr>
            </w:pPr>
            <w:r>
              <w:rPr>
                <w:lang w:val="fr-FR"/>
              </w:rPr>
              <w:t>16 958 364,15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DA0334D" w14:textId="77777777">
            <w:pPr>
              <w:pStyle w:val="Tab3LastColNonGras"/>
              <w:rPr>
                <w:lang w:val="fr-FR"/>
              </w:rPr>
            </w:pPr>
            <w:r>
              <w:rPr>
                <w:lang w:val="fr-FR"/>
              </w:rPr>
              <w:t>0,06</w:t>
            </w:r>
          </w:p>
        </w:tc>
      </w:tr>
      <w:tr w14:paraId="77DA771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7D3EF936" w14:textId="77777777">
            <w:pPr>
              <w:pStyle w:val="Tab1FirstColGras"/>
              <w:rPr>
                <w:lang w:val="fr-FR"/>
              </w:rPr>
            </w:pPr>
            <w:r>
              <w:rPr>
                <w:lang w:val="fr-FR"/>
              </w:rPr>
              <w:t>Electricité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73EB8AC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2E38897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49FDFCC9" w14:textId="77777777">
            <w:pPr>
              <w:pStyle w:val="Tab1MiddleColGras"/>
              <w:rPr>
                <w:lang w:val="fr-FR"/>
              </w:rPr>
            </w:pPr>
            <w:r>
              <w:rPr>
                <w:lang w:val="fr-FR"/>
              </w:rPr>
              <w:t>20 453 546,60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FD77619" w14:textId="77777777">
            <w:pPr>
              <w:pStyle w:val="Tab1LastColGras"/>
              <w:rPr>
                <w:lang w:val="fr-FR"/>
              </w:rPr>
            </w:pPr>
            <w:r>
              <w:rPr>
                <w:lang w:val="fr-FR"/>
              </w:rPr>
              <w:t>0,08</w:t>
            </w:r>
          </w:p>
        </w:tc>
      </w:tr>
      <w:tr w14:paraId="0C1D994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316CD27" w14:textId="77777777">
            <w:pPr>
              <w:pStyle w:val="Tab3FirstColNonGras"/>
              <w:rPr>
                <w:lang w:val="fr-FR"/>
              </w:rPr>
            </w:pPr>
            <w:r>
              <w:rPr>
                <w:lang w:val="fr-FR"/>
              </w:rPr>
              <w:t>EDF E3R+0.33% 04-03-28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CC8FBF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5768E9D" w14:textId="77777777">
            <w:pPr>
              <w:pStyle w:val="Tab3MiddleColNonGras"/>
              <w:rPr>
                <w:lang w:val="fr-FR"/>
              </w:rPr>
            </w:pPr>
            <w:r>
              <w:rPr>
                <w:lang w:val="fr-FR"/>
              </w:rPr>
              <w:t>20 400 000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04A0842" w14:textId="77777777">
            <w:pPr>
              <w:pStyle w:val="Tab3MiddleColNonGras"/>
              <w:rPr>
                <w:lang w:val="fr-FR"/>
              </w:rPr>
            </w:pPr>
            <w:r>
              <w:rPr>
                <w:lang w:val="fr-FR"/>
              </w:rPr>
              <w:t>20 453 546,60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32BA31F" w14:textId="77777777">
            <w:pPr>
              <w:pStyle w:val="Tab3LastColNonGras"/>
              <w:rPr>
                <w:lang w:val="fr-FR"/>
              </w:rPr>
            </w:pPr>
            <w:r>
              <w:rPr>
                <w:lang w:val="fr-FR"/>
              </w:rPr>
              <w:t>0,08</w:t>
            </w:r>
          </w:p>
        </w:tc>
      </w:tr>
      <w:tr w14:paraId="37FBF55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668D26E8" w14:textId="77777777">
            <w:pPr>
              <w:pStyle w:val="Tab1FirstColGras"/>
              <w:rPr>
                <w:lang w:val="fr-FR"/>
              </w:rPr>
            </w:pPr>
            <w:r>
              <w:rPr>
                <w:lang w:val="fr-FR"/>
              </w:rPr>
              <w:t>Equipements électriques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501A796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22AF7C0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41368ADC" w14:textId="77777777">
            <w:pPr>
              <w:pStyle w:val="Tab1MiddleColGras"/>
              <w:rPr>
                <w:lang w:val="fr-FR"/>
              </w:rPr>
            </w:pPr>
            <w:r>
              <w:rPr>
                <w:lang w:val="fr-FR"/>
              </w:rPr>
              <w:t>38 761 110,64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47A0418" w14:textId="77777777">
            <w:pPr>
              <w:pStyle w:val="Tab1LastColGras"/>
              <w:rPr>
                <w:lang w:val="fr-FR"/>
              </w:rPr>
            </w:pPr>
            <w:r>
              <w:rPr>
                <w:lang w:val="fr-FR"/>
              </w:rPr>
              <w:t>0,14</w:t>
            </w:r>
          </w:p>
        </w:tc>
      </w:tr>
      <w:tr w14:paraId="304CE46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7FF1425" w14:textId="77777777">
            <w:pPr>
              <w:pStyle w:val="Tab3FirstColNonGras"/>
              <w:rPr>
                <w:lang w:val="fr-FR"/>
              </w:rPr>
            </w:pPr>
            <w:r>
              <w:rPr>
                <w:lang w:val="fr-FR"/>
              </w:rPr>
              <w:t>SCHNEIDER ELECTRIC SE E3R+0.3% 01-07-28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FB4A29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FCF2C56" w14:textId="77777777">
            <w:pPr>
              <w:pStyle w:val="Tab3MiddleColNonGras"/>
              <w:rPr>
                <w:lang w:val="fr-FR"/>
              </w:rPr>
            </w:pPr>
            <w:r>
              <w:rPr>
                <w:lang w:val="fr-FR"/>
              </w:rPr>
              <w:t>38 500 000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9E4CE36" w14:textId="77777777">
            <w:pPr>
              <w:pStyle w:val="Tab3MiddleColNonGras"/>
              <w:rPr>
                <w:lang w:val="fr-FR"/>
              </w:rPr>
            </w:pPr>
            <w:r>
              <w:rPr>
                <w:lang w:val="fr-FR"/>
              </w:rPr>
              <w:t>38 761 110,64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9C7C7E7" w14:textId="77777777">
            <w:pPr>
              <w:pStyle w:val="Tab3LastColNonGras"/>
              <w:rPr>
                <w:lang w:val="fr-FR"/>
              </w:rPr>
            </w:pPr>
            <w:r>
              <w:rPr>
                <w:lang w:val="fr-FR"/>
              </w:rPr>
              <w:t>0,14</w:t>
            </w:r>
          </w:p>
        </w:tc>
      </w:tr>
    </w:tbl>
    <w:p w:rsidR="00B855D9" w14:paraId="10E30416" w14:textId="77777777">
      <w:pPr>
        <w:sectPr>
          <w:headerReference w:type="default" r:id="rId30"/>
          <w:footerReference w:type="default" r:id="rId31"/>
          <w:pgSz w:w="11900" w:h="16840"/>
          <w:pgMar w:top="2154" w:right="1134" w:bottom="1134" w:left="1134" w:header="400" w:footer="400" w:gutter="0"/>
          <w:cols w:space="720"/>
        </w:sectPr>
      </w:pPr>
    </w:p>
    <w:p w:rsidR="00B855D9" w14:paraId="70206A19" w14:textId="77777777">
      <w:pPr>
        <w:spacing w:line="30" w:lineRule="exact"/>
        <w:rPr>
          <w:sz w:val="3"/>
        </w:rPr>
      </w:pPr>
    </w:p>
    <w:p w:rsidR="00B855D9" w14:paraId="2693446F" w14:textId="77777777">
      <w:pPr>
        <w:pStyle w:val="TechnicalBookmark"/>
        <w:rPr>
          <w:lang w:val="fr-FR"/>
        </w:rPr>
      </w:pPr>
      <w:r>
        <w:rPr>
          <w:lang w:val="fr-FR"/>
        </w:rPr>
        <w:fldChar w:fldCharType="begin"/>
      </w:r>
      <w:r>
        <w:rPr>
          <w:lang w:val="fr-FR"/>
        </w:rPr>
        <w:instrText xml:space="preserve"> SET 746C4AD8CA4044F5238F47B8E63D8659 "" </w:instrText>
      </w:r>
      <w:r>
        <w:rPr>
          <w:lang w:val="fr-FR"/>
        </w:rPr>
        <w:fldChar w:fldCharType="separate"/>
      </w:r>
      <w:bookmarkStart w:id="73" w:name="746C4AD8CA4044F5238F47B8E63D8659"/>
      <w:bookmarkEnd w:id="73"/>
      <w:r>
        <w:rPr>
          <w:lang w:val="fr-FR"/>
        </w:rPr>
        <w:fldChar w:fldCharType="end"/>
      </w:r>
    </w:p>
    <w:p w:rsidR="00B855D9" w14:paraId="7AB519D5" w14:textId="77777777">
      <w:pPr>
        <w:pStyle w:val="H2"/>
        <w:rPr>
          <w:lang w:val="fr-FR"/>
        </w:rPr>
      </w:pPr>
      <w:r>
        <w:rPr>
          <w:lang w:val="fr-FR"/>
        </w:rPr>
        <w:t xml:space="preserve">Inventaire des éléments de bilan </w:t>
      </w:r>
    </w:p>
    <w:p w:rsidR="00B855D9" w14:paraId="10ACF379" w14:textId="77777777">
      <w:pPr>
        <w:pStyle w:val="NoRefToc"/>
        <w:rPr>
          <w:lang w:val="fr-FR"/>
        </w:rPr>
      </w:pPr>
      <w:r>
        <w:rPr>
          <w:lang w:val="fr-FR"/>
        </w:rPr>
        <w:t>Inventaire des éléments de bilan</w:t>
      </w:r>
    </w:p>
    <w:p w:rsidR="00B855D9" w14:paraId="56051C6F" w14:textId="77777777">
      <w:pPr>
        <w:pStyle w:val="TechnicalBookmark"/>
        <w:rPr>
          <w:lang w:val="fr-FR"/>
        </w:rPr>
      </w:pPr>
      <w:r>
        <w:rPr>
          <w:lang w:val="fr-FR"/>
        </w:rPr>
        <w:fldChar w:fldCharType="begin"/>
      </w:r>
      <w:r>
        <w:rPr>
          <w:lang w:val="fr-FR"/>
        </w:rPr>
        <w:instrText xml:space="preserve"> SET 173A675FE5B83030E6D720329184DE50 "" </w:instrText>
      </w:r>
      <w:r>
        <w:rPr>
          <w:lang w:val="fr-FR"/>
        </w:rPr>
        <w:fldChar w:fldCharType="separate"/>
      </w:r>
      <w:bookmarkStart w:id="74" w:name="173A675FE5B83030E6D720329184DE50"/>
      <w:bookmarkEnd w:id="74"/>
      <w:r>
        <w:rPr>
          <w:lang w:val="fr-FR"/>
        </w:rPr>
        <w:fldChar w:fldCharType="end"/>
      </w:r>
    </w:p>
    <w:p w:rsidR="00B855D9" w14:paraId="1D20A000"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7A841EF2"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07A6D308"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5FA81C5"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6512E52" w14:textId="77777777">
            <w:pPr>
              <w:pStyle w:val="EnteteTabMiddleColBordure"/>
              <w:spacing w:line="184" w:lineRule="exact"/>
              <w:rPr>
                <w:lang w:val="fr-FR"/>
              </w:rPr>
            </w:pPr>
            <w:r>
              <w:rPr>
                <w:lang w:val="fr-FR"/>
              </w:rPr>
              <w:t>Quantité ou</w:t>
            </w:r>
          </w:p>
          <w:p w:rsidR="00B855D9" w14:paraId="436ACBC4"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317FF15"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7AA1C382" w14:textId="77777777">
            <w:pPr>
              <w:pStyle w:val="EnteteTabLastColBordure"/>
              <w:spacing w:line="184" w:lineRule="exact"/>
              <w:rPr>
                <w:lang w:val="fr-FR"/>
              </w:rPr>
            </w:pPr>
            <w:r>
              <w:rPr>
                <w:lang w:val="fr-FR"/>
              </w:rPr>
              <w:t>% Actif</w:t>
            </w:r>
          </w:p>
          <w:p w:rsidR="00B855D9" w14:paraId="2AD64E3C" w14:textId="77777777">
            <w:pPr>
              <w:pStyle w:val="EnteteTabLastColBordure"/>
              <w:spacing w:line="184" w:lineRule="exact"/>
              <w:rPr>
                <w:lang w:val="fr-FR"/>
              </w:rPr>
            </w:pPr>
            <w:r>
              <w:rPr>
                <w:lang w:val="fr-FR"/>
              </w:rPr>
              <w:t>Net</w:t>
            </w:r>
          </w:p>
        </w:tc>
      </w:tr>
      <w:tr w14:paraId="4F6A518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39A4313C" w14:textId="77777777">
            <w:pPr>
              <w:pStyle w:val="Tab1FirstColGras"/>
              <w:rPr>
                <w:lang w:val="fr-FR"/>
              </w:rPr>
            </w:pPr>
            <w:r>
              <w:rPr>
                <w:lang w:val="fr-FR"/>
              </w:rPr>
              <w:t>Marchés de capitaux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6B01A66F"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395ACFC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6BE21561" w14:textId="77777777">
            <w:pPr>
              <w:pStyle w:val="Tab1MiddleColGras"/>
              <w:rPr>
                <w:lang w:val="fr-FR"/>
              </w:rPr>
            </w:pPr>
            <w:r>
              <w:rPr>
                <w:lang w:val="fr-FR"/>
              </w:rPr>
              <w:t>176 608 226,61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B5B0F64" w14:textId="77777777">
            <w:pPr>
              <w:pStyle w:val="Tab1LastColGras"/>
              <w:rPr>
                <w:lang w:val="fr-FR"/>
              </w:rPr>
            </w:pPr>
            <w:r>
              <w:rPr>
                <w:lang w:val="fr-FR"/>
              </w:rPr>
              <w:t>0,65</w:t>
            </w:r>
          </w:p>
        </w:tc>
      </w:tr>
      <w:tr w14:paraId="69122EB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CC7B9CF" w14:textId="77777777">
            <w:pPr>
              <w:pStyle w:val="Tab3FirstColNonGras"/>
              <w:rPr>
                <w:lang w:val="fr-FR"/>
              </w:rPr>
            </w:pPr>
            <w:r>
              <w:rPr>
                <w:lang w:val="fr-FR"/>
              </w:rPr>
              <w:t>ABN AMRO BK E3R+0.35% 25-02-27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530126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03E5827" w14:textId="77777777">
            <w:pPr>
              <w:pStyle w:val="Tab3MiddleColNonGras"/>
              <w:rPr>
                <w:lang w:val="fr-FR"/>
              </w:rPr>
            </w:pPr>
            <w:r>
              <w:rPr>
                <w:lang w:val="fr-FR"/>
              </w:rPr>
              <w:t>60 400 000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2C89121" w14:textId="77777777">
            <w:pPr>
              <w:pStyle w:val="Tab3MiddleColNonGras"/>
              <w:rPr>
                <w:lang w:val="fr-FR"/>
              </w:rPr>
            </w:pPr>
            <w:r>
              <w:rPr>
                <w:lang w:val="fr-FR"/>
              </w:rPr>
              <w:t>60 619 143,28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3748B56" w14:textId="77777777">
            <w:pPr>
              <w:pStyle w:val="Tab3LastColNonGras"/>
              <w:rPr>
                <w:lang w:val="fr-FR"/>
              </w:rPr>
            </w:pPr>
            <w:r>
              <w:rPr>
                <w:lang w:val="fr-FR"/>
              </w:rPr>
              <w:t>0,22</w:t>
            </w:r>
          </w:p>
        </w:tc>
      </w:tr>
      <w:tr w14:paraId="2133AB0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9981A51" w14:textId="77777777">
            <w:pPr>
              <w:pStyle w:val="Tab3FirstColNonGras"/>
              <w:rPr>
                <w:lang w:val="fr-FR"/>
              </w:rPr>
            </w:pPr>
            <w:r>
              <w:rPr>
                <w:lang w:val="fr-FR"/>
              </w:rPr>
              <w:t>ABN AMRO BK E3R+0.38% 09-04-27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B3699D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8B80BFE" w14:textId="77777777">
            <w:pPr>
              <w:pStyle w:val="Tab3MiddleColNonGras"/>
              <w:rPr>
                <w:lang w:val="fr-FR"/>
              </w:rPr>
            </w:pPr>
            <w:r>
              <w:rPr>
                <w:lang w:val="fr-FR"/>
              </w:rPr>
              <w:t>54 000 000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7B0EF09" w14:textId="77777777">
            <w:pPr>
              <w:pStyle w:val="Tab3MiddleColNonGras"/>
              <w:rPr>
                <w:lang w:val="fr-FR"/>
              </w:rPr>
            </w:pPr>
            <w:r>
              <w:rPr>
                <w:lang w:val="fr-FR"/>
              </w:rPr>
              <w:t>54 376 971,90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9CEE4FD" w14:textId="77777777">
            <w:pPr>
              <w:pStyle w:val="Tab3LastColNonGras"/>
              <w:rPr>
                <w:lang w:val="fr-FR"/>
              </w:rPr>
            </w:pPr>
            <w:r>
              <w:rPr>
                <w:lang w:val="fr-FR"/>
              </w:rPr>
              <w:t>0,20</w:t>
            </w:r>
          </w:p>
        </w:tc>
      </w:tr>
      <w:tr w14:paraId="3BBDC1C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634312F" w14:textId="77777777">
            <w:pPr>
              <w:pStyle w:val="Tab3FirstColNonGras"/>
              <w:rPr>
                <w:lang w:val="fr-FR"/>
              </w:rPr>
            </w:pPr>
            <w:r>
              <w:rPr>
                <w:lang w:val="fr-FR"/>
              </w:rPr>
              <w:t>NATL BANK OF CANADA E3R+0.4% 09-09-28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B4FC08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D99B676" w14:textId="77777777">
            <w:pPr>
              <w:pStyle w:val="Tab3MiddleColNonGras"/>
              <w:rPr>
                <w:lang w:val="fr-FR"/>
              </w:rPr>
            </w:pPr>
            <w:r>
              <w:rPr>
                <w:lang w:val="fr-FR"/>
              </w:rPr>
              <w:t>61 500 000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CF9A847" w14:textId="77777777">
            <w:pPr>
              <w:pStyle w:val="Tab3MiddleColNonGras"/>
              <w:rPr>
                <w:lang w:val="fr-FR"/>
              </w:rPr>
            </w:pPr>
            <w:r>
              <w:rPr>
                <w:lang w:val="fr-FR"/>
              </w:rPr>
              <w:t>61 612 111,43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0B99CB7" w14:textId="77777777">
            <w:pPr>
              <w:pStyle w:val="Tab3LastColNonGras"/>
              <w:rPr>
                <w:lang w:val="fr-FR"/>
              </w:rPr>
            </w:pPr>
            <w:r>
              <w:rPr>
                <w:lang w:val="fr-FR"/>
              </w:rPr>
              <w:t>0,23</w:t>
            </w:r>
          </w:p>
        </w:tc>
      </w:tr>
      <w:tr w14:paraId="09A23E5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79BF5943" w14:textId="77777777">
            <w:pPr>
              <w:pStyle w:val="Tab1FirstColGras"/>
              <w:rPr>
                <w:lang w:val="fr-FR"/>
              </w:rPr>
            </w:pPr>
            <w:r>
              <w:rPr>
                <w:lang w:val="fr-FR"/>
              </w:rPr>
              <w:t>Produits alimentaires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3CD0501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1E9E03E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2F07DA68" w14:textId="77777777">
            <w:pPr>
              <w:pStyle w:val="Tab1MiddleColGras"/>
              <w:rPr>
                <w:lang w:val="fr-FR"/>
              </w:rPr>
            </w:pPr>
            <w:r>
              <w:rPr>
                <w:lang w:val="fr-FR"/>
              </w:rPr>
              <w:t>174 644 398,81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B52916F" w14:textId="77777777">
            <w:pPr>
              <w:pStyle w:val="Tab1LastColGras"/>
              <w:rPr>
                <w:lang w:val="fr-FR"/>
              </w:rPr>
            </w:pPr>
            <w:r>
              <w:rPr>
                <w:lang w:val="fr-FR"/>
              </w:rPr>
              <w:t>0,64</w:t>
            </w:r>
          </w:p>
        </w:tc>
      </w:tr>
      <w:tr w14:paraId="48DD990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03F7D55" w14:textId="77777777">
            <w:pPr>
              <w:pStyle w:val="Tab3FirstColNonGras"/>
              <w:rPr>
                <w:lang w:val="fr-FR"/>
              </w:rPr>
            </w:pPr>
            <w:r>
              <w:rPr>
                <w:lang w:val="fr-FR"/>
              </w:rPr>
              <w:t>DANONE E3R+0.27% 08-09-27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EB7EFE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17B82CE" w14:textId="77777777">
            <w:pPr>
              <w:pStyle w:val="Tab3MiddleColNonGras"/>
              <w:rPr>
                <w:lang w:val="fr-FR"/>
              </w:rPr>
            </w:pPr>
            <w:r>
              <w:rPr>
                <w:lang w:val="fr-FR"/>
              </w:rPr>
              <w:t>34 800 000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A55E56A" w14:textId="77777777">
            <w:pPr>
              <w:pStyle w:val="Tab3MiddleColNonGras"/>
              <w:rPr>
                <w:lang w:val="fr-FR"/>
              </w:rPr>
            </w:pPr>
            <w:r>
              <w:rPr>
                <w:lang w:val="fr-FR"/>
              </w:rPr>
              <w:t>34 867 580,44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C4EDF6A" w14:textId="77777777">
            <w:pPr>
              <w:pStyle w:val="Tab3LastColNonGras"/>
              <w:rPr>
                <w:lang w:val="fr-FR"/>
              </w:rPr>
            </w:pPr>
            <w:r>
              <w:rPr>
                <w:lang w:val="fr-FR"/>
              </w:rPr>
              <w:t>0,13</w:t>
            </w:r>
          </w:p>
        </w:tc>
      </w:tr>
      <w:tr w14:paraId="225D196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845AD16" w14:textId="77777777">
            <w:pPr>
              <w:pStyle w:val="Tab3FirstColNonGras"/>
              <w:rPr>
                <w:lang w:val="fr-FR"/>
              </w:rPr>
            </w:pPr>
            <w:r>
              <w:rPr>
                <w:lang w:val="fr-FR"/>
              </w:rPr>
              <w:t>DANONE E3R+0.3% 28-03-28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40E20A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D0668E0" w14:textId="77777777">
            <w:pPr>
              <w:pStyle w:val="Tab3MiddleColNonGras"/>
              <w:rPr>
                <w:lang w:val="fr-FR"/>
              </w:rPr>
            </w:pPr>
            <w:r>
              <w:rPr>
                <w:lang w:val="fr-FR"/>
              </w:rPr>
              <w:t>18 000 000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9F22F8C" w14:textId="77777777">
            <w:pPr>
              <w:pStyle w:val="Tab3MiddleColNonGras"/>
              <w:rPr>
                <w:lang w:val="fr-FR"/>
              </w:rPr>
            </w:pPr>
            <w:r>
              <w:rPr>
                <w:lang w:val="fr-FR"/>
              </w:rPr>
              <w:t>18 009 779,20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B16BCFE" w14:textId="77777777">
            <w:pPr>
              <w:pStyle w:val="Tab3LastColNonGras"/>
              <w:rPr>
                <w:lang w:val="fr-FR"/>
              </w:rPr>
            </w:pPr>
            <w:r>
              <w:rPr>
                <w:lang w:val="fr-FR"/>
              </w:rPr>
              <w:t>0,07</w:t>
            </w:r>
          </w:p>
        </w:tc>
      </w:tr>
      <w:tr w14:paraId="57EA65E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8A4D9BD" w14:textId="77777777">
            <w:pPr>
              <w:pStyle w:val="Tab3FirstColNonGras"/>
              <w:rPr>
                <w:lang w:val="fr-FR"/>
              </w:rPr>
            </w:pPr>
            <w:r>
              <w:rPr>
                <w:lang w:val="fr-FR"/>
              </w:rPr>
              <w:t>GEN MILLS E3R+0.6% 22-10-26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742068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B00F481" w14:textId="77777777">
            <w:pPr>
              <w:pStyle w:val="Tab3MiddleColNonGras"/>
              <w:rPr>
                <w:lang w:val="fr-FR"/>
              </w:rPr>
            </w:pPr>
            <w:r>
              <w:rPr>
                <w:lang w:val="fr-FR"/>
              </w:rPr>
              <w:t>121 000 000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EB0F10C" w14:textId="77777777">
            <w:pPr>
              <w:pStyle w:val="Tab3MiddleColNonGras"/>
              <w:rPr>
                <w:lang w:val="fr-FR"/>
              </w:rPr>
            </w:pPr>
            <w:r>
              <w:rPr>
                <w:lang w:val="fr-FR"/>
              </w:rPr>
              <w:t>121 767 039,17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51C40AF" w14:textId="77777777">
            <w:pPr>
              <w:pStyle w:val="Tab3LastColNonGras"/>
              <w:rPr>
                <w:lang w:val="fr-FR"/>
              </w:rPr>
            </w:pPr>
            <w:r>
              <w:rPr>
                <w:lang w:val="fr-FR"/>
              </w:rPr>
              <w:t>0,44</w:t>
            </w:r>
          </w:p>
        </w:tc>
      </w:tr>
      <w:tr w14:paraId="455F399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5654DB63" w14:textId="77777777">
            <w:pPr>
              <w:pStyle w:val="Tab1FirstColGras"/>
              <w:rPr>
                <w:lang w:val="fr-FR"/>
              </w:rPr>
            </w:pPr>
            <w:r>
              <w:rPr>
                <w:lang w:val="fr-FR"/>
              </w:rPr>
              <w:t>Produits de soins personnels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107137D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6277E28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2C3A7AC9" w14:textId="77777777">
            <w:pPr>
              <w:pStyle w:val="Tab1MiddleColGras"/>
              <w:rPr>
                <w:lang w:val="fr-FR"/>
              </w:rPr>
            </w:pPr>
            <w:r>
              <w:rPr>
                <w:lang w:val="fr-FR"/>
              </w:rPr>
              <w:t>71 182 036,23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A8542C4" w14:textId="77777777">
            <w:pPr>
              <w:pStyle w:val="Tab1LastColGras"/>
              <w:rPr>
                <w:lang w:val="fr-FR"/>
              </w:rPr>
            </w:pPr>
            <w:r>
              <w:rPr>
                <w:lang w:val="fr-FR"/>
              </w:rPr>
              <w:t>0,26</w:t>
            </w:r>
          </w:p>
        </w:tc>
      </w:tr>
      <w:tr w14:paraId="685C41C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7130136A" w14:textId="77777777">
            <w:pPr>
              <w:pStyle w:val="Tab3FirstColNonGras"/>
              <w:rPr>
                <w:lang w:val="pt-PT"/>
              </w:rPr>
            </w:pPr>
            <w:r w:rsidRPr="003D1E6A">
              <w:rPr>
                <w:lang w:val="pt-PT"/>
              </w:rPr>
              <w:t>L OREAL S A E3R+0.2% 19-11-27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C65BBF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5EA1475" w14:textId="77777777">
            <w:pPr>
              <w:pStyle w:val="Tab3MiddleColNonGras"/>
              <w:rPr>
                <w:lang w:val="fr-FR"/>
              </w:rPr>
            </w:pPr>
            <w:r>
              <w:rPr>
                <w:lang w:val="fr-FR"/>
              </w:rPr>
              <w:t>27 900 000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01F98C8" w14:textId="77777777">
            <w:pPr>
              <w:pStyle w:val="Tab3MiddleColNonGras"/>
              <w:rPr>
                <w:lang w:val="fr-FR"/>
              </w:rPr>
            </w:pPr>
            <w:r>
              <w:rPr>
                <w:lang w:val="fr-FR"/>
              </w:rPr>
              <w:t>27 982 036,23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735070D" w14:textId="77777777">
            <w:pPr>
              <w:pStyle w:val="Tab3LastColNonGras"/>
              <w:rPr>
                <w:lang w:val="fr-FR"/>
              </w:rPr>
            </w:pPr>
            <w:r>
              <w:rPr>
                <w:lang w:val="fr-FR"/>
              </w:rPr>
              <w:t>0,10</w:t>
            </w:r>
          </w:p>
        </w:tc>
      </w:tr>
      <w:tr w14:paraId="3936285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3653869E" w14:textId="77777777">
            <w:pPr>
              <w:pStyle w:val="Tab3FirstColNonGras"/>
              <w:rPr>
                <w:lang w:val="pt-PT"/>
              </w:rPr>
            </w:pPr>
            <w:r w:rsidRPr="003D1E6A">
              <w:rPr>
                <w:lang w:val="pt-PT"/>
              </w:rPr>
              <w:t>L OREAL S A E3R+0.27% 30-09-28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D603EC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0544669" w14:textId="77777777">
            <w:pPr>
              <w:pStyle w:val="Tab3MiddleColNonGras"/>
              <w:rPr>
                <w:lang w:val="fr-FR"/>
              </w:rPr>
            </w:pPr>
            <w:r>
              <w:rPr>
                <w:lang w:val="fr-FR"/>
              </w:rPr>
              <w:t>43 200 000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C1DEAE2" w14:textId="77777777">
            <w:pPr>
              <w:pStyle w:val="Tab3MiddleColNonGras"/>
              <w:rPr>
                <w:lang w:val="fr-FR"/>
              </w:rPr>
            </w:pPr>
            <w:r>
              <w:rPr>
                <w:lang w:val="fr-FR"/>
              </w:rPr>
              <w:t>43 200 000,00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2C8B78C" w14:textId="77777777">
            <w:pPr>
              <w:pStyle w:val="Tab3LastColNonGras"/>
              <w:rPr>
                <w:lang w:val="fr-FR"/>
              </w:rPr>
            </w:pPr>
            <w:r>
              <w:rPr>
                <w:lang w:val="fr-FR"/>
              </w:rPr>
              <w:t>0,16</w:t>
            </w:r>
          </w:p>
        </w:tc>
      </w:tr>
      <w:tr w14:paraId="05532FA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6DB73B98" w14:textId="77777777">
            <w:pPr>
              <w:pStyle w:val="Tab1FirstColGras"/>
              <w:rPr>
                <w:lang w:val="fr-FR"/>
              </w:rPr>
            </w:pPr>
            <w:r>
              <w:rPr>
                <w:lang w:val="fr-FR"/>
              </w:rPr>
              <w:t>Produits pharmaceutiques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29761ED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338927A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2FC2B81D" w14:textId="77777777">
            <w:pPr>
              <w:pStyle w:val="Tab1MiddleColGras"/>
              <w:rPr>
                <w:lang w:val="fr-FR"/>
              </w:rPr>
            </w:pPr>
            <w:r>
              <w:rPr>
                <w:lang w:val="fr-FR"/>
              </w:rPr>
              <w:t>35 997 646,14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C1DFBD6" w14:textId="77777777">
            <w:pPr>
              <w:pStyle w:val="Tab1LastColGras"/>
              <w:rPr>
                <w:lang w:val="fr-FR"/>
              </w:rPr>
            </w:pPr>
            <w:r>
              <w:rPr>
                <w:lang w:val="fr-FR"/>
              </w:rPr>
              <w:t>0,13</w:t>
            </w:r>
          </w:p>
        </w:tc>
      </w:tr>
      <w:tr w14:paraId="5BB99C3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3575375" w14:textId="77777777">
            <w:pPr>
              <w:pStyle w:val="Tab3FirstColNonGras"/>
              <w:rPr>
                <w:lang w:val="fr-FR"/>
              </w:rPr>
            </w:pPr>
            <w:r>
              <w:rPr>
                <w:lang w:val="fr-FR"/>
              </w:rPr>
              <w:t>GSK CAPITAL BV E3R+0.3% 07-03-28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829A82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124317C" w14:textId="77777777">
            <w:pPr>
              <w:pStyle w:val="Tab3MiddleColNonGras"/>
              <w:rPr>
                <w:lang w:val="fr-FR"/>
              </w:rPr>
            </w:pPr>
            <w:r>
              <w:rPr>
                <w:lang w:val="fr-FR"/>
              </w:rPr>
              <w:t>35 910 000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48B5C08" w14:textId="77777777">
            <w:pPr>
              <w:pStyle w:val="Tab3MiddleColNonGras"/>
              <w:rPr>
                <w:lang w:val="fr-FR"/>
              </w:rPr>
            </w:pPr>
            <w:r>
              <w:rPr>
                <w:lang w:val="fr-FR"/>
              </w:rPr>
              <w:t>35 997 646,14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1566DA8" w14:textId="77777777">
            <w:pPr>
              <w:pStyle w:val="Tab3LastColNonGras"/>
              <w:rPr>
                <w:lang w:val="fr-FR"/>
              </w:rPr>
            </w:pPr>
            <w:r>
              <w:rPr>
                <w:lang w:val="fr-FR"/>
              </w:rPr>
              <w:t>0,13</w:t>
            </w:r>
          </w:p>
        </w:tc>
      </w:tr>
      <w:tr w14:paraId="1501775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7AAA2604" w14:textId="77777777">
            <w:pPr>
              <w:pStyle w:val="Tab1FirstColGras"/>
              <w:rPr>
                <w:lang w:val="fr-FR"/>
              </w:rPr>
            </w:pPr>
            <w:r>
              <w:rPr>
                <w:lang w:val="fr-FR"/>
              </w:rPr>
              <w:t>Services clientèle divers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6C81715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3CE5390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40C953C0" w14:textId="77777777">
            <w:pPr>
              <w:pStyle w:val="Tab1MiddleColGras"/>
              <w:rPr>
                <w:lang w:val="fr-FR"/>
              </w:rPr>
            </w:pPr>
            <w:r>
              <w:rPr>
                <w:lang w:val="fr-FR"/>
              </w:rPr>
              <w:t>70 609 588,33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69ECBEA" w14:textId="77777777">
            <w:pPr>
              <w:pStyle w:val="Tab1LastColGras"/>
              <w:rPr>
                <w:lang w:val="fr-FR"/>
              </w:rPr>
            </w:pPr>
            <w:r>
              <w:rPr>
                <w:lang w:val="fr-FR"/>
              </w:rPr>
              <w:t>0,26</w:t>
            </w:r>
          </w:p>
        </w:tc>
      </w:tr>
      <w:tr w14:paraId="3364569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44C52AB" w14:textId="77777777">
            <w:pPr>
              <w:pStyle w:val="Tab3FirstColNonGras"/>
              <w:rPr>
                <w:lang w:val="fr-FR"/>
              </w:rPr>
            </w:pPr>
            <w:r>
              <w:rPr>
                <w:lang w:val="fr-FR"/>
              </w:rPr>
              <w:t>LEASYS E3R+0.55% 22-09-27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F0C52F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6D6EC41" w14:textId="77777777">
            <w:pPr>
              <w:pStyle w:val="Tab3MiddleColNonGras"/>
              <w:rPr>
                <w:lang w:val="fr-FR"/>
              </w:rPr>
            </w:pPr>
            <w:r>
              <w:rPr>
                <w:lang w:val="fr-FR"/>
              </w:rPr>
              <w:t>70 500 000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E322106" w14:textId="77777777">
            <w:pPr>
              <w:pStyle w:val="Tab3MiddleColNonGras"/>
              <w:rPr>
                <w:lang w:val="fr-FR"/>
              </w:rPr>
            </w:pPr>
            <w:r>
              <w:rPr>
                <w:lang w:val="fr-FR"/>
              </w:rPr>
              <w:t>70 609 588,33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429D1D9" w14:textId="77777777">
            <w:pPr>
              <w:pStyle w:val="Tab3LastColNonGras"/>
              <w:rPr>
                <w:lang w:val="fr-FR"/>
              </w:rPr>
            </w:pPr>
            <w:r>
              <w:rPr>
                <w:lang w:val="fr-FR"/>
              </w:rPr>
              <w:t>0,26</w:t>
            </w:r>
          </w:p>
        </w:tc>
      </w:tr>
      <w:tr w14:paraId="1CD8AD6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2B5B8447" w14:textId="77777777">
            <w:pPr>
              <w:pStyle w:val="Tab1FirstColGras"/>
              <w:rPr>
                <w:lang w:val="fr-FR"/>
              </w:rPr>
            </w:pPr>
            <w:r>
              <w:rPr>
                <w:lang w:val="fr-FR"/>
              </w:rPr>
              <w:t>Services de télécommunication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70EE56F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028AD39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22E31E25" w14:textId="77777777">
            <w:pPr>
              <w:pStyle w:val="Tab1MiddleColGras"/>
              <w:rPr>
                <w:lang w:val="fr-FR"/>
              </w:rPr>
            </w:pPr>
            <w:r>
              <w:rPr>
                <w:lang w:val="fr-FR"/>
              </w:rPr>
              <w:t>197 587 112,61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E083B52" w14:textId="77777777">
            <w:pPr>
              <w:pStyle w:val="Tab1LastColGras"/>
              <w:rPr>
                <w:lang w:val="fr-FR"/>
              </w:rPr>
            </w:pPr>
            <w:r>
              <w:rPr>
                <w:lang w:val="fr-FR"/>
              </w:rPr>
              <w:t>0,73</w:t>
            </w:r>
          </w:p>
        </w:tc>
      </w:tr>
      <w:tr w14:paraId="11B1211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F802DFE" w14:textId="77777777">
            <w:pPr>
              <w:pStyle w:val="Tab3FirstColNonGras"/>
              <w:rPr>
                <w:lang w:val="fr-FR"/>
              </w:rPr>
            </w:pPr>
            <w:r>
              <w:rPr>
                <w:lang w:val="fr-FR"/>
              </w:rPr>
              <w:t>ATT E3R+0.4% 16-09-27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371354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914B923" w14:textId="77777777">
            <w:pPr>
              <w:pStyle w:val="Tab3MiddleColNonGras"/>
              <w:rPr>
                <w:lang w:val="fr-FR"/>
              </w:rPr>
            </w:pPr>
            <w:r>
              <w:rPr>
                <w:lang w:val="fr-FR"/>
              </w:rPr>
              <w:t>96 000 000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B0F21DF" w14:textId="77777777">
            <w:pPr>
              <w:pStyle w:val="Tab3MiddleColNonGras"/>
              <w:rPr>
                <w:lang w:val="fr-FR"/>
              </w:rPr>
            </w:pPr>
            <w:r>
              <w:rPr>
                <w:lang w:val="fr-FR"/>
              </w:rPr>
              <w:t>96 200 606,93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E933DA8" w14:textId="77777777">
            <w:pPr>
              <w:pStyle w:val="Tab3LastColNonGras"/>
              <w:rPr>
                <w:lang w:val="fr-FR"/>
              </w:rPr>
            </w:pPr>
            <w:r>
              <w:rPr>
                <w:lang w:val="fr-FR"/>
              </w:rPr>
              <w:t>0,35</w:t>
            </w:r>
          </w:p>
        </w:tc>
      </w:tr>
      <w:tr w14:paraId="38EEC65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3500929" w14:textId="77777777">
            <w:pPr>
              <w:pStyle w:val="Tab3FirstColNonGras"/>
              <w:rPr>
                <w:lang w:val="fr-FR"/>
              </w:rPr>
            </w:pPr>
            <w:r>
              <w:rPr>
                <w:lang w:val="fr-FR"/>
              </w:rPr>
              <w:t>ATT E3R+0.4% 17-08-28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07C498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B1CAB02" w14:textId="77777777">
            <w:pPr>
              <w:pStyle w:val="Tab3MiddleColNonGras"/>
              <w:rPr>
                <w:lang w:val="fr-FR"/>
              </w:rPr>
            </w:pPr>
            <w:r>
              <w:rPr>
                <w:lang w:val="fr-FR"/>
              </w:rPr>
              <w:t>101 000 000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5D96111" w14:textId="77777777">
            <w:pPr>
              <w:pStyle w:val="Tab3MiddleColNonGras"/>
              <w:rPr>
                <w:lang w:val="fr-FR"/>
              </w:rPr>
            </w:pPr>
            <w:r>
              <w:rPr>
                <w:lang w:val="fr-FR"/>
              </w:rPr>
              <w:t>101 386 505,68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F6D8E09" w14:textId="77777777">
            <w:pPr>
              <w:pStyle w:val="Tab3LastColNonGras"/>
              <w:rPr>
                <w:lang w:val="fr-FR"/>
              </w:rPr>
            </w:pPr>
            <w:r>
              <w:rPr>
                <w:lang w:val="fr-FR"/>
              </w:rPr>
              <w:t>0,38</w:t>
            </w:r>
          </w:p>
        </w:tc>
      </w:tr>
      <w:tr w14:paraId="2E5E102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3B3BADA1" w14:textId="77777777">
            <w:pPr>
              <w:pStyle w:val="Tab1FirstColGras"/>
              <w:rPr>
                <w:lang w:val="fr-FR"/>
              </w:rPr>
            </w:pPr>
            <w:r>
              <w:rPr>
                <w:lang w:val="fr-FR"/>
              </w:rPr>
              <w:t>Services financiers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7B80D1E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180171A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0A71A1FC" w14:textId="77777777">
            <w:pPr>
              <w:pStyle w:val="Tab1MiddleColGras"/>
              <w:rPr>
                <w:lang w:val="fr-FR"/>
              </w:rPr>
            </w:pPr>
            <w:r>
              <w:rPr>
                <w:lang w:val="fr-FR"/>
              </w:rPr>
              <w:t>514 586 584,19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45FE842" w14:textId="77777777">
            <w:pPr>
              <w:pStyle w:val="Tab1LastColGras"/>
              <w:rPr>
                <w:lang w:val="fr-FR"/>
              </w:rPr>
            </w:pPr>
            <w:r>
              <w:rPr>
                <w:lang w:val="fr-FR"/>
              </w:rPr>
              <w:t>1,90</w:t>
            </w:r>
          </w:p>
        </w:tc>
      </w:tr>
      <w:tr w14:paraId="027FFEF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99EA2C0" w14:textId="77777777">
            <w:pPr>
              <w:pStyle w:val="Tab3FirstColNonGras"/>
              <w:rPr>
                <w:lang w:val="fr-FR"/>
              </w:rPr>
            </w:pPr>
            <w:r>
              <w:rPr>
                <w:lang w:val="fr-FR"/>
              </w:rPr>
              <w:t>DSV FINANCE BV E3R+0.5% 06-11-26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5D67FE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0F4DCAB" w14:textId="77777777">
            <w:pPr>
              <w:pStyle w:val="Tab3MiddleColNonGras"/>
              <w:rPr>
                <w:lang w:val="fr-FR"/>
              </w:rPr>
            </w:pPr>
            <w:r>
              <w:rPr>
                <w:lang w:val="fr-FR"/>
              </w:rPr>
              <w:t>21 100 000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CC23E40" w14:textId="77777777">
            <w:pPr>
              <w:pStyle w:val="Tab3MiddleColNonGras"/>
              <w:rPr>
                <w:lang w:val="fr-FR"/>
              </w:rPr>
            </w:pPr>
            <w:r>
              <w:rPr>
                <w:lang w:val="fr-FR"/>
              </w:rPr>
              <w:t>21 202 298,66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2DAE494" w14:textId="77777777">
            <w:pPr>
              <w:pStyle w:val="Tab3LastColNonGras"/>
              <w:rPr>
                <w:lang w:val="fr-FR"/>
              </w:rPr>
            </w:pPr>
            <w:r>
              <w:rPr>
                <w:lang w:val="fr-FR"/>
              </w:rPr>
              <w:t>0,08</w:t>
            </w:r>
          </w:p>
        </w:tc>
      </w:tr>
      <w:tr w14:paraId="5146EFCD" w14:textId="77777777">
        <w:tblPrEx>
          <w:tblW w:w="5000" w:type="pct"/>
          <w:tblLayout w:type="fixed"/>
          <w:tblLook w:val="04A0"/>
        </w:tblPrEx>
        <w:trPr>
          <w:trHeight w:val="365"/>
        </w:trPr>
        <w:tc>
          <w:tcPr>
            <w:tcW w:w="5460" w:type="dxa"/>
            <w:tcBorders>
              <w:left w:val="single" w:sz="4" w:space="0" w:color="000000"/>
            </w:tcBorders>
            <w:tcMar>
              <w:top w:w="0" w:type="dxa"/>
              <w:left w:w="0" w:type="dxa"/>
              <w:bottom w:w="0" w:type="dxa"/>
              <w:right w:w="0" w:type="dxa"/>
            </w:tcMar>
            <w:vAlign w:val="center"/>
          </w:tcPr>
          <w:p w:rsidR="00B855D9" w14:paraId="03655DF1" w14:textId="77777777">
            <w:pPr>
              <w:pStyle w:val="Tab3FirstColNonGras"/>
              <w:rPr>
                <w:lang w:val="fr-FR"/>
              </w:rPr>
            </w:pPr>
            <w:r>
              <w:rPr>
                <w:lang w:val="fr-FR"/>
              </w:rPr>
              <w:t>FEDERATION DES CAISSES DESJARDINS QUEBEC E3R+0.4% 21-01-28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2D1A4F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FB29454" w14:textId="77777777">
            <w:pPr>
              <w:pStyle w:val="Tab3MiddleColNonGras"/>
              <w:rPr>
                <w:lang w:val="fr-FR"/>
              </w:rPr>
            </w:pPr>
            <w:r>
              <w:rPr>
                <w:lang w:val="fr-FR"/>
              </w:rPr>
              <w:t>45 300 000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0F127B2" w14:textId="77777777">
            <w:pPr>
              <w:pStyle w:val="Tab3MiddleColNonGras"/>
              <w:rPr>
                <w:lang w:val="fr-FR"/>
              </w:rPr>
            </w:pPr>
            <w:r>
              <w:rPr>
                <w:lang w:val="fr-FR"/>
              </w:rPr>
              <w:t>45 594 047,59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E8C8E96" w14:textId="77777777">
            <w:pPr>
              <w:pStyle w:val="Tab3LastColNonGras"/>
              <w:rPr>
                <w:lang w:val="fr-FR"/>
              </w:rPr>
            </w:pPr>
            <w:r>
              <w:rPr>
                <w:lang w:val="fr-FR"/>
              </w:rPr>
              <w:t>0,17</w:t>
            </w:r>
          </w:p>
        </w:tc>
      </w:tr>
      <w:tr w14:paraId="3B7F2FB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96A671D" w14:textId="77777777">
            <w:pPr>
              <w:pStyle w:val="Tab3FirstColNonGras"/>
              <w:rPr>
                <w:lang w:val="fr-FR"/>
              </w:rPr>
            </w:pPr>
            <w:r>
              <w:rPr>
                <w:lang w:val="fr-FR"/>
              </w:rPr>
              <w:t>NATWEST MKTS NV E3R+0.45% 27-03-28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2027CA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474160F" w14:textId="77777777">
            <w:pPr>
              <w:pStyle w:val="Tab3MiddleColNonGras"/>
              <w:rPr>
                <w:lang w:val="fr-FR"/>
              </w:rPr>
            </w:pPr>
            <w:r>
              <w:rPr>
                <w:lang w:val="fr-FR"/>
              </w:rPr>
              <w:t>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47F3B1A" w14:textId="77777777">
            <w:pPr>
              <w:pStyle w:val="Tab3MiddleColNonGras"/>
              <w:rPr>
                <w:lang w:val="fr-FR"/>
              </w:rPr>
            </w:pPr>
            <w:r>
              <w:rPr>
                <w:lang w:val="fr-FR"/>
              </w:rPr>
              <w:t>20 040 282,44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00B45BD" w14:textId="77777777">
            <w:pPr>
              <w:pStyle w:val="Tab3LastColNonGras"/>
              <w:rPr>
                <w:lang w:val="fr-FR"/>
              </w:rPr>
            </w:pPr>
            <w:r>
              <w:rPr>
                <w:lang w:val="fr-FR"/>
              </w:rPr>
              <w:t>0,07</w:t>
            </w:r>
          </w:p>
        </w:tc>
      </w:tr>
      <w:tr w14:paraId="59CDED5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95640F8" w14:textId="77777777">
            <w:pPr>
              <w:pStyle w:val="Tab3FirstColNonGras"/>
              <w:rPr>
                <w:lang w:val="fr-FR"/>
              </w:rPr>
            </w:pPr>
            <w:r>
              <w:rPr>
                <w:lang w:val="fr-FR"/>
              </w:rPr>
              <w:t>NTT FINANCE E3R+0.45% 20-06-28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D073A7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95BC9CB" w14:textId="77777777">
            <w:pPr>
              <w:pStyle w:val="Tab3MiddleColNonGras"/>
              <w:rPr>
                <w:lang w:val="fr-FR"/>
              </w:rPr>
            </w:pPr>
            <w:r>
              <w:rPr>
                <w:lang w:val="fr-FR"/>
              </w:rPr>
              <w:t>35 300 000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159384E" w14:textId="77777777">
            <w:pPr>
              <w:pStyle w:val="Tab3MiddleColNonGras"/>
              <w:rPr>
                <w:lang w:val="fr-FR"/>
              </w:rPr>
            </w:pPr>
            <w:r>
              <w:rPr>
                <w:lang w:val="fr-FR"/>
              </w:rPr>
              <w:t>35 338 288,73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6D1CDB9" w14:textId="77777777">
            <w:pPr>
              <w:pStyle w:val="Tab3LastColNonGras"/>
              <w:rPr>
                <w:lang w:val="fr-FR"/>
              </w:rPr>
            </w:pPr>
            <w:r>
              <w:rPr>
                <w:lang w:val="fr-FR"/>
              </w:rPr>
              <w:t>0,13</w:t>
            </w:r>
          </w:p>
        </w:tc>
      </w:tr>
      <w:tr w14:paraId="0DBC361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C166F0E" w14:textId="77777777">
            <w:pPr>
              <w:pStyle w:val="Tab3FirstColNonGras"/>
              <w:rPr>
                <w:lang w:val="fr-FR"/>
              </w:rPr>
            </w:pPr>
            <w:r>
              <w:rPr>
                <w:lang w:val="fr-FR"/>
              </w:rPr>
              <w:t>NTT FINANCE E3R+0.5% 16-07-27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3AF472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64864B3" w14:textId="77777777">
            <w:pPr>
              <w:pStyle w:val="Tab3MiddleColNonGras"/>
              <w:rPr>
                <w:lang w:val="fr-FR"/>
              </w:rPr>
            </w:pPr>
            <w:r>
              <w:rPr>
                <w:lang w:val="fr-FR"/>
              </w:rPr>
              <w:t>71 950 000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24C0B34" w14:textId="77777777">
            <w:pPr>
              <w:pStyle w:val="Tab3MiddleColNonGras"/>
              <w:rPr>
                <w:lang w:val="fr-FR"/>
              </w:rPr>
            </w:pPr>
            <w:r>
              <w:rPr>
                <w:lang w:val="fr-FR"/>
              </w:rPr>
              <w:t>72 494 107,49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A56C47A" w14:textId="77777777">
            <w:pPr>
              <w:pStyle w:val="Tab3LastColNonGras"/>
              <w:rPr>
                <w:lang w:val="fr-FR"/>
              </w:rPr>
            </w:pPr>
            <w:r>
              <w:rPr>
                <w:lang w:val="fr-FR"/>
              </w:rPr>
              <w:t>0,27</w:t>
            </w:r>
          </w:p>
        </w:tc>
      </w:tr>
      <w:tr w14:paraId="31D4802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873EBEC" w14:textId="77777777">
            <w:pPr>
              <w:pStyle w:val="Tab3FirstColNonGras"/>
              <w:rPr>
                <w:lang w:val="fr-FR"/>
              </w:rPr>
            </w:pPr>
            <w:r>
              <w:rPr>
                <w:lang w:val="fr-FR"/>
              </w:rPr>
              <w:t>SG ISSUER ZCP 23-10-26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22E6ED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A5FDB9E" w14:textId="77777777">
            <w:pPr>
              <w:pStyle w:val="Tab3MiddleColNonGras"/>
              <w:rPr>
                <w:lang w:val="fr-FR"/>
              </w:rPr>
            </w:pPr>
            <w:r>
              <w:rPr>
                <w:lang w:val="fr-FR"/>
              </w:rPr>
              <w:t>180 000 000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A79133E" w14:textId="77777777">
            <w:pPr>
              <w:pStyle w:val="Tab3MiddleColNonGras"/>
              <w:rPr>
                <w:lang w:val="fr-FR"/>
              </w:rPr>
            </w:pPr>
            <w:r>
              <w:rPr>
                <w:lang w:val="fr-FR"/>
              </w:rPr>
              <w:t>180 099 360,00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1E3F901" w14:textId="77777777">
            <w:pPr>
              <w:pStyle w:val="Tab3LastColNonGras"/>
              <w:rPr>
                <w:lang w:val="fr-FR"/>
              </w:rPr>
            </w:pPr>
            <w:r>
              <w:rPr>
                <w:lang w:val="fr-FR"/>
              </w:rPr>
              <w:t>0,66</w:t>
            </w:r>
          </w:p>
        </w:tc>
      </w:tr>
      <w:tr w14:paraId="2EA650E0" w14:textId="77777777">
        <w:tblPrEx>
          <w:tblW w:w="5000" w:type="pct"/>
          <w:tblLayout w:type="fixed"/>
          <w:tblLook w:val="04A0"/>
        </w:tblPrEx>
        <w:trPr>
          <w:trHeight w:val="365"/>
        </w:trPr>
        <w:tc>
          <w:tcPr>
            <w:tcW w:w="5460" w:type="dxa"/>
            <w:tcBorders>
              <w:left w:val="single" w:sz="4" w:space="0" w:color="000000"/>
            </w:tcBorders>
            <w:tcMar>
              <w:top w:w="0" w:type="dxa"/>
              <w:left w:w="0" w:type="dxa"/>
              <w:bottom w:w="0" w:type="dxa"/>
              <w:right w:w="0" w:type="dxa"/>
            </w:tcMar>
            <w:vAlign w:val="center"/>
          </w:tcPr>
          <w:p w:rsidR="00B855D9" w:rsidRPr="003D1E6A" w14:paraId="4044CAAE" w14:textId="77777777">
            <w:pPr>
              <w:pStyle w:val="Tab3FirstColNonGras"/>
              <w:rPr>
                <w:lang w:val="pt-PT"/>
              </w:rPr>
            </w:pPr>
            <w:r w:rsidRPr="003D1E6A">
              <w:rPr>
                <w:lang w:val="pt-PT"/>
              </w:rPr>
              <w:t>TOYOTA MOTOR FINANCE NETHERLANDS BV E3R+0.32% 28-01-28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A205AB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645E338"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22ABE07" w14:textId="77777777">
            <w:pPr>
              <w:pStyle w:val="Tab3MiddleColNonGras"/>
              <w:rPr>
                <w:lang w:val="fr-FR"/>
              </w:rPr>
            </w:pPr>
            <w:r>
              <w:rPr>
                <w:lang w:val="fr-FR"/>
              </w:rPr>
              <w:t>41 200 686,80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CC8CE7D" w14:textId="77777777">
            <w:pPr>
              <w:pStyle w:val="Tab3LastColNonGras"/>
              <w:rPr>
                <w:lang w:val="fr-FR"/>
              </w:rPr>
            </w:pPr>
            <w:r>
              <w:rPr>
                <w:lang w:val="fr-FR"/>
              </w:rPr>
              <w:t>0,15</w:t>
            </w:r>
          </w:p>
        </w:tc>
      </w:tr>
      <w:tr w14:paraId="6CEF4B2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D797572" w14:textId="77777777">
            <w:pPr>
              <w:pStyle w:val="Tab3FirstColNonGras"/>
              <w:rPr>
                <w:lang w:val="fr-FR"/>
              </w:rPr>
            </w:pPr>
            <w:r>
              <w:rPr>
                <w:lang w:val="fr-FR"/>
              </w:rPr>
              <w:t>VOLVO TREASURY AB E3R+0.31% 16-02-28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79B689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0090C7B"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6307C10" w14:textId="77777777">
            <w:pPr>
              <w:pStyle w:val="Tab3MiddleColNonGras"/>
              <w:rPr>
                <w:lang w:val="fr-FR"/>
              </w:rPr>
            </w:pPr>
            <w:r>
              <w:rPr>
                <w:lang w:val="fr-FR"/>
              </w:rPr>
              <w:t>51 134 858,73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D144030" w14:textId="77777777">
            <w:pPr>
              <w:pStyle w:val="Tab3LastColNonGras"/>
              <w:rPr>
                <w:lang w:val="fr-FR"/>
              </w:rPr>
            </w:pPr>
            <w:r>
              <w:rPr>
                <w:lang w:val="fr-FR"/>
              </w:rPr>
              <w:t>0,19</w:t>
            </w:r>
          </w:p>
        </w:tc>
      </w:tr>
      <w:tr w14:paraId="761491D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321F4B9" w14:textId="77777777">
            <w:pPr>
              <w:pStyle w:val="Tab3FirstColNonGras"/>
              <w:rPr>
                <w:lang w:val="fr-FR"/>
              </w:rPr>
            </w:pPr>
            <w:r>
              <w:rPr>
                <w:lang w:val="fr-FR"/>
              </w:rPr>
              <w:t>VOLVO TREASURY AB E3R+0.38% 15-09-28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8B63ED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2958B95" w14:textId="77777777">
            <w:pPr>
              <w:pStyle w:val="Tab3MiddleColNonGras"/>
              <w:rPr>
                <w:lang w:val="fr-FR"/>
              </w:rPr>
            </w:pPr>
            <w:r>
              <w:rPr>
                <w:lang w:val="fr-FR"/>
              </w:rPr>
              <w:t>47 400 000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E18A5EC" w14:textId="77777777">
            <w:pPr>
              <w:pStyle w:val="Tab3MiddleColNonGras"/>
              <w:rPr>
                <w:lang w:val="fr-FR"/>
              </w:rPr>
            </w:pPr>
            <w:r>
              <w:rPr>
                <w:lang w:val="fr-FR"/>
              </w:rPr>
              <w:t>47 482 653,75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2A243ED" w14:textId="77777777">
            <w:pPr>
              <w:pStyle w:val="Tab3LastColNonGras"/>
              <w:rPr>
                <w:lang w:val="fr-FR"/>
              </w:rPr>
            </w:pPr>
            <w:r>
              <w:rPr>
                <w:lang w:val="fr-FR"/>
              </w:rPr>
              <w:t>0,18</w:t>
            </w:r>
          </w:p>
        </w:tc>
      </w:tr>
      <w:tr w14:paraId="2F6AEDE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0E2CE963" w14:textId="77777777">
            <w:pPr>
              <w:pStyle w:val="Tab1FirstColGras"/>
              <w:rPr>
                <w:lang w:val="fr-FR"/>
              </w:rPr>
            </w:pPr>
            <w:r>
              <w:rPr>
                <w:lang w:val="fr-FR"/>
              </w:rPr>
              <w:t>TITRES DE CRÉANCES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6C0238A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2C43652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308BB1E1" w14:textId="77777777">
            <w:pPr>
              <w:pStyle w:val="Tab1MiddleColGras"/>
              <w:rPr>
                <w:lang w:val="fr-FR"/>
              </w:rPr>
            </w:pPr>
            <w:r>
              <w:rPr>
                <w:lang w:val="fr-FR"/>
              </w:rPr>
              <w:t>17 453 578 015,30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A33C71F" w14:textId="77777777">
            <w:pPr>
              <w:pStyle w:val="Tab1LastColGras"/>
              <w:rPr>
                <w:lang w:val="fr-FR"/>
              </w:rPr>
            </w:pPr>
            <w:r>
              <w:rPr>
                <w:lang w:val="fr-FR"/>
              </w:rPr>
              <w:t>64,38</w:t>
            </w:r>
          </w:p>
        </w:tc>
      </w:tr>
      <w:tr w14:paraId="621CF19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34361B60" w14:textId="77777777">
            <w:pPr>
              <w:pStyle w:val="Tab1FirstColGras"/>
              <w:rPr>
                <w:lang w:val="fr-FR"/>
              </w:rPr>
            </w:pPr>
            <w:r>
              <w:rPr>
                <w:lang w:val="fr-FR"/>
              </w:rPr>
              <w:t>Titres de créances négociés sur un marché réglementé ou assimilé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1AC504E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1359A8E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71B23681" w14:textId="77777777">
            <w:pPr>
              <w:pStyle w:val="Tab1MiddleColGras"/>
              <w:rPr>
                <w:lang w:val="fr-FR"/>
              </w:rPr>
            </w:pPr>
            <w:r>
              <w:rPr>
                <w:lang w:val="fr-FR"/>
              </w:rPr>
              <w:t>15 951 059 602,76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CE1EBB9" w14:textId="77777777">
            <w:pPr>
              <w:pStyle w:val="Tab1LastColGras"/>
              <w:rPr>
                <w:lang w:val="fr-FR"/>
              </w:rPr>
            </w:pPr>
            <w:r>
              <w:rPr>
                <w:lang w:val="fr-FR"/>
              </w:rPr>
              <w:t>58,84</w:t>
            </w:r>
          </w:p>
        </w:tc>
      </w:tr>
      <w:tr w14:paraId="0F9CBE4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0B6D48D0" w14:textId="77777777">
            <w:pPr>
              <w:pStyle w:val="Tab1FirstColGras"/>
              <w:rPr>
                <w:lang w:val="fr-FR"/>
              </w:rPr>
            </w:pPr>
            <w:r>
              <w:rPr>
                <w:lang w:val="fr-FR"/>
              </w:rPr>
              <w:t>Banques commerciales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7A8EF8F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59F1749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1F13B26F" w14:textId="77777777">
            <w:pPr>
              <w:pStyle w:val="Tab1MiddleColGras"/>
              <w:rPr>
                <w:lang w:val="fr-FR"/>
              </w:rPr>
            </w:pPr>
            <w:r>
              <w:rPr>
                <w:lang w:val="fr-FR"/>
              </w:rPr>
              <w:t>11 034 802 082,86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1B1086A" w14:textId="77777777">
            <w:pPr>
              <w:pStyle w:val="Tab1LastColGras"/>
              <w:rPr>
                <w:lang w:val="fr-FR"/>
              </w:rPr>
            </w:pPr>
            <w:r>
              <w:rPr>
                <w:lang w:val="fr-FR"/>
              </w:rPr>
              <w:t>40,72</w:t>
            </w:r>
          </w:p>
        </w:tc>
      </w:tr>
      <w:tr w14:paraId="1FF01A6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B3C4F43" w14:textId="77777777">
            <w:pPr>
              <w:pStyle w:val="Tab3FirstColNonGras"/>
              <w:rPr>
                <w:lang w:val="fr-FR"/>
              </w:rPr>
            </w:pPr>
            <w:r>
              <w:rPr>
                <w:lang w:val="fr-FR"/>
              </w:rPr>
              <w:t>BANCO BILBAO VIZ 050227 FIX 2.265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3B969E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B215F80" w14:textId="77777777">
            <w:pPr>
              <w:pStyle w:val="Tab3MiddleColNonGras"/>
              <w:rPr>
                <w:lang w:val="fr-FR"/>
              </w:rPr>
            </w:pPr>
            <w:r>
              <w:rPr>
                <w:lang w:val="fr-FR"/>
              </w:rPr>
              <w:t>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A596007" w14:textId="77777777">
            <w:pPr>
              <w:pStyle w:val="Tab3MiddleColNonGras"/>
              <w:rPr>
                <w:lang w:val="fr-FR"/>
              </w:rPr>
            </w:pPr>
            <w:r>
              <w:rPr>
                <w:lang w:val="fr-FR"/>
              </w:rPr>
              <w:t>19 803 169,73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1C5E508" w14:textId="77777777">
            <w:pPr>
              <w:pStyle w:val="Tab3LastColNonGras"/>
              <w:rPr>
                <w:lang w:val="fr-FR"/>
              </w:rPr>
            </w:pPr>
            <w:r>
              <w:rPr>
                <w:lang w:val="fr-FR"/>
              </w:rPr>
              <w:t>0,07</w:t>
            </w:r>
          </w:p>
        </w:tc>
      </w:tr>
      <w:tr w14:paraId="4954FD0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930D71A" w14:textId="77777777">
            <w:pPr>
              <w:pStyle w:val="Tab3FirstColNonGras"/>
              <w:rPr>
                <w:lang w:val="fr-FR"/>
              </w:rPr>
            </w:pPr>
            <w:r>
              <w:rPr>
                <w:lang w:val="fr-FR"/>
              </w:rPr>
              <w:t>BANCO BILBAO VIZ 220427 FIX 2.665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1B8E57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D4740EB" w14:textId="77777777">
            <w:pPr>
              <w:pStyle w:val="Tab3MiddleColNonGras"/>
              <w:rPr>
                <w:lang w:val="fr-FR"/>
              </w:rPr>
            </w:pPr>
            <w:r>
              <w:rPr>
                <w:lang w:val="fr-FR"/>
              </w:rPr>
              <w:t>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19276E6" w14:textId="77777777">
            <w:pPr>
              <w:pStyle w:val="Tab3MiddleColNonGras"/>
              <w:rPr>
                <w:lang w:val="fr-FR"/>
              </w:rPr>
            </w:pPr>
            <w:r>
              <w:rPr>
                <w:lang w:val="fr-FR"/>
              </w:rPr>
              <w:t>19 660 243,06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AE83563" w14:textId="77777777">
            <w:pPr>
              <w:pStyle w:val="Tab3LastColNonGras"/>
              <w:rPr>
                <w:lang w:val="fr-FR"/>
              </w:rPr>
            </w:pPr>
            <w:r>
              <w:rPr>
                <w:lang w:val="fr-FR"/>
              </w:rPr>
              <w:t>0,07</w:t>
            </w:r>
          </w:p>
        </w:tc>
      </w:tr>
      <w:tr w14:paraId="7A02458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C7B6B6D" w14:textId="77777777">
            <w:pPr>
              <w:pStyle w:val="Tab3FirstColNonGras"/>
              <w:rPr>
                <w:lang w:val="fr-FR"/>
              </w:rPr>
            </w:pPr>
            <w:r>
              <w:rPr>
                <w:lang w:val="fr-FR"/>
              </w:rPr>
              <w:t>BANCO BILBAO VIZC 080927 FIX 3.1125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5D520C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C57F0AC" w14:textId="77777777">
            <w:pPr>
              <w:pStyle w:val="Tab3MiddleColNonGras"/>
              <w:rPr>
                <w:lang w:val="fr-FR"/>
              </w:rPr>
            </w:pPr>
            <w:r>
              <w:rPr>
                <w:lang w:val="fr-FR"/>
              </w:rPr>
              <w:t>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4B8EA06" w14:textId="77777777">
            <w:pPr>
              <w:pStyle w:val="Tab3MiddleColNonGras"/>
              <w:rPr>
                <w:lang w:val="fr-FR"/>
              </w:rPr>
            </w:pPr>
            <w:r>
              <w:rPr>
                <w:lang w:val="fr-FR"/>
              </w:rPr>
              <w:t>19 379 480,99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4F6C577" w14:textId="77777777">
            <w:pPr>
              <w:pStyle w:val="Tab3LastColNonGras"/>
              <w:rPr>
                <w:lang w:val="fr-FR"/>
              </w:rPr>
            </w:pPr>
            <w:r>
              <w:rPr>
                <w:lang w:val="fr-FR"/>
              </w:rPr>
              <w:t>0,07</w:t>
            </w:r>
          </w:p>
        </w:tc>
      </w:tr>
      <w:tr w14:paraId="2AFF8CA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4329AC5" w14:textId="77777777">
            <w:pPr>
              <w:pStyle w:val="Tab3FirstColNonGras"/>
              <w:rPr>
                <w:lang w:val="fr-FR"/>
              </w:rPr>
            </w:pPr>
            <w:r>
              <w:rPr>
                <w:lang w:val="fr-FR"/>
              </w:rPr>
              <w:t>BANCO BILBAO VIZC 090827 FIX 2.9425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468571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1E24AA1" w14:textId="77777777">
            <w:pPr>
              <w:pStyle w:val="Tab3MiddleColNonGras"/>
              <w:rPr>
                <w:lang w:val="fr-FR"/>
              </w:rPr>
            </w:pPr>
            <w:r>
              <w:rPr>
                <w:lang w:val="fr-FR"/>
              </w:rPr>
              <w:t>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155AF39" w14:textId="77777777">
            <w:pPr>
              <w:pStyle w:val="Tab3MiddleColNonGras"/>
              <w:rPr>
                <w:lang w:val="fr-FR"/>
              </w:rPr>
            </w:pPr>
            <w:r>
              <w:rPr>
                <w:lang w:val="fr-FR"/>
              </w:rPr>
              <w:t>19 441 028,78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F2FE20B" w14:textId="77777777">
            <w:pPr>
              <w:pStyle w:val="Tab3LastColNonGras"/>
              <w:rPr>
                <w:lang w:val="fr-FR"/>
              </w:rPr>
            </w:pPr>
            <w:r>
              <w:rPr>
                <w:lang w:val="fr-FR"/>
              </w:rPr>
              <w:t>0,07</w:t>
            </w:r>
          </w:p>
        </w:tc>
      </w:tr>
      <w:tr w14:paraId="61B3B2D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8C38F2D" w14:textId="77777777">
            <w:pPr>
              <w:pStyle w:val="Tab3FirstColNonGras"/>
              <w:rPr>
                <w:lang w:val="fr-FR"/>
              </w:rPr>
            </w:pPr>
            <w:r>
              <w:rPr>
                <w:lang w:val="fr-FR"/>
              </w:rPr>
              <w:t>BANQUE PALATINE 201126 OISEST 0.335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158872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C454917" w14:textId="77777777">
            <w:pPr>
              <w:pStyle w:val="Tab3MiddleColNonGras"/>
              <w:rPr>
                <w:lang w:val="fr-FR"/>
              </w:rPr>
            </w:pPr>
            <w:r>
              <w:rPr>
                <w:lang w:val="fr-FR"/>
              </w:rPr>
              <w:t>50 000 000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911EF77" w14:textId="77777777">
            <w:pPr>
              <w:pStyle w:val="Tab3MiddleColNonGras"/>
              <w:rPr>
                <w:lang w:val="fr-FR"/>
              </w:rPr>
            </w:pPr>
            <w:r>
              <w:rPr>
                <w:lang w:val="fr-FR"/>
              </w:rPr>
              <w:t>51 053 439,86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01C88AB" w14:textId="77777777">
            <w:pPr>
              <w:pStyle w:val="Tab3LastColNonGras"/>
              <w:rPr>
                <w:lang w:val="fr-FR"/>
              </w:rPr>
            </w:pPr>
            <w:r>
              <w:rPr>
                <w:lang w:val="fr-FR"/>
              </w:rPr>
              <w:t>0,19</w:t>
            </w:r>
          </w:p>
        </w:tc>
      </w:tr>
      <w:tr w14:paraId="59751EC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5E05D63" w14:textId="77777777">
            <w:pPr>
              <w:pStyle w:val="Tab3FirstColNonGras"/>
              <w:rPr>
                <w:lang w:val="fr-FR"/>
              </w:rPr>
            </w:pPr>
            <w:r>
              <w:rPr>
                <w:lang w:val="fr-FR"/>
              </w:rPr>
              <w:t>BARC B OISEST+0.3% 31-12-26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B6B762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4A1AD08" w14:textId="77777777">
            <w:pPr>
              <w:pStyle w:val="Tab3MiddleColNonGras"/>
              <w:rPr>
                <w:lang w:val="fr-FR"/>
              </w:rPr>
            </w:pPr>
            <w:r>
              <w:rPr>
                <w:lang w:val="fr-FR"/>
              </w:rPr>
              <w:t>22 000 000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9780271" w14:textId="77777777">
            <w:pPr>
              <w:pStyle w:val="Tab3MiddleColNonGras"/>
              <w:rPr>
                <w:lang w:val="fr-FR"/>
              </w:rPr>
            </w:pPr>
            <w:r>
              <w:rPr>
                <w:lang w:val="fr-FR"/>
              </w:rPr>
              <w:t>22 383 678,72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C0290AE" w14:textId="77777777">
            <w:pPr>
              <w:pStyle w:val="Tab3LastColNonGras"/>
              <w:rPr>
                <w:lang w:val="fr-FR"/>
              </w:rPr>
            </w:pPr>
            <w:r>
              <w:rPr>
                <w:lang w:val="fr-FR"/>
              </w:rPr>
              <w:t>0,08</w:t>
            </w:r>
          </w:p>
        </w:tc>
      </w:tr>
      <w:tr w14:paraId="042EA05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D2AA1A4" w14:textId="77777777">
            <w:pPr>
              <w:pStyle w:val="Tab3FirstColNonGras"/>
              <w:rPr>
                <w:lang w:val="fr-FR"/>
              </w:rPr>
            </w:pPr>
            <w:r>
              <w:rPr>
                <w:lang w:val="fr-FR"/>
              </w:rPr>
              <w:t>BARCLAYS BANK PLC 020627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787F94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6720302" w14:textId="77777777">
            <w:pPr>
              <w:pStyle w:val="Tab3MiddleColNonGras"/>
              <w:rPr>
                <w:lang w:val="fr-FR"/>
              </w:rPr>
            </w:pPr>
            <w:r>
              <w:rPr>
                <w:lang w:val="fr-FR"/>
              </w:rPr>
              <w:t>36 000 000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EEA601C" w14:textId="77777777">
            <w:pPr>
              <w:pStyle w:val="Tab3MiddleColNonGras"/>
              <w:rPr>
                <w:lang w:val="fr-FR"/>
              </w:rPr>
            </w:pPr>
            <w:r>
              <w:rPr>
                <w:lang w:val="fr-FR"/>
              </w:rPr>
              <w:t>36 310 040,00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075D9BB" w14:textId="77777777">
            <w:pPr>
              <w:pStyle w:val="Tab3LastColNonGras"/>
              <w:rPr>
                <w:lang w:val="fr-FR"/>
              </w:rPr>
            </w:pPr>
            <w:r>
              <w:rPr>
                <w:lang w:val="fr-FR"/>
              </w:rPr>
              <w:t>0,13</w:t>
            </w:r>
          </w:p>
        </w:tc>
      </w:tr>
      <w:tr w14:paraId="7900A56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BC924E9" w14:textId="77777777">
            <w:pPr>
              <w:pStyle w:val="Tab3FirstColNonGras"/>
              <w:rPr>
                <w:lang w:val="fr-FR"/>
              </w:rPr>
            </w:pPr>
            <w:r>
              <w:rPr>
                <w:lang w:val="fr-FR"/>
              </w:rPr>
              <w:t>BARCLAYS BANK PLC 080227 OISEST 0.33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E99BE2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B21EC1D" w14:textId="77777777">
            <w:pPr>
              <w:pStyle w:val="Tab3MiddleColNonGras"/>
              <w:rPr>
                <w:lang w:val="fr-FR"/>
              </w:rPr>
            </w:pPr>
            <w:r>
              <w:rPr>
                <w:lang w:val="fr-FR"/>
              </w:rPr>
              <w:t>102 000 000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F6BE29C" w14:textId="77777777">
            <w:pPr>
              <w:pStyle w:val="Tab3MiddleColNonGras"/>
              <w:rPr>
                <w:lang w:val="fr-FR"/>
              </w:rPr>
            </w:pPr>
            <w:r>
              <w:rPr>
                <w:lang w:val="fr-FR"/>
              </w:rPr>
              <w:t>103 346 939,92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8E15ED9" w14:textId="77777777">
            <w:pPr>
              <w:pStyle w:val="Tab3LastColNonGras"/>
              <w:rPr>
                <w:lang w:val="fr-FR"/>
              </w:rPr>
            </w:pPr>
            <w:r>
              <w:rPr>
                <w:lang w:val="fr-FR"/>
              </w:rPr>
              <w:t>0,38</w:t>
            </w:r>
          </w:p>
        </w:tc>
      </w:tr>
    </w:tbl>
    <w:p w:rsidR="00B855D9" w14:paraId="28D6B3A4" w14:textId="77777777">
      <w:pPr>
        <w:sectPr>
          <w:headerReference w:type="default" r:id="rId32"/>
          <w:footerReference w:type="default" r:id="rId33"/>
          <w:pgSz w:w="11900" w:h="16840"/>
          <w:pgMar w:top="2154" w:right="1134" w:bottom="1134" w:left="1134" w:header="400" w:footer="400" w:gutter="0"/>
          <w:cols w:space="720"/>
        </w:sectPr>
      </w:pPr>
    </w:p>
    <w:p w:rsidR="00B855D9" w14:paraId="4FB67637" w14:textId="77777777">
      <w:pPr>
        <w:spacing w:line="30" w:lineRule="exact"/>
        <w:rPr>
          <w:sz w:val="3"/>
        </w:rPr>
      </w:pPr>
    </w:p>
    <w:p w:rsidR="00B855D9" w14:paraId="25E1FB71" w14:textId="77777777">
      <w:pPr>
        <w:pStyle w:val="TechnicalBookmark"/>
        <w:rPr>
          <w:lang w:val="fr-FR"/>
        </w:rPr>
      </w:pPr>
      <w:r>
        <w:rPr>
          <w:lang w:val="fr-FR"/>
        </w:rPr>
        <w:fldChar w:fldCharType="begin"/>
      </w:r>
      <w:r>
        <w:rPr>
          <w:lang w:val="fr-FR"/>
        </w:rPr>
        <w:instrText xml:space="preserve"> SET BDA5975B11B2D72F2B0893C3742A474F "" </w:instrText>
      </w:r>
      <w:r>
        <w:rPr>
          <w:lang w:val="fr-FR"/>
        </w:rPr>
        <w:fldChar w:fldCharType="separate"/>
      </w:r>
      <w:bookmarkStart w:id="75" w:name="BDA5975B11B2D72F2B0893C3742A474F"/>
      <w:bookmarkEnd w:id="75"/>
      <w:r>
        <w:rPr>
          <w:lang w:val="fr-FR"/>
        </w:rPr>
        <w:fldChar w:fldCharType="end"/>
      </w:r>
    </w:p>
    <w:p w:rsidR="00B855D9" w14:paraId="6977E142" w14:textId="77777777">
      <w:pPr>
        <w:pStyle w:val="H2"/>
        <w:rPr>
          <w:lang w:val="fr-FR"/>
        </w:rPr>
      </w:pPr>
      <w:r>
        <w:rPr>
          <w:lang w:val="fr-FR"/>
        </w:rPr>
        <w:t xml:space="preserve">Inventaire des éléments de bilan </w:t>
      </w:r>
    </w:p>
    <w:p w:rsidR="00B855D9" w14:paraId="37099E8F" w14:textId="77777777">
      <w:pPr>
        <w:pStyle w:val="NoRefToc"/>
        <w:rPr>
          <w:lang w:val="fr-FR"/>
        </w:rPr>
      </w:pPr>
      <w:r>
        <w:rPr>
          <w:lang w:val="fr-FR"/>
        </w:rPr>
        <w:t>Inventaire des éléments de bilan</w:t>
      </w:r>
    </w:p>
    <w:p w:rsidR="00B855D9" w14:paraId="071497EA" w14:textId="77777777">
      <w:pPr>
        <w:pStyle w:val="TechnicalBookmark"/>
        <w:rPr>
          <w:lang w:val="fr-FR"/>
        </w:rPr>
      </w:pPr>
      <w:r>
        <w:rPr>
          <w:lang w:val="fr-FR"/>
        </w:rPr>
        <w:fldChar w:fldCharType="begin"/>
      </w:r>
      <w:r>
        <w:rPr>
          <w:lang w:val="fr-FR"/>
        </w:rPr>
        <w:instrText xml:space="preserve"> SET C59C80F6C69D57C37C6B98616E959023 "" </w:instrText>
      </w:r>
      <w:r>
        <w:rPr>
          <w:lang w:val="fr-FR"/>
        </w:rPr>
        <w:fldChar w:fldCharType="separate"/>
      </w:r>
      <w:bookmarkStart w:id="76" w:name="C59C80F6C69D57C37C6B98616E959023"/>
      <w:bookmarkEnd w:id="76"/>
      <w:r>
        <w:rPr>
          <w:lang w:val="fr-FR"/>
        </w:rPr>
        <w:fldChar w:fldCharType="end"/>
      </w:r>
    </w:p>
    <w:p w:rsidR="00B855D9" w14:paraId="3C1495D2"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3B264F61"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7CC45A66"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3CCF557"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8ECCEDE" w14:textId="77777777">
            <w:pPr>
              <w:pStyle w:val="EnteteTabMiddleColBordure"/>
              <w:spacing w:line="184" w:lineRule="exact"/>
              <w:rPr>
                <w:lang w:val="fr-FR"/>
              </w:rPr>
            </w:pPr>
            <w:r>
              <w:rPr>
                <w:lang w:val="fr-FR"/>
              </w:rPr>
              <w:t>Quantité ou</w:t>
            </w:r>
          </w:p>
          <w:p w:rsidR="00B855D9" w14:paraId="6FC8E054"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852F3E0"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71628781" w14:textId="77777777">
            <w:pPr>
              <w:pStyle w:val="EnteteTabLastColBordure"/>
              <w:spacing w:line="184" w:lineRule="exact"/>
              <w:rPr>
                <w:lang w:val="fr-FR"/>
              </w:rPr>
            </w:pPr>
            <w:r>
              <w:rPr>
                <w:lang w:val="fr-FR"/>
              </w:rPr>
              <w:t>% Actif</w:t>
            </w:r>
          </w:p>
          <w:p w:rsidR="00B855D9" w14:paraId="6BF5435E" w14:textId="77777777">
            <w:pPr>
              <w:pStyle w:val="EnteteTabLastColBordure"/>
              <w:spacing w:line="184" w:lineRule="exact"/>
              <w:rPr>
                <w:lang w:val="fr-FR"/>
              </w:rPr>
            </w:pPr>
            <w:r>
              <w:rPr>
                <w:lang w:val="fr-FR"/>
              </w:rPr>
              <w:t>Net</w:t>
            </w:r>
          </w:p>
        </w:tc>
      </w:tr>
      <w:tr w14:paraId="2B28DB2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7C01B2C" w14:textId="77777777">
            <w:pPr>
              <w:pStyle w:val="Tab3FirstColNonGras"/>
              <w:rPr>
                <w:lang w:val="fr-FR"/>
              </w:rPr>
            </w:pPr>
            <w:r>
              <w:rPr>
                <w:lang w:val="fr-FR"/>
              </w:rPr>
              <w:t>BARCLAYS BANK PLC 160427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FDF462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392C725" w14:textId="77777777">
            <w:pPr>
              <w:pStyle w:val="Tab3MiddleColNonGras"/>
              <w:rPr>
                <w:lang w:val="fr-FR"/>
              </w:rPr>
            </w:pPr>
            <w:r>
              <w:rPr>
                <w:lang w:val="fr-FR"/>
              </w:rPr>
              <w:t>21 000 000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0EE97C7" w14:textId="77777777">
            <w:pPr>
              <w:pStyle w:val="Tab3MiddleColNonGras"/>
              <w:rPr>
                <w:lang w:val="fr-FR"/>
              </w:rPr>
            </w:pPr>
            <w:r>
              <w:rPr>
                <w:lang w:val="fr-FR"/>
              </w:rPr>
              <w:t>21 245 085,31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C41961E" w14:textId="77777777">
            <w:pPr>
              <w:pStyle w:val="Tab3LastColNonGras"/>
              <w:rPr>
                <w:lang w:val="fr-FR"/>
              </w:rPr>
            </w:pPr>
            <w:r>
              <w:rPr>
                <w:lang w:val="fr-FR"/>
              </w:rPr>
              <w:t>0,08</w:t>
            </w:r>
          </w:p>
        </w:tc>
      </w:tr>
      <w:tr w14:paraId="2C0F5FA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96C7ADA" w14:textId="77777777">
            <w:pPr>
              <w:pStyle w:val="Tab3FirstColNonGras"/>
              <w:rPr>
                <w:lang w:val="fr-FR"/>
              </w:rPr>
            </w:pPr>
            <w:r>
              <w:rPr>
                <w:lang w:val="fr-FR"/>
              </w:rPr>
              <w:t>BARCLAYS BANK PLC 180527 OISEST 0.4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1B1D78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EA7650A" w14:textId="77777777">
            <w:pPr>
              <w:pStyle w:val="Tab3MiddleColNonGras"/>
              <w:rPr>
                <w:lang w:val="fr-FR"/>
              </w:rPr>
            </w:pPr>
            <w:r>
              <w:rPr>
                <w:lang w:val="fr-FR"/>
              </w:rPr>
              <w:t>37 000 000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6DBED2D" w14:textId="77777777">
            <w:pPr>
              <w:pStyle w:val="Tab3MiddleColNonGras"/>
              <w:rPr>
                <w:lang w:val="fr-FR"/>
              </w:rPr>
            </w:pPr>
            <w:r>
              <w:rPr>
                <w:lang w:val="fr-FR"/>
              </w:rPr>
              <w:t>37 384 978,27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E26A831" w14:textId="77777777">
            <w:pPr>
              <w:pStyle w:val="Tab3LastColNonGras"/>
              <w:rPr>
                <w:lang w:val="fr-FR"/>
              </w:rPr>
            </w:pPr>
            <w:r>
              <w:rPr>
                <w:lang w:val="fr-FR"/>
              </w:rPr>
              <w:t>0,14</w:t>
            </w:r>
          </w:p>
        </w:tc>
      </w:tr>
      <w:tr w14:paraId="4D3DFD6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4D478D4" w14:textId="77777777">
            <w:pPr>
              <w:pStyle w:val="Tab3FirstColNonGras"/>
              <w:rPr>
                <w:lang w:val="fr-FR"/>
              </w:rPr>
            </w:pPr>
            <w:r>
              <w:rPr>
                <w:lang w:val="fr-FR"/>
              </w:rPr>
              <w:t>BARCLAYS BANK PLC 190227 OISEST 0.33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62C58F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E5D2663" w14:textId="77777777">
            <w:pPr>
              <w:pStyle w:val="Tab3MiddleColNonGras"/>
              <w:rPr>
                <w:lang w:val="fr-FR"/>
              </w:rPr>
            </w:pPr>
            <w:r>
              <w:rPr>
                <w:lang w:val="fr-FR"/>
              </w:rPr>
              <w:t>31 000 000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6968213" w14:textId="77777777">
            <w:pPr>
              <w:pStyle w:val="Tab3MiddleColNonGras"/>
              <w:rPr>
                <w:lang w:val="fr-FR"/>
              </w:rPr>
            </w:pPr>
            <w:r>
              <w:rPr>
                <w:lang w:val="fr-FR"/>
              </w:rPr>
              <w:t>31 302 823,63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708F224" w14:textId="77777777">
            <w:pPr>
              <w:pStyle w:val="Tab3LastColNonGras"/>
              <w:rPr>
                <w:lang w:val="fr-FR"/>
              </w:rPr>
            </w:pPr>
            <w:r>
              <w:rPr>
                <w:lang w:val="fr-FR"/>
              </w:rPr>
              <w:t>0,12</w:t>
            </w:r>
          </w:p>
        </w:tc>
      </w:tr>
      <w:tr w14:paraId="6822DD7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E2E7C2E" w14:textId="77777777">
            <w:pPr>
              <w:pStyle w:val="Tab3FirstColNonGras"/>
              <w:rPr>
                <w:lang w:val="fr-FR"/>
              </w:rPr>
            </w:pPr>
            <w:r>
              <w:rPr>
                <w:lang w:val="fr-FR"/>
              </w:rPr>
              <w:t>BARCLAYS BANK PLC 301026 OISEST 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85ED9E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9DA9A62" w14:textId="77777777">
            <w:pPr>
              <w:pStyle w:val="Tab3MiddleColNonGras"/>
              <w:rPr>
                <w:lang w:val="fr-FR"/>
              </w:rPr>
            </w:pPr>
            <w:r>
              <w:rPr>
                <w:lang w:val="fr-FR"/>
              </w:rPr>
              <w:t>22 000 000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2617A2B" w14:textId="77777777">
            <w:pPr>
              <w:pStyle w:val="Tab3MiddleColNonGras"/>
              <w:rPr>
                <w:lang w:val="fr-FR"/>
              </w:rPr>
            </w:pPr>
            <w:r>
              <w:rPr>
                <w:lang w:val="fr-FR"/>
              </w:rPr>
              <w:t>22 273 295,09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09891EC" w14:textId="77777777">
            <w:pPr>
              <w:pStyle w:val="Tab3LastColNonGras"/>
              <w:rPr>
                <w:lang w:val="fr-FR"/>
              </w:rPr>
            </w:pPr>
            <w:r>
              <w:rPr>
                <w:lang w:val="fr-FR"/>
              </w:rPr>
              <w:t>0,08</w:t>
            </w:r>
          </w:p>
        </w:tc>
      </w:tr>
      <w:tr w14:paraId="689E7BE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C96995D" w14:textId="77777777">
            <w:pPr>
              <w:pStyle w:val="Tab3FirstColNonGras"/>
              <w:rPr>
                <w:lang w:val="fr-FR"/>
              </w:rPr>
            </w:pPr>
            <w:r>
              <w:rPr>
                <w:lang w:val="fr-FR"/>
              </w:rPr>
              <w:t>BARCLAYS BANK PLC 310327 OISEST 0.31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8863FA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145C736" w14:textId="77777777">
            <w:pPr>
              <w:pStyle w:val="Tab3MiddleColNonGras"/>
              <w:rPr>
                <w:lang w:val="fr-FR"/>
              </w:rPr>
            </w:pPr>
            <w:r>
              <w:rPr>
                <w:lang w:val="fr-FR"/>
              </w:rPr>
              <w:t>10 000 000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CF823A7" w14:textId="77777777">
            <w:pPr>
              <w:pStyle w:val="Tab3MiddleColNonGras"/>
              <w:rPr>
                <w:lang w:val="fr-FR"/>
              </w:rPr>
            </w:pPr>
            <w:r>
              <w:rPr>
                <w:lang w:val="fr-FR"/>
              </w:rPr>
              <w:t>10 044 103,99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67CB0FC" w14:textId="77777777">
            <w:pPr>
              <w:pStyle w:val="Tab3LastColNonGras"/>
              <w:rPr>
                <w:lang w:val="fr-FR"/>
              </w:rPr>
            </w:pPr>
            <w:r>
              <w:rPr>
                <w:lang w:val="fr-FR"/>
              </w:rPr>
              <w:t>0,04</w:t>
            </w:r>
          </w:p>
        </w:tc>
      </w:tr>
      <w:tr w14:paraId="08C122B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3051EC6" w14:textId="77777777">
            <w:pPr>
              <w:pStyle w:val="Tab3FirstColNonGras"/>
              <w:rPr>
                <w:lang w:val="fr-FR"/>
              </w:rPr>
            </w:pPr>
            <w:r>
              <w:rPr>
                <w:lang w:val="fr-FR"/>
              </w:rPr>
              <w:t>BAYER LAND BK ZCP 20-01-27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67A461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BDF5749"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2248C8B" w14:textId="77777777">
            <w:pPr>
              <w:pStyle w:val="Tab3MiddleColNonGras"/>
              <w:rPr>
                <w:lang w:val="fr-FR"/>
              </w:rPr>
            </w:pPr>
            <w:r>
              <w:rPr>
                <w:lang w:val="fr-FR"/>
              </w:rPr>
              <w:t>40 656 019,65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F30A89A" w14:textId="77777777">
            <w:pPr>
              <w:pStyle w:val="Tab3LastColNonGras"/>
              <w:rPr>
                <w:lang w:val="fr-FR"/>
              </w:rPr>
            </w:pPr>
            <w:r>
              <w:rPr>
                <w:lang w:val="fr-FR"/>
              </w:rPr>
              <w:t>0,15</w:t>
            </w:r>
          </w:p>
        </w:tc>
      </w:tr>
      <w:tr w14:paraId="61B5E29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45EA42B" w14:textId="77777777">
            <w:pPr>
              <w:pStyle w:val="Tab3FirstColNonGras"/>
              <w:rPr>
                <w:lang w:val="fr-FR"/>
              </w:rPr>
            </w:pPr>
            <w:r>
              <w:rPr>
                <w:lang w:val="fr-FR"/>
              </w:rPr>
              <w:t>BBVA ZCP 01-03-27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DCCFAF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BC47439" w14:textId="77777777">
            <w:pPr>
              <w:pStyle w:val="Tab3MiddleColNonGras"/>
              <w:rPr>
                <w:lang w:val="fr-FR"/>
              </w:rPr>
            </w:pPr>
            <w:r>
              <w:rPr>
                <w:lang w:val="fr-FR"/>
              </w:rPr>
              <w:t>31 000 000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AABAC36" w14:textId="77777777">
            <w:pPr>
              <w:pStyle w:val="Tab3MiddleColNonGras"/>
              <w:rPr>
                <w:lang w:val="fr-FR"/>
              </w:rPr>
            </w:pPr>
            <w:r>
              <w:rPr>
                <w:lang w:val="fr-FR"/>
              </w:rPr>
              <w:t>30 627 425,07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6FA770C" w14:textId="77777777">
            <w:pPr>
              <w:pStyle w:val="Tab3LastColNonGras"/>
              <w:rPr>
                <w:lang w:val="fr-FR"/>
              </w:rPr>
            </w:pPr>
            <w:r>
              <w:rPr>
                <w:lang w:val="fr-FR"/>
              </w:rPr>
              <w:t>0,11</w:t>
            </w:r>
          </w:p>
        </w:tc>
      </w:tr>
      <w:tr w14:paraId="4398B92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9C3D0BF" w14:textId="77777777">
            <w:pPr>
              <w:pStyle w:val="Tab3FirstColNonGras"/>
              <w:rPr>
                <w:lang w:val="fr-FR"/>
              </w:rPr>
            </w:pPr>
            <w:r>
              <w:rPr>
                <w:lang w:val="fr-FR"/>
              </w:rPr>
              <w:t>BBVA ZCP 07-05-27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82BE0D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65D6D74" w14:textId="77777777">
            <w:pPr>
              <w:pStyle w:val="Tab3MiddleColNonGras"/>
              <w:rPr>
                <w:lang w:val="fr-FR"/>
              </w:rPr>
            </w:pPr>
            <w:r>
              <w:rPr>
                <w:lang w:val="fr-FR"/>
              </w:rPr>
              <w:t>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93CAA59" w14:textId="77777777">
            <w:pPr>
              <w:pStyle w:val="Tab3MiddleColNonGras"/>
              <w:rPr>
                <w:lang w:val="fr-FR"/>
              </w:rPr>
            </w:pPr>
            <w:r>
              <w:rPr>
                <w:lang w:val="fr-FR"/>
              </w:rPr>
              <w:t>19 630 972,64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75FDC71" w14:textId="77777777">
            <w:pPr>
              <w:pStyle w:val="Tab3LastColNonGras"/>
              <w:rPr>
                <w:lang w:val="fr-FR"/>
              </w:rPr>
            </w:pPr>
            <w:r>
              <w:rPr>
                <w:lang w:val="fr-FR"/>
              </w:rPr>
              <w:t>0,07</w:t>
            </w:r>
          </w:p>
        </w:tc>
      </w:tr>
      <w:tr w14:paraId="6AC8BB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5043921" w14:textId="77777777">
            <w:pPr>
              <w:pStyle w:val="Tab3FirstColNonGras"/>
              <w:rPr>
                <w:lang w:val="fr-FR"/>
              </w:rPr>
            </w:pPr>
            <w:r>
              <w:rPr>
                <w:lang w:val="fr-FR"/>
              </w:rPr>
              <w:t>BBVA ZCP 09-07-27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E107BA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964BF9C" w14:textId="77777777">
            <w:pPr>
              <w:pStyle w:val="Tab3MiddleColNonGras"/>
              <w:rPr>
                <w:lang w:val="fr-FR"/>
              </w:rPr>
            </w:pPr>
            <w:r>
              <w:rPr>
                <w:lang w:val="fr-FR"/>
              </w:rPr>
              <w:t>21 000 000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917ACDF" w14:textId="77777777">
            <w:pPr>
              <w:pStyle w:val="Tab3MiddleColNonGras"/>
              <w:rPr>
                <w:lang w:val="fr-FR"/>
              </w:rPr>
            </w:pPr>
            <w:r>
              <w:rPr>
                <w:lang w:val="fr-FR"/>
              </w:rPr>
              <w:t>20 479 767,16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C4FC1C1" w14:textId="77777777">
            <w:pPr>
              <w:pStyle w:val="Tab3LastColNonGras"/>
              <w:rPr>
                <w:lang w:val="fr-FR"/>
              </w:rPr>
            </w:pPr>
            <w:r>
              <w:rPr>
                <w:lang w:val="fr-FR"/>
              </w:rPr>
              <w:t>0,08</w:t>
            </w:r>
          </w:p>
        </w:tc>
      </w:tr>
      <w:tr w14:paraId="5B5B37B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1C6E0BA" w14:textId="77777777">
            <w:pPr>
              <w:pStyle w:val="Tab3FirstColNonGras"/>
              <w:rPr>
                <w:lang w:val="fr-FR"/>
              </w:rPr>
            </w:pPr>
            <w:r>
              <w:rPr>
                <w:lang w:val="fr-FR"/>
              </w:rPr>
              <w:t>BBVA ZCP 12-01-27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5A8125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BD56EFA" w14:textId="77777777">
            <w:pPr>
              <w:pStyle w:val="Tab3MiddleColNonGras"/>
              <w:rPr>
                <w:lang w:val="fr-FR"/>
              </w:rPr>
            </w:pPr>
            <w:r>
              <w:rPr>
                <w:lang w:val="fr-FR"/>
              </w:rPr>
              <w:t>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60F2399" w14:textId="77777777">
            <w:pPr>
              <w:pStyle w:val="Tab3MiddleColNonGras"/>
              <w:rPr>
                <w:lang w:val="fr-FR"/>
              </w:rPr>
            </w:pPr>
            <w:r>
              <w:rPr>
                <w:lang w:val="fr-FR"/>
              </w:rPr>
              <w:t>19 844 653,13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DD54F97" w14:textId="77777777">
            <w:pPr>
              <w:pStyle w:val="Tab3LastColNonGras"/>
              <w:rPr>
                <w:lang w:val="fr-FR"/>
              </w:rPr>
            </w:pPr>
            <w:r>
              <w:rPr>
                <w:lang w:val="fr-FR"/>
              </w:rPr>
              <w:t>0,07</w:t>
            </w:r>
          </w:p>
        </w:tc>
      </w:tr>
      <w:tr w14:paraId="2F31B35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5760601" w14:textId="77777777">
            <w:pPr>
              <w:pStyle w:val="Tab3FirstColNonGras"/>
              <w:rPr>
                <w:lang w:val="fr-FR"/>
              </w:rPr>
            </w:pPr>
            <w:r>
              <w:rPr>
                <w:lang w:val="fr-FR"/>
              </w:rPr>
              <w:t>BBVA ZCP 17-11-26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BD144F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6502B40" w14:textId="77777777">
            <w:pPr>
              <w:pStyle w:val="Tab3MiddleColNonGras"/>
              <w:rPr>
                <w:lang w:val="fr-FR"/>
              </w:rPr>
            </w:pPr>
            <w:r>
              <w:rPr>
                <w:lang w:val="fr-FR"/>
              </w:rPr>
              <w:t>21 000 000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C97F677" w14:textId="77777777">
            <w:pPr>
              <w:pStyle w:val="Tab3MiddleColNonGras"/>
              <w:rPr>
                <w:lang w:val="fr-FR"/>
              </w:rPr>
            </w:pPr>
            <w:r>
              <w:rPr>
                <w:lang w:val="fr-FR"/>
              </w:rPr>
              <w:t>20 929 918,60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CD70043" w14:textId="77777777">
            <w:pPr>
              <w:pStyle w:val="Tab3LastColNonGras"/>
              <w:rPr>
                <w:lang w:val="fr-FR"/>
              </w:rPr>
            </w:pPr>
            <w:r>
              <w:rPr>
                <w:lang w:val="fr-FR"/>
              </w:rPr>
              <w:t>0,08</w:t>
            </w:r>
          </w:p>
        </w:tc>
      </w:tr>
      <w:tr w14:paraId="0F96C45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0B95EB5" w14:textId="77777777">
            <w:pPr>
              <w:pStyle w:val="Tab3FirstColNonGras"/>
              <w:rPr>
                <w:lang w:val="fr-FR"/>
              </w:rPr>
            </w:pPr>
            <w:r>
              <w:rPr>
                <w:lang w:val="fr-FR"/>
              </w:rPr>
              <w:t>BBVA ZCP 19-03-27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272FA4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FF85C4C" w14:textId="77777777">
            <w:pPr>
              <w:pStyle w:val="Tab3MiddleColNonGras"/>
              <w:rPr>
                <w:lang w:val="fr-FR"/>
              </w:rPr>
            </w:pPr>
            <w:r>
              <w:rPr>
                <w:lang w:val="fr-FR"/>
              </w:rPr>
              <w:t>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5F995AB" w14:textId="77777777">
            <w:pPr>
              <w:pStyle w:val="Tab3MiddleColNonGras"/>
              <w:rPr>
                <w:lang w:val="fr-FR"/>
              </w:rPr>
            </w:pPr>
            <w:r>
              <w:rPr>
                <w:lang w:val="fr-FR"/>
              </w:rPr>
              <w:t>19 725 587,62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2EFAB99" w14:textId="77777777">
            <w:pPr>
              <w:pStyle w:val="Tab3LastColNonGras"/>
              <w:rPr>
                <w:lang w:val="fr-FR"/>
              </w:rPr>
            </w:pPr>
            <w:r>
              <w:rPr>
                <w:lang w:val="fr-FR"/>
              </w:rPr>
              <w:t>0,07</w:t>
            </w:r>
          </w:p>
        </w:tc>
      </w:tr>
      <w:tr w14:paraId="54743AF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5F6A9C0" w14:textId="77777777">
            <w:pPr>
              <w:pStyle w:val="Tab3FirstColNonGras"/>
              <w:rPr>
                <w:lang w:val="fr-FR"/>
              </w:rPr>
            </w:pPr>
            <w:r>
              <w:rPr>
                <w:lang w:val="fr-FR"/>
              </w:rPr>
              <w:t>BBVA ZCP 31-05-27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2DAFF6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6858F74" w14:textId="77777777">
            <w:pPr>
              <w:pStyle w:val="Tab3MiddleColNonGras"/>
              <w:rPr>
                <w:lang w:val="fr-FR"/>
              </w:rPr>
            </w:pPr>
            <w:r>
              <w:rPr>
                <w:lang w:val="fr-FR"/>
              </w:rPr>
              <w:t>31 000 000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CDD17FA" w14:textId="77777777">
            <w:pPr>
              <w:pStyle w:val="Tab3MiddleColNonGras"/>
              <w:rPr>
                <w:lang w:val="fr-FR"/>
              </w:rPr>
            </w:pPr>
            <w:r>
              <w:rPr>
                <w:lang w:val="fr-FR"/>
              </w:rPr>
              <w:t>30 354 278,59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8EDC38F" w14:textId="77777777">
            <w:pPr>
              <w:pStyle w:val="Tab3LastColNonGras"/>
              <w:rPr>
                <w:lang w:val="fr-FR"/>
              </w:rPr>
            </w:pPr>
            <w:r>
              <w:rPr>
                <w:lang w:val="fr-FR"/>
              </w:rPr>
              <w:t>0,11</w:t>
            </w:r>
          </w:p>
        </w:tc>
      </w:tr>
      <w:tr w14:paraId="4A00A6F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A06CC82" w14:textId="77777777">
            <w:pPr>
              <w:pStyle w:val="Tab3FirstColNonGras"/>
              <w:rPr>
                <w:lang w:val="fr-FR"/>
              </w:rPr>
            </w:pPr>
            <w:r>
              <w:rPr>
                <w:lang w:val="fr-FR"/>
              </w:rPr>
              <w:t>BNP PA OISEST+0.3% 07-05-27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1E0423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359DBAD" w14:textId="77777777">
            <w:pPr>
              <w:pStyle w:val="Tab3MiddleColNonGras"/>
              <w:rPr>
                <w:lang w:val="fr-FR"/>
              </w:rPr>
            </w:pPr>
            <w:r>
              <w:rPr>
                <w:lang w:val="fr-FR"/>
              </w:rPr>
              <w:t>46 000 000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94D5A8F" w14:textId="77777777">
            <w:pPr>
              <w:pStyle w:val="Tab3MiddleColNonGras"/>
              <w:rPr>
                <w:lang w:val="fr-FR"/>
              </w:rPr>
            </w:pPr>
            <w:r>
              <w:rPr>
                <w:lang w:val="fr-FR"/>
              </w:rPr>
              <w:t>46 463 648,85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797EA33" w14:textId="77777777">
            <w:pPr>
              <w:pStyle w:val="Tab3LastColNonGras"/>
              <w:rPr>
                <w:lang w:val="fr-FR"/>
              </w:rPr>
            </w:pPr>
            <w:r>
              <w:rPr>
                <w:lang w:val="fr-FR"/>
              </w:rPr>
              <w:t>0,17</w:t>
            </w:r>
          </w:p>
        </w:tc>
      </w:tr>
      <w:tr w14:paraId="01C080F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611C538" w14:textId="77777777">
            <w:pPr>
              <w:pStyle w:val="Tab3FirstColNonGras"/>
              <w:rPr>
                <w:lang w:val="fr-FR"/>
              </w:rPr>
            </w:pPr>
            <w:r>
              <w:rPr>
                <w:lang w:val="fr-FR"/>
              </w:rPr>
              <w:t>BNP PA OISEST+0.3% 31-03-27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2C7C25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47885DD" w14:textId="77777777">
            <w:pPr>
              <w:pStyle w:val="Tab3MiddleColNonGras"/>
              <w:rPr>
                <w:lang w:val="fr-FR"/>
              </w:rPr>
            </w:pPr>
            <w:r>
              <w:rPr>
                <w:lang w:val="fr-FR"/>
              </w:rPr>
              <w:t>72 000 000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EB4307A" w14:textId="77777777">
            <w:pPr>
              <w:pStyle w:val="Tab3MiddleColNonGras"/>
              <w:rPr>
                <w:lang w:val="fr-FR"/>
              </w:rPr>
            </w:pPr>
            <w:r>
              <w:rPr>
                <w:lang w:val="fr-FR"/>
              </w:rPr>
              <w:t>72 765 800,48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1B46CD9" w14:textId="77777777">
            <w:pPr>
              <w:pStyle w:val="Tab3LastColNonGras"/>
              <w:rPr>
                <w:lang w:val="fr-FR"/>
              </w:rPr>
            </w:pPr>
            <w:r>
              <w:rPr>
                <w:lang w:val="fr-FR"/>
              </w:rPr>
              <w:t>0,27</w:t>
            </w:r>
          </w:p>
        </w:tc>
      </w:tr>
      <w:tr w14:paraId="61B937B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1209684" w14:textId="77777777">
            <w:pPr>
              <w:pStyle w:val="Tab3FirstColNonGras"/>
              <w:rPr>
                <w:lang w:val="fr-FR"/>
              </w:rPr>
            </w:pPr>
            <w:r>
              <w:rPr>
                <w:lang w:val="fr-FR"/>
              </w:rPr>
              <w:t>BNP PA OISEST+0.3% 31-03-27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A3B306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BBD75B3"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E594565" w14:textId="77777777">
            <w:pPr>
              <w:pStyle w:val="Tab3MiddleColNonGras"/>
              <w:rPr>
                <w:lang w:val="fr-FR"/>
              </w:rPr>
            </w:pPr>
            <w:r>
              <w:rPr>
                <w:lang w:val="fr-FR"/>
              </w:rPr>
              <w:t>51 638 099,62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1C806CA" w14:textId="77777777">
            <w:pPr>
              <w:pStyle w:val="Tab3LastColNonGras"/>
              <w:rPr>
                <w:lang w:val="fr-FR"/>
              </w:rPr>
            </w:pPr>
            <w:r>
              <w:rPr>
                <w:lang w:val="fr-FR"/>
              </w:rPr>
              <w:t>0,19</w:t>
            </w:r>
          </w:p>
        </w:tc>
      </w:tr>
      <w:tr w14:paraId="4249E06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99B5A80" w14:textId="77777777">
            <w:pPr>
              <w:pStyle w:val="Tab3FirstColNonGras"/>
              <w:rPr>
                <w:lang w:val="fr-FR"/>
              </w:rPr>
            </w:pPr>
            <w:r>
              <w:rPr>
                <w:lang w:val="fr-FR"/>
              </w:rPr>
              <w:t>BNP PA OISEST+0.305% 03-05-27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7EB8D0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28D5B86"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3FCD668" w14:textId="77777777">
            <w:pPr>
              <w:pStyle w:val="Tab3MiddleColNonGras"/>
              <w:rPr>
                <w:lang w:val="fr-FR"/>
              </w:rPr>
            </w:pPr>
            <w:r>
              <w:rPr>
                <w:lang w:val="fr-FR"/>
              </w:rPr>
              <w:t>51 283 275,37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5BA2C7F" w14:textId="77777777">
            <w:pPr>
              <w:pStyle w:val="Tab3LastColNonGras"/>
              <w:rPr>
                <w:lang w:val="fr-FR"/>
              </w:rPr>
            </w:pPr>
            <w:r>
              <w:rPr>
                <w:lang w:val="fr-FR"/>
              </w:rPr>
              <w:t>0,19</w:t>
            </w:r>
          </w:p>
        </w:tc>
      </w:tr>
      <w:tr w14:paraId="16E1BA8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7318D5B" w14:textId="77777777">
            <w:pPr>
              <w:pStyle w:val="Tab3FirstColNonGras"/>
              <w:rPr>
                <w:lang w:val="fr-FR"/>
              </w:rPr>
            </w:pPr>
            <w:r>
              <w:rPr>
                <w:lang w:val="fr-FR"/>
              </w:rPr>
              <w:t>BNP PA OISEST+0.31% 01-06-27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308A4A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DA1E7F8" w14:textId="77777777">
            <w:pPr>
              <w:pStyle w:val="Tab3MiddleColNonGras"/>
              <w:rPr>
                <w:lang w:val="fr-FR"/>
              </w:rPr>
            </w:pPr>
            <w:r>
              <w:rPr>
                <w:lang w:val="fr-FR"/>
              </w:rPr>
              <w:t>95 000 000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74D099B" w14:textId="77777777">
            <w:pPr>
              <w:pStyle w:val="Tab3MiddleColNonGras"/>
              <w:rPr>
                <w:lang w:val="fr-FR"/>
              </w:rPr>
            </w:pPr>
            <w:r>
              <w:rPr>
                <w:lang w:val="fr-FR"/>
              </w:rPr>
              <w:t>95 819 528,27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1766A87" w14:textId="77777777">
            <w:pPr>
              <w:pStyle w:val="Tab3LastColNonGras"/>
              <w:rPr>
                <w:lang w:val="fr-FR"/>
              </w:rPr>
            </w:pPr>
            <w:r>
              <w:rPr>
                <w:lang w:val="fr-FR"/>
              </w:rPr>
              <w:t>0,35</w:t>
            </w:r>
          </w:p>
        </w:tc>
      </w:tr>
      <w:tr w14:paraId="0BBDFE0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CBE7036" w14:textId="77777777">
            <w:pPr>
              <w:pStyle w:val="Tab3FirstColNonGras"/>
              <w:rPr>
                <w:lang w:val="fr-FR"/>
              </w:rPr>
            </w:pPr>
            <w:r>
              <w:rPr>
                <w:lang w:val="fr-FR"/>
              </w:rPr>
              <w:t>BNP PA OISEST+0.32% 16-07-27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0E3C24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CA0DE9C" w14:textId="77777777">
            <w:pPr>
              <w:pStyle w:val="Tab3MiddleColNonGras"/>
              <w:rPr>
                <w:lang w:val="fr-FR"/>
              </w:rPr>
            </w:pPr>
            <w:r>
              <w:rPr>
                <w:lang w:val="fr-FR"/>
              </w:rPr>
              <w:t>103 000 000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288BEB7" w14:textId="77777777">
            <w:pPr>
              <w:pStyle w:val="Tab3MiddleColNonGras"/>
              <w:rPr>
                <w:lang w:val="fr-FR"/>
              </w:rPr>
            </w:pPr>
            <w:r>
              <w:rPr>
                <w:lang w:val="fr-FR"/>
              </w:rPr>
              <w:t>103 569 316,13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3096D97" w14:textId="77777777">
            <w:pPr>
              <w:pStyle w:val="Tab3LastColNonGras"/>
              <w:rPr>
                <w:lang w:val="fr-FR"/>
              </w:rPr>
            </w:pPr>
            <w:r>
              <w:rPr>
                <w:lang w:val="fr-FR"/>
              </w:rPr>
              <w:t>0,38</w:t>
            </w:r>
          </w:p>
        </w:tc>
      </w:tr>
      <w:tr w14:paraId="627667B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2C7AAB7" w14:textId="77777777">
            <w:pPr>
              <w:pStyle w:val="Tab3FirstColNonGras"/>
              <w:rPr>
                <w:lang w:val="fr-FR"/>
              </w:rPr>
            </w:pPr>
            <w:r>
              <w:rPr>
                <w:lang w:val="fr-FR"/>
              </w:rPr>
              <w:t>BNP PARIBAS 030827 OISEST 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0ECE33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AD6237A" w14:textId="77777777">
            <w:pPr>
              <w:pStyle w:val="Tab3MiddleColNonGras"/>
              <w:rPr>
                <w:lang w:val="fr-FR"/>
              </w:rPr>
            </w:pPr>
            <w:r>
              <w:rPr>
                <w:lang w:val="fr-FR"/>
              </w:rPr>
              <w:t>99 000 000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41BDF61" w14:textId="77777777">
            <w:pPr>
              <w:pStyle w:val="Tab3MiddleColNonGras"/>
              <w:rPr>
                <w:lang w:val="fr-FR"/>
              </w:rPr>
            </w:pPr>
            <w:r>
              <w:rPr>
                <w:lang w:val="fr-FR"/>
              </w:rPr>
              <w:t>99 425 785,20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C5560FC" w14:textId="77777777">
            <w:pPr>
              <w:pStyle w:val="Tab3LastColNonGras"/>
              <w:rPr>
                <w:lang w:val="fr-FR"/>
              </w:rPr>
            </w:pPr>
            <w:r>
              <w:rPr>
                <w:lang w:val="fr-FR"/>
              </w:rPr>
              <w:t>0,37</w:t>
            </w:r>
          </w:p>
        </w:tc>
      </w:tr>
      <w:tr w14:paraId="2547CA4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3765602" w14:textId="77777777">
            <w:pPr>
              <w:pStyle w:val="Tab3FirstColNonGras"/>
              <w:rPr>
                <w:lang w:val="fr-FR"/>
              </w:rPr>
            </w:pPr>
            <w:r>
              <w:rPr>
                <w:lang w:val="fr-FR"/>
              </w:rPr>
              <w:t>BNP PARIBAS 030927 OISEST 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DCE8C3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7E57BF0" w14:textId="77777777">
            <w:pPr>
              <w:pStyle w:val="Tab3MiddleColNonGras"/>
              <w:rPr>
                <w:lang w:val="fr-FR"/>
              </w:rPr>
            </w:pPr>
            <w:r>
              <w:rPr>
                <w:lang w:val="fr-FR"/>
              </w:rPr>
              <w:t>36 000 000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9D05FE2" w14:textId="77777777">
            <w:pPr>
              <w:pStyle w:val="Tab3MiddleColNonGras"/>
              <w:rPr>
                <w:lang w:val="fr-FR"/>
              </w:rPr>
            </w:pPr>
            <w:r>
              <w:rPr>
                <w:lang w:val="fr-FR"/>
              </w:rPr>
              <w:t>36 071 493,67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9FB35B3" w14:textId="77777777">
            <w:pPr>
              <w:pStyle w:val="Tab3LastColNonGras"/>
              <w:rPr>
                <w:lang w:val="fr-FR"/>
              </w:rPr>
            </w:pPr>
            <w:r>
              <w:rPr>
                <w:lang w:val="fr-FR"/>
              </w:rPr>
              <w:t>0,13</w:t>
            </w:r>
          </w:p>
        </w:tc>
      </w:tr>
      <w:tr w14:paraId="5DF3198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E27CCC0" w14:textId="77777777">
            <w:pPr>
              <w:pStyle w:val="Tab3FirstColNonGras"/>
              <w:rPr>
                <w:lang w:val="fr-FR"/>
              </w:rPr>
            </w:pPr>
            <w:r>
              <w:rPr>
                <w:lang w:val="fr-FR"/>
              </w:rPr>
              <w:t>BNP PARIBAS 181126 OISEST 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7E6BC1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9CB80A0" w14:textId="77777777">
            <w:pPr>
              <w:pStyle w:val="Tab3MiddleColNonGras"/>
              <w:rPr>
                <w:lang w:val="fr-FR"/>
              </w:rPr>
            </w:pPr>
            <w:r>
              <w:rPr>
                <w:lang w:val="fr-FR"/>
              </w:rPr>
              <w:t>113 000 000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F1236AB" w14:textId="77777777">
            <w:pPr>
              <w:pStyle w:val="Tab3MiddleColNonGras"/>
              <w:rPr>
                <w:lang w:val="fr-FR"/>
              </w:rPr>
            </w:pPr>
            <w:r>
              <w:rPr>
                <w:lang w:val="fr-FR"/>
              </w:rPr>
              <w:t>114 676 791,00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8C80EF7" w14:textId="77777777">
            <w:pPr>
              <w:pStyle w:val="Tab3LastColNonGras"/>
              <w:rPr>
                <w:lang w:val="fr-FR"/>
              </w:rPr>
            </w:pPr>
            <w:r>
              <w:rPr>
                <w:lang w:val="fr-FR"/>
              </w:rPr>
              <w:t>0,42</w:t>
            </w:r>
          </w:p>
        </w:tc>
      </w:tr>
      <w:tr w14:paraId="51AC69B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2285824" w14:textId="77777777">
            <w:pPr>
              <w:pStyle w:val="Tab3FirstColNonGras"/>
              <w:rPr>
                <w:lang w:val="fr-FR"/>
              </w:rPr>
            </w:pPr>
            <w:r>
              <w:rPr>
                <w:lang w:val="fr-FR"/>
              </w:rPr>
              <w:t>BNP PARIBAS 211026 OISEST 0.25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0CA4B1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BAEE442" w14:textId="77777777">
            <w:pPr>
              <w:pStyle w:val="Tab3MiddleColNonGras"/>
              <w:rPr>
                <w:lang w:val="fr-FR"/>
              </w:rPr>
            </w:pPr>
            <w:r>
              <w:rPr>
                <w:lang w:val="fr-FR"/>
              </w:rPr>
              <w:t>56 000 000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F776F0D" w14:textId="77777777">
            <w:pPr>
              <w:pStyle w:val="Tab3MiddleColNonGras"/>
              <w:rPr>
                <w:lang w:val="fr-FR"/>
              </w:rPr>
            </w:pPr>
            <w:r>
              <w:rPr>
                <w:lang w:val="fr-FR"/>
              </w:rPr>
              <w:t>56 917 926,70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3EC0C9B" w14:textId="77777777">
            <w:pPr>
              <w:pStyle w:val="Tab3LastColNonGras"/>
              <w:rPr>
                <w:lang w:val="fr-FR"/>
              </w:rPr>
            </w:pPr>
            <w:r>
              <w:rPr>
                <w:lang w:val="fr-FR"/>
              </w:rPr>
              <w:t>0,21</w:t>
            </w:r>
          </w:p>
        </w:tc>
      </w:tr>
      <w:tr w14:paraId="738E4EA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E5FFE99" w14:textId="77777777">
            <w:pPr>
              <w:pStyle w:val="Tab3FirstColNonGras"/>
              <w:rPr>
                <w:lang w:val="fr-FR"/>
              </w:rPr>
            </w:pPr>
            <w:r>
              <w:rPr>
                <w:lang w:val="fr-FR"/>
              </w:rPr>
              <w:t>BPCE OISEST+0.34% 08-01-27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3B7161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1D82AE8" w14:textId="77777777">
            <w:pPr>
              <w:pStyle w:val="Tab3MiddleColNonGras"/>
              <w:rPr>
                <w:lang w:val="fr-FR"/>
              </w:rPr>
            </w:pPr>
            <w:r>
              <w:rPr>
                <w:lang w:val="fr-FR"/>
              </w:rPr>
              <w:t>104 000 000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CF2CDFD" w14:textId="77777777">
            <w:pPr>
              <w:pStyle w:val="Tab3MiddleColNonGras"/>
              <w:rPr>
                <w:lang w:val="fr-FR"/>
              </w:rPr>
            </w:pPr>
            <w:r>
              <w:rPr>
                <w:lang w:val="fr-FR"/>
              </w:rPr>
              <w:t>105 885 145,02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9D5363B" w14:textId="77777777">
            <w:pPr>
              <w:pStyle w:val="Tab3LastColNonGras"/>
              <w:rPr>
                <w:lang w:val="fr-FR"/>
              </w:rPr>
            </w:pPr>
            <w:r>
              <w:rPr>
                <w:lang w:val="fr-FR"/>
              </w:rPr>
              <w:t>0,39</w:t>
            </w:r>
          </w:p>
        </w:tc>
      </w:tr>
      <w:tr w14:paraId="411B539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56D0323" w14:textId="77777777">
            <w:pPr>
              <w:pStyle w:val="Tab3FirstColNonGras"/>
              <w:rPr>
                <w:lang w:val="fr-FR"/>
              </w:rPr>
            </w:pPr>
            <w:r>
              <w:rPr>
                <w:lang w:val="fr-FR"/>
              </w:rPr>
              <w:t>BPCE OISEST+0.36% 12-08-27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21E29D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A38B616" w14:textId="77777777">
            <w:pPr>
              <w:pStyle w:val="Tab3MiddleColNonGras"/>
              <w:rPr>
                <w:lang w:val="fr-FR"/>
              </w:rPr>
            </w:pPr>
            <w:r>
              <w:rPr>
                <w:lang w:val="fr-FR"/>
              </w:rPr>
              <w:t>252 000 000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CAE49AC" w14:textId="77777777">
            <w:pPr>
              <w:pStyle w:val="Tab3MiddleColNonGras"/>
              <w:rPr>
                <w:lang w:val="fr-FR"/>
              </w:rPr>
            </w:pPr>
            <w:r>
              <w:rPr>
                <w:lang w:val="fr-FR"/>
              </w:rPr>
              <w:t>252 958 436,50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54D49F7" w14:textId="77777777">
            <w:pPr>
              <w:pStyle w:val="Tab3LastColNonGras"/>
              <w:rPr>
                <w:lang w:val="fr-FR"/>
              </w:rPr>
            </w:pPr>
            <w:r>
              <w:rPr>
                <w:lang w:val="fr-FR"/>
              </w:rPr>
              <w:t>1,00</w:t>
            </w:r>
          </w:p>
        </w:tc>
      </w:tr>
      <w:tr w14:paraId="2D3A299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0626693" w14:textId="77777777">
            <w:pPr>
              <w:pStyle w:val="Tab3FirstColNonGras"/>
              <w:rPr>
                <w:lang w:val="fr-FR"/>
              </w:rPr>
            </w:pPr>
            <w:r>
              <w:rPr>
                <w:lang w:val="fr-FR"/>
              </w:rPr>
              <w:t>BPCE OISEST+0.36% 13-05-27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A06015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36F8FE7" w14:textId="77777777">
            <w:pPr>
              <w:pStyle w:val="Tab3MiddleColNonGras"/>
              <w:rPr>
                <w:lang w:val="fr-FR"/>
              </w:rPr>
            </w:pPr>
            <w:r>
              <w:rPr>
                <w:lang w:val="fr-FR"/>
              </w:rPr>
              <w:t>120 000 000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9F04417" w14:textId="77777777">
            <w:pPr>
              <w:pStyle w:val="Tab3MiddleColNonGras"/>
              <w:rPr>
                <w:lang w:val="fr-FR"/>
              </w:rPr>
            </w:pPr>
            <w:r>
              <w:rPr>
                <w:lang w:val="fr-FR"/>
              </w:rPr>
              <w:t>121 236 362,13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17128E1" w14:textId="77777777">
            <w:pPr>
              <w:pStyle w:val="Tab3LastColNonGras"/>
              <w:rPr>
                <w:lang w:val="fr-FR"/>
              </w:rPr>
            </w:pPr>
            <w:r>
              <w:rPr>
                <w:lang w:val="fr-FR"/>
              </w:rPr>
              <w:t>0,45</w:t>
            </w:r>
          </w:p>
        </w:tc>
      </w:tr>
      <w:tr w14:paraId="688468C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B5B38C3" w14:textId="77777777">
            <w:pPr>
              <w:pStyle w:val="Tab3FirstColNonGras"/>
              <w:rPr>
                <w:lang w:val="fr-FR"/>
              </w:rPr>
            </w:pPr>
            <w:r>
              <w:rPr>
                <w:lang w:val="fr-FR"/>
              </w:rPr>
              <w:t>BPCE OISEST+0.36% 22-07-27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59D6AA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31266E2" w14:textId="77777777">
            <w:pPr>
              <w:pStyle w:val="Tab3MiddleColNonGras"/>
              <w:rPr>
                <w:lang w:val="fr-FR"/>
              </w:rPr>
            </w:pPr>
            <w:r>
              <w:rPr>
                <w:lang w:val="fr-FR"/>
              </w:rPr>
              <w:t>129 000 000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401C57D" w14:textId="77777777">
            <w:pPr>
              <w:pStyle w:val="Tab3MiddleColNonGras"/>
              <w:rPr>
                <w:lang w:val="fr-FR"/>
              </w:rPr>
            </w:pPr>
            <w:r>
              <w:rPr>
                <w:lang w:val="fr-FR"/>
              </w:rPr>
              <w:t>129 692 686,50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30240FF" w14:textId="77777777">
            <w:pPr>
              <w:pStyle w:val="Tab3LastColNonGras"/>
              <w:rPr>
                <w:lang w:val="fr-FR"/>
              </w:rPr>
            </w:pPr>
            <w:r>
              <w:rPr>
                <w:lang w:val="fr-FR"/>
              </w:rPr>
              <w:t>0,48</w:t>
            </w:r>
          </w:p>
        </w:tc>
      </w:tr>
      <w:tr w14:paraId="2FCA161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AB38017" w14:textId="77777777">
            <w:pPr>
              <w:pStyle w:val="Tab3FirstColNonGras"/>
              <w:rPr>
                <w:lang w:val="fr-FR"/>
              </w:rPr>
            </w:pPr>
            <w:r>
              <w:rPr>
                <w:lang w:val="fr-FR"/>
              </w:rPr>
              <w:t>BPCE SA 080427 OISEST 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345D33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8C59FAD" w14:textId="77777777">
            <w:pPr>
              <w:pStyle w:val="Tab3MiddleColNonGras"/>
              <w:rPr>
                <w:lang w:val="fr-FR"/>
              </w:rPr>
            </w:pPr>
            <w:r>
              <w:rPr>
                <w:lang w:val="fr-FR"/>
              </w:rPr>
              <w:t>92 000 000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08BABDA" w14:textId="77777777">
            <w:pPr>
              <w:pStyle w:val="Tab3MiddleColNonGras"/>
              <w:rPr>
                <w:lang w:val="fr-FR"/>
              </w:rPr>
            </w:pPr>
            <w:r>
              <w:rPr>
                <w:lang w:val="fr-FR"/>
              </w:rPr>
              <w:t>92 768 297,88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94CBBB7" w14:textId="77777777">
            <w:pPr>
              <w:pStyle w:val="Tab3LastColNonGras"/>
              <w:rPr>
                <w:lang w:val="fr-FR"/>
              </w:rPr>
            </w:pPr>
            <w:r>
              <w:rPr>
                <w:lang w:val="fr-FR"/>
              </w:rPr>
              <w:t>0,34</w:t>
            </w:r>
          </w:p>
        </w:tc>
      </w:tr>
      <w:tr w14:paraId="30B1DCD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6BDB263" w14:textId="77777777">
            <w:pPr>
              <w:pStyle w:val="Tab3FirstColNonGras"/>
              <w:rPr>
                <w:lang w:val="fr-FR"/>
              </w:rPr>
            </w:pPr>
            <w:r>
              <w:rPr>
                <w:lang w:val="fr-FR"/>
              </w:rPr>
              <w:t>BPCE SA 080627 OISEST 0.36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67177D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A0FB1A6" w14:textId="77777777">
            <w:pPr>
              <w:pStyle w:val="Tab3MiddleColNonGras"/>
              <w:rPr>
                <w:lang w:val="fr-FR"/>
              </w:rPr>
            </w:pPr>
            <w:r>
              <w:rPr>
                <w:lang w:val="fr-FR"/>
              </w:rPr>
              <w:t>100 000 000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71F03C6" w14:textId="77777777">
            <w:pPr>
              <w:pStyle w:val="Tab3MiddleColNonGras"/>
              <w:rPr>
                <w:lang w:val="fr-FR"/>
              </w:rPr>
            </w:pPr>
            <w:r>
              <w:rPr>
                <w:lang w:val="fr-FR"/>
              </w:rPr>
              <w:t>100 857 088,34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BE08DEF" w14:textId="77777777">
            <w:pPr>
              <w:pStyle w:val="Tab3LastColNonGras"/>
              <w:rPr>
                <w:lang w:val="fr-FR"/>
              </w:rPr>
            </w:pPr>
            <w:r>
              <w:rPr>
                <w:lang w:val="fr-FR"/>
              </w:rPr>
              <w:t>0,37</w:t>
            </w:r>
          </w:p>
        </w:tc>
      </w:tr>
      <w:tr w14:paraId="751E15C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2722E33" w14:textId="77777777">
            <w:pPr>
              <w:pStyle w:val="Tab3FirstColNonGras"/>
              <w:rPr>
                <w:lang w:val="fr-FR"/>
              </w:rPr>
            </w:pPr>
            <w:r>
              <w:rPr>
                <w:lang w:val="fr-FR"/>
              </w:rPr>
              <w:t>BPCE SA 090227 OISEST 0.34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1632B4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480FB78" w14:textId="77777777">
            <w:pPr>
              <w:pStyle w:val="Tab3MiddleColNonGras"/>
              <w:rPr>
                <w:lang w:val="fr-FR"/>
              </w:rPr>
            </w:pPr>
            <w:r>
              <w:rPr>
                <w:lang w:val="fr-FR"/>
              </w:rPr>
              <w:t>127 000 000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33C03E8" w14:textId="77777777">
            <w:pPr>
              <w:pStyle w:val="Tab3MiddleColNonGras"/>
              <w:rPr>
                <w:lang w:val="fr-FR"/>
              </w:rPr>
            </w:pPr>
            <w:r>
              <w:rPr>
                <w:lang w:val="fr-FR"/>
              </w:rPr>
              <w:t>129 053 941,51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06EC8E7" w14:textId="77777777">
            <w:pPr>
              <w:pStyle w:val="Tab3LastColNonGras"/>
              <w:rPr>
                <w:lang w:val="fr-FR"/>
              </w:rPr>
            </w:pPr>
            <w:r>
              <w:rPr>
                <w:lang w:val="fr-FR"/>
              </w:rPr>
              <w:t>0,48</w:t>
            </w:r>
          </w:p>
        </w:tc>
      </w:tr>
      <w:tr w14:paraId="4234C50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E36D85A" w14:textId="77777777">
            <w:pPr>
              <w:pStyle w:val="Tab3FirstColNonGras"/>
              <w:rPr>
                <w:lang w:val="fr-FR"/>
              </w:rPr>
            </w:pPr>
            <w:r>
              <w:rPr>
                <w:lang w:val="fr-FR"/>
              </w:rPr>
              <w:t>BPCE SA 091226 OISEST 0.33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916B2D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6D69F4B" w14:textId="77777777">
            <w:pPr>
              <w:pStyle w:val="Tab3MiddleColNonGras"/>
              <w:rPr>
                <w:lang w:val="fr-FR"/>
              </w:rPr>
            </w:pPr>
            <w:r>
              <w:rPr>
                <w:lang w:val="fr-FR"/>
              </w:rPr>
              <w:t>47 000 000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2A9CFE5" w14:textId="77777777">
            <w:pPr>
              <w:pStyle w:val="Tab3MiddleColNonGras"/>
              <w:rPr>
                <w:lang w:val="fr-FR"/>
              </w:rPr>
            </w:pPr>
            <w:r>
              <w:rPr>
                <w:lang w:val="fr-FR"/>
              </w:rPr>
              <w:t>47 845 096,82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7996141" w14:textId="77777777">
            <w:pPr>
              <w:pStyle w:val="Tab3LastColNonGras"/>
              <w:rPr>
                <w:lang w:val="fr-FR"/>
              </w:rPr>
            </w:pPr>
            <w:r>
              <w:rPr>
                <w:lang w:val="fr-FR"/>
              </w:rPr>
              <w:t>0,18</w:t>
            </w:r>
          </w:p>
        </w:tc>
      </w:tr>
      <w:tr w14:paraId="5877B7F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D771273" w14:textId="77777777">
            <w:pPr>
              <w:pStyle w:val="Tab3FirstColNonGras"/>
              <w:rPr>
                <w:lang w:val="fr-FR"/>
              </w:rPr>
            </w:pPr>
            <w:r>
              <w:rPr>
                <w:lang w:val="fr-FR"/>
              </w:rPr>
              <w:t>BPCE SA 100527 OISEST 0.34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C0BCA7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B63782C" w14:textId="77777777">
            <w:pPr>
              <w:pStyle w:val="Tab3MiddleColNonGras"/>
              <w:rPr>
                <w:lang w:val="fr-FR"/>
              </w:rPr>
            </w:pPr>
            <w:r>
              <w:rPr>
                <w:lang w:val="fr-FR"/>
              </w:rPr>
              <w:t>100 000 000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205FF42" w14:textId="77777777">
            <w:pPr>
              <w:pStyle w:val="Tab3MiddleColNonGras"/>
              <w:rPr>
                <w:lang w:val="fr-FR"/>
              </w:rPr>
            </w:pPr>
            <w:r>
              <w:rPr>
                <w:lang w:val="fr-FR"/>
              </w:rPr>
              <w:t>100 845 698,34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B1E678E" w14:textId="77777777">
            <w:pPr>
              <w:pStyle w:val="Tab3LastColNonGras"/>
              <w:rPr>
                <w:lang w:val="fr-FR"/>
              </w:rPr>
            </w:pPr>
            <w:r>
              <w:rPr>
                <w:lang w:val="fr-FR"/>
              </w:rPr>
              <w:t>0,37</w:t>
            </w:r>
          </w:p>
        </w:tc>
      </w:tr>
      <w:tr w14:paraId="185168B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3D91823" w14:textId="77777777">
            <w:pPr>
              <w:pStyle w:val="Tab3FirstColNonGras"/>
              <w:rPr>
                <w:lang w:val="fr-FR"/>
              </w:rPr>
            </w:pPr>
            <w:r>
              <w:rPr>
                <w:lang w:val="fr-FR"/>
              </w:rPr>
              <w:t>BPCE SA 120327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A7F99E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C412789" w14:textId="77777777">
            <w:pPr>
              <w:pStyle w:val="Tab3MiddleColNonGras"/>
              <w:rPr>
                <w:lang w:val="fr-FR"/>
              </w:rPr>
            </w:pPr>
            <w:r>
              <w:rPr>
                <w:lang w:val="fr-FR"/>
              </w:rPr>
              <w:t>77 000 000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A969812" w14:textId="77777777">
            <w:pPr>
              <w:pStyle w:val="Tab3MiddleColNonGras"/>
              <w:rPr>
                <w:lang w:val="fr-FR"/>
              </w:rPr>
            </w:pPr>
            <w:r>
              <w:rPr>
                <w:lang w:val="fr-FR"/>
              </w:rPr>
              <w:t>78 093 684,64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E54DA8E" w14:textId="77777777">
            <w:pPr>
              <w:pStyle w:val="Tab3LastColNonGras"/>
              <w:rPr>
                <w:lang w:val="fr-FR"/>
              </w:rPr>
            </w:pPr>
            <w:r>
              <w:rPr>
                <w:lang w:val="fr-FR"/>
              </w:rPr>
              <w:t>0,29</w:t>
            </w:r>
          </w:p>
        </w:tc>
      </w:tr>
      <w:tr w14:paraId="26992CB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62AA99F" w14:textId="77777777">
            <w:pPr>
              <w:pStyle w:val="Tab3FirstColNonGras"/>
              <w:rPr>
                <w:lang w:val="fr-FR"/>
              </w:rPr>
            </w:pPr>
            <w:r>
              <w:rPr>
                <w:lang w:val="fr-FR"/>
              </w:rPr>
              <w:t>BPCE SA 130127 OISEST 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DB9DF4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EB76834" w14:textId="77777777">
            <w:pPr>
              <w:pStyle w:val="Tab3MiddleColNonGras"/>
              <w:rPr>
                <w:lang w:val="fr-FR"/>
              </w:rPr>
            </w:pPr>
            <w:r>
              <w:rPr>
                <w:lang w:val="fr-FR"/>
              </w:rPr>
              <w:t>60 000 000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D2582AE" w14:textId="77777777">
            <w:pPr>
              <w:pStyle w:val="Tab3MiddleColNonGras"/>
              <w:rPr>
                <w:lang w:val="fr-FR"/>
              </w:rPr>
            </w:pPr>
            <w:r>
              <w:rPr>
                <w:lang w:val="fr-FR"/>
              </w:rPr>
              <w:t>60 836 631,80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3134DB6" w14:textId="77777777">
            <w:pPr>
              <w:pStyle w:val="Tab3LastColNonGras"/>
              <w:rPr>
                <w:lang w:val="fr-FR"/>
              </w:rPr>
            </w:pPr>
            <w:r>
              <w:rPr>
                <w:lang w:val="fr-FR"/>
              </w:rPr>
              <w:t>0,22</w:t>
            </w:r>
          </w:p>
        </w:tc>
      </w:tr>
      <w:tr w14:paraId="75BCB0F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D561E88" w14:textId="77777777">
            <w:pPr>
              <w:pStyle w:val="Tab3FirstColNonGras"/>
              <w:rPr>
                <w:lang w:val="fr-FR"/>
              </w:rPr>
            </w:pPr>
            <w:r>
              <w:rPr>
                <w:lang w:val="fr-FR"/>
              </w:rPr>
              <w:t>BPCE SA 140427 OISEST 0.37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BDE395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74BD5EB" w14:textId="77777777">
            <w:pPr>
              <w:pStyle w:val="Tab3MiddleColNonGras"/>
              <w:rPr>
                <w:lang w:val="fr-FR"/>
              </w:rPr>
            </w:pPr>
            <w:r>
              <w:rPr>
                <w:lang w:val="fr-FR"/>
              </w:rPr>
              <w:t>53 000 000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35A5B22" w14:textId="77777777">
            <w:pPr>
              <w:pStyle w:val="Tab3MiddleColNonGras"/>
              <w:rPr>
                <w:lang w:val="fr-FR"/>
              </w:rPr>
            </w:pPr>
            <w:r>
              <w:rPr>
                <w:lang w:val="fr-FR"/>
              </w:rPr>
              <w:t>53 652 420,87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C66FB1F" w14:textId="77777777">
            <w:pPr>
              <w:pStyle w:val="Tab3LastColNonGras"/>
              <w:rPr>
                <w:lang w:val="fr-FR"/>
              </w:rPr>
            </w:pPr>
            <w:r>
              <w:rPr>
                <w:lang w:val="fr-FR"/>
              </w:rPr>
              <w:t>0,20</w:t>
            </w:r>
          </w:p>
        </w:tc>
      </w:tr>
      <w:tr w14:paraId="694BAEA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2DD2833" w14:textId="77777777">
            <w:pPr>
              <w:pStyle w:val="Tab3FirstColNonGras"/>
              <w:rPr>
                <w:lang w:val="fr-FR"/>
              </w:rPr>
            </w:pPr>
            <w:r>
              <w:rPr>
                <w:lang w:val="fr-FR"/>
              </w:rPr>
              <w:t>BPCE SA 150327 OISEST 0.36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95C292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FA2D9D0" w14:textId="77777777">
            <w:pPr>
              <w:pStyle w:val="Tab3MiddleColNonGras"/>
              <w:rPr>
                <w:lang w:val="fr-FR"/>
              </w:rPr>
            </w:pPr>
            <w:r>
              <w:rPr>
                <w:lang w:val="fr-FR"/>
              </w:rPr>
              <w:t>66 000 000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58ADFF2" w14:textId="77777777">
            <w:pPr>
              <w:pStyle w:val="Tab3MiddleColNonGras"/>
              <w:rPr>
                <w:lang w:val="fr-FR"/>
              </w:rPr>
            </w:pPr>
            <w:r>
              <w:rPr>
                <w:lang w:val="fr-FR"/>
              </w:rPr>
              <w:t>66 808 209,97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BBE2986" w14:textId="77777777">
            <w:pPr>
              <w:pStyle w:val="Tab3LastColNonGras"/>
              <w:rPr>
                <w:lang w:val="fr-FR"/>
              </w:rPr>
            </w:pPr>
            <w:r>
              <w:rPr>
                <w:lang w:val="fr-FR"/>
              </w:rPr>
              <w:t>0,25</w:t>
            </w:r>
          </w:p>
        </w:tc>
      </w:tr>
      <w:tr w14:paraId="644E743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778269F" w14:textId="77777777">
            <w:pPr>
              <w:pStyle w:val="Tab3FirstColNonGras"/>
              <w:rPr>
                <w:lang w:val="fr-FR"/>
              </w:rPr>
            </w:pPr>
            <w:r>
              <w:rPr>
                <w:lang w:val="fr-FR"/>
              </w:rPr>
              <w:t>BPCE SA 210527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76E4F1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DDD216F" w14:textId="77777777">
            <w:pPr>
              <w:pStyle w:val="Tab3MiddleColNonGras"/>
              <w:rPr>
                <w:lang w:val="fr-FR"/>
              </w:rPr>
            </w:pPr>
            <w:r>
              <w:rPr>
                <w:lang w:val="fr-FR"/>
              </w:rPr>
              <w:t>86 000 000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75897BD" w14:textId="77777777">
            <w:pPr>
              <w:pStyle w:val="Tab3MiddleColNonGras"/>
              <w:rPr>
                <w:lang w:val="fr-FR"/>
              </w:rPr>
            </w:pPr>
            <w:r>
              <w:rPr>
                <w:lang w:val="fr-FR"/>
              </w:rPr>
              <w:t>86 826 195,31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CC1DD2A" w14:textId="77777777">
            <w:pPr>
              <w:pStyle w:val="Tab3LastColNonGras"/>
              <w:rPr>
                <w:lang w:val="fr-FR"/>
              </w:rPr>
            </w:pPr>
            <w:r>
              <w:rPr>
                <w:lang w:val="fr-FR"/>
              </w:rPr>
              <w:t>0,32</w:t>
            </w:r>
          </w:p>
        </w:tc>
      </w:tr>
      <w:tr w14:paraId="7342320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0CE3C3A" w14:textId="77777777">
            <w:pPr>
              <w:pStyle w:val="Tab3FirstColNonGras"/>
              <w:rPr>
                <w:lang w:val="fr-FR"/>
              </w:rPr>
            </w:pPr>
            <w:r>
              <w:rPr>
                <w:lang w:val="fr-FR"/>
              </w:rPr>
              <w:t>BQ POS OISEST+0.28% 25-02-27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2E93E6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90C049A" w14:textId="77777777">
            <w:pPr>
              <w:pStyle w:val="Tab3MiddleColNonGras"/>
              <w:rPr>
                <w:lang w:val="fr-FR"/>
              </w:rPr>
            </w:pPr>
            <w:r>
              <w:rPr>
                <w:lang w:val="fr-FR"/>
              </w:rPr>
              <w:t>60 000 000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D198CA4" w14:textId="77777777">
            <w:pPr>
              <w:pStyle w:val="Tab3MiddleColNonGras"/>
              <w:rPr>
                <w:lang w:val="fr-FR"/>
              </w:rPr>
            </w:pPr>
            <w:r>
              <w:rPr>
                <w:lang w:val="fr-FR"/>
              </w:rPr>
              <w:t>60 481 162,18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83563CB" w14:textId="77777777">
            <w:pPr>
              <w:pStyle w:val="Tab3LastColNonGras"/>
              <w:rPr>
                <w:lang w:val="fr-FR"/>
              </w:rPr>
            </w:pPr>
            <w:r>
              <w:rPr>
                <w:lang w:val="fr-FR"/>
              </w:rPr>
              <w:t>0,22</w:t>
            </w:r>
          </w:p>
        </w:tc>
      </w:tr>
      <w:tr w14:paraId="7CA8B45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D85CA66" w14:textId="77777777">
            <w:pPr>
              <w:pStyle w:val="Tab3FirstColNonGras"/>
              <w:rPr>
                <w:lang w:val="fr-FR"/>
              </w:rPr>
            </w:pPr>
            <w:r>
              <w:rPr>
                <w:lang w:val="fr-FR"/>
              </w:rPr>
              <w:t>BQ POS OISEST+0.29% 30-03-27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0B28A2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C6A4DCF" w14:textId="77777777">
            <w:pPr>
              <w:pStyle w:val="Tab3MiddleColNonGras"/>
              <w:rPr>
                <w:lang w:val="fr-FR"/>
              </w:rPr>
            </w:pPr>
            <w:r>
              <w:rPr>
                <w:lang w:val="fr-FR"/>
              </w:rPr>
              <w:t>45 000 000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537EA06" w14:textId="77777777">
            <w:pPr>
              <w:pStyle w:val="Tab3MiddleColNonGras"/>
              <w:rPr>
                <w:lang w:val="fr-FR"/>
              </w:rPr>
            </w:pPr>
            <w:r>
              <w:rPr>
                <w:lang w:val="fr-FR"/>
              </w:rPr>
              <w:t>45 363 233,50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D19AA58" w14:textId="77777777">
            <w:pPr>
              <w:pStyle w:val="Tab3LastColNonGras"/>
              <w:rPr>
                <w:lang w:val="fr-FR"/>
              </w:rPr>
            </w:pPr>
            <w:r>
              <w:rPr>
                <w:lang w:val="fr-FR"/>
              </w:rPr>
              <w:t>0,17</w:t>
            </w:r>
          </w:p>
        </w:tc>
      </w:tr>
      <w:tr w14:paraId="620056C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F1BDE59" w14:textId="77777777">
            <w:pPr>
              <w:pStyle w:val="Tab3FirstColNonGras"/>
              <w:rPr>
                <w:lang w:val="fr-FR"/>
              </w:rPr>
            </w:pPr>
            <w:r>
              <w:rPr>
                <w:lang w:val="fr-FR"/>
              </w:rPr>
              <w:t>BQ POS OISEST+0.3% 22-03-27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B2DEDB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C04BF1F" w14:textId="77777777">
            <w:pPr>
              <w:pStyle w:val="Tab3MiddleColNonGras"/>
              <w:rPr>
                <w:lang w:val="fr-FR"/>
              </w:rPr>
            </w:pPr>
            <w:r>
              <w:rPr>
                <w:lang w:val="fr-FR"/>
              </w:rPr>
              <w:t>30 000 000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D24F2F5" w14:textId="77777777">
            <w:pPr>
              <w:pStyle w:val="Tab3MiddleColNonGras"/>
              <w:rPr>
                <w:lang w:val="fr-FR"/>
              </w:rPr>
            </w:pPr>
            <w:r>
              <w:rPr>
                <w:lang w:val="fr-FR"/>
              </w:rPr>
              <w:t>30 277 529,67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D899405" w14:textId="77777777">
            <w:pPr>
              <w:pStyle w:val="Tab3LastColNonGras"/>
              <w:rPr>
                <w:lang w:val="fr-FR"/>
              </w:rPr>
            </w:pPr>
            <w:r>
              <w:rPr>
                <w:lang w:val="fr-FR"/>
              </w:rPr>
              <w:t>0,11</w:t>
            </w:r>
          </w:p>
        </w:tc>
      </w:tr>
      <w:tr w14:paraId="56CA7F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20D539A" w14:textId="77777777">
            <w:pPr>
              <w:pStyle w:val="Tab3FirstColNonGras"/>
              <w:rPr>
                <w:lang w:val="fr-FR"/>
              </w:rPr>
            </w:pPr>
            <w:r>
              <w:rPr>
                <w:lang w:val="fr-FR"/>
              </w:rPr>
              <w:t>BQ POS OISEST+0.31% 20-04-27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44D0FD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B657D39" w14:textId="77777777">
            <w:pPr>
              <w:pStyle w:val="Tab3MiddleColNonGras"/>
              <w:rPr>
                <w:lang w:val="fr-FR"/>
              </w:rPr>
            </w:pPr>
            <w:r>
              <w:rPr>
                <w:lang w:val="fr-FR"/>
              </w:rPr>
              <w:t>36 000 000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F81F6E8" w14:textId="77777777">
            <w:pPr>
              <w:pStyle w:val="Tab3MiddleColNonGras"/>
              <w:rPr>
                <w:lang w:val="fr-FR"/>
              </w:rPr>
            </w:pPr>
            <w:r>
              <w:rPr>
                <w:lang w:val="fr-FR"/>
              </w:rPr>
              <w:t>36 322 068,82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7E9FE38" w14:textId="77777777">
            <w:pPr>
              <w:pStyle w:val="Tab3LastColNonGras"/>
              <w:rPr>
                <w:lang w:val="fr-FR"/>
              </w:rPr>
            </w:pPr>
            <w:r>
              <w:rPr>
                <w:lang w:val="fr-FR"/>
              </w:rPr>
              <w:t>0,13</w:t>
            </w:r>
          </w:p>
        </w:tc>
      </w:tr>
      <w:tr w14:paraId="112656C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182F927" w14:textId="77777777">
            <w:pPr>
              <w:pStyle w:val="Tab3FirstColNonGras"/>
              <w:rPr>
                <w:lang w:val="fr-FR"/>
              </w:rPr>
            </w:pPr>
            <w:r>
              <w:rPr>
                <w:lang w:val="fr-FR"/>
              </w:rPr>
              <w:t>CAISSE CENTRALE DU 030227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89D25E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FC32B57" w14:textId="77777777">
            <w:pPr>
              <w:pStyle w:val="Tab3MiddleColNonGras"/>
              <w:rPr>
                <w:lang w:val="fr-FR"/>
              </w:rPr>
            </w:pPr>
            <w:r>
              <w:rPr>
                <w:lang w:val="fr-FR"/>
              </w:rPr>
              <w:t>57 000 000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D627315" w14:textId="77777777">
            <w:pPr>
              <w:pStyle w:val="Tab3MiddleColNonGras"/>
              <w:rPr>
                <w:lang w:val="fr-FR"/>
              </w:rPr>
            </w:pPr>
            <w:r>
              <w:rPr>
                <w:lang w:val="fr-FR"/>
              </w:rPr>
              <w:t>57 943 876,93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4E5DB99" w14:textId="77777777">
            <w:pPr>
              <w:pStyle w:val="Tab3LastColNonGras"/>
              <w:rPr>
                <w:lang w:val="fr-FR"/>
              </w:rPr>
            </w:pPr>
            <w:r>
              <w:rPr>
                <w:lang w:val="fr-FR"/>
              </w:rPr>
              <w:t>0,21</w:t>
            </w:r>
          </w:p>
        </w:tc>
      </w:tr>
      <w:tr w14:paraId="5C4CF99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6DC9E43" w14:textId="77777777">
            <w:pPr>
              <w:pStyle w:val="Tab3FirstColNonGras"/>
              <w:rPr>
                <w:lang w:val="fr-FR"/>
              </w:rPr>
            </w:pPr>
            <w:r>
              <w:rPr>
                <w:lang w:val="fr-FR"/>
              </w:rPr>
              <w:t>CA OISEST+0.34% 09-02-27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8B0351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AF2DCB8" w14:textId="77777777">
            <w:pPr>
              <w:pStyle w:val="Tab3MiddleColNonGras"/>
              <w:rPr>
                <w:lang w:val="fr-FR"/>
              </w:rPr>
            </w:pPr>
            <w:r>
              <w:rPr>
                <w:lang w:val="fr-FR"/>
              </w:rPr>
              <w:t>103 000 000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20A85B7" w14:textId="77777777">
            <w:pPr>
              <w:pStyle w:val="Tab3MiddleColNonGras"/>
              <w:rPr>
                <w:lang w:val="fr-FR"/>
              </w:rPr>
            </w:pPr>
            <w:r>
              <w:rPr>
                <w:lang w:val="fr-FR"/>
              </w:rPr>
              <w:t>104 654 813,28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8B89585" w14:textId="77777777">
            <w:pPr>
              <w:pStyle w:val="Tab3LastColNonGras"/>
              <w:rPr>
                <w:lang w:val="fr-FR"/>
              </w:rPr>
            </w:pPr>
            <w:r>
              <w:rPr>
                <w:lang w:val="fr-FR"/>
              </w:rPr>
              <w:t>0,39</w:t>
            </w:r>
          </w:p>
        </w:tc>
      </w:tr>
      <w:tr w14:paraId="0A1B34C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00EF909" w14:textId="77777777">
            <w:pPr>
              <w:pStyle w:val="Tab3FirstColNonGras"/>
              <w:rPr>
                <w:lang w:val="fr-FR"/>
              </w:rPr>
            </w:pPr>
            <w:r>
              <w:rPr>
                <w:lang w:val="fr-FR"/>
              </w:rPr>
              <w:t>CA OISEST+0.34% 14-12-26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9747B1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4A27991" w14:textId="77777777">
            <w:pPr>
              <w:pStyle w:val="Tab3MiddleColNonGras"/>
              <w:rPr>
                <w:lang w:val="fr-FR"/>
              </w:rPr>
            </w:pPr>
            <w:r>
              <w:rPr>
                <w:lang w:val="fr-FR"/>
              </w:rPr>
              <w:t>44 000 000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81E9E93" w14:textId="77777777">
            <w:pPr>
              <w:pStyle w:val="Tab3MiddleColNonGras"/>
              <w:rPr>
                <w:lang w:val="fr-FR"/>
              </w:rPr>
            </w:pPr>
            <w:r>
              <w:rPr>
                <w:lang w:val="fr-FR"/>
              </w:rPr>
              <w:t>44 785 889,23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9B61A48" w14:textId="77777777">
            <w:pPr>
              <w:pStyle w:val="Tab3LastColNonGras"/>
              <w:rPr>
                <w:lang w:val="fr-FR"/>
              </w:rPr>
            </w:pPr>
            <w:r>
              <w:rPr>
                <w:lang w:val="fr-FR"/>
              </w:rPr>
              <w:t>0,17</w:t>
            </w:r>
          </w:p>
        </w:tc>
      </w:tr>
    </w:tbl>
    <w:p w:rsidR="00B855D9" w14:paraId="50C51428" w14:textId="77777777">
      <w:pPr>
        <w:sectPr>
          <w:headerReference w:type="default" r:id="rId34"/>
          <w:footerReference w:type="default" r:id="rId35"/>
          <w:pgSz w:w="11900" w:h="16840"/>
          <w:pgMar w:top="2154" w:right="1134" w:bottom="1134" w:left="1134" w:header="400" w:footer="400" w:gutter="0"/>
          <w:cols w:space="720"/>
        </w:sectPr>
      </w:pPr>
    </w:p>
    <w:p w:rsidR="00B855D9" w14:paraId="33A31627" w14:textId="77777777">
      <w:pPr>
        <w:spacing w:line="30" w:lineRule="exact"/>
        <w:rPr>
          <w:sz w:val="3"/>
        </w:rPr>
      </w:pPr>
    </w:p>
    <w:p w:rsidR="00B855D9" w14:paraId="1295A4EC" w14:textId="77777777">
      <w:pPr>
        <w:pStyle w:val="TechnicalBookmark"/>
        <w:rPr>
          <w:lang w:val="fr-FR"/>
        </w:rPr>
      </w:pPr>
      <w:r>
        <w:rPr>
          <w:lang w:val="fr-FR"/>
        </w:rPr>
        <w:fldChar w:fldCharType="begin"/>
      </w:r>
      <w:r>
        <w:rPr>
          <w:lang w:val="fr-FR"/>
        </w:rPr>
        <w:instrText xml:space="preserve"> SET 8D8C7A10D222818AF8DC2C9D1C3D5D04 "" </w:instrText>
      </w:r>
      <w:r>
        <w:rPr>
          <w:lang w:val="fr-FR"/>
        </w:rPr>
        <w:fldChar w:fldCharType="separate"/>
      </w:r>
      <w:bookmarkStart w:id="77" w:name="8D8C7A10D222818AF8DC2C9D1C3D5D04"/>
      <w:bookmarkEnd w:id="77"/>
      <w:r>
        <w:rPr>
          <w:lang w:val="fr-FR"/>
        </w:rPr>
        <w:fldChar w:fldCharType="end"/>
      </w:r>
    </w:p>
    <w:p w:rsidR="00B855D9" w14:paraId="11E4A18B" w14:textId="77777777">
      <w:pPr>
        <w:pStyle w:val="H2"/>
        <w:rPr>
          <w:lang w:val="fr-FR"/>
        </w:rPr>
      </w:pPr>
      <w:r>
        <w:rPr>
          <w:lang w:val="fr-FR"/>
        </w:rPr>
        <w:t xml:space="preserve">Inventaire des éléments de bilan </w:t>
      </w:r>
    </w:p>
    <w:p w:rsidR="00B855D9" w14:paraId="0B1600A1" w14:textId="77777777">
      <w:pPr>
        <w:pStyle w:val="NoRefToc"/>
        <w:rPr>
          <w:lang w:val="fr-FR"/>
        </w:rPr>
      </w:pPr>
      <w:r>
        <w:rPr>
          <w:lang w:val="fr-FR"/>
        </w:rPr>
        <w:t>Inventaire des éléments de bilan</w:t>
      </w:r>
    </w:p>
    <w:p w:rsidR="00B855D9" w14:paraId="6622DDA1" w14:textId="77777777">
      <w:pPr>
        <w:pStyle w:val="TechnicalBookmark"/>
        <w:rPr>
          <w:lang w:val="fr-FR"/>
        </w:rPr>
      </w:pPr>
      <w:r>
        <w:rPr>
          <w:lang w:val="fr-FR"/>
        </w:rPr>
        <w:fldChar w:fldCharType="begin"/>
      </w:r>
      <w:r>
        <w:rPr>
          <w:lang w:val="fr-FR"/>
        </w:rPr>
        <w:instrText xml:space="preserve"> SET 81BA66C4FEAD526F4757E5C3D2769A37 "" </w:instrText>
      </w:r>
      <w:r>
        <w:rPr>
          <w:lang w:val="fr-FR"/>
        </w:rPr>
        <w:fldChar w:fldCharType="separate"/>
      </w:r>
      <w:bookmarkStart w:id="78" w:name="81BA66C4FEAD526F4757E5C3D2769A37"/>
      <w:bookmarkEnd w:id="78"/>
      <w:r>
        <w:rPr>
          <w:lang w:val="fr-FR"/>
        </w:rPr>
        <w:fldChar w:fldCharType="end"/>
      </w:r>
    </w:p>
    <w:p w:rsidR="00B855D9" w14:paraId="629D4BB8"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63E5D5CF"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476EB0B4"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C7DC194"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F7842F2" w14:textId="77777777">
            <w:pPr>
              <w:pStyle w:val="EnteteTabMiddleColBordure"/>
              <w:spacing w:line="184" w:lineRule="exact"/>
              <w:rPr>
                <w:lang w:val="fr-FR"/>
              </w:rPr>
            </w:pPr>
            <w:r>
              <w:rPr>
                <w:lang w:val="fr-FR"/>
              </w:rPr>
              <w:t>Quantité ou</w:t>
            </w:r>
          </w:p>
          <w:p w:rsidR="00B855D9" w14:paraId="43AD4B9B"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A3A3F5D"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579DCC9E" w14:textId="77777777">
            <w:pPr>
              <w:pStyle w:val="EnteteTabLastColBordure"/>
              <w:spacing w:line="184" w:lineRule="exact"/>
              <w:rPr>
                <w:lang w:val="fr-FR"/>
              </w:rPr>
            </w:pPr>
            <w:r>
              <w:rPr>
                <w:lang w:val="fr-FR"/>
              </w:rPr>
              <w:t>% Actif</w:t>
            </w:r>
          </w:p>
          <w:p w:rsidR="00B855D9" w14:paraId="5BBFB093" w14:textId="77777777">
            <w:pPr>
              <w:pStyle w:val="EnteteTabLastColBordure"/>
              <w:spacing w:line="184" w:lineRule="exact"/>
              <w:rPr>
                <w:lang w:val="fr-FR"/>
              </w:rPr>
            </w:pPr>
            <w:r>
              <w:rPr>
                <w:lang w:val="fr-FR"/>
              </w:rPr>
              <w:t>Net</w:t>
            </w:r>
          </w:p>
        </w:tc>
      </w:tr>
      <w:tr w14:paraId="49189BD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348614F" w14:textId="77777777">
            <w:pPr>
              <w:pStyle w:val="Tab3FirstColNonGras"/>
              <w:rPr>
                <w:lang w:val="fr-FR"/>
              </w:rPr>
            </w:pPr>
            <w:r>
              <w:rPr>
                <w:lang w:val="fr-FR"/>
              </w:rPr>
              <w:t>CA OISEST+0.34% 21-01-27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AC9D7E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C6BDE2E"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1377CD1" w14:textId="77777777">
            <w:pPr>
              <w:pStyle w:val="Tab3MiddleColNonGras"/>
              <w:rPr>
                <w:lang w:val="fr-FR"/>
              </w:rPr>
            </w:pPr>
            <w:r>
              <w:rPr>
                <w:lang w:val="fr-FR"/>
              </w:rPr>
              <w:t>51 882 258,27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8BC410E" w14:textId="77777777">
            <w:pPr>
              <w:pStyle w:val="Tab3LastColNonGras"/>
              <w:rPr>
                <w:lang w:val="fr-FR"/>
              </w:rPr>
            </w:pPr>
            <w:r>
              <w:rPr>
                <w:lang w:val="fr-FR"/>
              </w:rPr>
              <w:t>0,19</w:t>
            </w:r>
          </w:p>
        </w:tc>
      </w:tr>
      <w:tr w14:paraId="582DFF0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01F5435" w14:textId="77777777">
            <w:pPr>
              <w:pStyle w:val="Tab3FirstColNonGras"/>
              <w:rPr>
                <w:lang w:val="fr-FR"/>
              </w:rPr>
            </w:pPr>
            <w:r>
              <w:rPr>
                <w:lang w:val="fr-FR"/>
              </w:rPr>
              <w:t>CA OISEST+0.35% 12-01-27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CEE4B9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CD60378" w14:textId="77777777">
            <w:pPr>
              <w:pStyle w:val="Tab3MiddleColNonGras"/>
              <w:rPr>
                <w:lang w:val="fr-FR"/>
              </w:rPr>
            </w:pPr>
            <w:r>
              <w:rPr>
                <w:lang w:val="fr-FR"/>
              </w:rPr>
              <w:t>70 000 000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94FEDDA" w14:textId="77777777">
            <w:pPr>
              <w:pStyle w:val="Tab3MiddleColNonGras"/>
              <w:rPr>
                <w:lang w:val="fr-FR"/>
              </w:rPr>
            </w:pPr>
            <w:r>
              <w:rPr>
                <w:lang w:val="fr-FR"/>
              </w:rPr>
              <w:t>71 258 337,07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A64CD8B" w14:textId="77777777">
            <w:pPr>
              <w:pStyle w:val="Tab3LastColNonGras"/>
              <w:rPr>
                <w:lang w:val="fr-FR"/>
              </w:rPr>
            </w:pPr>
            <w:r>
              <w:rPr>
                <w:lang w:val="fr-FR"/>
              </w:rPr>
              <w:t>0,26</w:t>
            </w:r>
          </w:p>
        </w:tc>
      </w:tr>
      <w:tr w14:paraId="07EFA6A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79D657D" w14:textId="77777777">
            <w:pPr>
              <w:pStyle w:val="Tab3FirstColNonGras"/>
              <w:rPr>
                <w:lang w:val="fr-FR"/>
              </w:rPr>
            </w:pPr>
            <w:r>
              <w:rPr>
                <w:lang w:val="fr-FR"/>
              </w:rPr>
              <w:t>CA OISEST+0.35% 19-11-26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C4B643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350A345" w14:textId="77777777">
            <w:pPr>
              <w:pStyle w:val="Tab3MiddleColNonGras"/>
              <w:rPr>
                <w:lang w:val="fr-FR"/>
              </w:rPr>
            </w:pPr>
            <w:r>
              <w:rPr>
                <w:lang w:val="fr-FR"/>
              </w:rPr>
              <w:t>75 000 000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7944955" w14:textId="77777777">
            <w:pPr>
              <w:pStyle w:val="Tab3MiddleColNonGras"/>
              <w:rPr>
                <w:lang w:val="fr-FR"/>
              </w:rPr>
            </w:pPr>
            <w:r>
              <w:rPr>
                <w:lang w:val="fr-FR"/>
              </w:rPr>
              <w:t>76 601 554,42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ECE35B8" w14:textId="77777777">
            <w:pPr>
              <w:pStyle w:val="Tab3LastColNonGras"/>
              <w:rPr>
                <w:lang w:val="fr-FR"/>
              </w:rPr>
            </w:pPr>
            <w:r>
              <w:rPr>
                <w:lang w:val="fr-FR"/>
              </w:rPr>
              <w:t>0,28</w:t>
            </w:r>
          </w:p>
        </w:tc>
      </w:tr>
      <w:tr w14:paraId="2DA59FD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FD8B068" w14:textId="77777777">
            <w:pPr>
              <w:pStyle w:val="Tab3FirstColNonGras"/>
              <w:rPr>
                <w:lang w:val="fr-FR"/>
              </w:rPr>
            </w:pPr>
            <w:r>
              <w:rPr>
                <w:lang w:val="fr-FR"/>
              </w:rPr>
              <w:t>CA OISEST+0.35% 23-08-27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6F43C8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2C3E4F5" w14:textId="77777777">
            <w:pPr>
              <w:pStyle w:val="Tab3MiddleColNonGras"/>
              <w:rPr>
                <w:lang w:val="fr-FR"/>
              </w:rPr>
            </w:pPr>
            <w:r>
              <w:rPr>
                <w:lang w:val="fr-FR"/>
              </w:rPr>
              <w:t>103 000 000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0336EE3" w14:textId="77777777">
            <w:pPr>
              <w:pStyle w:val="Tab3MiddleColNonGras"/>
              <w:rPr>
                <w:lang w:val="fr-FR"/>
              </w:rPr>
            </w:pPr>
            <w:r>
              <w:rPr>
                <w:lang w:val="fr-FR"/>
              </w:rPr>
              <w:t>103 054 839,20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031B2D0" w14:textId="77777777">
            <w:pPr>
              <w:pStyle w:val="Tab3LastColNonGras"/>
              <w:rPr>
                <w:lang w:val="fr-FR"/>
              </w:rPr>
            </w:pPr>
            <w:r>
              <w:rPr>
                <w:lang w:val="fr-FR"/>
              </w:rPr>
              <w:t>0,38</w:t>
            </w:r>
          </w:p>
        </w:tc>
      </w:tr>
      <w:tr w14:paraId="732BB95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5F0EEFD" w14:textId="77777777">
            <w:pPr>
              <w:pStyle w:val="Tab3FirstColNonGras"/>
              <w:rPr>
                <w:lang w:val="fr-FR"/>
              </w:rPr>
            </w:pPr>
            <w:r>
              <w:rPr>
                <w:lang w:val="fr-FR"/>
              </w:rPr>
              <w:t>CA OISEST+0.36% 23-08-27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70D467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355F66F" w14:textId="77777777">
            <w:pPr>
              <w:pStyle w:val="Tab3MiddleColNonGras"/>
              <w:rPr>
                <w:lang w:val="fr-FR"/>
              </w:rPr>
            </w:pPr>
            <w:r>
              <w:rPr>
                <w:lang w:val="fr-FR"/>
              </w:rPr>
              <w:t>49 000 000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3DBF609" w14:textId="77777777">
            <w:pPr>
              <w:pStyle w:val="Tab3MiddleColNonGras"/>
              <w:rPr>
                <w:lang w:val="fr-FR"/>
              </w:rPr>
            </w:pPr>
            <w:r>
              <w:rPr>
                <w:lang w:val="fr-FR"/>
              </w:rPr>
              <w:t>49 026 712,76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87A9ED2" w14:textId="77777777">
            <w:pPr>
              <w:pStyle w:val="Tab3LastColNonGras"/>
              <w:rPr>
                <w:lang w:val="fr-FR"/>
              </w:rPr>
            </w:pPr>
            <w:r>
              <w:rPr>
                <w:lang w:val="fr-FR"/>
              </w:rPr>
              <w:t>0,18</w:t>
            </w:r>
          </w:p>
        </w:tc>
      </w:tr>
      <w:tr w14:paraId="15F83EC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F719997" w14:textId="77777777">
            <w:pPr>
              <w:pStyle w:val="Tab3FirstColNonGras"/>
              <w:rPr>
                <w:lang w:val="fr-FR"/>
              </w:rPr>
            </w:pPr>
            <w:r>
              <w:rPr>
                <w:lang w:val="fr-FR"/>
              </w:rPr>
              <w:t>CA OISEST+0.37% 10-09-27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41E1A2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1DF5F4E" w14:textId="77777777">
            <w:pPr>
              <w:pStyle w:val="Tab3MiddleColNonGras"/>
              <w:rPr>
                <w:lang w:val="fr-FR"/>
              </w:rPr>
            </w:pPr>
            <w:r>
              <w:rPr>
                <w:lang w:val="fr-FR"/>
              </w:rPr>
              <w:t>10 000 000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1581245" w14:textId="77777777">
            <w:pPr>
              <w:pStyle w:val="Tab3MiddleColNonGras"/>
              <w:rPr>
                <w:lang w:val="fr-FR"/>
              </w:rPr>
            </w:pPr>
            <w:r>
              <w:rPr>
                <w:lang w:val="fr-FR"/>
              </w:rPr>
              <w:t>10 014 488,62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AC1C03A" w14:textId="77777777">
            <w:pPr>
              <w:pStyle w:val="Tab3LastColNonGras"/>
              <w:rPr>
                <w:lang w:val="fr-FR"/>
              </w:rPr>
            </w:pPr>
            <w:r>
              <w:rPr>
                <w:lang w:val="fr-FR"/>
              </w:rPr>
              <w:t>0,04</w:t>
            </w:r>
          </w:p>
        </w:tc>
      </w:tr>
      <w:tr w14:paraId="4527604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F8CF344" w14:textId="77777777">
            <w:pPr>
              <w:pStyle w:val="Tab3FirstColNonGras"/>
              <w:rPr>
                <w:lang w:val="fr-FR"/>
              </w:rPr>
            </w:pPr>
            <w:r>
              <w:rPr>
                <w:lang w:val="fr-FR"/>
              </w:rPr>
              <w:t>CIC OISEST+0.33% 04-11-26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D5D608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24CF960" w14:textId="77777777">
            <w:pPr>
              <w:pStyle w:val="Tab3MiddleColNonGras"/>
              <w:rPr>
                <w:lang w:val="fr-FR"/>
              </w:rPr>
            </w:pPr>
            <w:r>
              <w:rPr>
                <w:lang w:val="fr-FR"/>
              </w:rPr>
              <w:t>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E07CC03" w14:textId="77777777">
            <w:pPr>
              <w:pStyle w:val="Tab3MiddleColNonGras"/>
              <w:rPr>
                <w:lang w:val="fr-FR"/>
              </w:rPr>
            </w:pPr>
            <w:r>
              <w:rPr>
                <w:lang w:val="fr-FR"/>
              </w:rPr>
              <w:t>20 339 544,51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C2A7DC2" w14:textId="77777777">
            <w:pPr>
              <w:pStyle w:val="Tab3LastColNonGras"/>
              <w:rPr>
                <w:lang w:val="fr-FR"/>
              </w:rPr>
            </w:pPr>
            <w:r>
              <w:rPr>
                <w:lang w:val="fr-FR"/>
              </w:rPr>
              <w:t>0,08</w:t>
            </w:r>
          </w:p>
        </w:tc>
      </w:tr>
      <w:tr w14:paraId="72E6C3B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2A48338" w14:textId="77777777">
            <w:pPr>
              <w:pStyle w:val="Tab3FirstColNonGras"/>
              <w:rPr>
                <w:lang w:val="fr-FR"/>
              </w:rPr>
            </w:pPr>
            <w:r>
              <w:rPr>
                <w:lang w:val="fr-FR"/>
              </w:rPr>
              <w:t>COMMERZBANK AKTIENGESELLSCHAFT 160727 FI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C4ABA8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9E1EBC9"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B1F60B4" w14:textId="77777777">
            <w:pPr>
              <w:pStyle w:val="Tab3MiddleColNonGras"/>
              <w:rPr>
                <w:lang w:val="fr-FR"/>
              </w:rPr>
            </w:pPr>
            <w:r>
              <w:rPr>
                <w:lang w:val="fr-FR"/>
              </w:rPr>
              <w:t>39 960 492,26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DCD9556" w14:textId="77777777">
            <w:pPr>
              <w:pStyle w:val="Tab3LastColNonGras"/>
              <w:rPr>
                <w:lang w:val="fr-FR"/>
              </w:rPr>
            </w:pPr>
            <w:r>
              <w:rPr>
                <w:lang w:val="fr-FR"/>
              </w:rPr>
              <w:t>0,15</w:t>
            </w:r>
          </w:p>
        </w:tc>
      </w:tr>
      <w:tr w14:paraId="4301F45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9EECAD3" w14:textId="77777777">
            <w:pPr>
              <w:pStyle w:val="Tab3FirstColNonGras"/>
              <w:rPr>
                <w:lang w:val="fr-FR"/>
              </w:rPr>
            </w:pPr>
            <w:r>
              <w:rPr>
                <w:lang w:val="fr-FR"/>
              </w:rPr>
              <w:t>COOP R OISEST+0.25% 22-12-26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8E7D2F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0967260" w14:textId="77777777">
            <w:pPr>
              <w:pStyle w:val="Tab3MiddleColNonGras"/>
              <w:rPr>
                <w:lang w:val="fr-FR"/>
              </w:rPr>
            </w:pPr>
            <w:r>
              <w:rPr>
                <w:lang w:val="fr-FR"/>
              </w:rPr>
              <w:t>21 000 000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6AEC2E3" w14:textId="77777777">
            <w:pPr>
              <w:pStyle w:val="Tab3MiddleColNonGras"/>
              <w:rPr>
                <w:lang w:val="fr-FR"/>
              </w:rPr>
            </w:pPr>
            <w:r>
              <w:rPr>
                <w:lang w:val="fr-FR"/>
              </w:rPr>
              <w:t>21 345 323,21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9775B9B" w14:textId="77777777">
            <w:pPr>
              <w:pStyle w:val="Tab3LastColNonGras"/>
              <w:rPr>
                <w:lang w:val="fr-FR"/>
              </w:rPr>
            </w:pPr>
            <w:r>
              <w:rPr>
                <w:lang w:val="fr-FR"/>
              </w:rPr>
              <w:t>0,08</w:t>
            </w:r>
          </w:p>
        </w:tc>
      </w:tr>
      <w:tr w14:paraId="00AC366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D06AB4E" w14:textId="77777777">
            <w:pPr>
              <w:pStyle w:val="Tab3FirstColNonGras"/>
              <w:rPr>
                <w:lang w:val="fr-FR"/>
              </w:rPr>
            </w:pPr>
            <w:r>
              <w:rPr>
                <w:lang w:val="fr-FR"/>
              </w:rPr>
              <w:t>CRCA C OISEST+0.3% 17-11-26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3E6AE0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3AFCC9E" w14:textId="77777777">
            <w:pPr>
              <w:pStyle w:val="Tab3MiddleColNonGras"/>
              <w:rPr>
                <w:lang w:val="fr-FR"/>
              </w:rPr>
            </w:pPr>
            <w:r>
              <w:rPr>
                <w:lang w:val="fr-FR"/>
              </w:rPr>
              <w:t>4 500 000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A497D1A" w14:textId="77777777">
            <w:pPr>
              <w:pStyle w:val="Tab3MiddleColNonGras"/>
              <w:rPr>
                <w:lang w:val="fr-FR"/>
              </w:rPr>
            </w:pPr>
            <w:r>
              <w:rPr>
                <w:lang w:val="fr-FR"/>
              </w:rPr>
              <w:t>4 548 920,24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0510EA9" w14:textId="77777777">
            <w:pPr>
              <w:pStyle w:val="Tab3LastColNonGras"/>
              <w:rPr>
                <w:lang w:val="fr-FR"/>
              </w:rPr>
            </w:pPr>
            <w:r>
              <w:rPr>
                <w:lang w:val="fr-FR"/>
              </w:rPr>
              <w:t>0,02</w:t>
            </w:r>
          </w:p>
        </w:tc>
      </w:tr>
      <w:tr w14:paraId="3334CD9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9B09C95" w14:textId="77777777">
            <w:pPr>
              <w:pStyle w:val="Tab3FirstColNonGras"/>
              <w:rPr>
                <w:lang w:val="fr-FR"/>
              </w:rPr>
            </w:pPr>
            <w:r>
              <w:rPr>
                <w:lang w:val="fr-FR"/>
              </w:rPr>
              <w:t>CRCA C OISEST+0.3% 23-11-26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773E7A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48BE48F" w14:textId="77777777">
            <w:pPr>
              <w:pStyle w:val="Tab3MiddleColNonGras"/>
              <w:rPr>
                <w:lang w:val="fr-FR"/>
              </w:rPr>
            </w:pPr>
            <w:r>
              <w:rPr>
                <w:lang w:val="fr-FR"/>
              </w:rPr>
              <w:t>4 500 000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5CC46CC" w14:textId="77777777">
            <w:pPr>
              <w:pStyle w:val="Tab3MiddleColNonGras"/>
              <w:rPr>
                <w:lang w:val="fr-FR"/>
              </w:rPr>
            </w:pPr>
            <w:r>
              <w:rPr>
                <w:lang w:val="fr-FR"/>
              </w:rPr>
              <w:t>4 548 988,94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8C4DBE5" w14:textId="77777777">
            <w:pPr>
              <w:pStyle w:val="Tab3LastColNonGras"/>
              <w:rPr>
                <w:lang w:val="fr-FR"/>
              </w:rPr>
            </w:pPr>
            <w:r>
              <w:rPr>
                <w:lang w:val="fr-FR"/>
              </w:rPr>
              <w:t>0,02</w:t>
            </w:r>
          </w:p>
        </w:tc>
      </w:tr>
      <w:tr w14:paraId="056F9B6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BBFD4D4" w14:textId="77777777">
            <w:pPr>
              <w:pStyle w:val="Tab3FirstColNonGras"/>
              <w:rPr>
                <w:lang w:val="fr-FR"/>
              </w:rPr>
            </w:pPr>
            <w:r>
              <w:rPr>
                <w:lang w:val="fr-FR"/>
              </w:rPr>
              <w:t>CRCAM AQUITAINE 230427 OISEST 0.36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9547A9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8F0E2AE" w14:textId="77777777">
            <w:pPr>
              <w:pStyle w:val="Tab3MiddleColNonGras"/>
              <w:rPr>
                <w:lang w:val="fr-FR"/>
              </w:rPr>
            </w:pPr>
            <w:r>
              <w:rPr>
                <w:lang w:val="fr-FR"/>
              </w:rPr>
              <w:t>15 000 000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C34FA89" w14:textId="77777777">
            <w:pPr>
              <w:pStyle w:val="Tab3MiddleColNonGras"/>
              <w:rPr>
                <w:lang w:val="fr-FR"/>
              </w:rPr>
            </w:pPr>
            <w:r>
              <w:rPr>
                <w:lang w:val="fr-FR"/>
              </w:rPr>
              <w:t>15 170 170,98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77C44FE" w14:textId="77777777">
            <w:pPr>
              <w:pStyle w:val="Tab3LastColNonGras"/>
              <w:rPr>
                <w:lang w:val="fr-FR"/>
              </w:rPr>
            </w:pPr>
            <w:r>
              <w:rPr>
                <w:lang w:val="fr-FR"/>
              </w:rPr>
              <w:t>0,06</w:t>
            </w:r>
          </w:p>
        </w:tc>
      </w:tr>
      <w:tr w14:paraId="5657038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5AA14DD" w14:textId="77777777">
            <w:pPr>
              <w:pStyle w:val="Tab3FirstColNonGras"/>
              <w:rPr>
                <w:lang w:val="fr-FR"/>
              </w:rPr>
            </w:pPr>
            <w:r>
              <w:rPr>
                <w:lang w:val="fr-FR"/>
              </w:rPr>
              <w:t>CRCAM NORMANDIE SEINE 130827 OISEST 0.37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8EF369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C0DB2DE" w14:textId="77777777">
            <w:pPr>
              <w:pStyle w:val="Tab3MiddleColNonGras"/>
              <w:rPr>
                <w:lang w:val="fr-FR"/>
              </w:rPr>
            </w:pPr>
            <w:r>
              <w:rPr>
                <w:lang w:val="fr-FR"/>
              </w:rPr>
              <w:t>64 000 000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493C618" w14:textId="77777777">
            <w:pPr>
              <w:pStyle w:val="Tab3MiddleColNonGras"/>
              <w:rPr>
                <w:lang w:val="fr-FR"/>
              </w:rPr>
            </w:pPr>
            <w:r>
              <w:rPr>
                <w:lang w:val="fr-FR"/>
              </w:rPr>
              <w:t>64 223 028,76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4233939" w14:textId="77777777">
            <w:pPr>
              <w:pStyle w:val="Tab3LastColNonGras"/>
              <w:rPr>
                <w:lang w:val="fr-FR"/>
              </w:rPr>
            </w:pPr>
            <w:r>
              <w:rPr>
                <w:lang w:val="fr-FR"/>
              </w:rPr>
              <w:t>0,24</w:t>
            </w:r>
          </w:p>
        </w:tc>
      </w:tr>
      <w:tr w14:paraId="5AFD998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32EC78D" w14:textId="77777777">
            <w:pPr>
              <w:pStyle w:val="Tab3FirstColNonGras"/>
              <w:rPr>
                <w:lang w:val="fr-FR"/>
              </w:rPr>
            </w:pPr>
            <w:r>
              <w:rPr>
                <w:lang w:val="fr-FR"/>
              </w:rPr>
              <w:t>CRCAM TOURAINE POITOU 171126 OISEST 0.3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4AA5BF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695FFB8" w14:textId="77777777">
            <w:pPr>
              <w:pStyle w:val="Tab3MiddleColNonGras"/>
              <w:rPr>
                <w:lang w:val="fr-FR"/>
              </w:rPr>
            </w:pPr>
            <w:r>
              <w:rPr>
                <w:lang w:val="fr-FR"/>
              </w:rPr>
              <w:t>5 500 000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3802783" w14:textId="77777777">
            <w:pPr>
              <w:pStyle w:val="Tab3MiddleColNonGras"/>
              <w:rPr>
                <w:lang w:val="fr-FR"/>
              </w:rPr>
            </w:pPr>
            <w:r>
              <w:rPr>
                <w:lang w:val="fr-FR"/>
              </w:rPr>
              <w:t>5 559 791,40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6789520" w14:textId="77777777">
            <w:pPr>
              <w:pStyle w:val="Tab3LastColNonGras"/>
              <w:rPr>
                <w:lang w:val="fr-FR"/>
              </w:rPr>
            </w:pPr>
            <w:r>
              <w:rPr>
                <w:lang w:val="fr-FR"/>
              </w:rPr>
              <w:t>0,02</w:t>
            </w:r>
          </w:p>
        </w:tc>
      </w:tr>
      <w:tr w14:paraId="370CBD3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DF6E27F" w14:textId="77777777">
            <w:pPr>
              <w:pStyle w:val="Tab3FirstColNonGras"/>
              <w:rPr>
                <w:lang w:val="fr-FR"/>
              </w:rPr>
            </w:pPr>
            <w:r>
              <w:rPr>
                <w:lang w:val="fr-FR"/>
              </w:rPr>
              <w:t>CRCAM TOURAINE POITOU 231126 OISEST 0.3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35C0CE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D681A44" w14:textId="77777777">
            <w:pPr>
              <w:pStyle w:val="Tab3MiddleColNonGras"/>
              <w:rPr>
                <w:lang w:val="fr-FR"/>
              </w:rPr>
            </w:pPr>
            <w:r>
              <w:rPr>
                <w:lang w:val="fr-FR"/>
              </w:rPr>
              <w:t>5 500 000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DC47174" w14:textId="77777777">
            <w:pPr>
              <w:pStyle w:val="Tab3MiddleColNonGras"/>
              <w:rPr>
                <w:lang w:val="fr-FR"/>
              </w:rPr>
            </w:pPr>
            <w:r>
              <w:rPr>
                <w:lang w:val="fr-FR"/>
              </w:rPr>
              <w:t>5 559 875,37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441454E" w14:textId="77777777">
            <w:pPr>
              <w:pStyle w:val="Tab3LastColNonGras"/>
              <w:rPr>
                <w:lang w:val="fr-FR"/>
              </w:rPr>
            </w:pPr>
            <w:r>
              <w:rPr>
                <w:lang w:val="fr-FR"/>
              </w:rPr>
              <w:t>0,02</w:t>
            </w:r>
          </w:p>
        </w:tc>
      </w:tr>
      <w:tr w14:paraId="0E9CD5F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EC2E44D" w14:textId="77777777">
            <w:pPr>
              <w:pStyle w:val="Tab3FirstColNonGras"/>
              <w:rPr>
                <w:lang w:val="fr-FR"/>
              </w:rPr>
            </w:pPr>
            <w:r>
              <w:rPr>
                <w:lang w:val="fr-FR"/>
              </w:rPr>
              <w:t>CRCA V OISEST+0.31% 23-12-26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5BD669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E14A79D" w14:textId="77777777">
            <w:pPr>
              <w:pStyle w:val="Tab3MiddleColNonGras"/>
              <w:rPr>
                <w:lang w:val="fr-FR"/>
              </w:rPr>
            </w:pPr>
            <w:r>
              <w:rPr>
                <w:lang w:val="fr-FR"/>
              </w:rPr>
              <w:t>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96EEAD5" w14:textId="77777777">
            <w:pPr>
              <w:pStyle w:val="Tab3MiddleColNonGras"/>
              <w:rPr>
                <w:lang w:val="fr-FR"/>
              </w:rPr>
            </w:pPr>
            <w:r>
              <w:rPr>
                <w:lang w:val="fr-FR"/>
              </w:rPr>
              <w:t>4 043 900,80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F33BB14" w14:textId="77777777">
            <w:pPr>
              <w:pStyle w:val="Tab3LastColNonGras"/>
              <w:rPr>
                <w:lang w:val="fr-FR"/>
              </w:rPr>
            </w:pPr>
            <w:r>
              <w:rPr>
                <w:lang w:val="fr-FR"/>
              </w:rPr>
              <w:t>0,01</w:t>
            </w:r>
          </w:p>
        </w:tc>
      </w:tr>
      <w:tr w14:paraId="67BE5F7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1C94D8E" w14:textId="77777777">
            <w:pPr>
              <w:pStyle w:val="Tab3FirstColNonGras"/>
              <w:rPr>
                <w:lang w:val="fr-FR"/>
              </w:rPr>
            </w:pPr>
            <w:r>
              <w:rPr>
                <w:lang w:val="fr-FR"/>
              </w:rPr>
              <w:t>CRED I OISEST+0.34% 25-01-27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2B11ED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FF931A4" w14:textId="77777777">
            <w:pPr>
              <w:pStyle w:val="Tab3MiddleColNonGras"/>
              <w:rPr>
                <w:lang w:val="fr-FR"/>
              </w:rPr>
            </w:pPr>
            <w:r>
              <w:rPr>
                <w:lang w:val="fr-FR"/>
              </w:rPr>
              <w:t>123 000 000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5F22D02" w14:textId="77777777">
            <w:pPr>
              <w:pStyle w:val="Tab3MiddleColNonGras"/>
              <w:rPr>
                <w:lang w:val="fr-FR"/>
              </w:rPr>
            </w:pPr>
            <w:r>
              <w:rPr>
                <w:lang w:val="fr-FR"/>
              </w:rPr>
              <w:t>124 866 527,05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6B563B1" w14:textId="77777777">
            <w:pPr>
              <w:pStyle w:val="Tab3LastColNonGras"/>
              <w:rPr>
                <w:lang w:val="fr-FR"/>
              </w:rPr>
            </w:pPr>
            <w:r>
              <w:rPr>
                <w:lang w:val="fr-FR"/>
              </w:rPr>
              <w:t>0,46</w:t>
            </w:r>
          </w:p>
        </w:tc>
      </w:tr>
      <w:tr w14:paraId="47EA32E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D60E366" w14:textId="77777777">
            <w:pPr>
              <w:pStyle w:val="Tab3FirstColNonGras"/>
              <w:rPr>
                <w:lang w:val="fr-FR"/>
              </w:rPr>
            </w:pPr>
            <w:r>
              <w:rPr>
                <w:lang w:val="fr-FR"/>
              </w:rPr>
              <w:t>CRED I OISEST+0.36% 07-04-27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900760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1BBD5D1"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E06510D" w14:textId="77777777">
            <w:pPr>
              <w:pStyle w:val="Tab3MiddleColNonGras"/>
              <w:rPr>
                <w:lang w:val="fr-FR"/>
              </w:rPr>
            </w:pPr>
            <w:r>
              <w:rPr>
                <w:lang w:val="fr-FR"/>
              </w:rPr>
              <w:t>41 437 745,45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36013F2" w14:textId="77777777">
            <w:pPr>
              <w:pStyle w:val="Tab3LastColNonGras"/>
              <w:rPr>
                <w:lang w:val="fr-FR"/>
              </w:rPr>
            </w:pPr>
            <w:r>
              <w:rPr>
                <w:lang w:val="fr-FR"/>
              </w:rPr>
              <w:t>0,15</w:t>
            </w:r>
          </w:p>
        </w:tc>
      </w:tr>
      <w:tr w14:paraId="12BC918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EAFE231" w14:textId="77777777">
            <w:pPr>
              <w:pStyle w:val="Tab3FirstColNonGras"/>
              <w:rPr>
                <w:lang w:val="fr-FR"/>
              </w:rPr>
            </w:pPr>
            <w:r>
              <w:rPr>
                <w:lang w:val="fr-FR"/>
              </w:rPr>
              <w:t>CREDIT AGRICOLE  SA 070527 OISEST 0.36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C8571E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6708250" w14:textId="77777777">
            <w:pPr>
              <w:pStyle w:val="Tab3MiddleColNonGras"/>
              <w:rPr>
                <w:lang w:val="fr-FR"/>
              </w:rPr>
            </w:pPr>
            <w:r>
              <w:rPr>
                <w:lang w:val="fr-FR"/>
              </w:rPr>
              <w:t>120 000 000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5442283" w14:textId="77777777">
            <w:pPr>
              <w:pStyle w:val="Tab3MiddleColNonGras"/>
              <w:rPr>
                <w:lang w:val="fr-FR"/>
              </w:rPr>
            </w:pPr>
            <w:r>
              <w:rPr>
                <w:lang w:val="fr-FR"/>
              </w:rPr>
              <w:t>121 247 148,07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1ECC133" w14:textId="77777777">
            <w:pPr>
              <w:pStyle w:val="Tab3LastColNonGras"/>
              <w:rPr>
                <w:lang w:val="fr-FR"/>
              </w:rPr>
            </w:pPr>
            <w:r>
              <w:rPr>
                <w:lang w:val="fr-FR"/>
              </w:rPr>
              <w:t>0,45</w:t>
            </w:r>
          </w:p>
        </w:tc>
      </w:tr>
      <w:tr w14:paraId="62B2403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728A7C3" w14:textId="77777777">
            <w:pPr>
              <w:pStyle w:val="Tab3FirstColNonGras"/>
              <w:rPr>
                <w:lang w:val="fr-FR"/>
              </w:rPr>
            </w:pPr>
            <w:r>
              <w:rPr>
                <w:lang w:val="fr-FR"/>
              </w:rPr>
              <w:t>CREDIT AGRICOLE  SA 080327 OISEST 0.34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DB8C00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3AAA9DF" w14:textId="77777777">
            <w:pPr>
              <w:pStyle w:val="Tab3MiddleColNonGras"/>
              <w:rPr>
                <w:lang w:val="fr-FR"/>
              </w:rPr>
            </w:pPr>
            <w:r>
              <w:rPr>
                <w:lang w:val="fr-FR"/>
              </w:rPr>
              <w:t>54 000 000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543C31A" w14:textId="77777777">
            <w:pPr>
              <w:pStyle w:val="Tab3MiddleColNonGras"/>
              <w:rPr>
                <w:lang w:val="fr-FR"/>
              </w:rPr>
            </w:pPr>
            <w:r>
              <w:rPr>
                <w:lang w:val="fr-FR"/>
              </w:rPr>
              <w:t>54 561 093,33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3A09649" w14:textId="77777777">
            <w:pPr>
              <w:pStyle w:val="Tab3LastColNonGras"/>
              <w:rPr>
                <w:lang w:val="fr-FR"/>
              </w:rPr>
            </w:pPr>
            <w:r>
              <w:rPr>
                <w:lang w:val="fr-FR"/>
              </w:rPr>
              <w:t>0,20</w:t>
            </w:r>
          </w:p>
        </w:tc>
      </w:tr>
      <w:tr w14:paraId="29FD087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B557130" w14:textId="77777777">
            <w:pPr>
              <w:pStyle w:val="Tab3FirstColNonGras"/>
              <w:rPr>
                <w:lang w:val="fr-FR"/>
              </w:rPr>
            </w:pPr>
            <w:r>
              <w:rPr>
                <w:lang w:val="fr-FR"/>
              </w:rPr>
              <w:t>CREDIT AGRICOLE  SA 080427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7E4330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8865F4C" w14:textId="77777777">
            <w:pPr>
              <w:pStyle w:val="Tab3MiddleColNonGras"/>
              <w:rPr>
                <w:lang w:val="fr-FR"/>
              </w:rPr>
            </w:pPr>
            <w:r>
              <w:rPr>
                <w:lang w:val="fr-FR"/>
              </w:rPr>
              <w:t>76 000 000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602B295" w14:textId="77777777">
            <w:pPr>
              <w:pStyle w:val="Tab3MiddleColNonGras"/>
              <w:rPr>
                <w:lang w:val="fr-FR"/>
              </w:rPr>
            </w:pPr>
            <w:r>
              <w:rPr>
                <w:lang w:val="fr-FR"/>
              </w:rPr>
              <w:t>76 788 211,03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08A055F" w14:textId="77777777">
            <w:pPr>
              <w:pStyle w:val="Tab3LastColNonGras"/>
              <w:rPr>
                <w:lang w:val="fr-FR"/>
              </w:rPr>
            </w:pPr>
            <w:r>
              <w:rPr>
                <w:lang w:val="fr-FR"/>
              </w:rPr>
              <w:t>0,28</w:t>
            </w:r>
          </w:p>
        </w:tc>
      </w:tr>
      <w:tr w14:paraId="3060D48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B3AC034" w14:textId="77777777">
            <w:pPr>
              <w:pStyle w:val="Tab3FirstColNonGras"/>
              <w:rPr>
                <w:lang w:val="fr-FR"/>
              </w:rPr>
            </w:pPr>
            <w:r>
              <w:rPr>
                <w:lang w:val="fr-FR"/>
              </w:rPr>
              <w:t>CREDIT AGRICOLE  SA 090627 OISEST 0.36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7EC783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5CC8A0E" w14:textId="77777777">
            <w:pPr>
              <w:pStyle w:val="Tab3MiddleColNonGras"/>
              <w:rPr>
                <w:lang w:val="fr-FR"/>
              </w:rPr>
            </w:pPr>
            <w:r>
              <w:rPr>
                <w:lang w:val="fr-FR"/>
              </w:rPr>
              <w:t>108 000 000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2D91E25" w14:textId="77777777">
            <w:pPr>
              <w:pStyle w:val="Tab3MiddleColNonGras"/>
              <w:rPr>
                <w:lang w:val="fr-FR"/>
              </w:rPr>
            </w:pPr>
            <w:r>
              <w:rPr>
                <w:lang w:val="fr-FR"/>
              </w:rPr>
              <w:t>108 888 257,04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E6629DC" w14:textId="77777777">
            <w:pPr>
              <w:pStyle w:val="Tab3LastColNonGras"/>
              <w:rPr>
                <w:lang w:val="fr-FR"/>
              </w:rPr>
            </w:pPr>
            <w:r>
              <w:rPr>
                <w:lang w:val="fr-FR"/>
              </w:rPr>
              <w:t>0,40</w:t>
            </w:r>
          </w:p>
        </w:tc>
      </w:tr>
      <w:tr w14:paraId="30404E9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DC5552C" w14:textId="77777777">
            <w:pPr>
              <w:pStyle w:val="Tab3FirstColNonGras"/>
              <w:rPr>
                <w:lang w:val="fr-FR"/>
              </w:rPr>
            </w:pPr>
            <w:r>
              <w:rPr>
                <w:lang w:val="fr-FR"/>
              </w:rPr>
              <w:t>CREDIT AGRICOLE  SA 090727 OISEST 0.36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661399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AEA85E8" w14:textId="77777777">
            <w:pPr>
              <w:pStyle w:val="Tab3MiddleColNonGras"/>
              <w:rPr>
                <w:lang w:val="fr-FR"/>
              </w:rPr>
            </w:pPr>
            <w:r>
              <w:rPr>
                <w:lang w:val="fr-FR"/>
              </w:rPr>
              <w:t>68 000 000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21FF663" w14:textId="77777777">
            <w:pPr>
              <w:pStyle w:val="Tab3MiddleColNonGras"/>
              <w:rPr>
                <w:lang w:val="fr-FR"/>
              </w:rPr>
            </w:pPr>
            <w:r>
              <w:rPr>
                <w:lang w:val="fr-FR"/>
              </w:rPr>
              <w:t>68 410 497,60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F3C1D64" w14:textId="77777777">
            <w:pPr>
              <w:pStyle w:val="Tab3LastColNonGras"/>
              <w:rPr>
                <w:lang w:val="fr-FR"/>
              </w:rPr>
            </w:pPr>
            <w:r>
              <w:rPr>
                <w:lang w:val="fr-FR"/>
              </w:rPr>
              <w:t>0,25</w:t>
            </w:r>
          </w:p>
        </w:tc>
      </w:tr>
      <w:tr w14:paraId="23DC61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E1482E0" w14:textId="77777777">
            <w:pPr>
              <w:pStyle w:val="Tab3FirstColNonGras"/>
              <w:rPr>
                <w:lang w:val="fr-FR"/>
              </w:rPr>
            </w:pPr>
            <w:r>
              <w:rPr>
                <w:lang w:val="fr-FR"/>
              </w:rPr>
              <w:t>CREDIT AGRICOLE  SA 091226 OISEST 0.31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3ED9AC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D5872A1" w14:textId="77777777">
            <w:pPr>
              <w:pStyle w:val="Tab3MiddleColNonGras"/>
              <w:rPr>
                <w:lang w:val="fr-FR"/>
              </w:rPr>
            </w:pPr>
            <w:r>
              <w:rPr>
                <w:lang w:val="fr-FR"/>
              </w:rPr>
              <w:t>48 000 000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5326142" w14:textId="77777777">
            <w:pPr>
              <w:pStyle w:val="Tab3MiddleColNonGras"/>
              <w:rPr>
                <w:lang w:val="fr-FR"/>
              </w:rPr>
            </w:pPr>
            <w:r>
              <w:rPr>
                <w:lang w:val="fr-FR"/>
              </w:rPr>
              <w:t>48 759 047,12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8C9E17D" w14:textId="77777777">
            <w:pPr>
              <w:pStyle w:val="Tab3LastColNonGras"/>
              <w:rPr>
                <w:lang w:val="fr-FR"/>
              </w:rPr>
            </w:pPr>
            <w:r>
              <w:rPr>
                <w:lang w:val="fr-FR"/>
              </w:rPr>
              <w:t>0,18</w:t>
            </w:r>
          </w:p>
        </w:tc>
      </w:tr>
      <w:tr w14:paraId="0DB5EF8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88DF8ED" w14:textId="77777777">
            <w:pPr>
              <w:pStyle w:val="Tab3FirstColNonGras"/>
              <w:rPr>
                <w:lang w:val="fr-FR"/>
              </w:rPr>
            </w:pPr>
            <w:r>
              <w:rPr>
                <w:lang w:val="fr-FR"/>
              </w:rPr>
              <w:t>CREDIT AGRICOLE  SA 100527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993852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B67CF9C" w14:textId="77777777">
            <w:pPr>
              <w:pStyle w:val="Tab3MiddleColNonGras"/>
              <w:rPr>
                <w:lang w:val="fr-FR"/>
              </w:rPr>
            </w:pPr>
            <w:r>
              <w:rPr>
                <w:lang w:val="fr-FR"/>
              </w:rPr>
              <w:t>75 000 000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8944E1E" w14:textId="77777777">
            <w:pPr>
              <w:pStyle w:val="Tab3MiddleColNonGras"/>
              <w:rPr>
                <w:lang w:val="fr-FR"/>
              </w:rPr>
            </w:pPr>
            <w:r>
              <w:rPr>
                <w:lang w:val="fr-FR"/>
              </w:rPr>
              <w:t>75 618 077,67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C85A273" w14:textId="77777777">
            <w:pPr>
              <w:pStyle w:val="Tab3LastColNonGras"/>
              <w:rPr>
                <w:lang w:val="fr-FR"/>
              </w:rPr>
            </w:pPr>
            <w:r>
              <w:rPr>
                <w:lang w:val="fr-FR"/>
              </w:rPr>
              <w:t>0,28</w:t>
            </w:r>
          </w:p>
        </w:tc>
      </w:tr>
      <w:tr w14:paraId="3F490E8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7B37234" w14:textId="77777777">
            <w:pPr>
              <w:pStyle w:val="Tab3FirstColNonGras"/>
              <w:rPr>
                <w:lang w:val="fr-FR"/>
              </w:rPr>
            </w:pPr>
            <w:r>
              <w:rPr>
                <w:lang w:val="fr-FR"/>
              </w:rPr>
              <w:t>CREDIT AGRICOLE  SA 160427 OISEST 0.36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A30EC0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1DC097C" w14:textId="77777777">
            <w:pPr>
              <w:pStyle w:val="Tab3MiddleColNonGras"/>
              <w:rPr>
                <w:lang w:val="fr-FR"/>
              </w:rPr>
            </w:pPr>
            <w:r>
              <w:rPr>
                <w:lang w:val="fr-FR"/>
              </w:rPr>
              <w:t>106 000 000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164A953" w14:textId="77777777">
            <w:pPr>
              <w:pStyle w:val="Tab3MiddleColNonGras"/>
              <w:rPr>
                <w:lang w:val="fr-FR"/>
              </w:rPr>
            </w:pPr>
            <w:r>
              <w:rPr>
                <w:lang w:val="fr-FR"/>
              </w:rPr>
              <w:t>107 250 251,27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DC08F5F" w14:textId="77777777">
            <w:pPr>
              <w:pStyle w:val="Tab3LastColNonGras"/>
              <w:rPr>
                <w:lang w:val="fr-FR"/>
              </w:rPr>
            </w:pPr>
            <w:r>
              <w:rPr>
                <w:lang w:val="fr-FR"/>
              </w:rPr>
              <w:t>0,40</w:t>
            </w:r>
          </w:p>
        </w:tc>
      </w:tr>
      <w:tr w14:paraId="78863CD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0BEEA71" w14:textId="77777777">
            <w:pPr>
              <w:pStyle w:val="Tab3FirstColNonGras"/>
              <w:rPr>
                <w:lang w:val="fr-FR"/>
              </w:rPr>
            </w:pPr>
            <w:r>
              <w:rPr>
                <w:lang w:val="fr-FR"/>
              </w:rPr>
              <w:t>CREDIT AGRICOLE  SA 170327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734E0F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2A8587F" w14:textId="77777777">
            <w:pPr>
              <w:pStyle w:val="Tab3MiddleColNonGras"/>
              <w:rPr>
                <w:lang w:val="fr-FR"/>
              </w:rPr>
            </w:pPr>
            <w:r>
              <w:rPr>
                <w:lang w:val="fr-FR"/>
              </w:rPr>
              <w:t>106 000 000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F57F360" w14:textId="77777777">
            <w:pPr>
              <w:pStyle w:val="Tab3MiddleColNonGras"/>
              <w:rPr>
                <w:lang w:val="fr-FR"/>
              </w:rPr>
            </w:pPr>
            <w:r>
              <w:rPr>
                <w:lang w:val="fr-FR"/>
              </w:rPr>
              <w:t>107 249 131,80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C2091CD" w14:textId="77777777">
            <w:pPr>
              <w:pStyle w:val="Tab3LastColNonGras"/>
              <w:rPr>
                <w:lang w:val="fr-FR"/>
              </w:rPr>
            </w:pPr>
            <w:r>
              <w:rPr>
                <w:lang w:val="fr-FR"/>
              </w:rPr>
              <w:t>0,40</w:t>
            </w:r>
          </w:p>
        </w:tc>
      </w:tr>
      <w:tr w14:paraId="51E4495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0D8D600" w14:textId="77777777">
            <w:pPr>
              <w:pStyle w:val="Tab3FirstColNonGras"/>
              <w:rPr>
                <w:lang w:val="fr-FR"/>
              </w:rPr>
            </w:pPr>
            <w:r>
              <w:rPr>
                <w:lang w:val="fr-FR"/>
              </w:rPr>
              <w:t>CREDIT AGRICOLE  SA 170927 OISEST 0.36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996AC5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45F8158" w14:textId="77777777">
            <w:pPr>
              <w:pStyle w:val="Tab3MiddleColNonGras"/>
              <w:rPr>
                <w:lang w:val="fr-FR"/>
              </w:rPr>
            </w:pPr>
            <w:r>
              <w:rPr>
                <w:lang w:val="fr-FR"/>
              </w:rPr>
              <w:t>80 000 000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EF1D5BA" w14:textId="77777777">
            <w:pPr>
              <w:pStyle w:val="Tab3MiddleColNonGras"/>
              <w:rPr>
                <w:lang w:val="fr-FR"/>
              </w:rPr>
            </w:pPr>
            <w:r>
              <w:rPr>
                <w:lang w:val="fr-FR"/>
              </w:rPr>
              <w:t>80 061 805,47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EA1025C" w14:textId="77777777">
            <w:pPr>
              <w:pStyle w:val="Tab3LastColNonGras"/>
              <w:rPr>
                <w:lang w:val="fr-FR"/>
              </w:rPr>
            </w:pPr>
            <w:r>
              <w:rPr>
                <w:lang w:val="fr-FR"/>
              </w:rPr>
              <w:t>0,30</w:t>
            </w:r>
          </w:p>
        </w:tc>
      </w:tr>
      <w:tr w14:paraId="2B28CA9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DDE076A" w14:textId="77777777">
            <w:pPr>
              <w:pStyle w:val="Tab3FirstColNonGras"/>
              <w:rPr>
                <w:lang w:val="fr-FR"/>
              </w:rPr>
            </w:pPr>
            <w:r>
              <w:rPr>
                <w:lang w:val="fr-FR"/>
              </w:rPr>
              <w:t>CREDIT AGRICOLE  SA 180127 OISEST 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9CF369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D6D0FF8" w14:textId="77777777">
            <w:pPr>
              <w:pStyle w:val="Tab3MiddleColNonGras"/>
              <w:rPr>
                <w:lang w:val="fr-FR"/>
              </w:rPr>
            </w:pPr>
            <w:r>
              <w:rPr>
                <w:lang w:val="fr-FR"/>
              </w:rPr>
              <w:t>44 000 000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C0A9F3F" w14:textId="77777777">
            <w:pPr>
              <w:pStyle w:val="Tab3MiddleColNonGras"/>
              <w:rPr>
                <w:lang w:val="fr-FR"/>
              </w:rPr>
            </w:pPr>
            <w:r>
              <w:rPr>
                <w:lang w:val="fr-FR"/>
              </w:rPr>
              <w:t>44 596 548,24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E8BFAFF" w14:textId="77777777">
            <w:pPr>
              <w:pStyle w:val="Tab3LastColNonGras"/>
              <w:rPr>
                <w:lang w:val="fr-FR"/>
              </w:rPr>
            </w:pPr>
            <w:r>
              <w:rPr>
                <w:lang w:val="fr-FR"/>
              </w:rPr>
              <w:t>0,16</w:t>
            </w:r>
          </w:p>
        </w:tc>
      </w:tr>
      <w:tr w14:paraId="1D5AD4E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6F03D3F" w14:textId="77777777">
            <w:pPr>
              <w:pStyle w:val="Tab3FirstColNonGras"/>
              <w:rPr>
                <w:lang w:val="fr-FR"/>
              </w:rPr>
            </w:pPr>
            <w:r>
              <w:rPr>
                <w:lang w:val="fr-FR"/>
              </w:rPr>
              <w:t>CREDIT AGRICOLE  SA 180227 OISEST 0.33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96A7D8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55F074C" w14:textId="77777777">
            <w:pPr>
              <w:pStyle w:val="Tab3MiddleColNonGras"/>
              <w:rPr>
                <w:lang w:val="fr-FR"/>
              </w:rPr>
            </w:pPr>
            <w:r>
              <w:rPr>
                <w:lang w:val="fr-FR"/>
              </w:rPr>
              <w:t>65 000 000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9A7EB98" w14:textId="77777777">
            <w:pPr>
              <w:pStyle w:val="Tab3MiddleColNonGras"/>
              <w:rPr>
                <w:lang w:val="fr-FR"/>
              </w:rPr>
            </w:pPr>
            <w:r>
              <w:rPr>
                <w:lang w:val="fr-FR"/>
              </w:rPr>
              <w:t>65 883 679,55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A05D8CD" w14:textId="77777777">
            <w:pPr>
              <w:pStyle w:val="Tab3LastColNonGras"/>
              <w:rPr>
                <w:lang w:val="fr-FR"/>
              </w:rPr>
            </w:pPr>
            <w:r>
              <w:rPr>
                <w:lang w:val="fr-FR"/>
              </w:rPr>
              <w:t>0,24</w:t>
            </w:r>
          </w:p>
        </w:tc>
      </w:tr>
      <w:tr w14:paraId="50DCDBE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0A5ECF2" w14:textId="77777777">
            <w:pPr>
              <w:pStyle w:val="Tab3FirstColNonGras"/>
              <w:rPr>
                <w:lang w:val="fr-FR"/>
              </w:rPr>
            </w:pPr>
            <w:r>
              <w:rPr>
                <w:lang w:val="fr-FR"/>
              </w:rPr>
              <w:t>CREDIT AGRICOLE  SA 180327 OISEST 0.34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87FC9A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9678E98" w14:textId="77777777">
            <w:pPr>
              <w:pStyle w:val="Tab3MiddleColNonGras"/>
              <w:rPr>
                <w:lang w:val="fr-FR"/>
              </w:rPr>
            </w:pPr>
            <w:r>
              <w:rPr>
                <w:lang w:val="fr-FR"/>
              </w:rPr>
              <w:t>87 000 000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4D613EB" w14:textId="77777777">
            <w:pPr>
              <w:pStyle w:val="Tab3MiddleColNonGras"/>
              <w:rPr>
                <w:lang w:val="fr-FR"/>
              </w:rPr>
            </w:pPr>
            <w:r>
              <w:rPr>
                <w:lang w:val="fr-FR"/>
              </w:rPr>
              <w:t>88 182 923,82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3C6E8C7" w14:textId="77777777">
            <w:pPr>
              <w:pStyle w:val="Tab3LastColNonGras"/>
              <w:rPr>
                <w:lang w:val="fr-FR"/>
              </w:rPr>
            </w:pPr>
            <w:r>
              <w:rPr>
                <w:lang w:val="fr-FR"/>
              </w:rPr>
              <w:t>0,33</w:t>
            </w:r>
          </w:p>
        </w:tc>
      </w:tr>
      <w:tr w14:paraId="3A3E0DC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3EE17CC" w14:textId="77777777">
            <w:pPr>
              <w:pStyle w:val="Tab3FirstColNonGras"/>
              <w:rPr>
                <w:lang w:val="fr-FR"/>
              </w:rPr>
            </w:pPr>
            <w:r>
              <w:rPr>
                <w:lang w:val="fr-FR"/>
              </w:rPr>
              <w:t>CREDIT INDUSTRIEL ET COMMERCIAL 021126 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013BAE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FF55EC6" w14:textId="77777777">
            <w:pPr>
              <w:pStyle w:val="Tab3MiddleColNonGras"/>
              <w:rPr>
                <w:lang w:val="fr-FR"/>
              </w:rPr>
            </w:pPr>
            <w:r>
              <w:rPr>
                <w:lang w:val="fr-FR"/>
              </w:rPr>
              <w:t>85 000 000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3419044" w14:textId="77777777">
            <w:pPr>
              <w:pStyle w:val="Tab3MiddleColNonGras"/>
              <w:rPr>
                <w:lang w:val="fr-FR"/>
              </w:rPr>
            </w:pPr>
            <w:r>
              <w:rPr>
                <w:lang w:val="fr-FR"/>
              </w:rPr>
              <w:t>86 785 721,65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54885B4" w14:textId="77777777">
            <w:pPr>
              <w:pStyle w:val="Tab3LastColNonGras"/>
              <w:rPr>
                <w:lang w:val="fr-FR"/>
              </w:rPr>
            </w:pPr>
            <w:r>
              <w:rPr>
                <w:lang w:val="fr-FR"/>
              </w:rPr>
              <w:t>0,32</w:t>
            </w:r>
          </w:p>
        </w:tc>
      </w:tr>
      <w:tr w14:paraId="76F6A3D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9A263E6" w14:textId="77777777">
            <w:pPr>
              <w:pStyle w:val="Tab3FirstColNonGras"/>
              <w:rPr>
                <w:lang w:val="fr-FR"/>
              </w:rPr>
            </w:pPr>
            <w:r>
              <w:rPr>
                <w:lang w:val="fr-FR"/>
              </w:rPr>
              <w:t>CREDIT INDUSTRIEL ET COMMERCIAL 031226 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5DF76F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8E50BFF" w14:textId="77777777">
            <w:pPr>
              <w:pStyle w:val="Tab3MiddleColNonGras"/>
              <w:rPr>
                <w:lang w:val="fr-FR"/>
              </w:rPr>
            </w:pPr>
            <w:r>
              <w:rPr>
                <w:lang w:val="fr-FR"/>
              </w:rPr>
              <w:t>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60A1D0A" w14:textId="77777777">
            <w:pPr>
              <w:pStyle w:val="Tab3MiddleColNonGras"/>
              <w:rPr>
                <w:lang w:val="fr-FR"/>
              </w:rPr>
            </w:pPr>
            <w:r>
              <w:rPr>
                <w:lang w:val="fr-FR"/>
              </w:rPr>
              <w:t>20 343 057,40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D08D596" w14:textId="77777777">
            <w:pPr>
              <w:pStyle w:val="Tab3LastColNonGras"/>
              <w:rPr>
                <w:lang w:val="fr-FR"/>
              </w:rPr>
            </w:pPr>
            <w:r>
              <w:rPr>
                <w:lang w:val="fr-FR"/>
              </w:rPr>
              <w:t>0,08</w:t>
            </w:r>
          </w:p>
        </w:tc>
      </w:tr>
      <w:tr w14:paraId="20B97B0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EF98DAE" w14:textId="77777777">
            <w:pPr>
              <w:pStyle w:val="Tab3FirstColNonGras"/>
              <w:rPr>
                <w:lang w:val="fr-FR"/>
              </w:rPr>
            </w:pPr>
            <w:r>
              <w:rPr>
                <w:lang w:val="fr-FR"/>
              </w:rPr>
              <w:t>CREDIT INDUSTRIEL ET COMMERCIAL 050127 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6BD4D2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7460EF6" w14:textId="77777777">
            <w:pPr>
              <w:pStyle w:val="Tab3MiddleColNonGras"/>
              <w:rPr>
                <w:lang w:val="fr-FR"/>
              </w:rPr>
            </w:pPr>
            <w:r>
              <w:rPr>
                <w:lang w:val="fr-FR"/>
              </w:rPr>
              <w:t>31 000 000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5B8D0F4" w14:textId="77777777">
            <w:pPr>
              <w:pStyle w:val="Tab3MiddleColNonGras"/>
              <w:rPr>
                <w:lang w:val="fr-FR"/>
              </w:rPr>
            </w:pPr>
            <w:r>
              <w:rPr>
                <w:lang w:val="fr-FR"/>
              </w:rPr>
              <w:t>31 535 892,97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E34F576" w14:textId="77777777">
            <w:pPr>
              <w:pStyle w:val="Tab3LastColNonGras"/>
              <w:rPr>
                <w:lang w:val="fr-FR"/>
              </w:rPr>
            </w:pPr>
            <w:r>
              <w:rPr>
                <w:lang w:val="fr-FR"/>
              </w:rPr>
              <w:t>0,12</w:t>
            </w:r>
          </w:p>
        </w:tc>
      </w:tr>
      <w:tr w14:paraId="28FA6CC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6B14FC7" w14:textId="77777777">
            <w:pPr>
              <w:pStyle w:val="Tab3FirstColNonGras"/>
              <w:rPr>
                <w:lang w:val="fr-FR"/>
              </w:rPr>
            </w:pPr>
            <w:r>
              <w:rPr>
                <w:lang w:val="fr-FR"/>
              </w:rPr>
              <w:t>CREDIT INDUSTRIEL N COMMERCIAL 050427 OI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B4E3A6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323EC64" w14:textId="77777777">
            <w:pPr>
              <w:pStyle w:val="Tab3MiddleColNonGras"/>
              <w:rPr>
                <w:lang w:val="fr-FR"/>
              </w:rPr>
            </w:pPr>
            <w:r>
              <w:rPr>
                <w:lang w:val="fr-FR"/>
              </w:rPr>
              <w:t>42 000 000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430AA24" w14:textId="77777777">
            <w:pPr>
              <w:pStyle w:val="Tab3MiddleColNonGras"/>
              <w:rPr>
                <w:lang w:val="fr-FR"/>
              </w:rPr>
            </w:pPr>
            <w:r>
              <w:rPr>
                <w:lang w:val="fr-FR"/>
              </w:rPr>
              <w:t>42 363 494,20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9FC23EA" w14:textId="77777777">
            <w:pPr>
              <w:pStyle w:val="Tab3LastColNonGras"/>
              <w:rPr>
                <w:lang w:val="fr-FR"/>
              </w:rPr>
            </w:pPr>
            <w:r>
              <w:rPr>
                <w:lang w:val="fr-FR"/>
              </w:rPr>
              <w:t>0,16</w:t>
            </w:r>
          </w:p>
        </w:tc>
      </w:tr>
      <w:tr w14:paraId="6C26B91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A2CAF11" w14:textId="77777777">
            <w:pPr>
              <w:pStyle w:val="Tab3FirstColNonGras"/>
              <w:rPr>
                <w:lang w:val="fr-FR"/>
              </w:rPr>
            </w:pPr>
            <w:r>
              <w:rPr>
                <w:lang w:val="fr-FR"/>
              </w:rPr>
              <w:t>CREDIT INDUSTRIEL N COMMERCIAL 050527 OI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F44FAA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4511D47" w14:textId="77777777">
            <w:pPr>
              <w:pStyle w:val="Tab3MiddleColNonGras"/>
              <w:rPr>
                <w:lang w:val="fr-FR"/>
              </w:rPr>
            </w:pPr>
            <w:r>
              <w:rPr>
                <w:lang w:val="fr-FR"/>
              </w:rPr>
              <w:t>94 000 000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6DD1E9D" w14:textId="77777777">
            <w:pPr>
              <w:pStyle w:val="Tab3MiddleColNonGras"/>
              <w:rPr>
                <w:lang w:val="fr-FR"/>
              </w:rPr>
            </w:pPr>
            <w:r>
              <w:rPr>
                <w:lang w:val="fr-FR"/>
              </w:rPr>
              <w:t>94 812 540,86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BEC1D24" w14:textId="77777777">
            <w:pPr>
              <w:pStyle w:val="Tab3LastColNonGras"/>
              <w:rPr>
                <w:lang w:val="fr-FR"/>
              </w:rPr>
            </w:pPr>
            <w:r>
              <w:rPr>
                <w:lang w:val="fr-FR"/>
              </w:rPr>
              <w:t>0,35</w:t>
            </w:r>
          </w:p>
        </w:tc>
      </w:tr>
      <w:tr w14:paraId="2D18BF7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4972DA7" w14:textId="77777777">
            <w:pPr>
              <w:pStyle w:val="Tab3FirstColNonGras"/>
              <w:rPr>
                <w:lang w:val="fr-FR"/>
              </w:rPr>
            </w:pPr>
            <w:r>
              <w:rPr>
                <w:lang w:val="fr-FR"/>
              </w:rPr>
              <w:t>CREDIT INDUSTRIEL N COMMERCIAL 150327 OI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6BF1D0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CC9B30A" w14:textId="77777777">
            <w:pPr>
              <w:pStyle w:val="Tab3MiddleColNonGras"/>
              <w:rPr>
                <w:lang w:val="fr-FR"/>
              </w:rPr>
            </w:pPr>
            <w:r>
              <w:rPr>
                <w:lang w:val="fr-FR"/>
              </w:rPr>
              <w:t>103 000 000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0E67F7E" w14:textId="77777777">
            <w:pPr>
              <w:pStyle w:val="Tab3MiddleColNonGras"/>
              <w:rPr>
                <w:lang w:val="fr-FR"/>
              </w:rPr>
            </w:pPr>
            <w:r>
              <w:rPr>
                <w:lang w:val="fr-FR"/>
              </w:rPr>
              <w:t>104 436 658,14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5B5DE2B" w14:textId="77777777">
            <w:pPr>
              <w:pStyle w:val="Tab3LastColNonGras"/>
              <w:rPr>
                <w:lang w:val="fr-FR"/>
              </w:rPr>
            </w:pPr>
            <w:r>
              <w:rPr>
                <w:lang w:val="fr-FR"/>
              </w:rPr>
              <w:t>0,39</w:t>
            </w:r>
          </w:p>
        </w:tc>
      </w:tr>
      <w:tr w14:paraId="22AFD5C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2976C3CD" w14:textId="77777777">
            <w:pPr>
              <w:pStyle w:val="Tab3FirstColNonGras"/>
              <w:rPr>
                <w:lang w:val="de-DE"/>
              </w:rPr>
            </w:pPr>
            <w:r w:rsidRPr="003D1E6A">
              <w:rPr>
                <w:lang w:val="de-DE"/>
              </w:rPr>
              <w:t>ERSTE GROUP BANK AG 120827 FIX 2.915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C425B7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8BB2BA9"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F86C6EA" w14:textId="77777777">
            <w:pPr>
              <w:pStyle w:val="Tab3MiddleColNonGras"/>
              <w:rPr>
                <w:lang w:val="fr-FR"/>
              </w:rPr>
            </w:pPr>
            <w:r>
              <w:rPr>
                <w:lang w:val="fr-FR"/>
              </w:rPr>
              <w:t>60 268 187,67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089D4A6" w14:textId="77777777">
            <w:pPr>
              <w:pStyle w:val="Tab3LastColNonGras"/>
              <w:rPr>
                <w:lang w:val="fr-FR"/>
              </w:rPr>
            </w:pPr>
            <w:r>
              <w:rPr>
                <w:lang w:val="fr-FR"/>
              </w:rPr>
              <w:t>0,22</w:t>
            </w:r>
          </w:p>
        </w:tc>
      </w:tr>
      <w:tr w14:paraId="113C1A8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EA7DA60" w14:textId="77777777">
            <w:pPr>
              <w:pStyle w:val="Tab3FirstColNonGras"/>
              <w:rPr>
                <w:lang w:val="fr-FR"/>
              </w:rPr>
            </w:pPr>
            <w:r>
              <w:rPr>
                <w:lang w:val="fr-FR"/>
              </w:rPr>
              <w:t>FINA E3R+0.45% 19-05-28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871747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38E8A31" w14:textId="77777777">
            <w:pPr>
              <w:pStyle w:val="Tab3MiddleColNonGras"/>
              <w:rPr>
                <w:lang w:val="fr-FR"/>
              </w:rPr>
            </w:pPr>
            <w:r>
              <w:rPr>
                <w:lang w:val="fr-FR"/>
              </w:rPr>
              <w:t>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E586F24" w14:textId="77777777">
            <w:pPr>
              <w:pStyle w:val="Tab3MiddleColNonGras"/>
              <w:rPr>
                <w:lang w:val="fr-FR"/>
              </w:rPr>
            </w:pPr>
            <w:r>
              <w:rPr>
                <w:lang w:val="fr-FR"/>
              </w:rPr>
              <w:t>8 018 274,44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1AC7CCA" w14:textId="77777777">
            <w:pPr>
              <w:pStyle w:val="Tab3LastColNonGras"/>
              <w:rPr>
                <w:lang w:val="fr-FR"/>
              </w:rPr>
            </w:pPr>
            <w:r>
              <w:rPr>
                <w:lang w:val="fr-FR"/>
              </w:rPr>
              <w:t>0,03</w:t>
            </w:r>
          </w:p>
        </w:tc>
      </w:tr>
      <w:tr w14:paraId="675B2E7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9D1F838" w14:textId="77777777">
            <w:pPr>
              <w:pStyle w:val="Tab3FirstColNonGras"/>
              <w:rPr>
                <w:lang w:val="fr-FR"/>
              </w:rPr>
            </w:pPr>
            <w:r>
              <w:rPr>
                <w:lang w:val="fr-FR"/>
              </w:rPr>
              <w:t>HSBC B OISEST+0.3% 09-10-26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72C540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A9FBE80" w14:textId="77777777">
            <w:pPr>
              <w:pStyle w:val="Tab3MiddleColNonGras"/>
              <w:rPr>
                <w:lang w:val="fr-FR"/>
              </w:rPr>
            </w:pPr>
            <w:r>
              <w:rPr>
                <w:lang w:val="fr-FR"/>
              </w:rPr>
              <w:t>43 000 000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D5BEBF2" w14:textId="77777777">
            <w:pPr>
              <w:pStyle w:val="Tab3MiddleColNonGras"/>
              <w:rPr>
                <w:lang w:val="fr-FR"/>
              </w:rPr>
            </w:pPr>
            <w:r>
              <w:rPr>
                <w:lang w:val="fr-FR"/>
              </w:rPr>
              <w:t>43 996 591,51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A778CA3" w14:textId="77777777">
            <w:pPr>
              <w:pStyle w:val="Tab3LastColNonGras"/>
              <w:rPr>
                <w:lang w:val="fr-FR"/>
              </w:rPr>
            </w:pPr>
            <w:r>
              <w:rPr>
                <w:lang w:val="fr-FR"/>
              </w:rPr>
              <w:t>0,16</w:t>
            </w:r>
          </w:p>
        </w:tc>
      </w:tr>
      <w:tr w14:paraId="42CCEC1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30118E1A" w14:textId="77777777">
            <w:pPr>
              <w:pStyle w:val="Tab3FirstColNonGras"/>
              <w:rPr>
                <w:lang w:val="nl-NL"/>
              </w:rPr>
            </w:pPr>
            <w:r w:rsidRPr="003D1E6A">
              <w:rPr>
                <w:lang w:val="nl-NL"/>
              </w:rPr>
              <w:t>ING BANK NEDERLAND NV 080927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C85484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03179B3" w14:textId="77777777">
            <w:pPr>
              <w:pStyle w:val="Tab3MiddleColNonGras"/>
              <w:rPr>
                <w:lang w:val="fr-FR"/>
              </w:rPr>
            </w:pPr>
            <w:r>
              <w:rPr>
                <w:lang w:val="fr-FR"/>
              </w:rPr>
              <w:t>57 000 000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5166F37" w14:textId="77777777">
            <w:pPr>
              <w:pStyle w:val="Tab3MiddleColNonGras"/>
              <w:rPr>
                <w:lang w:val="fr-FR"/>
              </w:rPr>
            </w:pPr>
            <w:r>
              <w:rPr>
                <w:lang w:val="fr-FR"/>
              </w:rPr>
              <w:t>57 116 790,12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8B56ABE" w14:textId="77777777">
            <w:pPr>
              <w:pStyle w:val="Tab3LastColNonGras"/>
              <w:rPr>
                <w:lang w:val="fr-FR"/>
              </w:rPr>
            </w:pPr>
            <w:r>
              <w:rPr>
                <w:lang w:val="fr-FR"/>
              </w:rPr>
              <w:t>0,21</w:t>
            </w:r>
          </w:p>
        </w:tc>
      </w:tr>
      <w:tr w14:paraId="5CBBF19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4A8A0BDE" w14:textId="77777777">
            <w:pPr>
              <w:pStyle w:val="Tab3FirstColNonGras"/>
              <w:rPr>
                <w:lang w:val="nl-NL"/>
              </w:rPr>
            </w:pPr>
            <w:r w:rsidRPr="003D1E6A">
              <w:rPr>
                <w:lang w:val="nl-NL"/>
              </w:rPr>
              <w:t>ING BANK NEDERLAND NV 120827 OISEST 0.33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CF6118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70A2AC5" w14:textId="77777777">
            <w:pPr>
              <w:pStyle w:val="Tab3MiddleColNonGras"/>
              <w:rPr>
                <w:lang w:val="fr-FR"/>
              </w:rPr>
            </w:pPr>
            <w:r>
              <w:rPr>
                <w:lang w:val="fr-FR"/>
              </w:rPr>
              <w:t>40 000 000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C17CE83" w14:textId="77777777">
            <w:pPr>
              <w:pStyle w:val="Tab3MiddleColNonGras"/>
              <w:rPr>
                <w:lang w:val="fr-FR"/>
              </w:rPr>
            </w:pPr>
            <w:r>
              <w:rPr>
                <w:lang w:val="fr-FR"/>
              </w:rPr>
              <w:t>40 153 966,11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85A56AD" w14:textId="77777777">
            <w:pPr>
              <w:pStyle w:val="Tab3LastColNonGras"/>
              <w:rPr>
                <w:lang w:val="fr-FR"/>
              </w:rPr>
            </w:pPr>
            <w:r>
              <w:rPr>
                <w:lang w:val="fr-FR"/>
              </w:rPr>
              <w:t>0,15</w:t>
            </w:r>
          </w:p>
        </w:tc>
      </w:tr>
      <w:tr w14:paraId="13C3160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312FA697" w14:textId="77777777">
            <w:pPr>
              <w:pStyle w:val="Tab3FirstColNonGras"/>
              <w:rPr>
                <w:lang w:val="nl-NL"/>
              </w:rPr>
            </w:pPr>
            <w:r w:rsidRPr="003D1E6A">
              <w:rPr>
                <w:lang w:val="nl-NL"/>
              </w:rPr>
              <w:t>ING BANK NEDERLAND NV 140727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C16B0F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D8EEF55" w14:textId="77777777">
            <w:pPr>
              <w:pStyle w:val="Tab3MiddleColNonGras"/>
              <w:rPr>
                <w:lang w:val="fr-FR"/>
              </w:rPr>
            </w:pPr>
            <w:r>
              <w:rPr>
                <w:lang w:val="fr-FR"/>
              </w:rPr>
              <w:t>103 000 000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F806B4A" w14:textId="77777777">
            <w:pPr>
              <w:pStyle w:val="Tab3MiddleColNonGras"/>
              <w:rPr>
                <w:lang w:val="fr-FR"/>
              </w:rPr>
            </w:pPr>
            <w:r>
              <w:rPr>
                <w:lang w:val="fr-FR"/>
              </w:rPr>
              <w:t>103 636 467,50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CA0E6CE" w14:textId="77777777">
            <w:pPr>
              <w:pStyle w:val="Tab3LastColNonGras"/>
              <w:rPr>
                <w:lang w:val="fr-FR"/>
              </w:rPr>
            </w:pPr>
            <w:r>
              <w:rPr>
                <w:lang w:val="fr-FR"/>
              </w:rPr>
              <w:t>0,38</w:t>
            </w:r>
          </w:p>
        </w:tc>
      </w:tr>
      <w:tr w14:paraId="4F975AE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3E31A074" w14:textId="77777777">
            <w:pPr>
              <w:pStyle w:val="Tab3FirstColNonGras"/>
              <w:rPr>
                <w:lang w:val="nl-NL"/>
              </w:rPr>
            </w:pPr>
            <w:r w:rsidRPr="003D1E6A">
              <w:rPr>
                <w:lang w:val="nl-NL"/>
              </w:rPr>
              <w:t>ING BANK NEDERLAND NV 160427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0E550A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8547162" w14:textId="77777777">
            <w:pPr>
              <w:pStyle w:val="Tab3MiddleColNonGras"/>
              <w:rPr>
                <w:lang w:val="fr-FR"/>
              </w:rPr>
            </w:pPr>
            <w:r>
              <w:rPr>
                <w:lang w:val="fr-FR"/>
              </w:rPr>
              <w:t>77 000 000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A8E9E75" w14:textId="77777777">
            <w:pPr>
              <w:pStyle w:val="Tab3MiddleColNonGras"/>
              <w:rPr>
                <w:lang w:val="fr-FR"/>
              </w:rPr>
            </w:pPr>
            <w:r>
              <w:rPr>
                <w:lang w:val="fr-FR"/>
              </w:rPr>
              <w:t>77 932 262,19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C61D0E2" w14:textId="77777777">
            <w:pPr>
              <w:pStyle w:val="Tab3LastColNonGras"/>
              <w:rPr>
                <w:lang w:val="fr-FR"/>
              </w:rPr>
            </w:pPr>
            <w:r>
              <w:rPr>
                <w:lang w:val="fr-FR"/>
              </w:rPr>
              <w:t>0,29</w:t>
            </w:r>
          </w:p>
        </w:tc>
      </w:tr>
    </w:tbl>
    <w:p w:rsidR="00B855D9" w14:paraId="7C86F980" w14:textId="77777777">
      <w:pPr>
        <w:sectPr>
          <w:headerReference w:type="default" r:id="rId36"/>
          <w:footerReference w:type="default" r:id="rId37"/>
          <w:pgSz w:w="11900" w:h="16840"/>
          <w:pgMar w:top="2154" w:right="1134" w:bottom="1134" w:left="1134" w:header="400" w:footer="400" w:gutter="0"/>
          <w:cols w:space="720"/>
        </w:sectPr>
      </w:pPr>
    </w:p>
    <w:p w:rsidR="00B855D9" w14:paraId="611E9C6F" w14:textId="77777777">
      <w:pPr>
        <w:spacing w:line="30" w:lineRule="exact"/>
        <w:rPr>
          <w:sz w:val="3"/>
        </w:rPr>
      </w:pPr>
    </w:p>
    <w:p w:rsidR="00B855D9" w14:paraId="6E642EC1" w14:textId="77777777">
      <w:pPr>
        <w:pStyle w:val="TechnicalBookmark"/>
        <w:rPr>
          <w:lang w:val="fr-FR"/>
        </w:rPr>
      </w:pPr>
      <w:r>
        <w:rPr>
          <w:lang w:val="fr-FR"/>
        </w:rPr>
        <w:fldChar w:fldCharType="begin"/>
      </w:r>
      <w:r>
        <w:rPr>
          <w:lang w:val="fr-FR"/>
        </w:rPr>
        <w:instrText xml:space="preserve"> SET 24BEC039D8E956BA5ECA50163CB8541E "" </w:instrText>
      </w:r>
      <w:r>
        <w:rPr>
          <w:lang w:val="fr-FR"/>
        </w:rPr>
        <w:fldChar w:fldCharType="separate"/>
      </w:r>
      <w:bookmarkStart w:id="79" w:name="24BEC039D8E956BA5ECA50163CB8541E"/>
      <w:bookmarkEnd w:id="79"/>
      <w:r>
        <w:rPr>
          <w:lang w:val="fr-FR"/>
        </w:rPr>
        <w:fldChar w:fldCharType="end"/>
      </w:r>
    </w:p>
    <w:p w:rsidR="00B855D9" w14:paraId="1462998D" w14:textId="77777777">
      <w:pPr>
        <w:pStyle w:val="H2"/>
        <w:rPr>
          <w:lang w:val="fr-FR"/>
        </w:rPr>
      </w:pPr>
      <w:r>
        <w:rPr>
          <w:lang w:val="fr-FR"/>
        </w:rPr>
        <w:t xml:space="preserve">Inventaire des éléments de bilan </w:t>
      </w:r>
    </w:p>
    <w:p w:rsidR="00B855D9" w14:paraId="25A97E61" w14:textId="77777777">
      <w:pPr>
        <w:pStyle w:val="NoRefToc"/>
        <w:rPr>
          <w:lang w:val="fr-FR"/>
        </w:rPr>
      </w:pPr>
      <w:r>
        <w:rPr>
          <w:lang w:val="fr-FR"/>
        </w:rPr>
        <w:t>Inventaire des éléments de bilan</w:t>
      </w:r>
    </w:p>
    <w:p w:rsidR="00B855D9" w14:paraId="72622601" w14:textId="77777777">
      <w:pPr>
        <w:pStyle w:val="TechnicalBookmark"/>
        <w:rPr>
          <w:lang w:val="fr-FR"/>
        </w:rPr>
      </w:pPr>
      <w:r>
        <w:rPr>
          <w:lang w:val="fr-FR"/>
        </w:rPr>
        <w:fldChar w:fldCharType="begin"/>
      </w:r>
      <w:r>
        <w:rPr>
          <w:lang w:val="fr-FR"/>
        </w:rPr>
        <w:instrText xml:space="preserve"> SET 3E289DAD6F7794839D15A34208D33290 "" </w:instrText>
      </w:r>
      <w:r>
        <w:rPr>
          <w:lang w:val="fr-FR"/>
        </w:rPr>
        <w:fldChar w:fldCharType="separate"/>
      </w:r>
      <w:bookmarkStart w:id="80" w:name="3E289DAD6F7794839D15A34208D33290"/>
      <w:bookmarkEnd w:id="80"/>
      <w:r>
        <w:rPr>
          <w:lang w:val="fr-FR"/>
        </w:rPr>
        <w:fldChar w:fldCharType="end"/>
      </w:r>
    </w:p>
    <w:p w:rsidR="00B855D9" w14:paraId="3A58DB3E"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6AC0D147"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7DDF9C22"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675B08D"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C02CFC9" w14:textId="77777777">
            <w:pPr>
              <w:pStyle w:val="EnteteTabMiddleColBordure"/>
              <w:spacing w:line="184" w:lineRule="exact"/>
              <w:rPr>
                <w:lang w:val="fr-FR"/>
              </w:rPr>
            </w:pPr>
            <w:r>
              <w:rPr>
                <w:lang w:val="fr-FR"/>
              </w:rPr>
              <w:t>Quantité ou</w:t>
            </w:r>
          </w:p>
          <w:p w:rsidR="00B855D9" w14:paraId="42EA458F"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07B5C63"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079408DA" w14:textId="77777777">
            <w:pPr>
              <w:pStyle w:val="EnteteTabLastColBordure"/>
              <w:spacing w:line="184" w:lineRule="exact"/>
              <w:rPr>
                <w:lang w:val="fr-FR"/>
              </w:rPr>
            </w:pPr>
            <w:r>
              <w:rPr>
                <w:lang w:val="fr-FR"/>
              </w:rPr>
              <w:t>% Actif</w:t>
            </w:r>
          </w:p>
          <w:p w:rsidR="00B855D9" w14:paraId="5524403A" w14:textId="77777777">
            <w:pPr>
              <w:pStyle w:val="EnteteTabLastColBordure"/>
              <w:spacing w:line="184" w:lineRule="exact"/>
              <w:rPr>
                <w:lang w:val="fr-FR"/>
              </w:rPr>
            </w:pPr>
            <w:r>
              <w:rPr>
                <w:lang w:val="fr-FR"/>
              </w:rPr>
              <w:t>Net</w:t>
            </w:r>
          </w:p>
        </w:tc>
      </w:tr>
      <w:tr w14:paraId="631C115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02297354" w14:textId="77777777">
            <w:pPr>
              <w:pStyle w:val="Tab3FirstColNonGras"/>
              <w:rPr>
                <w:lang w:val="nl-NL"/>
              </w:rPr>
            </w:pPr>
            <w:r w:rsidRPr="003D1E6A">
              <w:rPr>
                <w:lang w:val="nl-NL"/>
              </w:rPr>
              <w:t>ING BANK NEDERLAND NV 190527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B3A0B8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CD8DB63" w14:textId="77777777">
            <w:pPr>
              <w:pStyle w:val="Tab3MiddleColNonGras"/>
              <w:rPr>
                <w:lang w:val="fr-FR"/>
              </w:rPr>
            </w:pPr>
            <w:r>
              <w:rPr>
                <w:lang w:val="fr-FR"/>
              </w:rPr>
              <w:t>97 000 000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6654F48" w14:textId="77777777">
            <w:pPr>
              <w:pStyle w:val="Tab3MiddleColNonGras"/>
              <w:rPr>
                <w:lang w:val="fr-FR"/>
              </w:rPr>
            </w:pPr>
            <w:r>
              <w:rPr>
                <w:lang w:val="fr-FR"/>
              </w:rPr>
              <w:t>97 970 214,07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79F3E0B" w14:textId="77777777">
            <w:pPr>
              <w:pStyle w:val="Tab3LastColNonGras"/>
              <w:rPr>
                <w:lang w:val="fr-FR"/>
              </w:rPr>
            </w:pPr>
            <w:r>
              <w:rPr>
                <w:lang w:val="fr-FR"/>
              </w:rPr>
              <w:t>0,36</w:t>
            </w:r>
          </w:p>
        </w:tc>
      </w:tr>
      <w:tr w14:paraId="38F9F1C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46D3607F" w14:textId="77777777">
            <w:pPr>
              <w:pStyle w:val="Tab3FirstColNonGras"/>
              <w:rPr>
                <w:lang w:val="nl-NL"/>
              </w:rPr>
            </w:pPr>
            <w:r w:rsidRPr="003D1E6A">
              <w:rPr>
                <w:lang w:val="nl-NL"/>
              </w:rPr>
              <w:t>ING BANK NEDERLAND NV 220127 OISEST 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629D30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D92C801" w14:textId="77777777">
            <w:pPr>
              <w:pStyle w:val="Tab3MiddleColNonGras"/>
              <w:rPr>
                <w:lang w:val="fr-FR"/>
              </w:rPr>
            </w:pPr>
            <w:r>
              <w:rPr>
                <w:lang w:val="fr-FR"/>
              </w:rPr>
              <w:t>102 000 000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30FBB3D" w14:textId="77777777">
            <w:pPr>
              <w:pStyle w:val="Tab3MiddleColNonGras"/>
              <w:rPr>
                <w:lang w:val="fr-FR"/>
              </w:rPr>
            </w:pPr>
            <w:r>
              <w:rPr>
                <w:lang w:val="fr-FR"/>
              </w:rPr>
              <w:t>103 744 739,81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D8EC3CB" w14:textId="77777777">
            <w:pPr>
              <w:pStyle w:val="Tab3LastColNonGras"/>
              <w:rPr>
                <w:lang w:val="fr-FR"/>
              </w:rPr>
            </w:pPr>
            <w:r>
              <w:rPr>
                <w:lang w:val="fr-FR"/>
              </w:rPr>
              <w:t>0,38</w:t>
            </w:r>
          </w:p>
        </w:tc>
      </w:tr>
      <w:tr w14:paraId="20C156F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67BE3903" w14:textId="77777777">
            <w:pPr>
              <w:pStyle w:val="Tab3FirstColNonGras"/>
              <w:rPr>
                <w:lang w:val="nl-NL"/>
              </w:rPr>
            </w:pPr>
            <w:r w:rsidRPr="003D1E6A">
              <w:rPr>
                <w:lang w:val="nl-NL"/>
              </w:rPr>
              <w:t>ING BANK NEDERLAND NV 250327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79E056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441132F" w14:textId="77777777">
            <w:pPr>
              <w:pStyle w:val="Tab3MiddleColNonGras"/>
              <w:rPr>
                <w:lang w:val="fr-FR"/>
              </w:rPr>
            </w:pPr>
            <w:r>
              <w:rPr>
                <w:lang w:val="fr-FR"/>
              </w:rPr>
              <w:t>102 000 000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F89CDB6" w14:textId="77777777">
            <w:pPr>
              <w:pStyle w:val="Tab3MiddleColNonGras"/>
              <w:rPr>
                <w:lang w:val="fr-FR"/>
              </w:rPr>
            </w:pPr>
            <w:r>
              <w:rPr>
                <w:lang w:val="fr-FR"/>
              </w:rPr>
              <w:t>103 377 219,59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4A59E93" w14:textId="77777777">
            <w:pPr>
              <w:pStyle w:val="Tab3LastColNonGras"/>
              <w:rPr>
                <w:lang w:val="fr-FR"/>
              </w:rPr>
            </w:pPr>
            <w:r>
              <w:rPr>
                <w:lang w:val="fr-FR"/>
              </w:rPr>
              <w:t>0,38</w:t>
            </w:r>
          </w:p>
        </w:tc>
      </w:tr>
      <w:tr w14:paraId="4AD0FDB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34328C0A" w14:textId="77777777">
            <w:pPr>
              <w:pStyle w:val="Tab3FirstColNonGras"/>
              <w:rPr>
                <w:lang w:val="nl-NL"/>
              </w:rPr>
            </w:pPr>
            <w:r w:rsidRPr="003D1E6A">
              <w:rPr>
                <w:lang w:val="nl-NL"/>
              </w:rPr>
              <w:t>ING BANK NEDERLAND NV 280927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2331F9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E4FDA64" w14:textId="77777777">
            <w:pPr>
              <w:pStyle w:val="Tab3MiddleColNonGras"/>
              <w:rPr>
                <w:lang w:val="fr-FR"/>
              </w:rPr>
            </w:pPr>
            <w:r>
              <w:rPr>
                <w:lang w:val="fr-FR"/>
              </w:rPr>
              <w:t>40 000 000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87A15CD" w14:textId="77777777">
            <w:pPr>
              <w:pStyle w:val="Tab3MiddleColNonGras"/>
              <w:rPr>
                <w:lang w:val="fr-FR"/>
              </w:rPr>
            </w:pPr>
            <w:r>
              <w:rPr>
                <w:lang w:val="fr-FR"/>
              </w:rPr>
              <w:t>40 018 790,77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EA353C2" w14:textId="77777777">
            <w:pPr>
              <w:pStyle w:val="Tab3LastColNonGras"/>
              <w:rPr>
                <w:lang w:val="fr-FR"/>
              </w:rPr>
            </w:pPr>
            <w:r>
              <w:rPr>
                <w:lang w:val="fr-FR"/>
              </w:rPr>
              <w:t>0,15</w:t>
            </w:r>
          </w:p>
        </w:tc>
      </w:tr>
      <w:tr w14:paraId="77AC8EA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4EA30158" w14:textId="77777777">
            <w:pPr>
              <w:pStyle w:val="Tab3FirstColNonGras"/>
              <w:rPr>
                <w:lang w:val="nl-NL"/>
              </w:rPr>
            </w:pPr>
            <w:r w:rsidRPr="003D1E6A">
              <w:rPr>
                <w:lang w:val="nl-NL"/>
              </w:rPr>
              <w:t>ING BANK NEDERLAND NV 311226 OISEST 0.23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E7763F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542A9CA" w14:textId="77777777">
            <w:pPr>
              <w:pStyle w:val="Tab3MiddleColNonGras"/>
              <w:rPr>
                <w:lang w:val="fr-FR"/>
              </w:rPr>
            </w:pPr>
            <w:r>
              <w:rPr>
                <w:lang w:val="fr-FR"/>
              </w:rPr>
              <w:t>100 000 000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978608F" w14:textId="77777777">
            <w:pPr>
              <w:pStyle w:val="Tab3MiddleColNonGras"/>
              <w:rPr>
                <w:lang w:val="fr-FR"/>
              </w:rPr>
            </w:pPr>
            <w:r>
              <w:rPr>
                <w:lang w:val="fr-FR"/>
              </w:rPr>
              <w:t>100 513 811,64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A1D0DF0" w14:textId="77777777">
            <w:pPr>
              <w:pStyle w:val="Tab3LastColNonGras"/>
              <w:rPr>
                <w:lang w:val="fr-FR"/>
              </w:rPr>
            </w:pPr>
            <w:r>
              <w:rPr>
                <w:lang w:val="fr-FR"/>
              </w:rPr>
              <w:t>0,37</w:t>
            </w:r>
          </w:p>
        </w:tc>
      </w:tr>
      <w:tr w14:paraId="263388B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1EA3833" w14:textId="77777777">
            <w:pPr>
              <w:pStyle w:val="Tab3FirstColNonGras"/>
              <w:rPr>
                <w:lang w:val="fr-FR"/>
              </w:rPr>
            </w:pPr>
            <w:r>
              <w:rPr>
                <w:lang w:val="fr-FR"/>
              </w:rPr>
              <w:t>ING BA OISEST+0.29% 02-10-26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17ABC9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CA1D24F" w14:textId="77777777">
            <w:pPr>
              <w:pStyle w:val="Tab3MiddleColNonGras"/>
              <w:rPr>
                <w:lang w:val="fr-FR"/>
              </w:rPr>
            </w:pPr>
            <w:r>
              <w:rPr>
                <w:lang w:val="fr-FR"/>
              </w:rPr>
              <w:t>78 000 000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70DF84B" w14:textId="77777777">
            <w:pPr>
              <w:pStyle w:val="Tab3MiddleColNonGras"/>
              <w:rPr>
                <w:lang w:val="fr-FR"/>
              </w:rPr>
            </w:pPr>
            <w:r>
              <w:rPr>
                <w:lang w:val="fr-FR"/>
              </w:rPr>
              <w:t>79 834 602,21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DFB2125" w14:textId="77777777">
            <w:pPr>
              <w:pStyle w:val="Tab3LastColNonGras"/>
              <w:rPr>
                <w:lang w:val="fr-FR"/>
              </w:rPr>
            </w:pPr>
            <w:r>
              <w:rPr>
                <w:lang w:val="fr-FR"/>
              </w:rPr>
              <w:t>0,29</w:t>
            </w:r>
          </w:p>
        </w:tc>
      </w:tr>
      <w:tr w14:paraId="28F59A6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210D37C" w14:textId="77777777">
            <w:pPr>
              <w:pStyle w:val="Tab3FirstColNonGras"/>
              <w:rPr>
                <w:lang w:val="fr-FR"/>
              </w:rPr>
            </w:pPr>
            <w:r>
              <w:rPr>
                <w:lang w:val="fr-FR"/>
              </w:rPr>
              <w:t>ING BA OISEST+0.325% 23-02-27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A8E115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73B1F07" w14:textId="77777777">
            <w:pPr>
              <w:pStyle w:val="Tab3MiddleColNonGras"/>
              <w:rPr>
                <w:lang w:val="fr-FR"/>
              </w:rPr>
            </w:pPr>
            <w:r>
              <w:rPr>
                <w:lang w:val="fr-FR"/>
              </w:rPr>
              <w:t>112 000 000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22217D9" w14:textId="77777777">
            <w:pPr>
              <w:pStyle w:val="Tab3MiddleColNonGras"/>
              <w:rPr>
                <w:lang w:val="fr-FR"/>
              </w:rPr>
            </w:pPr>
            <w:r>
              <w:rPr>
                <w:lang w:val="fr-FR"/>
              </w:rPr>
              <w:t>113 697 500,31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0F9C48A" w14:textId="77777777">
            <w:pPr>
              <w:pStyle w:val="Tab3LastColNonGras"/>
              <w:rPr>
                <w:lang w:val="fr-FR"/>
              </w:rPr>
            </w:pPr>
            <w:r>
              <w:rPr>
                <w:lang w:val="fr-FR"/>
              </w:rPr>
              <w:t>0,42</w:t>
            </w:r>
          </w:p>
        </w:tc>
      </w:tr>
      <w:tr w14:paraId="07E5BE9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1314B10" w14:textId="77777777">
            <w:pPr>
              <w:pStyle w:val="Tab3FirstColNonGras"/>
              <w:rPr>
                <w:lang w:val="fr-FR"/>
              </w:rPr>
            </w:pPr>
            <w:r>
              <w:rPr>
                <w:lang w:val="fr-FR"/>
              </w:rPr>
              <w:t>ING BA OISEST+0.35% 16-06-27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B19A95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28314B2" w14:textId="77777777">
            <w:pPr>
              <w:pStyle w:val="Tab3MiddleColNonGras"/>
              <w:rPr>
                <w:lang w:val="fr-FR"/>
              </w:rPr>
            </w:pPr>
            <w:r>
              <w:rPr>
                <w:lang w:val="fr-FR"/>
              </w:rPr>
              <w:t>64 000 000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9BDEE8C" w14:textId="77777777">
            <w:pPr>
              <w:pStyle w:val="Tab3MiddleColNonGras"/>
              <w:rPr>
                <w:lang w:val="fr-FR"/>
              </w:rPr>
            </w:pPr>
            <w:r>
              <w:rPr>
                <w:lang w:val="fr-FR"/>
              </w:rPr>
              <w:t>64 524 724,00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6752A54" w14:textId="77777777">
            <w:pPr>
              <w:pStyle w:val="Tab3LastColNonGras"/>
              <w:rPr>
                <w:lang w:val="fr-FR"/>
              </w:rPr>
            </w:pPr>
            <w:r>
              <w:rPr>
                <w:lang w:val="fr-FR"/>
              </w:rPr>
              <w:t>0,24</w:t>
            </w:r>
          </w:p>
        </w:tc>
      </w:tr>
      <w:tr w14:paraId="2E75422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3CCA9CE" w14:textId="77777777">
            <w:pPr>
              <w:pStyle w:val="Tab3FirstColNonGras"/>
              <w:rPr>
                <w:lang w:val="fr-FR"/>
              </w:rPr>
            </w:pPr>
            <w:r>
              <w:rPr>
                <w:lang w:val="fr-FR"/>
              </w:rPr>
              <w:t>ING BA OISEST+0.35% 24-06-27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D9AF13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C25B436" w14:textId="77777777">
            <w:pPr>
              <w:pStyle w:val="Tab3MiddleColNonGras"/>
              <w:rPr>
                <w:lang w:val="fr-FR"/>
              </w:rPr>
            </w:pPr>
            <w:r>
              <w:rPr>
                <w:lang w:val="fr-FR"/>
              </w:rPr>
              <w:t>70 000 000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D7F498B" w14:textId="77777777">
            <w:pPr>
              <w:pStyle w:val="Tab3MiddleColNonGras"/>
              <w:rPr>
                <w:lang w:val="fr-FR"/>
              </w:rPr>
            </w:pPr>
            <w:r>
              <w:rPr>
                <w:lang w:val="fr-FR"/>
              </w:rPr>
              <w:t>70 534 185,94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7352FBD" w14:textId="77777777">
            <w:pPr>
              <w:pStyle w:val="Tab3LastColNonGras"/>
              <w:rPr>
                <w:lang w:val="fr-FR"/>
              </w:rPr>
            </w:pPr>
            <w:r>
              <w:rPr>
                <w:lang w:val="fr-FR"/>
              </w:rPr>
              <w:t>0,26</w:t>
            </w:r>
          </w:p>
        </w:tc>
      </w:tr>
      <w:tr w14:paraId="4A34812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3767EA5" w14:textId="77777777">
            <w:pPr>
              <w:pStyle w:val="Tab3FirstColNonGras"/>
              <w:rPr>
                <w:lang w:val="fr-FR"/>
              </w:rPr>
            </w:pPr>
            <w:r>
              <w:rPr>
                <w:lang w:val="fr-FR"/>
              </w:rPr>
              <w:t>ING BA OISEST+0.35% 26-05-27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3E5628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2027033" w14:textId="77777777">
            <w:pPr>
              <w:pStyle w:val="Tab3MiddleColNonGras"/>
              <w:rPr>
                <w:lang w:val="fr-FR"/>
              </w:rPr>
            </w:pPr>
            <w:r>
              <w:rPr>
                <w:lang w:val="fr-FR"/>
              </w:rPr>
              <w:t>102 000 000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297181D" w14:textId="77777777">
            <w:pPr>
              <w:pStyle w:val="Tab3MiddleColNonGras"/>
              <w:rPr>
                <w:lang w:val="fr-FR"/>
              </w:rPr>
            </w:pPr>
            <w:r>
              <w:rPr>
                <w:lang w:val="fr-FR"/>
              </w:rPr>
              <w:t>102 974 428,21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984E43C" w14:textId="77777777">
            <w:pPr>
              <w:pStyle w:val="Tab3LastColNonGras"/>
              <w:rPr>
                <w:lang w:val="fr-FR"/>
              </w:rPr>
            </w:pPr>
            <w:r>
              <w:rPr>
                <w:lang w:val="fr-FR"/>
              </w:rPr>
              <w:t>0,38</w:t>
            </w:r>
          </w:p>
        </w:tc>
      </w:tr>
      <w:tr w14:paraId="196C0D7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B4B8737" w14:textId="77777777">
            <w:pPr>
              <w:pStyle w:val="Tab3FirstColNonGras"/>
              <w:rPr>
                <w:lang w:val="fr-FR"/>
              </w:rPr>
            </w:pPr>
            <w:r>
              <w:rPr>
                <w:lang w:val="fr-FR"/>
              </w:rPr>
              <w:t>INTESA SANPAOLO BANK LUXEMBOURG 021126 F</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B8F1ED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C9F4AD1" w14:textId="77777777">
            <w:pPr>
              <w:pStyle w:val="Tab3MiddleColNonGras"/>
              <w:rPr>
                <w:lang w:val="fr-FR"/>
              </w:rPr>
            </w:pPr>
            <w:r>
              <w:rPr>
                <w:lang w:val="fr-FR"/>
              </w:rPr>
              <w:t>75 000 000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60601A0" w14:textId="77777777">
            <w:pPr>
              <w:pStyle w:val="Tab3MiddleColNonGras"/>
              <w:rPr>
                <w:lang w:val="fr-FR"/>
              </w:rPr>
            </w:pPr>
            <w:r>
              <w:rPr>
                <w:lang w:val="fr-FR"/>
              </w:rPr>
              <w:t>74 828 967,37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F793ED3" w14:textId="77777777">
            <w:pPr>
              <w:pStyle w:val="Tab3LastColNonGras"/>
              <w:rPr>
                <w:lang w:val="fr-FR"/>
              </w:rPr>
            </w:pPr>
            <w:r>
              <w:rPr>
                <w:lang w:val="fr-FR"/>
              </w:rPr>
              <w:t>0,28</w:t>
            </w:r>
          </w:p>
        </w:tc>
      </w:tr>
      <w:tr w14:paraId="7637A45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14DDFA7" w14:textId="77777777">
            <w:pPr>
              <w:pStyle w:val="Tab3FirstColNonGras"/>
              <w:rPr>
                <w:lang w:val="fr-FR"/>
              </w:rPr>
            </w:pPr>
            <w:r>
              <w:rPr>
                <w:lang w:val="fr-FR"/>
              </w:rPr>
              <w:t>INTESA SANPAOLO BANK LUXEMBOURG 110527 F</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389FDD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FDAB681" w14:textId="77777777">
            <w:pPr>
              <w:pStyle w:val="Tab3MiddleColNonGras"/>
              <w:rPr>
                <w:lang w:val="fr-FR"/>
              </w:rPr>
            </w:pPr>
            <w:r>
              <w:rPr>
                <w:lang w:val="fr-FR"/>
              </w:rPr>
              <w:t>95 000 000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4985791" w14:textId="77777777">
            <w:pPr>
              <w:pStyle w:val="Tab3MiddleColNonGras"/>
              <w:rPr>
                <w:lang w:val="fr-FR"/>
              </w:rPr>
            </w:pPr>
            <w:r>
              <w:rPr>
                <w:lang w:val="fr-FR"/>
              </w:rPr>
              <w:t>93 227 151,67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364344F" w14:textId="77777777">
            <w:pPr>
              <w:pStyle w:val="Tab3LastColNonGras"/>
              <w:rPr>
                <w:lang w:val="fr-FR"/>
              </w:rPr>
            </w:pPr>
            <w:r>
              <w:rPr>
                <w:lang w:val="fr-FR"/>
              </w:rPr>
              <w:t>0,34</w:t>
            </w:r>
          </w:p>
        </w:tc>
      </w:tr>
      <w:tr w14:paraId="7C5DE1A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FA8C884" w14:textId="77777777">
            <w:pPr>
              <w:pStyle w:val="Tab3FirstColNonGras"/>
              <w:rPr>
                <w:lang w:val="fr-FR"/>
              </w:rPr>
            </w:pPr>
            <w:r>
              <w:rPr>
                <w:lang w:val="fr-FR"/>
              </w:rPr>
              <w:t>INTESA SANPAOLO BANK LUXEMBOURG 130927 F</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921563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EF5ECF4"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B90061D" w14:textId="77777777">
            <w:pPr>
              <w:pStyle w:val="Tab3MiddleColNonGras"/>
              <w:rPr>
                <w:lang w:val="fr-FR"/>
              </w:rPr>
            </w:pPr>
            <w:r>
              <w:rPr>
                <w:lang w:val="fr-FR"/>
              </w:rPr>
              <w:t>39 718 750,57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F474639" w14:textId="77777777">
            <w:pPr>
              <w:pStyle w:val="Tab3LastColNonGras"/>
              <w:rPr>
                <w:lang w:val="fr-FR"/>
              </w:rPr>
            </w:pPr>
            <w:r>
              <w:rPr>
                <w:lang w:val="fr-FR"/>
              </w:rPr>
              <w:t>0,15</w:t>
            </w:r>
          </w:p>
        </w:tc>
      </w:tr>
      <w:tr w14:paraId="1D29F71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8A7BC68" w14:textId="77777777">
            <w:pPr>
              <w:pStyle w:val="Tab3FirstColNonGras"/>
              <w:rPr>
                <w:lang w:val="fr-FR"/>
              </w:rPr>
            </w:pPr>
            <w:r>
              <w:rPr>
                <w:lang w:val="fr-FR"/>
              </w:rPr>
              <w:t>INTESA SANPAOLO BANK LUXEMBOURG 150127 F</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5F3C6B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41B014B"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B0D7788" w14:textId="77777777">
            <w:pPr>
              <w:pStyle w:val="Tab3MiddleColNonGras"/>
              <w:rPr>
                <w:lang w:val="fr-FR"/>
              </w:rPr>
            </w:pPr>
            <w:r>
              <w:rPr>
                <w:lang w:val="fr-FR"/>
              </w:rPr>
              <w:t>40 668 268,00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EAF7BB7" w14:textId="77777777">
            <w:pPr>
              <w:pStyle w:val="Tab3LastColNonGras"/>
              <w:rPr>
                <w:lang w:val="fr-FR"/>
              </w:rPr>
            </w:pPr>
            <w:r>
              <w:rPr>
                <w:lang w:val="fr-FR"/>
              </w:rPr>
              <w:t>0,15</w:t>
            </w:r>
          </w:p>
        </w:tc>
      </w:tr>
      <w:tr w14:paraId="7516F13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DFA195B" w14:textId="77777777">
            <w:pPr>
              <w:pStyle w:val="Tab3FirstColNonGras"/>
              <w:rPr>
                <w:lang w:val="fr-FR"/>
              </w:rPr>
            </w:pPr>
            <w:r>
              <w:rPr>
                <w:lang w:val="fr-FR"/>
              </w:rPr>
              <w:t>INTESA SANPAOLO BANK LUXEMBOURG 150227 F</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EABA1A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9649B26" w14:textId="77777777">
            <w:pPr>
              <w:pStyle w:val="Tab3MiddleColNonGras"/>
              <w:rPr>
                <w:lang w:val="fr-FR"/>
              </w:rPr>
            </w:pPr>
            <w:r>
              <w:rPr>
                <w:lang w:val="fr-FR"/>
              </w:rPr>
              <w:t>45 000 000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3A0A55E" w14:textId="77777777">
            <w:pPr>
              <w:pStyle w:val="Tab3MiddleColNonGras"/>
              <w:rPr>
                <w:lang w:val="fr-FR"/>
              </w:rPr>
            </w:pPr>
            <w:r>
              <w:rPr>
                <w:lang w:val="fr-FR"/>
              </w:rPr>
              <w:t>44 516 124,68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4F4F990" w14:textId="77777777">
            <w:pPr>
              <w:pStyle w:val="Tab3LastColNonGras"/>
              <w:rPr>
                <w:lang w:val="fr-FR"/>
              </w:rPr>
            </w:pPr>
            <w:r>
              <w:rPr>
                <w:lang w:val="fr-FR"/>
              </w:rPr>
              <w:t>0,16</w:t>
            </w:r>
          </w:p>
        </w:tc>
      </w:tr>
      <w:tr w14:paraId="7D261E5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C31889B" w14:textId="77777777">
            <w:pPr>
              <w:pStyle w:val="Tab3FirstColNonGras"/>
              <w:rPr>
                <w:lang w:val="fr-FR"/>
              </w:rPr>
            </w:pPr>
            <w:r>
              <w:rPr>
                <w:lang w:val="fr-FR"/>
              </w:rPr>
              <w:t>INTESA SANPAOLO BANK LUXEMBOURG 160827 F</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35254E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88F533E"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D795600" w14:textId="77777777">
            <w:pPr>
              <w:pStyle w:val="Tab3MiddleColNonGras"/>
              <w:rPr>
                <w:lang w:val="fr-FR"/>
              </w:rPr>
            </w:pPr>
            <w:r>
              <w:rPr>
                <w:lang w:val="fr-FR"/>
              </w:rPr>
              <w:t>39 836 850,31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2E52E19" w14:textId="77777777">
            <w:pPr>
              <w:pStyle w:val="Tab3LastColNonGras"/>
              <w:rPr>
                <w:lang w:val="fr-FR"/>
              </w:rPr>
            </w:pPr>
            <w:r>
              <w:rPr>
                <w:lang w:val="fr-FR"/>
              </w:rPr>
              <w:t>0,15</w:t>
            </w:r>
          </w:p>
        </w:tc>
      </w:tr>
      <w:tr w14:paraId="160AA7D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A67D936" w14:textId="77777777">
            <w:pPr>
              <w:pStyle w:val="Tab3FirstColNonGras"/>
              <w:rPr>
                <w:lang w:val="fr-FR"/>
              </w:rPr>
            </w:pPr>
            <w:r>
              <w:rPr>
                <w:lang w:val="fr-FR"/>
              </w:rPr>
              <w:t>INTESA SANPAOLO BANK LUXEMBOURG 160827 F</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D04B72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8F3E28E" w14:textId="77777777">
            <w:pPr>
              <w:pStyle w:val="Tab3MiddleColNonGras"/>
              <w:rPr>
                <w:lang w:val="fr-FR"/>
              </w:rPr>
            </w:pPr>
            <w:r>
              <w:rPr>
                <w:lang w:val="fr-FR"/>
              </w:rPr>
              <w:t>46 000 000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F475E0B" w14:textId="77777777">
            <w:pPr>
              <w:pStyle w:val="Tab3MiddleColNonGras"/>
              <w:rPr>
                <w:lang w:val="fr-FR"/>
              </w:rPr>
            </w:pPr>
            <w:r>
              <w:rPr>
                <w:lang w:val="fr-FR"/>
              </w:rPr>
              <w:t>44 695 002,78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FEF9A99" w14:textId="77777777">
            <w:pPr>
              <w:pStyle w:val="Tab3LastColNonGras"/>
              <w:rPr>
                <w:lang w:val="fr-FR"/>
              </w:rPr>
            </w:pPr>
            <w:r>
              <w:rPr>
                <w:lang w:val="fr-FR"/>
              </w:rPr>
              <w:t>0,16</w:t>
            </w:r>
          </w:p>
        </w:tc>
      </w:tr>
      <w:tr w14:paraId="7296967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1D4B44D" w14:textId="77777777">
            <w:pPr>
              <w:pStyle w:val="Tab3FirstColNonGras"/>
              <w:rPr>
                <w:lang w:val="fr-FR"/>
              </w:rPr>
            </w:pPr>
            <w:r>
              <w:rPr>
                <w:lang w:val="fr-FR"/>
              </w:rPr>
              <w:t>INTESA SANPAOLO SPA 010427 FIX 2.665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815AA5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2359B10" w14:textId="77777777">
            <w:pPr>
              <w:pStyle w:val="Tab3MiddleColNonGras"/>
              <w:rPr>
                <w:lang w:val="fr-FR"/>
              </w:rPr>
            </w:pPr>
            <w:r>
              <w:rPr>
                <w:lang w:val="fr-FR"/>
              </w:rPr>
              <w:t>78 000 000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D8A7027" w14:textId="77777777">
            <w:pPr>
              <w:pStyle w:val="Tab3MiddleColNonGras"/>
              <w:rPr>
                <w:lang w:val="fr-FR"/>
              </w:rPr>
            </w:pPr>
            <w:r>
              <w:rPr>
                <w:lang w:val="fr-FR"/>
              </w:rPr>
              <w:t>76 837 786,57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2FD82FB" w14:textId="77777777">
            <w:pPr>
              <w:pStyle w:val="Tab3LastColNonGras"/>
              <w:rPr>
                <w:lang w:val="fr-FR"/>
              </w:rPr>
            </w:pPr>
            <w:r>
              <w:rPr>
                <w:lang w:val="fr-FR"/>
              </w:rPr>
              <w:t>0,28</w:t>
            </w:r>
          </w:p>
        </w:tc>
      </w:tr>
      <w:tr w14:paraId="59CE5B0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61872A3" w14:textId="77777777">
            <w:pPr>
              <w:pStyle w:val="Tab3FirstColNonGras"/>
              <w:rPr>
                <w:lang w:val="fr-FR"/>
              </w:rPr>
            </w:pPr>
            <w:r>
              <w:rPr>
                <w:lang w:val="fr-FR"/>
              </w:rPr>
              <w:t>INTESA SANPAOLO SPA 090327 FIX 2.34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2F28B4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DD678EF" w14:textId="77777777">
            <w:pPr>
              <w:pStyle w:val="Tab3MiddleColNonGras"/>
              <w:rPr>
                <w:lang w:val="fr-FR"/>
              </w:rPr>
            </w:pPr>
            <w:r>
              <w:rPr>
                <w:lang w:val="fr-FR"/>
              </w:rPr>
              <w:t>97 000 000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7EA6DF8" w14:textId="77777777">
            <w:pPr>
              <w:pStyle w:val="Tab3MiddleColNonGras"/>
              <w:rPr>
                <w:lang w:val="fr-FR"/>
              </w:rPr>
            </w:pPr>
            <w:r>
              <w:rPr>
                <w:lang w:val="fr-FR"/>
              </w:rPr>
              <w:t>95 765 517,16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789BAC1" w14:textId="77777777">
            <w:pPr>
              <w:pStyle w:val="Tab3LastColNonGras"/>
              <w:rPr>
                <w:lang w:val="fr-FR"/>
              </w:rPr>
            </w:pPr>
            <w:r>
              <w:rPr>
                <w:lang w:val="fr-FR"/>
              </w:rPr>
              <w:t>0,35</w:t>
            </w:r>
          </w:p>
        </w:tc>
      </w:tr>
      <w:tr w14:paraId="7086A56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C86D802" w14:textId="77777777">
            <w:pPr>
              <w:pStyle w:val="Tab3FirstColNonGras"/>
              <w:rPr>
                <w:lang w:val="fr-FR"/>
              </w:rPr>
            </w:pPr>
            <w:r>
              <w:rPr>
                <w:lang w:val="fr-FR"/>
              </w:rPr>
              <w:t>INTESA SANPAOLO SPA 130727 FIX 2.875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C19B4F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1406BAE" w14:textId="77777777">
            <w:pPr>
              <w:pStyle w:val="Tab3MiddleColNonGras"/>
              <w:rPr>
                <w:lang w:val="fr-FR"/>
              </w:rPr>
            </w:pPr>
            <w:r>
              <w:rPr>
                <w:lang w:val="fr-FR"/>
              </w:rPr>
              <w:t>45 000 000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F6FC707" w14:textId="77777777">
            <w:pPr>
              <w:pStyle w:val="Tab3MiddleColNonGras"/>
              <w:rPr>
                <w:lang w:val="fr-FR"/>
              </w:rPr>
            </w:pPr>
            <w:r>
              <w:rPr>
                <w:lang w:val="fr-FR"/>
              </w:rPr>
              <w:t>43 879 907,08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E33490F" w14:textId="77777777">
            <w:pPr>
              <w:pStyle w:val="Tab3LastColNonGras"/>
              <w:rPr>
                <w:lang w:val="fr-FR"/>
              </w:rPr>
            </w:pPr>
            <w:r>
              <w:rPr>
                <w:lang w:val="fr-FR"/>
              </w:rPr>
              <w:t>0,16</w:t>
            </w:r>
          </w:p>
        </w:tc>
      </w:tr>
      <w:tr w14:paraId="74A713B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8846244" w14:textId="77777777">
            <w:pPr>
              <w:pStyle w:val="Tab3FirstColNonGras"/>
              <w:rPr>
                <w:lang w:val="fr-FR"/>
              </w:rPr>
            </w:pPr>
            <w:r>
              <w:rPr>
                <w:lang w:val="fr-FR"/>
              </w:rPr>
              <w:t>INTESA SANPAOLO SPA 140427 FIX 2.82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9BAC2A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CCAC641" w14:textId="77777777">
            <w:pPr>
              <w:pStyle w:val="Tab3MiddleColNonGras"/>
              <w:rPr>
                <w:lang w:val="fr-FR"/>
              </w:rPr>
            </w:pPr>
            <w:r>
              <w:rPr>
                <w:lang w:val="fr-FR"/>
              </w:rPr>
              <w:t>45 000 000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A2484ED" w14:textId="77777777">
            <w:pPr>
              <w:pStyle w:val="Tab3MiddleColNonGras"/>
              <w:rPr>
                <w:lang w:val="fr-FR"/>
              </w:rPr>
            </w:pPr>
            <w:r>
              <w:rPr>
                <w:lang w:val="fr-FR"/>
              </w:rPr>
              <w:t>44 276 425,93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60C65B8" w14:textId="77777777">
            <w:pPr>
              <w:pStyle w:val="Tab3LastColNonGras"/>
              <w:rPr>
                <w:lang w:val="fr-FR"/>
              </w:rPr>
            </w:pPr>
            <w:r>
              <w:rPr>
                <w:lang w:val="fr-FR"/>
              </w:rPr>
              <w:t>0,16</w:t>
            </w:r>
          </w:p>
        </w:tc>
      </w:tr>
      <w:tr w14:paraId="4D07212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8AC4572" w14:textId="77777777">
            <w:pPr>
              <w:pStyle w:val="Tab3FirstColNonGras"/>
              <w:rPr>
                <w:lang w:val="fr-FR"/>
              </w:rPr>
            </w:pPr>
            <w:r>
              <w:rPr>
                <w:lang w:val="fr-FR"/>
              </w:rPr>
              <w:t>INTESA SANPAOLO SPA 140627 FIX 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3F10AE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13BBCEC"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BCB7963" w14:textId="77777777">
            <w:pPr>
              <w:pStyle w:val="Tab3MiddleColNonGras"/>
              <w:rPr>
                <w:lang w:val="fr-FR"/>
              </w:rPr>
            </w:pPr>
            <w:r>
              <w:rPr>
                <w:lang w:val="fr-FR"/>
              </w:rPr>
              <w:t>49 879 021,66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7FC81AA" w14:textId="77777777">
            <w:pPr>
              <w:pStyle w:val="Tab3LastColNonGras"/>
              <w:rPr>
                <w:lang w:val="fr-FR"/>
              </w:rPr>
            </w:pPr>
            <w:r>
              <w:rPr>
                <w:lang w:val="fr-FR"/>
              </w:rPr>
              <w:t>0,18</w:t>
            </w:r>
          </w:p>
        </w:tc>
      </w:tr>
      <w:tr w14:paraId="29CD775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59009E6" w14:textId="77777777">
            <w:pPr>
              <w:pStyle w:val="Tab3FirstColNonGras"/>
              <w:rPr>
                <w:lang w:val="fr-FR"/>
              </w:rPr>
            </w:pPr>
            <w:r>
              <w:rPr>
                <w:lang w:val="fr-FR"/>
              </w:rPr>
              <w:t>INTESA SANPAOLO SPA 160227 FIX 2.235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1D8748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7FB2CD3" w14:textId="77777777">
            <w:pPr>
              <w:pStyle w:val="Tab3MiddleColNonGras"/>
              <w:rPr>
                <w:lang w:val="fr-FR"/>
              </w:rPr>
            </w:pPr>
            <w:r>
              <w:rPr>
                <w:lang w:val="fr-FR"/>
              </w:rPr>
              <w:t>56 000 000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9F33C98" w14:textId="77777777">
            <w:pPr>
              <w:pStyle w:val="Tab3MiddleColNonGras"/>
              <w:rPr>
                <w:lang w:val="fr-FR"/>
              </w:rPr>
            </w:pPr>
            <w:r>
              <w:rPr>
                <w:lang w:val="fr-FR"/>
              </w:rPr>
              <w:t>55 392 910,05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36877ED" w14:textId="77777777">
            <w:pPr>
              <w:pStyle w:val="Tab3LastColNonGras"/>
              <w:rPr>
                <w:lang w:val="fr-FR"/>
              </w:rPr>
            </w:pPr>
            <w:r>
              <w:rPr>
                <w:lang w:val="fr-FR"/>
              </w:rPr>
              <w:t>0,20</w:t>
            </w:r>
          </w:p>
        </w:tc>
      </w:tr>
      <w:tr w14:paraId="1D89B2A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A693ACC" w14:textId="77777777">
            <w:pPr>
              <w:pStyle w:val="Tab3FirstColNonGras"/>
              <w:rPr>
                <w:lang w:val="fr-FR"/>
              </w:rPr>
            </w:pPr>
            <w:r>
              <w:rPr>
                <w:lang w:val="fr-FR"/>
              </w:rPr>
              <w:t>INTESA SANPAOLO SPA 160227 FIX 2.62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201824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EF05D73" w14:textId="77777777">
            <w:pPr>
              <w:pStyle w:val="Tab3MiddleColNonGras"/>
              <w:rPr>
                <w:lang w:val="fr-FR"/>
              </w:rPr>
            </w:pPr>
            <w:r>
              <w:rPr>
                <w:lang w:val="fr-FR"/>
              </w:rPr>
              <w:t>50 000 000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63DD553" w14:textId="77777777">
            <w:pPr>
              <w:pStyle w:val="Tab3MiddleColNonGras"/>
              <w:rPr>
                <w:lang w:val="fr-FR"/>
              </w:rPr>
            </w:pPr>
            <w:r>
              <w:rPr>
                <w:lang w:val="fr-FR"/>
              </w:rPr>
              <w:t>49 457 955,40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D2DB51B" w14:textId="77777777">
            <w:pPr>
              <w:pStyle w:val="Tab3LastColNonGras"/>
              <w:rPr>
                <w:lang w:val="fr-FR"/>
              </w:rPr>
            </w:pPr>
            <w:r>
              <w:rPr>
                <w:lang w:val="fr-FR"/>
              </w:rPr>
              <w:t>0,18</w:t>
            </w:r>
          </w:p>
        </w:tc>
      </w:tr>
      <w:tr w14:paraId="2EE1475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696EB49" w14:textId="77777777">
            <w:pPr>
              <w:pStyle w:val="Tab3FirstColNonGras"/>
              <w:rPr>
                <w:lang w:val="fr-FR"/>
              </w:rPr>
            </w:pPr>
            <w:r>
              <w:rPr>
                <w:lang w:val="fr-FR"/>
              </w:rPr>
              <w:t>INTESA SANPAOLO SPA 170527 FIX 2.79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6CD21B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6934D49"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C08C142" w14:textId="77777777">
            <w:pPr>
              <w:pStyle w:val="Tab3MiddleColNonGras"/>
              <w:rPr>
                <w:lang w:val="fr-FR"/>
              </w:rPr>
            </w:pPr>
            <w:r>
              <w:rPr>
                <w:lang w:val="fr-FR"/>
              </w:rPr>
              <w:t>40 211 125,98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6EAF5B6" w14:textId="77777777">
            <w:pPr>
              <w:pStyle w:val="Tab3LastColNonGras"/>
              <w:rPr>
                <w:lang w:val="fr-FR"/>
              </w:rPr>
            </w:pPr>
            <w:r>
              <w:rPr>
                <w:lang w:val="fr-FR"/>
              </w:rPr>
              <w:t>0,15</w:t>
            </w:r>
          </w:p>
        </w:tc>
      </w:tr>
      <w:tr w14:paraId="77C5E22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379E68A" w14:textId="77777777">
            <w:pPr>
              <w:pStyle w:val="Tab3FirstColNonGras"/>
              <w:rPr>
                <w:lang w:val="fr-FR"/>
              </w:rPr>
            </w:pPr>
            <w:r>
              <w:rPr>
                <w:lang w:val="fr-FR"/>
              </w:rPr>
              <w:t>INTESA SANPAOLO SPA 180527 FIX 2.7825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68DF62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F281A17"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07DD6D8" w14:textId="77777777">
            <w:pPr>
              <w:pStyle w:val="Tab3MiddleColNonGras"/>
              <w:rPr>
                <w:lang w:val="fr-FR"/>
              </w:rPr>
            </w:pPr>
            <w:r>
              <w:rPr>
                <w:lang w:val="fr-FR"/>
              </w:rPr>
              <w:t>50 013 759,63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6A80B4B" w14:textId="77777777">
            <w:pPr>
              <w:pStyle w:val="Tab3LastColNonGras"/>
              <w:rPr>
                <w:lang w:val="fr-FR"/>
              </w:rPr>
            </w:pPr>
            <w:r>
              <w:rPr>
                <w:lang w:val="fr-FR"/>
              </w:rPr>
              <w:t>0,18</w:t>
            </w:r>
          </w:p>
        </w:tc>
      </w:tr>
      <w:tr w14:paraId="2FBE856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D821549" w14:textId="77777777">
            <w:pPr>
              <w:pStyle w:val="Tab3FirstColNonGras"/>
              <w:rPr>
                <w:lang w:val="fr-FR"/>
              </w:rPr>
            </w:pPr>
            <w:r>
              <w:rPr>
                <w:lang w:val="fr-FR"/>
              </w:rPr>
              <w:t>INTESA SANPAOLO SPA 180627 FIX 2.8225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2777BF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CDC9D75"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69177B5" w14:textId="77777777">
            <w:pPr>
              <w:pStyle w:val="Tab3MiddleColNonGras"/>
              <w:rPr>
                <w:lang w:val="fr-FR"/>
              </w:rPr>
            </w:pPr>
            <w:r>
              <w:rPr>
                <w:lang w:val="fr-FR"/>
              </w:rPr>
              <w:t>49 858 865,01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5AA424E" w14:textId="77777777">
            <w:pPr>
              <w:pStyle w:val="Tab3LastColNonGras"/>
              <w:rPr>
                <w:lang w:val="fr-FR"/>
              </w:rPr>
            </w:pPr>
            <w:r>
              <w:rPr>
                <w:lang w:val="fr-FR"/>
              </w:rPr>
              <w:t>0,18</w:t>
            </w:r>
          </w:p>
        </w:tc>
      </w:tr>
      <w:tr w14:paraId="597F831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B0F81F3" w14:textId="77777777">
            <w:pPr>
              <w:pStyle w:val="Tab3FirstColNonGras"/>
              <w:rPr>
                <w:lang w:val="fr-FR"/>
              </w:rPr>
            </w:pPr>
            <w:r>
              <w:rPr>
                <w:lang w:val="fr-FR"/>
              </w:rPr>
              <w:t>INTE ZCP 01-12-26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CF92B7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E04FBB9" w14:textId="77777777">
            <w:pPr>
              <w:pStyle w:val="Tab3MiddleColNonGras"/>
              <w:rPr>
                <w:lang w:val="fr-FR"/>
              </w:rPr>
            </w:pPr>
            <w:r>
              <w:rPr>
                <w:lang w:val="fr-FR"/>
              </w:rPr>
              <w:t>75 000 000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039C858" w14:textId="77777777">
            <w:pPr>
              <w:pStyle w:val="Tab3MiddleColNonGras"/>
              <w:rPr>
                <w:lang w:val="fr-FR"/>
              </w:rPr>
            </w:pPr>
            <w:r>
              <w:rPr>
                <w:lang w:val="fr-FR"/>
              </w:rPr>
              <w:t>74 665 656,77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3C78D2B" w14:textId="77777777">
            <w:pPr>
              <w:pStyle w:val="Tab3LastColNonGras"/>
              <w:rPr>
                <w:lang w:val="fr-FR"/>
              </w:rPr>
            </w:pPr>
            <w:r>
              <w:rPr>
                <w:lang w:val="fr-FR"/>
              </w:rPr>
              <w:t>0,28</w:t>
            </w:r>
          </w:p>
        </w:tc>
      </w:tr>
      <w:tr w14:paraId="0371830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BD5C542" w14:textId="77777777">
            <w:pPr>
              <w:pStyle w:val="Tab3FirstColNonGras"/>
              <w:rPr>
                <w:lang w:val="fr-FR"/>
              </w:rPr>
            </w:pPr>
            <w:r>
              <w:rPr>
                <w:lang w:val="fr-FR"/>
              </w:rPr>
              <w:t>INTE ZCP 20-11-26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2FD20A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3DAC943" w14:textId="77777777">
            <w:pPr>
              <w:pStyle w:val="Tab3MiddleColNonGras"/>
              <w:rPr>
                <w:lang w:val="fr-FR"/>
              </w:rPr>
            </w:pPr>
            <w:r>
              <w:rPr>
                <w:lang w:val="fr-FR"/>
              </w:rPr>
              <w:t>99 000 000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B67EF52" w14:textId="77777777">
            <w:pPr>
              <w:pStyle w:val="Tab3MiddleColNonGras"/>
              <w:rPr>
                <w:lang w:val="fr-FR"/>
              </w:rPr>
            </w:pPr>
            <w:r>
              <w:rPr>
                <w:lang w:val="fr-FR"/>
              </w:rPr>
              <w:t>98 641 687,83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D5510C7" w14:textId="77777777">
            <w:pPr>
              <w:pStyle w:val="Tab3LastColNonGras"/>
              <w:rPr>
                <w:lang w:val="fr-FR"/>
              </w:rPr>
            </w:pPr>
            <w:r>
              <w:rPr>
                <w:lang w:val="fr-FR"/>
              </w:rPr>
              <w:t>0,36</w:t>
            </w:r>
          </w:p>
        </w:tc>
      </w:tr>
      <w:tr w14:paraId="07E2D5C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4BC6A20" w14:textId="77777777">
            <w:pPr>
              <w:pStyle w:val="Tab3FirstColNonGras"/>
              <w:rPr>
                <w:lang w:val="fr-FR"/>
              </w:rPr>
            </w:pPr>
            <w:r>
              <w:rPr>
                <w:lang w:val="fr-FR"/>
              </w:rPr>
              <w:t>INTE ZCP 25-03-27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B402B8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7D20AEC" w14:textId="77777777">
            <w:pPr>
              <w:pStyle w:val="Tab3MiddleColNonGras"/>
              <w:rPr>
                <w:lang w:val="fr-FR"/>
              </w:rPr>
            </w:pPr>
            <w:r>
              <w:rPr>
                <w:lang w:val="fr-FR"/>
              </w:rPr>
              <w:t>21 000 000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FF9BA67" w14:textId="77777777">
            <w:pPr>
              <w:pStyle w:val="Tab3MiddleColNonGras"/>
              <w:rPr>
                <w:lang w:val="fr-FR"/>
              </w:rPr>
            </w:pPr>
            <w:r>
              <w:rPr>
                <w:lang w:val="fr-FR"/>
              </w:rPr>
              <w:t>20 701 670,60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A70E3DF" w14:textId="77777777">
            <w:pPr>
              <w:pStyle w:val="Tab3LastColNonGras"/>
              <w:rPr>
                <w:lang w:val="fr-FR"/>
              </w:rPr>
            </w:pPr>
            <w:r>
              <w:rPr>
                <w:lang w:val="fr-FR"/>
              </w:rPr>
              <w:t>0,08</w:t>
            </w:r>
          </w:p>
        </w:tc>
      </w:tr>
      <w:tr w14:paraId="53E635F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42FFF1F" w14:textId="77777777">
            <w:pPr>
              <w:pStyle w:val="Tab3FirstColNonGras"/>
              <w:rPr>
                <w:lang w:val="fr-FR"/>
              </w:rPr>
            </w:pPr>
            <w:r>
              <w:rPr>
                <w:lang w:val="fr-FR"/>
              </w:rPr>
              <w:t>LA BANQUE POSTALE 110527 OISEST 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05B1B3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22F9D04" w14:textId="77777777">
            <w:pPr>
              <w:pStyle w:val="Tab3MiddleColNonGras"/>
              <w:rPr>
                <w:lang w:val="fr-FR"/>
              </w:rPr>
            </w:pPr>
            <w:r>
              <w:rPr>
                <w:lang w:val="fr-FR"/>
              </w:rPr>
              <w:t>65 000 000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7A7775A" w14:textId="77777777">
            <w:pPr>
              <w:pStyle w:val="Tab3MiddleColNonGras"/>
              <w:rPr>
                <w:lang w:val="fr-FR"/>
              </w:rPr>
            </w:pPr>
            <w:r>
              <w:rPr>
                <w:lang w:val="fr-FR"/>
              </w:rPr>
              <w:t>65 649 765,71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E9A6375" w14:textId="77777777">
            <w:pPr>
              <w:pStyle w:val="Tab3LastColNonGras"/>
              <w:rPr>
                <w:lang w:val="fr-FR"/>
              </w:rPr>
            </w:pPr>
            <w:r>
              <w:rPr>
                <w:lang w:val="fr-FR"/>
              </w:rPr>
              <w:t>0,24</w:t>
            </w:r>
          </w:p>
        </w:tc>
      </w:tr>
      <w:tr w14:paraId="225EF8F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1B193AF" w14:textId="77777777">
            <w:pPr>
              <w:pStyle w:val="Tab3FirstColNonGras"/>
              <w:rPr>
                <w:lang w:val="fr-FR"/>
              </w:rPr>
            </w:pPr>
            <w:r>
              <w:rPr>
                <w:lang w:val="fr-FR"/>
              </w:rPr>
              <w:t>LA BANQUE POSTALE 200427 OISEST 0.31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47B6E9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E4DDA9E"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BC89161" w14:textId="77777777">
            <w:pPr>
              <w:pStyle w:val="Tab3MiddleColNonGras"/>
              <w:rPr>
                <w:lang w:val="fr-FR"/>
              </w:rPr>
            </w:pPr>
            <w:r>
              <w:rPr>
                <w:lang w:val="fr-FR"/>
              </w:rPr>
              <w:t>51 478 632,48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87DEFA2" w14:textId="77777777">
            <w:pPr>
              <w:pStyle w:val="Tab3LastColNonGras"/>
              <w:rPr>
                <w:lang w:val="fr-FR"/>
              </w:rPr>
            </w:pPr>
            <w:r>
              <w:rPr>
                <w:lang w:val="fr-FR"/>
              </w:rPr>
              <w:t>0,19</w:t>
            </w:r>
          </w:p>
        </w:tc>
      </w:tr>
      <w:tr w14:paraId="7BBA2F5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080D5EC" w14:textId="77777777">
            <w:pPr>
              <w:pStyle w:val="Tab3FirstColNonGras"/>
              <w:rPr>
                <w:lang w:val="fr-FR"/>
              </w:rPr>
            </w:pPr>
            <w:r>
              <w:rPr>
                <w:lang w:val="fr-FR"/>
              </w:rPr>
              <w:t>LA BANQUE POSTALE 270527 OISEST 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99B843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E2B3440" w14:textId="77777777">
            <w:pPr>
              <w:pStyle w:val="Tab3MiddleColNonGras"/>
              <w:rPr>
                <w:lang w:val="fr-FR"/>
              </w:rPr>
            </w:pPr>
            <w:r>
              <w:rPr>
                <w:lang w:val="fr-FR"/>
              </w:rPr>
              <w:t>34 000 000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A805D09" w14:textId="77777777">
            <w:pPr>
              <w:pStyle w:val="Tab3MiddleColNonGras"/>
              <w:rPr>
                <w:lang w:val="fr-FR"/>
              </w:rPr>
            </w:pPr>
            <w:r>
              <w:rPr>
                <w:lang w:val="fr-FR"/>
              </w:rPr>
              <w:t>34 303 971,35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97DD752" w14:textId="77777777">
            <w:pPr>
              <w:pStyle w:val="Tab3LastColNonGras"/>
              <w:rPr>
                <w:lang w:val="fr-FR"/>
              </w:rPr>
            </w:pPr>
            <w:r>
              <w:rPr>
                <w:lang w:val="fr-FR"/>
              </w:rPr>
              <w:t>0,13</w:t>
            </w:r>
          </w:p>
        </w:tc>
      </w:tr>
      <w:tr w14:paraId="3ED058F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0B7128B" w14:textId="77777777">
            <w:pPr>
              <w:pStyle w:val="Tab3FirstColNonGras"/>
              <w:rPr>
                <w:lang w:val="fr-FR"/>
              </w:rPr>
            </w:pPr>
            <w:r>
              <w:rPr>
                <w:lang w:val="fr-FR"/>
              </w:rPr>
              <w:t>LCL  CREDIT LYONNAIS 130827 OISEST 0.36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A4F34B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BA7131F"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3956BCB" w14:textId="77777777">
            <w:pPr>
              <w:pStyle w:val="Tab3MiddleColNonGras"/>
              <w:rPr>
                <w:lang w:val="fr-FR"/>
              </w:rPr>
            </w:pPr>
            <w:r>
              <w:rPr>
                <w:lang w:val="fr-FR"/>
              </w:rPr>
              <w:t>51 176 322,78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6553B49" w14:textId="77777777">
            <w:pPr>
              <w:pStyle w:val="Tab3LastColNonGras"/>
              <w:rPr>
                <w:lang w:val="fr-FR"/>
              </w:rPr>
            </w:pPr>
            <w:r>
              <w:rPr>
                <w:lang w:val="fr-FR"/>
              </w:rPr>
              <w:t>0,19</w:t>
            </w:r>
          </w:p>
        </w:tc>
      </w:tr>
      <w:tr w14:paraId="462A665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9F25998" w14:textId="77777777">
            <w:pPr>
              <w:pStyle w:val="Tab3FirstColNonGras"/>
              <w:rPr>
                <w:lang w:val="fr-FR"/>
              </w:rPr>
            </w:pPr>
            <w:r>
              <w:rPr>
                <w:lang w:val="fr-FR"/>
              </w:rPr>
              <w:t>LCL  CREDIT LYONNAIS 210127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163EFD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1F4D9DB"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9567CBB" w14:textId="77777777">
            <w:pPr>
              <w:pStyle w:val="Tab3MiddleColNonGras"/>
              <w:rPr>
                <w:lang w:val="fr-FR"/>
              </w:rPr>
            </w:pPr>
            <w:r>
              <w:rPr>
                <w:lang w:val="fr-FR"/>
              </w:rPr>
              <w:t>51 887 429,10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5FBC111" w14:textId="77777777">
            <w:pPr>
              <w:pStyle w:val="Tab3LastColNonGras"/>
              <w:rPr>
                <w:lang w:val="fr-FR"/>
              </w:rPr>
            </w:pPr>
            <w:r>
              <w:rPr>
                <w:lang w:val="fr-FR"/>
              </w:rPr>
              <w:t>0,19</w:t>
            </w:r>
          </w:p>
        </w:tc>
      </w:tr>
      <w:tr w14:paraId="2D75987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3A413A8" w14:textId="77777777">
            <w:pPr>
              <w:pStyle w:val="Tab3FirstColNonGras"/>
              <w:rPr>
                <w:lang w:val="fr-FR"/>
              </w:rPr>
            </w:pPr>
            <w:r>
              <w:rPr>
                <w:lang w:val="fr-FR"/>
              </w:rPr>
              <w:t>LCL  CREDIT LYONNAIS 301026 OISEST 0.33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892F2E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87CED05" w14:textId="77777777">
            <w:pPr>
              <w:pStyle w:val="Tab3MiddleColNonGras"/>
              <w:rPr>
                <w:lang w:val="fr-FR"/>
              </w:rPr>
            </w:pPr>
            <w:r>
              <w:rPr>
                <w:lang w:val="fr-FR"/>
              </w:rPr>
              <w:t>26 000 000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B9DAAA3" w14:textId="77777777">
            <w:pPr>
              <w:pStyle w:val="Tab3MiddleColNonGras"/>
              <w:rPr>
                <w:lang w:val="fr-FR"/>
              </w:rPr>
            </w:pPr>
            <w:r>
              <w:rPr>
                <w:lang w:val="fr-FR"/>
              </w:rPr>
              <w:t>26 579 031,08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AA8168A" w14:textId="77777777">
            <w:pPr>
              <w:pStyle w:val="Tab3LastColNonGras"/>
              <w:rPr>
                <w:lang w:val="fr-FR"/>
              </w:rPr>
            </w:pPr>
            <w:r>
              <w:rPr>
                <w:lang w:val="fr-FR"/>
              </w:rPr>
              <w:t>0,10</w:t>
            </w:r>
          </w:p>
        </w:tc>
      </w:tr>
      <w:tr w14:paraId="63FC4C0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3677330" w14:textId="77777777">
            <w:pPr>
              <w:pStyle w:val="Tab3FirstColNonGras"/>
              <w:rPr>
                <w:lang w:val="fr-FR"/>
              </w:rPr>
            </w:pPr>
            <w:r>
              <w:rPr>
                <w:lang w:val="fr-FR"/>
              </w:rPr>
              <w:t>LCL CR OISEST+0.33% 12-03-27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2BABD6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0FFC38C" w14:textId="77777777">
            <w:pPr>
              <w:pStyle w:val="Tab3MiddleColNonGras"/>
              <w:rPr>
                <w:lang w:val="fr-FR"/>
              </w:rPr>
            </w:pPr>
            <w:r>
              <w:rPr>
                <w:lang w:val="fr-FR"/>
              </w:rPr>
              <w:t>33 000 000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EFDAA20" w14:textId="77777777">
            <w:pPr>
              <w:pStyle w:val="Tab3MiddleColNonGras"/>
              <w:rPr>
                <w:lang w:val="fr-FR"/>
              </w:rPr>
            </w:pPr>
            <w:r>
              <w:rPr>
                <w:lang w:val="fr-FR"/>
              </w:rPr>
              <w:t>33 266 577,93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4747D6B" w14:textId="77777777">
            <w:pPr>
              <w:pStyle w:val="Tab3LastColNonGras"/>
              <w:rPr>
                <w:lang w:val="fr-FR"/>
              </w:rPr>
            </w:pPr>
            <w:r>
              <w:rPr>
                <w:lang w:val="fr-FR"/>
              </w:rPr>
              <w:t>0,12</w:t>
            </w:r>
          </w:p>
        </w:tc>
      </w:tr>
      <w:tr w14:paraId="36DB4DA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0FCD645" w14:textId="77777777">
            <w:pPr>
              <w:pStyle w:val="Tab3FirstColNonGras"/>
              <w:rPr>
                <w:lang w:val="fr-FR"/>
              </w:rPr>
            </w:pPr>
            <w:r>
              <w:rPr>
                <w:lang w:val="fr-FR"/>
              </w:rPr>
              <w:t>LCL CR OISEST+0.36% 20-07-27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EB5045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17426F7"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007B5C3" w14:textId="77777777">
            <w:pPr>
              <w:pStyle w:val="Tab3MiddleColNonGras"/>
              <w:rPr>
                <w:lang w:val="fr-FR"/>
              </w:rPr>
            </w:pPr>
            <w:r>
              <w:rPr>
                <w:lang w:val="fr-FR"/>
              </w:rPr>
              <w:t>62 324 165,95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2D4C020" w14:textId="77777777">
            <w:pPr>
              <w:pStyle w:val="Tab3LastColNonGras"/>
              <w:rPr>
                <w:lang w:val="fr-FR"/>
              </w:rPr>
            </w:pPr>
            <w:r>
              <w:rPr>
                <w:lang w:val="fr-FR"/>
              </w:rPr>
              <w:t>0,23</w:t>
            </w:r>
          </w:p>
        </w:tc>
      </w:tr>
      <w:tr w14:paraId="51E87FC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63E4108" w14:textId="77777777">
            <w:pPr>
              <w:pStyle w:val="Tab3FirstColNonGras"/>
              <w:rPr>
                <w:lang w:val="fr-FR"/>
              </w:rPr>
            </w:pPr>
            <w:r>
              <w:rPr>
                <w:lang w:val="fr-FR"/>
              </w:rPr>
              <w:t>LLOY B OISEST+0.34% 09-09-27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D51A01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F7706BD" w14:textId="77777777">
            <w:pPr>
              <w:pStyle w:val="Tab3MiddleColNonGras"/>
              <w:rPr>
                <w:lang w:val="fr-FR"/>
              </w:rPr>
            </w:pPr>
            <w:r>
              <w:rPr>
                <w:lang w:val="fr-FR"/>
              </w:rPr>
              <w:t>21 000 000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44A7B05" w14:textId="77777777">
            <w:pPr>
              <w:pStyle w:val="Tab3MiddleColNonGras"/>
              <w:rPr>
                <w:lang w:val="fr-FR"/>
              </w:rPr>
            </w:pPr>
            <w:r>
              <w:rPr>
                <w:lang w:val="fr-FR"/>
              </w:rPr>
              <w:t>21 032 671,30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85E3A1E" w14:textId="77777777">
            <w:pPr>
              <w:pStyle w:val="Tab3LastColNonGras"/>
              <w:rPr>
                <w:lang w:val="fr-FR"/>
              </w:rPr>
            </w:pPr>
            <w:r>
              <w:rPr>
                <w:lang w:val="fr-FR"/>
              </w:rPr>
              <w:t>0,08</w:t>
            </w:r>
          </w:p>
        </w:tc>
      </w:tr>
      <w:tr w14:paraId="2C36F01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F7B61FD" w14:textId="77777777">
            <w:pPr>
              <w:pStyle w:val="Tab3FirstColNonGras"/>
              <w:rPr>
                <w:lang w:val="fr-FR"/>
              </w:rPr>
            </w:pPr>
            <w:r>
              <w:rPr>
                <w:lang w:val="fr-FR"/>
              </w:rPr>
              <w:t>LLOY B OISEST+0.37% 19-03-27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B6B1F8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7A60244"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6B1E4B0" w14:textId="77777777">
            <w:pPr>
              <w:pStyle w:val="Tab3MiddleColNonGras"/>
              <w:rPr>
                <w:lang w:val="fr-FR"/>
              </w:rPr>
            </w:pPr>
            <w:r>
              <w:rPr>
                <w:lang w:val="fr-FR"/>
              </w:rPr>
              <w:t>62 871 431,08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19F02AF" w14:textId="77777777">
            <w:pPr>
              <w:pStyle w:val="Tab3LastColNonGras"/>
              <w:rPr>
                <w:lang w:val="fr-FR"/>
              </w:rPr>
            </w:pPr>
            <w:r>
              <w:rPr>
                <w:lang w:val="fr-FR"/>
              </w:rPr>
              <w:t>0,23</w:t>
            </w:r>
          </w:p>
        </w:tc>
      </w:tr>
      <w:tr w14:paraId="4EACBF1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52A6114D" w14:textId="77777777">
            <w:pPr>
              <w:pStyle w:val="Tab3FirstColNonGras"/>
            </w:pPr>
            <w:r w:rsidRPr="003D1E6A">
              <w:t>ROYAL BANK OF CANADA 060727 OISEST 0.36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7F29A7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11D1C8D" w14:textId="77777777">
            <w:pPr>
              <w:pStyle w:val="Tab3MiddleColNonGras"/>
              <w:rPr>
                <w:lang w:val="fr-FR"/>
              </w:rPr>
            </w:pPr>
            <w:r>
              <w:rPr>
                <w:lang w:val="fr-FR"/>
              </w:rPr>
              <w:t>25 000 000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4DD2C16" w14:textId="77777777">
            <w:pPr>
              <w:pStyle w:val="Tab3MiddleColNonGras"/>
              <w:rPr>
                <w:lang w:val="fr-FR"/>
              </w:rPr>
            </w:pPr>
            <w:r>
              <w:rPr>
                <w:lang w:val="fr-FR"/>
              </w:rPr>
              <w:t>25 169 312,99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3F0F9D3" w14:textId="77777777">
            <w:pPr>
              <w:pStyle w:val="Tab3LastColNonGras"/>
              <w:rPr>
                <w:lang w:val="fr-FR"/>
              </w:rPr>
            </w:pPr>
            <w:r>
              <w:rPr>
                <w:lang w:val="fr-FR"/>
              </w:rPr>
              <w:t>0,09</w:t>
            </w:r>
          </w:p>
        </w:tc>
      </w:tr>
      <w:tr w14:paraId="0AF5F9F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42C7C7F" w14:textId="77777777">
            <w:pPr>
              <w:pStyle w:val="Tab3FirstColNonGras"/>
              <w:rPr>
                <w:lang w:val="fr-FR"/>
              </w:rPr>
            </w:pPr>
            <w:r>
              <w:rPr>
                <w:lang w:val="fr-FR"/>
              </w:rPr>
              <w:t>SG OISEST+0.31% 02-11-26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9B1007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66C618D" w14:textId="77777777">
            <w:pPr>
              <w:pStyle w:val="Tab3MiddleColNonGras"/>
              <w:rPr>
                <w:lang w:val="fr-FR"/>
              </w:rPr>
            </w:pPr>
            <w:r>
              <w:rPr>
                <w:lang w:val="fr-FR"/>
              </w:rPr>
              <w:t>50 000 000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6E72329" w14:textId="77777777">
            <w:pPr>
              <w:pStyle w:val="Tab3MiddleColNonGras"/>
              <w:rPr>
                <w:lang w:val="fr-FR"/>
              </w:rPr>
            </w:pPr>
            <w:r>
              <w:rPr>
                <w:lang w:val="fr-FR"/>
              </w:rPr>
              <w:t>51 092 246,83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C3C9392" w14:textId="77777777">
            <w:pPr>
              <w:pStyle w:val="Tab3LastColNonGras"/>
              <w:rPr>
                <w:lang w:val="fr-FR"/>
              </w:rPr>
            </w:pPr>
            <w:r>
              <w:rPr>
                <w:lang w:val="fr-FR"/>
              </w:rPr>
              <w:t>0,19</w:t>
            </w:r>
          </w:p>
        </w:tc>
      </w:tr>
      <w:tr w14:paraId="5D19D4A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9826B58" w14:textId="77777777">
            <w:pPr>
              <w:pStyle w:val="Tab3FirstColNonGras"/>
              <w:rPr>
                <w:lang w:val="fr-FR"/>
              </w:rPr>
            </w:pPr>
            <w:r>
              <w:rPr>
                <w:lang w:val="fr-FR"/>
              </w:rPr>
              <w:t>SG OISEST+0.32% 01-12-26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B5CCBD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203B0EB" w14:textId="77777777">
            <w:pPr>
              <w:pStyle w:val="Tab3MiddleColNonGras"/>
              <w:rPr>
                <w:lang w:val="fr-FR"/>
              </w:rPr>
            </w:pPr>
            <w:r>
              <w:rPr>
                <w:lang w:val="fr-FR"/>
              </w:rPr>
              <w:t>108 000 000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2A716B8" w14:textId="77777777">
            <w:pPr>
              <w:pStyle w:val="Tab3MiddleColNonGras"/>
              <w:rPr>
                <w:lang w:val="fr-FR"/>
              </w:rPr>
            </w:pPr>
            <w:r>
              <w:rPr>
                <w:lang w:val="fr-FR"/>
              </w:rPr>
              <w:t>110 191 334,04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F1F4153" w14:textId="77777777">
            <w:pPr>
              <w:pStyle w:val="Tab3LastColNonGras"/>
              <w:rPr>
                <w:lang w:val="fr-FR"/>
              </w:rPr>
            </w:pPr>
            <w:r>
              <w:rPr>
                <w:lang w:val="fr-FR"/>
              </w:rPr>
              <w:t>0,41</w:t>
            </w:r>
          </w:p>
        </w:tc>
      </w:tr>
      <w:tr w14:paraId="6E23113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2FF2FA1" w14:textId="77777777">
            <w:pPr>
              <w:pStyle w:val="Tab3FirstColNonGras"/>
              <w:rPr>
                <w:lang w:val="fr-FR"/>
              </w:rPr>
            </w:pPr>
            <w:r>
              <w:rPr>
                <w:lang w:val="fr-FR"/>
              </w:rPr>
              <w:t>SG OISEST+0.32% 04-01-27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2D3191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7766CE3" w14:textId="77777777">
            <w:pPr>
              <w:pStyle w:val="Tab3MiddleColNonGras"/>
              <w:rPr>
                <w:lang w:val="fr-FR"/>
              </w:rPr>
            </w:pPr>
            <w:r>
              <w:rPr>
                <w:lang w:val="fr-FR"/>
              </w:rPr>
              <w:t>57 000 000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53BF8A9" w14:textId="77777777">
            <w:pPr>
              <w:pStyle w:val="Tab3MiddleColNonGras"/>
              <w:rPr>
                <w:lang w:val="fr-FR"/>
              </w:rPr>
            </w:pPr>
            <w:r>
              <w:rPr>
                <w:lang w:val="fr-FR"/>
              </w:rPr>
              <w:t>58 003 336,80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8BF4E13" w14:textId="77777777">
            <w:pPr>
              <w:pStyle w:val="Tab3LastColNonGras"/>
              <w:rPr>
                <w:lang w:val="fr-FR"/>
              </w:rPr>
            </w:pPr>
            <w:r>
              <w:rPr>
                <w:lang w:val="fr-FR"/>
              </w:rPr>
              <w:t>0,21</w:t>
            </w:r>
          </w:p>
        </w:tc>
      </w:tr>
    </w:tbl>
    <w:p w:rsidR="00B855D9" w14:paraId="52580415" w14:textId="77777777">
      <w:pPr>
        <w:sectPr>
          <w:headerReference w:type="default" r:id="rId38"/>
          <w:footerReference w:type="default" r:id="rId39"/>
          <w:pgSz w:w="11900" w:h="16840"/>
          <w:pgMar w:top="2154" w:right="1134" w:bottom="1134" w:left="1134" w:header="400" w:footer="400" w:gutter="0"/>
          <w:cols w:space="720"/>
        </w:sectPr>
      </w:pPr>
    </w:p>
    <w:p w:rsidR="00B855D9" w14:paraId="15A16DC7" w14:textId="77777777">
      <w:pPr>
        <w:spacing w:line="30" w:lineRule="exact"/>
        <w:rPr>
          <w:sz w:val="3"/>
        </w:rPr>
      </w:pPr>
    </w:p>
    <w:p w:rsidR="00B855D9" w14:paraId="6CFD1E18" w14:textId="77777777">
      <w:pPr>
        <w:pStyle w:val="TechnicalBookmark"/>
        <w:rPr>
          <w:lang w:val="fr-FR"/>
        </w:rPr>
      </w:pPr>
      <w:r>
        <w:rPr>
          <w:lang w:val="fr-FR"/>
        </w:rPr>
        <w:fldChar w:fldCharType="begin"/>
      </w:r>
      <w:r>
        <w:rPr>
          <w:lang w:val="fr-FR"/>
        </w:rPr>
        <w:instrText xml:space="preserve"> SET FA3EC05E6CEBD9AFCE211CFF3EC142D4 "" </w:instrText>
      </w:r>
      <w:r>
        <w:rPr>
          <w:lang w:val="fr-FR"/>
        </w:rPr>
        <w:fldChar w:fldCharType="separate"/>
      </w:r>
      <w:bookmarkStart w:id="81" w:name="FA3EC05E6CEBD9AFCE211CFF3EC142D4"/>
      <w:bookmarkEnd w:id="81"/>
      <w:r>
        <w:rPr>
          <w:lang w:val="fr-FR"/>
        </w:rPr>
        <w:fldChar w:fldCharType="end"/>
      </w:r>
    </w:p>
    <w:p w:rsidR="00B855D9" w14:paraId="45785E67" w14:textId="77777777">
      <w:pPr>
        <w:pStyle w:val="H2"/>
        <w:rPr>
          <w:lang w:val="fr-FR"/>
        </w:rPr>
      </w:pPr>
      <w:r>
        <w:rPr>
          <w:lang w:val="fr-FR"/>
        </w:rPr>
        <w:t xml:space="preserve">Inventaire des éléments de bilan </w:t>
      </w:r>
    </w:p>
    <w:p w:rsidR="00B855D9" w14:paraId="35CA6D9C" w14:textId="77777777">
      <w:pPr>
        <w:pStyle w:val="NoRefToc"/>
        <w:rPr>
          <w:lang w:val="fr-FR"/>
        </w:rPr>
      </w:pPr>
      <w:r>
        <w:rPr>
          <w:lang w:val="fr-FR"/>
        </w:rPr>
        <w:t>Inventaire des éléments de bilan</w:t>
      </w:r>
    </w:p>
    <w:p w:rsidR="00B855D9" w14:paraId="31DBCB7F" w14:textId="77777777">
      <w:pPr>
        <w:pStyle w:val="TechnicalBookmark"/>
        <w:rPr>
          <w:lang w:val="fr-FR"/>
        </w:rPr>
      </w:pPr>
      <w:r>
        <w:rPr>
          <w:lang w:val="fr-FR"/>
        </w:rPr>
        <w:fldChar w:fldCharType="begin"/>
      </w:r>
      <w:r>
        <w:rPr>
          <w:lang w:val="fr-FR"/>
        </w:rPr>
        <w:instrText xml:space="preserve"> SET 980B7785730440D8EDEDE0F26C9726FA "" </w:instrText>
      </w:r>
      <w:r>
        <w:rPr>
          <w:lang w:val="fr-FR"/>
        </w:rPr>
        <w:fldChar w:fldCharType="separate"/>
      </w:r>
      <w:bookmarkStart w:id="82" w:name="980B7785730440D8EDEDE0F26C9726FA"/>
      <w:bookmarkEnd w:id="82"/>
      <w:r>
        <w:rPr>
          <w:lang w:val="fr-FR"/>
        </w:rPr>
        <w:fldChar w:fldCharType="end"/>
      </w:r>
    </w:p>
    <w:p w:rsidR="00B855D9" w14:paraId="581A8819"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765EFCB6"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0CE4136F"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4CA2F77"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B8BAD29" w14:textId="77777777">
            <w:pPr>
              <w:pStyle w:val="EnteteTabMiddleColBordure"/>
              <w:spacing w:line="184" w:lineRule="exact"/>
              <w:rPr>
                <w:lang w:val="fr-FR"/>
              </w:rPr>
            </w:pPr>
            <w:r>
              <w:rPr>
                <w:lang w:val="fr-FR"/>
              </w:rPr>
              <w:t>Quantité ou</w:t>
            </w:r>
          </w:p>
          <w:p w:rsidR="00B855D9" w14:paraId="387F024B"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B87CF95"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24338D41" w14:textId="77777777">
            <w:pPr>
              <w:pStyle w:val="EnteteTabLastColBordure"/>
              <w:spacing w:line="184" w:lineRule="exact"/>
              <w:rPr>
                <w:lang w:val="fr-FR"/>
              </w:rPr>
            </w:pPr>
            <w:r>
              <w:rPr>
                <w:lang w:val="fr-FR"/>
              </w:rPr>
              <w:t>% Actif</w:t>
            </w:r>
          </w:p>
          <w:p w:rsidR="00B855D9" w14:paraId="68BEAF7B" w14:textId="77777777">
            <w:pPr>
              <w:pStyle w:val="EnteteTabLastColBordure"/>
              <w:spacing w:line="184" w:lineRule="exact"/>
              <w:rPr>
                <w:lang w:val="fr-FR"/>
              </w:rPr>
            </w:pPr>
            <w:r>
              <w:rPr>
                <w:lang w:val="fr-FR"/>
              </w:rPr>
              <w:t>Net</w:t>
            </w:r>
          </w:p>
        </w:tc>
      </w:tr>
      <w:tr w14:paraId="259AB42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511DC10" w14:textId="77777777">
            <w:pPr>
              <w:pStyle w:val="Tab3FirstColNonGras"/>
              <w:rPr>
                <w:lang w:val="fr-FR"/>
              </w:rPr>
            </w:pPr>
            <w:r>
              <w:rPr>
                <w:lang w:val="fr-FR"/>
              </w:rPr>
              <w:t>SG OISEST+0.34% 02-07-27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93414B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E0BDEEA" w14:textId="77777777">
            <w:pPr>
              <w:pStyle w:val="Tab3MiddleColNonGras"/>
              <w:rPr>
                <w:lang w:val="fr-FR"/>
              </w:rPr>
            </w:pPr>
            <w:r>
              <w:rPr>
                <w:lang w:val="fr-FR"/>
              </w:rPr>
              <w:t>86 000 000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8738B74" w14:textId="77777777">
            <w:pPr>
              <w:pStyle w:val="Tab3MiddleColNonGras"/>
              <w:rPr>
                <w:lang w:val="fr-FR"/>
              </w:rPr>
            </w:pPr>
            <w:r>
              <w:rPr>
                <w:lang w:val="fr-FR"/>
              </w:rPr>
              <w:t>86 450 928,58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3B9AFD1" w14:textId="77777777">
            <w:pPr>
              <w:pStyle w:val="Tab3LastColNonGras"/>
              <w:rPr>
                <w:lang w:val="fr-FR"/>
              </w:rPr>
            </w:pPr>
            <w:r>
              <w:rPr>
                <w:lang w:val="fr-FR"/>
              </w:rPr>
              <w:t>0,32</w:t>
            </w:r>
          </w:p>
        </w:tc>
      </w:tr>
      <w:tr w14:paraId="1940537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AFD093D" w14:textId="77777777">
            <w:pPr>
              <w:pStyle w:val="Tab3FirstColNonGras"/>
              <w:rPr>
                <w:lang w:val="fr-FR"/>
              </w:rPr>
            </w:pPr>
            <w:r>
              <w:rPr>
                <w:lang w:val="fr-FR"/>
              </w:rPr>
              <w:t>SG OISEST+0.35% 31-12-26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8584C4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E7398A4" w14:textId="77777777">
            <w:pPr>
              <w:pStyle w:val="Tab3MiddleColNonGras"/>
              <w:rPr>
                <w:lang w:val="fr-FR"/>
              </w:rPr>
            </w:pPr>
            <w:r>
              <w:rPr>
                <w:lang w:val="fr-FR"/>
              </w:rPr>
              <w:t>80 000 000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3B37252" w14:textId="77777777">
            <w:pPr>
              <w:pStyle w:val="Tab3MiddleColNonGras"/>
              <w:rPr>
                <w:lang w:val="fr-FR"/>
              </w:rPr>
            </w:pPr>
            <w:r>
              <w:rPr>
                <w:lang w:val="fr-FR"/>
              </w:rPr>
              <w:t>81 497 300,36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63563BF" w14:textId="77777777">
            <w:pPr>
              <w:pStyle w:val="Tab3LastColNonGras"/>
              <w:rPr>
                <w:lang w:val="fr-FR"/>
              </w:rPr>
            </w:pPr>
            <w:r>
              <w:rPr>
                <w:lang w:val="fr-FR"/>
              </w:rPr>
              <w:t>0,30</w:t>
            </w:r>
          </w:p>
        </w:tc>
      </w:tr>
      <w:tr w14:paraId="6551C27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3CE6467" w14:textId="77777777">
            <w:pPr>
              <w:pStyle w:val="Tab3FirstColNonGras"/>
              <w:rPr>
                <w:lang w:val="fr-FR"/>
              </w:rPr>
            </w:pPr>
            <w:r>
              <w:rPr>
                <w:lang w:val="fr-FR"/>
              </w:rPr>
              <w:t>SG OISEST+0.36% 06-04-27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FEEA66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1726EDE" w14:textId="77777777">
            <w:pPr>
              <w:pStyle w:val="Tab3MiddleColNonGras"/>
              <w:rPr>
                <w:lang w:val="fr-FR"/>
              </w:rPr>
            </w:pPr>
            <w:r>
              <w:rPr>
                <w:lang w:val="fr-FR"/>
              </w:rPr>
              <w:t>46 500 000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E14365B" w14:textId="77777777">
            <w:pPr>
              <w:pStyle w:val="Tab3MiddleColNonGras"/>
              <w:rPr>
                <w:lang w:val="fr-FR"/>
              </w:rPr>
            </w:pPr>
            <w:r>
              <w:rPr>
                <w:lang w:val="fr-FR"/>
              </w:rPr>
              <w:t>47 083 204,67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87616B3" w14:textId="77777777">
            <w:pPr>
              <w:pStyle w:val="Tab3LastColNonGras"/>
              <w:rPr>
                <w:lang w:val="fr-FR"/>
              </w:rPr>
            </w:pPr>
            <w:r>
              <w:rPr>
                <w:lang w:val="fr-FR"/>
              </w:rPr>
              <w:t>0,17</w:t>
            </w:r>
          </w:p>
        </w:tc>
      </w:tr>
      <w:tr w14:paraId="1C4C0E7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C9E4FBC" w14:textId="77777777">
            <w:pPr>
              <w:pStyle w:val="Tab3FirstColNonGras"/>
              <w:rPr>
                <w:lang w:val="fr-FR"/>
              </w:rPr>
            </w:pPr>
            <w:r>
              <w:rPr>
                <w:lang w:val="fr-FR"/>
              </w:rPr>
              <w:t>SG OISEST+0.37% 09-04-27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065A67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6B08597" w14:textId="77777777">
            <w:pPr>
              <w:pStyle w:val="Tab3MiddleColNonGras"/>
              <w:rPr>
                <w:lang w:val="fr-FR"/>
              </w:rPr>
            </w:pPr>
            <w:r>
              <w:rPr>
                <w:lang w:val="fr-FR"/>
              </w:rPr>
              <w:t>60 000 000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D01C193" w14:textId="77777777">
            <w:pPr>
              <w:pStyle w:val="Tab3MiddleColNonGras"/>
              <w:rPr>
                <w:lang w:val="fr-FR"/>
              </w:rPr>
            </w:pPr>
            <w:r>
              <w:rPr>
                <w:lang w:val="fr-FR"/>
              </w:rPr>
              <w:t>60 751 274,58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76C2ECB" w14:textId="77777777">
            <w:pPr>
              <w:pStyle w:val="Tab3LastColNonGras"/>
              <w:rPr>
                <w:lang w:val="fr-FR"/>
              </w:rPr>
            </w:pPr>
            <w:r>
              <w:rPr>
                <w:lang w:val="fr-FR"/>
              </w:rPr>
              <w:t>0,22</w:t>
            </w:r>
          </w:p>
        </w:tc>
      </w:tr>
      <w:tr w14:paraId="1103A0D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CD3DA93" w14:textId="77777777">
            <w:pPr>
              <w:pStyle w:val="Tab3FirstColNonGras"/>
              <w:rPr>
                <w:lang w:val="fr-FR"/>
              </w:rPr>
            </w:pPr>
            <w:r>
              <w:rPr>
                <w:lang w:val="fr-FR"/>
              </w:rPr>
              <w:t>SG OISEST+0.37% 22-02-27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675101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3F748A0" w14:textId="77777777">
            <w:pPr>
              <w:pStyle w:val="Tab3MiddleColNonGras"/>
              <w:rPr>
                <w:lang w:val="fr-FR"/>
              </w:rPr>
            </w:pPr>
            <w:r>
              <w:rPr>
                <w:lang w:val="fr-FR"/>
              </w:rPr>
              <w:t>57 000 000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0AA0F26" w14:textId="77777777">
            <w:pPr>
              <w:pStyle w:val="Tab3MiddleColNonGras"/>
              <w:rPr>
                <w:lang w:val="fr-FR"/>
              </w:rPr>
            </w:pPr>
            <w:r>
              <w:rPr>
                <w:lang w:val="fr-FR"/>
              </w:rPr>
              <w:t>57 885 122,28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713E34C" w14:textId="77777777">
            <w:pPr>
              <w:pStyle w:val="Tab3LastColNonGras"/>
              <w:rPr>
                <w:lang w:val="fr-FR"/>
              </w:rPr>
            </w:pPr>
            <w:r>
              <w:rPr>
                <w:lang w:val="fr-FR"/>
              </w:rPr>
              <w:t>0,21</w:t>
            </w:r>
          </w:p>
        </w:tc>
      </w:tr>
      <w:tr w14:paraId="20DC42C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33D5355" w14:textId="77777777">
            <w:pPr>
              <w:pStyle w:val="Tab3FirstColNonGras"/>
              <w:rPr>
                <w:lang w:val="fr-FR"/>
              </w:rPr>
            </w:pPr>
            <w:r>
              <w:rPr>
                <w:lang w:val="fr-FR"/>
              </w:rPr>
              <w:t>SG OISEST+0.37% 29-01-27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2B2C2C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EE884B9" w14:textId="77777777">
            <w:pPr>
              <w:pStyle w:val="Tab3MiddleColNonGras"/>
              <w:rPr>
                <w:lang w:val="fr-FR"/>
              </w:rPr>
            </w:pPr>
            <w:r>
              <w:rPr>
                <w:lang w:val="fr-FR"/>
              </w:rPr>
              <w:t>70 000 000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9387B0F" w14:textId="77777777">
            <w:pPr>
              <w:pStyle w:val="Tab3MiddleColNonGras"/>
              <w:rPr>
                <w:lang w:val="fr-FR"/>
              </w:rPr>
            </w:pPr>
            <w:r>
              <w:rPr>
                <w:lang w:val="fr-FR"/>
              </w:rPr>
              <w:t>71 194 240,60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6D5BDBA" w14:textId="77777777">
            <w:pPr>
              <w:pStyle w:val="Tab3LastColNonGras"/>
              <w:rPr>
                <w:lang w:val="fr-FR"/>
              </w:rPr>
            </w:pPr>
            <w:r>
              <w:rPr>
                <w:lang w:val="fr-FR"/>
              </w:rPr>
              <w:t>0,26</w:t>
            </w:r>
          </w:p>
        </w:tc>
      </w:tr>
      <w:tr w14:paraId="59A6335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CFB1E64" w14:textId="77777777">
            <w:pPr>
              <w:pStyle w:val="Tab3FirstColNonGras"/>
              <w:rPr>
                <w:lang w:val="fr-FR"/>
              </w:rPr>
            </w:pPr>
            <w:r>
              <w:rPr>
                <w:lang w:val="fr-FR"/>
              </w:rPr>
              <w:t>SG OISEST+0.41% 30-09-27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8C9C87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01BFA15" w14:textId="77777777">
            <w:pPr>
              <w:pStyle w:val="Tab3MiddleColNonGras"/>
              <w:rPr>
                <w:lang w:val="fr-FR"/>
              </w:rPr>
            </w:pPr>
            <w:r>
              <w:rPr>
                <w:lang w:val="fr-FR"/>
              </w:rPr>
              <w:t>42 000 000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C55DFB5" w14:textId="77777777">
            <w:pPr>
              <w:pStyle w:val="Tab3MiddleColNonGras"/>
              <w:rPr>
                <w:lang w:val="fr-FR"/>
              </w:rPr>
            </w:pPr>
            <w:r>
              <w:rPr>
                <w:lang w:val="fr-FR"/>
              </w:rPr>
              <w:t>42 010 736,83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573E1B1" w14:textId="77777777">
            <w:pPr>
              <w:pStyle w:val="Tab3LastColNonGras"/>
              <w:rPr>
                <w:lang w:val="fr-FR"/>
              </w:rPr>
            </w:pPr>
            <w:r>
              <w:rPr>
                <w:lang w:val="fr-FR"/>
              </w:rPr>
              <w:t>0,15</w:t>
            </w:r>
          </w:p>
        </w:tc>
      </w:tr>
      <w:tr w14:paraId="086B4E7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80B9978" w14:textId="77777777">
            <w:pPr>
              <w:pStyle w:val="Tab3FirstColNonGras"/>
              <w:rPr>
                <w:lang w:val="fr-FR"/>
              </w:rPr>
            </w:pPr>
            <w:r>
              <w:rPr>
                <w:lang w:val="fr-FR"/>
              </w:rPr>
              <w:t>SG OISEST+0.42% 03-12-27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00B71C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218A952" w14:textId="77777777">
            <w:pPr>
              <w:pStyle w:val="Tab3MiddleColNonGras"/>
              <w:rPr>
                <w:lang w:val="fr-FR"/>
              </w:rPr>
            </w:pPr>
            <w:r>
              <w:rPr>
                <w:lang w:val="fr-FR"/>
              </w:rPr>
              <w:t>50 500 000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7249A4F" w14:textId="77777777">
            <w:pPr>
              <w:pStyle w:val="Tab3MiddleColNonGras"/>
              <w:rPr>
                <w:lang w:val="fr-FR"/>
              </w:rPr>
            </w:pPr>
            <w:r>
              <w:rPr>
                <w:lang w:val="fr-FR"/>
              </w:rPr>
              <w:t>50 610 033,89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240BBA5" w14:textId="77777777">
            <w:pPr>
              <w:pStyle w:val="Tab3LastColNonGras"/>
              <w:rPr>
                <w:lang w:val="fr-FR"/>
              </w:rPr>
            </w:pPr>
            <w:r>
              <w:rPr>
                <w:lang w:val="fr-FR"/>
              </w:rPr>
              <w:t>0,19</w:t>
            </w:r>
          </w:p>
        </w:tc>
      </w:tr>
      <w:tr w14:paraId="766117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7AE9E9A" w14:textId="77777777">
            <w:pPr>
              <w:pStyle w:val="Tab3FirstColNonGras"/>
              <w:rPr>
                <w:lang w:val="fr-FR"/>
              </w:rPr>
            </w:pPr>
            <w:r>
              <w:rPr>
                <w:lang w:val="fr-FR"/>
              </w:rPr>
              <w:t>SOCIETE GENERALE 010227 OISEST 0.27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107433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EAA784D" w14:textId="77777777">
            <w:pPr>
              <w:pStyle w:val="Tab3MiddleColNonGras"/>
              <w:rPr>
                <w:lang w:val="fr-FR"/>
              </w:rPr>
            </w:pPr>
            <w:r>
              <w:rPr>
                <w:lang w:val="fr-FR"/>
              </w:rPr>
              <w:t>33 000 000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CD5DF9A" w14:textId="77777777">
            <w:pPr>
              <w:pStyle w:val="Tab3MiddleColNonGras"/>
              <w:rPr>
                <w:lang w:val="fr-FR"/>
              </w:rPr>
            </w:pPr>
            <w:r>
              <w:rPr>
                <w:lang w:val="fr-FR"/>
              </w:rPr>
              <w:t>33 278 639,90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3EFECEE" w14:textId="77777777">
            <w:pPr>
              <w:pStyle w:val="Tab3LastColNonGras"/>
              <w:rPr>
                <w:lang w:val="fr-FR"/>
              </w:rPr>
            </w:pPr>
            <w:r>
              <w:rPr>
                <w:lang w:val="fr-FR"/>
              </w:rPr>
              <w:t>0,12</w:t>
            </w:r>
          </w:p>
        </w:tc>
      </w:tr>
      <w:tr w14:paraId="6968F66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5C84264" w14:textId="77777777">
            <w:pPr>
              <w:pStyle w:val="Tab3FirstColNonGras"/>
              <w:rPr>
                <w:lang w:val="fr-FR"/>
              </w:rPr>
            </w:pPr>
            <w:r>
              <w:rPr>
                <w:lang w:val="fr-FR"/>
              </w:rPr>
              <w:t>SOCIETE GENERALE 010427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EA7A03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FBA2610" w14:textId="77777777">
            <w:pPr>
              <w:pStyle w:val="Tab3MiddleColNonGras"/>
              <w:rPr>
                <w:lang w:val="fr-FR"/>
              </w:rPr>
            </w:pPr>
            <w:r>
              <w:rPr>
                <w:lang w:val="fr-FR"/>
              </w:rPr>
              <w:t>87 000 000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35303C4" w14:textId="77777777">
            <w:pPr>
              <w:pStyle w:val="Tab3MiddleColNonGras"/>
              <w:rPr>
                <w:lang w:val="fr-FR"/>
              </w:rPr>
            </w:pPr>
            <w:r>
              <w:rPr>
                <w:lang w:val="fr-FR"/>
              </w:rPr>
              <w:t>88 043 560,75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2C42268" w14:textId="77777777">
            <w:pPr>
              <w:pStyle w:val="Tab3LastColNonGras"/>
              <w:rPr>
                <w:lang w:val="fr-FR"/>
              </w:rPr>
            </w:pPr>
            <w:r>
              <w:rPr>
                <w:lang w:val="fr-FR"/>
              </w:rPr>
              <w:t>0,32</w:t>
            </w:r>
          </w:p>
        </w:tc>
      </w:tr>
      <w:tr w14:paraId="595A080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AC29D2B" w14:textId="77777777">
            <w:pPr>
              <w:pStyle w:val="Tab3FirstColNonGras"/>
              <w:rPr>
                <w:lang w:val="fr-FR"/>
              </w:rPr>
            </w:pPr>
            <w:r>
              <w:rPr>
                <w:lang w:val="fr-FR"/>
              </w:rPr>
              <w:t>SOCIETE GENERALE 010727 OISEST 0.3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714783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75426DB" w14:textId="77777777">
            <w:pPr>
              <w:pStyle w:val="Tab3MiddleColNonGras"/>
              <w:rPr>
                <w:lang w:val="fr-FR"/>
              </w:rPr>
            </w:pPr>
            <w:r>
              <w:rPr>
                <w:lang w:val="fr-FR"/>
              </w:rPr>
              <w:t>46 000 000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263495E" w14:textId="77777777">
            <w:pPr>
              <w:pStyle w:val="Tab3MiddleColNonGras"/>
              <w:rPr>
                <w:lang w:val="fr-FR"/>
              </w:rPr>
            </w:pPr>
            <w:r>
              <w:rPr>
                <w:lang w:val="fr-FR"/>
              </w:rPr>
              <w:t>46 077 287,98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602829F" w14:textId="77777777">
            <w:pPr>
              <w:pStyle w:val="Tab3LastColNonGras"/>
              <w:rPr>
                <w:lang w:val="fr-FR"/>
              </w:rPr>
            </w:pPr>
            <w:r>
              <w:rPr>
                <w:lang w:val="fr-FR"/>
              </w:rPr>
              <w:t>0,17</w:t>
            </w:r>
          </w:p>
        </w:tc>
      </w:tr>
      <w:tr w14:paraId="317B809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DF3789E" w14:textId="77777777">
            <w:pPr>
              <w:pStyle w:val="Tab3FirstColNonGras"/>
              <w:rPr>
                <w:lang w:val="fr-FR"/>
              </w:rPr>
            </w:pPr>
            <w:r>
              <w:rPr>
                <w:lang w:val="fr-FR"/>
              </w:rPr>
              <w:t>SOCIETE GENERALE 020627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067317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1E0B98F" w14:textId="77777777">
            <w:pPr>
              <w:pStyle w:val="Tab3MiddleColNonGras"/>
              <w:rPr>
                <w:lang w:val="fr-FR"/>
              </w:rPr>
            </w:pPr>
            <w:r>
              <w:rPr>
                <w:lang w:val="fr-FR"/>
              </w:rPr>
              <w:t>98 000 000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53B5FF1" w14:textId="77777777">
            <w:pPr>
              <w:pStyle w:val="Tab3MiddleColNonGras"/>
              <w:rPr>
                <w:lang w:val="fr-FR"/>
              </w:rPr>
            </w:pPr>
            <w:r>
              <w:rPr>
                <w:lang w:val="fr-FR"/>
              </w:rPr>
              <w:t>98 874 094,07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1DC74D8" w14:textId="77777777">
            <w:pPr>
              <w:pStyle w:val="Tab3LastColNonGras"/>
              <w:rPr>
                <w:lang w:val="fr-FR"/>
              </w:rPr>
            </w:pPr>
            <w:r>
              <w:rPr>
                <w:lang w:val="fr-FR"/>
              </w:rPr>
              <w:t>0,36</w:t>
            </w:r>
          </w:p>
        </w:tc>
      </w:tr>
      <w:tr w14:paraId="208BC9A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A0055DA" w14:textId="77777777">
            <w:pPr>
              <w:pStyle w:val="Tab3FirstColNonGras"/>
              <w:rPr>
                <w:lang w:val="fr-FR"/>
              </w:rPr>
            </w:pPr>
            <w:r>
              <w:rPr>
                <w:lang w:val="fr-FR"/>
              </w:rPr>
              <w:t>SOCIETE GENERALE 020827 OISEST 0.33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9EA6CD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15ECD2D" w14:textId="77777777">
            <w:pPr>
              <w:pStyle w:val="Tab3MiddleColNonGras"/>
              <w:rPr>
                <w:lang w:val="fr-FR"/>
              </w:rPr>
            </w:pPr>
            <w:r>
              <w:rPr>
                <w:lang w:val="fr-FR"/>
              </w:rPr>
              <w:t>46 000 000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CF1F2FD" w14:textId="77777777">
            <w:pPr>
              <w:pStyle w:val="Tab3MiddleColNonGras"/>
              <w:rPr>
                <w:lang w:val="fr-FR"/>
              </w:rPr>
            </w:pPr>
            <w:r>
              <w:rPr>
                <w:lang w:val="fr-FR"/>
              </w:rPr>
              <w:t>46 081 803,13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903C439" w14:textId="77777777">
            <w:pPr>
              <w:pStyle w:val="Tab3LastColNonGras"/>
              <w:rPr>
                <w:lang w:val="fr-FR"/>
              </w:rPr>
            </w:pPr>
            <w:r>
              <w:rPr>
                <w:lang w:val="fr-FR"/>
              </w:rPr>
              <w:t>0,17</w:t>
            </w:r>
          </w:p>
        </w:tc>
      </w:tr>
      <w:tr w14:paraId="1106D8E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DC2CFF9" w14:textId="77777777">
            <w:pPr>
              <w:pStyle w:val="Tab3FirstColNonGras"/>
              <w:rPr>
                <w:lang w:val="fr-FR"/>
              </w:rPr>
            </w:pPr>
            <w:r>
              <w:rPr>
                <w:lang w:val="fr-FR"/>
              </w:rPr>
              <w:t>SOCIETE GENERALE 020827 OISEST 0.41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5B15CE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0469EEE" w14:textId="77777777">
            <w:pPr>
              <w:pStyle w:val="Tab3MiddleColNonGras"/>
              <w:rPr>
                <w:lang w:val="fr-FR"/>
              </w:rPr>
            </w:pPr>
            <w:r>
              <w:rPr>
                <w:lang w:val="fr-FR"/>
              </w:rPr>
              <w:t>91 000 000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04BD817" w14:textId="77777777">
            <w:pPr>
              <w:pStyle w:val="Tab3MiddleColNonGras"/>
              <w:rPr>
                <w:lang w:val="fr-FR"/>
              </w:rPr>
            </w:pPr>
            <w:r>
              <w:rPr>
                <w:lang w:val="fr-FR"/>
              </w:rPr>
              <w:t>91 431 108,59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8ADDD13" w14:textId="77777777">
            <w:pPr>
              <w:pStyle w:val="Tab3LastColNonGras"/>
              <w:rPr>
                <w:lang w:val="fr-FR"/>
              </w:rPr>
            </w:pPr>
            <w:r>
              <w:rPr>
                <w:lang w:val="fr-FR"/>
              </w:rPr>
              <w:t>0,34</w:t>
            </w:r>
          </w:p>
        </w:tc>
      </w:tr>
      <w:tr w14:paraId="2310F60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EBBD5D5" w14:textId="77777777">
            <w:pPr>
              <w:pStyle w:val="Tab3FirstColNonGras"/>
              <w:rPr>
                <w:lang w:val="fr-FR"/>
              </w:rPr>
            </w:pPr>
            <w:r>
              <w:rPr>
                <w:lang w:val="fr-FR"/>
              </w:rPr>
              <w:t>SOCIETE GENERALE 020927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70723E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7F8E807"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2EA143B" w14:textId="77777777">
            <w:pPr>
              <w:pStyle w:val="Tab3MiddleColNonGras"/>
              <w:rPr>
                <w:lang w:val="fr-FR"/>
              </w:rPr>
            </w:pPr>
            <w:r>
              <w:rPr>
                <w:lang w:val="fr-FR"/>
              </w:rPr>
              <w:t>51 091 815,64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9170469" w14:textId="77777777">
            <w:pPr>
              <w:pStyle w:val="Tab3LastColNonGras"/>
              <w:rPr>
                <w:lang w:val="fr-FR"/>
              </w:rPr>
            </w:pPr>
            <w:r>
              <w:rPr>
                <w:lang w:val="fr-FR"/>
              </w:rPr>
              <w:t>0,19</w:t>
            </w:r>
          </w:p>
        </w:tc>
      </w:tr>
      <w:tr w14:paraId="0CF8F8A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CBC3C9E" w14:textId="77777777">
            <w:pPr>
              <w:pStyle w:val="Tab3FirstColNonGras"/>
              <w:rPr>
                <w:lang w:val="fr-FR"/>
              </w:rPr>
            </w:pPr>
            <w:r>
              <w:rPr>
                <w:lang w:val="fr-FR"/>
              </w:rPr>
              <w:t>SOCIETE GENERALE 030327 OISEST 0.33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C6E68D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2B7F795" w14:textId="77777777">
            <w:pPr>
              <w:pStyle w:val="Tab3MiddleColNonGras"/>
              <w:rPr>
                <w:lang w:val="fr-FR"/>
              </w:rPr>
            </w:pPr>
            <w:r>
              <w:rPr>
                <w:lang w:val="fr-FR"/>
              </w:rPr>
              <w:t>57 000 000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6A21148" w14:textId="77777777">
            <w:pPr>
              <w:pStyle w:val="Tab3MiddleColNonGras"/>
              <w:rPr>
                <w:lang w:val="fr-FR"/>
              </w:rPr>
            </w:pPr>
            <w:r>
              <w:rPr>
                <w:lang w:val="fr-FR"/>
              </w:rPr>
              <w:t>57 676 174,28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27DBE43" w14:textId="77777777">
            <w:pPr>
              <w:pStyle w:val="Tab3LastColNonGras"/>
              <w:rPr>
                <w:lang w:val="fr-FR"/>
              </w:rPr>
            </w:pPr>
            <w:r>
              <w:rPr>
                <w:lang w:val="fr-FR"/>
              </w:rPr>
              <w:t>0,21</w:t>
            </w:r>
          </w:p>
        </w:tc>
      </w:tr>
      <w:tr w14:paraId="4AF2248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6677F6C" w14:textId="77777777">
            <w:pPr>
              <w:pStyle w:val="Tab3FirstColNonGras"/>
              <w:rPr>
                <w:lang w:val="fr-FR"/>
              </w:rPr>
            </w:pPr>
            <w:r>
              <w:rPr>
                <w:lang w:val="fr-FR"/>
              </w:rPr>
              <w:t>SOCIETE GENERALE 061026 OISEST 0.29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B9035E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67035A2" w14:textId="77777777">
            <w:pPr>
              <w:pStyle w:val="Tab3MiddleColNonGras"/>
              <w:rPr>
                <w:lang w:val="fr-FR"/>
              </w:rPr>
            </w:pPr>
            <w:r>
              <w:rPr>
                <w:lang w:val="fr-FR"/>
              </w:rPr>
              <w:t>24 000 000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9C65E79" w14:textId="77777777">
            <w:pPr>
              <w:pStyle w:val="Tab3MiddleColNonGras"/>
              <w:rPr>
                <w:lang w:val="fr-FR"/>
              </w:rPr>
            </w:pPr>
            <w:r>
              <w:rPr>
                <w:lang w:val="fr-FR"/>
              </w:rPr>
              <w:t>24 489 955,46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A22FA89" w14:textId="77777777">
            <w:pPr>
              <w:pStyle w:val="Tab3LastColNonGras"/>
              <w:rPr>
                <w:lang w:val="fr-FR"/>
              </w:rPr>
            </w:pPr>
            <w:r>
              <w:rPr>
                <w:lang w:val="fr-FR"/>
              </w:rPr>
              <w:t>0,09</w:t>
            </w:r>
          </w:p>
        </w:tc>
      </w:tr>
      <w:tr w14:paraId="32705D7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670F357" w14:textId="77777777">
            <w:pPr>
              <w:pStyle w:val="Tab3FirstColNonGras"/>
              <w:rPr>
                <w:lang w:val="fr-FR"/>
              </w:rPr>
            </w:pPr>
            <w:r>
              <w:rPr>
                <w:lang w:val="fr-FR"/>
              </w:rPr>
              <w:t>SOCIETE GENERALE 101127 OISEST 0.41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6341A5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7E324E4" w14:textId="77777777">
            <w:pPr>
              <w:pStyle w:val="Tab3MiddleColNonGras"/>
              <w:rPr>
                <w:lang w:val="fr-FR"/>
              </w:rPr>
            </w:pPr>
            <w:r>
              <w:rPr>
                <w:lang w:val="fr-FR"/>
              </w:rPr>
              <w:t>98 500 000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00B1BF6" w14:textId="77777777">
            <w:pPr>
              <w:pStyle w:val="Tab3MiddleColNonGras"/>
              <w:rPr>
                <w:lang w:val="fr-FR"/>
              </w:rPr>
            </w:pPr>
            <w:r>
              <w:rPr>
                <w:lang w:val="fr-FR"/>
              </w:rPr>
              <w:t>98 653 644,68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53CA41A" w14:textId="77777777">
            <w:pPr>
              <w:pStyle w:val="Tab3LastColNonGras"/>
              <w:rPr>
                <w:lang w:val="fr-FR"/>
              </w:rPr>
            </w:pPr>
            <w:r>
              <w:rPr>
                <w:lang w:val="fr-FR"/>
              </w:rPr>
              <w:t>0,36</w:t>
            </w:r>
          </w:p>
        </w:tc>
      </w:tr>
      <w:tr w14:paraId="78CFD25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BBED7AE" w14:textId="77777777">
            <w:pPr>
              <w:pStyle w:val="Tab3FirstColNonGras"/>
              <w:rPr>
                <w:lang w:val="fr-FR"/>
              </w:rPr>
            </w:pPr>
            <w:r>
              <w:rPr>
                <w:lang w:val="fr-FR"/>
              </w:rPr>
              <w:t>SOCIETE GENERALE 190327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364F73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36BE97E" w14:textId="77777777">
            <w:pPr>
              <w:pStyle w:val="Tab3MiddleColNonGras"/>
              <w:rPr>
                <w:lang w:val="fr-FR"/>
              </w:rPr>
            </w:pPr>
            <w:r>
              <w:rPr>
                <w:lang w:val="fr-FR"/>
              </w:rPr>
              <w:t>63 500 000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DE966AE" w14:textId="77777777">
            <w:pPr>
              <w:pStyle w:val="Tab3MiddleColNonGras"/>
              <w:rPr>
                <w:lang w:val="fr-FR"/>
              </w:rPr>
            </w:pPr>
            <w:r>
              <w:rPr>
                <w:lang w:val="fr-FR"/>
              </w:rPr>
              <w:t>64 371 238,42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E150E3C" w14:textId="77777777">
            <w:pPr>
              <w:pStyle w:val="Tab3LastColNonGras"/>
              <w:rPr>
                <w:lang w:val="fr-FR"/>
              </w:rPr>
            </w:pPr>
            <w:r>
              <w:rPr>
                <w:lang w:val="fr-FR"/>
              </w:rPr>
              <w:t>0,24</w:t>
            </w:r>
          </w:p>
        </w:tc>
      </w:tr>
      <w:tr w14:paraId="4EA8038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7C606F6" w14:textId="77777777">
            <w:pPr>
              <w:pStyle w:val="Tab3FirstColNonGras"/>
              <w:rPr>
                <w:lang w:val="fr-FR"/>
              </w:rPr>
            </w:pPr>
            <w:r>
              <w:rPr>
                <w:lang w:val="fr-FR"/>
              </w:rPr>
              <w:t>SOCIETE GENERALE 260227 OISEST 0.37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305E8C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4C0EDB7" w14:textId="77777777">
            <w:pPr>
              <w:pStyle w:val="Tab3MiddleColNonGras"/>
              <w:rPr>
                <w:lang w:val="fr-FR"/>
              </w:rPr>
            </w:pPr>
            <w:r>
              <w:rPr>
                <w:lang w:val="fr-FR"/>
              </w:rPr>
              <w:t>23 000 000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86C7F3E" w14:textId="77777777">
            <w:pPr>
              <w:pStyle w:val="Tab3MiddleColNonGras"/>
              <w:rPr>
                <w:lang w:val="fr-FR"/>
              </w:rPr>
            </w:pPr>
            <w:r>
              <w:rPr>
                <w:lang w:val="fr-FR"/>
              </w:rPr>
              <w:t>23 353 018,25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55A2771" w14:textId="77777777">
            <w:pPr>
              <w:pStyle w:val="Tab3LastColNonGras"/>
              <w:rPr>
                <w:lang w:val="fr-FR"/>
              </w:rPr>
            </w:pPr>
            <w:r>
              <w:rPr>
                <w:lang w:val="fr-FR"/>
              </w:rPr>
              <w:t>0,09</w:t>
            </w:r>
          </w:p>
        </w:tc>
      </w:tr>
      <w:tr w14:paraId="31C7F9C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E9D0879" w14:textId="77777777">
            <w:pPr>
              <w:pStyle w:val="Tab3FirstColNonGras"/>
              <w:rPr>
                <w:lang w:val="fr-FR"/>
              </w:rPr>
            </w:pPr>
            <w:r>
              <w:rPr>
                <w:lang w:val="fr-FR"/>
              </w:rPr>
              <w:t>SOCIETE GENERALE 310327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95AD20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C38996E" w14:textId="77777777">
            <w:pPr>
              <w:pStyle w:val="Tab3MiddleColNonGras"/>
              <w:rPr>
                <w:lang w:val="fr-FR"/>
              </w:rPr>
            </w:pPr>
            <w:r>
              <w:rPr>
                <w:lang w:val="fr-FR"/>
              </w:rPr>
              <w:t>82 000 000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262FBF6" w14:textId="77777777">
            <w:pPr>
              <w:pStyle w:val="Tab3MiddleColNonGras"/>
              <w:rPr>
                <w:lang w:val="fr-FR"/>
              </w:rPr>
            </w:pPr>
            <w:r>
              <w:rPr>
                <w:lang w:val="fr-FR"/>
              </w:rPr>
              <w:t>83 067 451,08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A68CE87" w14:textId="77777777">
            <w:pPr>
              <w:pStyle w:val="Tab3LastColNonGras"/>
              <w:rPr>
                <w:lang w:val="fr-FR"/>
              </w:rPr>
            </w:pPr>
            <w:r>
              <w:rPr>
                <w:lang w:val="fr-FR"/>
              </w:rPr>
              <w:t>0,31</w:t>
            </w:r>
          </w:p>
        </w:tc>
      </w:tr>
      <w:tr w14:paraId="43BBF70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FC6B809" w14:textId="77777777">
            <w:pPr>
              <w:pStyle w:val="Tab3FirstColNonGras"/>
              <w:rPr>
                <w:lang w:val="fr-FR"/>
              </w:rPr>
            </w:pPr>
            <w:r>
              <w:rPr>
                <w:lang w:val="fr-FR"/>
              </w:rPr>
              <w:t>SOCIETE GENERALE 310527 OISEST 0.31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58F228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F2DBA5D" w14:textId="77777777">
            <w:pPr>
              <w:pStyle w:val="Tab3MiddleColNonGras"/>
              <w:rPr>
                <w:lang w:val="fr-FR"/>
              </w:rPr>
            </w:pPr>
            <w:r>
              <w:rPr>
                <w:lang w:val="fr-FR"/>
              </w:rPr>
              <w:t>98 000 000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85369A2" w14:textId="77777777">
            <w:pPr>
              <w:pStyle w:val="Tab3MiddleColNonGras"/>
              <w:rPr>
                <w:lang w:val="fr-FR"/>
              </w:rPr>
            </w:pPr>
            <w:r>
              <w:rPr>
                <w:lang w:val="fr-FR"/>
              </w:rPr>
              <w:t>98 422 540,01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308629E" w14:textId="77777777">
            <w:pPr>
              <w:pStyle w:val="Tab3LastColNonGras"/>
              <w:rPr>
                <w:lang w:val="fr-FR"/>
              </w:rPr>
            </w:pPr>
            <w:r>
              <w:rPr>
                <w:lang w:val="fr-FR"/>
              </w:rPr>
              <w:t>0,36</w:t>
            </w:r>
          </w:p>
        </w:tc>
      </w:tr>
      <w:tr w14:paraId="5642403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D019BA5" w14:textId="77777777">
            <w:pPr>
              <w:pStyle w:val="Tab3FirstColNonGras"/>
              <w:rPr>
                <w:lang w:val="fr-FR"/>
              </w:rPr>
            </w:pPr>
            <w:r>
              <w:rPr>
                <w:lang w:val="fr-FR"/>
              </w:rPr>
              <w:t>SVEN HAND AB ZCP 09-04-27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1BCCE5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34427A3" w14:textId="77777777">
            <w:pPr>
              <w:pStyle w:val="Tab3MiddleColNonGras"/>
              <w:rPr>
                <w:lang w:val="fr-FR"/>
              </w:rPr>
            </w:pPr>
            <w:r>
              <w:rPr>
                <w:lang w:val="fr-FR"/>
              </w:rPr>
              <w:t>36 000 000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8B157C2" w14:textId="77777777">
            <w:pPr>
              <w:pStyle w:val="Tab3MiddleColNonGras"/>
              <w:rPr>
                <w:lang w:val="fr-FR"/>
              </w:rPr>
            </w:pPr>
            <w:r>
              <w:rPr>
                <w:lang w:val="fr-FR"/>
              </w:rPr>
              <w:t>35 446 696,44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6806227" w14:textId="77777777">
            <w:pPr>
              <w:pStyle w:val="Tab3LastColNonGras"/>
              <w:rPr>
                <w:lang w:val="fr-FR"/>
              </w:rPr>
            </w:pPr>
            <w:r>
              <w:rPr>
                <w:lang w:val="fr-FR"/>
              </w:rPr>
              <w:t>0,13</w:t>
            </w:r>
          </w:p>
        </w:tc>
      </w:tr>
      <w:tr w14:paraId="0F5E3C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6A76EB4" w14:textId="77777777">
            <w:pPr>
              <w:pStyle w:val="Tab3FirstColNonGras"/>
              <w:rPr>
                <w:lang w:val="fr-FR"/>
              </w:rPr>
            </w:pPr>
            <w:r>
              <w:rPr>
                <w:lang w:val="fr-FR"/>
              </w:rPr>
              <w:t>SVENSKA HANDELSBANKEN AB 021026 FIX 2.17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04EC39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8B317CF" w14:textId="77777777">
            <w:pPr>
              <w:pStyle w:val="Tab3MiddleColNonGras"/>
              <w:rPr>
                <w:lang w:val="fr-FR"/>
              </w:rPr>
            </w:pPr>
            <w:r>
              <w:rPr>
                <w:lang w:val="fr-FR"/>
              </w:rPr>
              <w:t>60 000 000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9A51566" w14:textId="77777777">
            <w:pPr>
              <w:pStyle w:val="Tab3MiddleColNonGras"/>
              <w:rPr>
                <w:lang w:val="fr-FR"/>
              </w:rPr>
            </w:pPr>
            <w:r>
              <w:rPr>
                <w:lang w:val="fr-FR"/>
              </w:rPr>
              <w:t>59 995 884,06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D32C28C" w14:textId="77777777">
            <w:pPr>
              <w:pStyle w:val="Tab3LastColNonGras"/>
              <w:rPr>
                <w:lang w:val="fr-FR"/>
              </w:rPr>
            </w:pPr>
            <w:r>
              <w:rPr>
                <w:lang w:val="fr-FR"/>
              </w:rPr>
              <w:t>0,22</w:t>
            </w:r>
          </w:p>
        </w:tc>
      </w:tr>
      <w:tr w14:paraId="11F3C19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D37FAA5" w14:textId="77777777">
            <w:pPr>
              <w:pStyle w:val="Tab3FirstColNonGras"/>
              <w:rPr>
                <w:lang w:val="fr-FR"/>
              </w:rPr>
            </w:pPr>
            <w:r>
              <w:rPr>
                <w:lang w:val="fr-FR"/>
              </w:rPr>
              <w:t>SVENSKA HANDELSBANKEN AB 050227 FIX 2.21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797536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3683B03" w14:textId="77777777">
            <w:pPr>
              <w:pStyle w:val="Tab3MiddleColNonGras"/>
              <w:rPr>
                <w:lang w:val="fr-FR"/>
              </w:rPr>
            </w:pPr>
            <w:r>
              <w:rPr>
                <w:lang w:val="fr-FR"/>
              </w:rPr>
              <w:t>40 000 000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0ACC7B2" w14:textId="77777777">
            <w:pPr>
              <w:pStyle w:val="Tab3MiddleColNonGras"/>
              <w:rPr>
                <w:lang w:val="fr-FR"/>
              </w:rPr>
            </w:pPr>
            <w:r>
              <w:rPr>
                <w:lang w:val="fr-FR"/>
              </w:rPr>
              <w:t>39 616 828,97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F75B6D3" w14:textId="77777777">
            <w:pPr>
              <w:pStyle w:val="Tab3LastColNonGras"/>
              <w:rPr>
                <w:lang w:val="fr-FR"/>
              </w:rPr>
            </w:pPr>
            <w:r>
              <w:rPr>
                <w:lang w:val="fr-FR"/>
              </w:rPr>
              <w:t>0,15</w:t>
            </w:r>
          </w:p>
        </w:tc>
      </w:tr>
      <w:tr w14:paraId="72C1392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F56073B" w14:textId="77777777">
            <w:pPr>
              <w:pStyle w:val="Tab3FirstColNonGras"/>
              <w:rPr>
                <w:lang w:val="fr-FR"/>
              </w:rPr>
            </w:pPr>
            <w:r>
              <w:rPr>
                <w:lang w:val="fr-FR"/>
              </w:rPr>
              <w:t>SVENSKA HANDELSBANKEN AB 070627 FIX 2.92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26052A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450946F"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25B3B25" w14:textId="77777777">
            <w:pPr>
              <w:pStyle w:val="Tab3MiddleColNonGras"/>
              <w:rPr>
                <w:lang w:val="fr-FR"/>
              </w:rPr>
            </w:pPr>
            <w:r>
              <w:rPr>
                <w:lang w:val="fr-FR"/>
              </w:rPr>
              <w:t>60 697 135,02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0F8C598" w14:textId="77777777">
            <w:pPr>
              <w:pStyle w:val="Tab3LastColNonGras"/>
              <w:rPr>
                <w:lang w:val="fr-FR"/>
              </w:rPr>
            </w:pPr>
            <w:r>
              <w:rPr>
                <w:lang w:val="fr-FR"/>
              </w:rPr>
              <w:t>0,22</w:t>
            </w:r>
          </w:p>
        </w:tc>
      </w:tr>
      <w:tr w14:paraId="05C891F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9BB4ED5" w14:textId="77777777">
            <w:pPr>
              <w:pStyle w:val="Tab3FirstColNonGras"/>
              <w:rPr>
                <w:lang w:val="fr-FR"/>
              </w:rPr>
            </w:pPr>
            <w:r>
              <w:rPr>
                <w:lang w:val="fr-FR"/>
              </w:rPr>
              <w:t>SVENSKA HANDELSBANKEN AB 090727 FIX 2.80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1CC395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2C0911A"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08B6BC3" w14:textId="77777777">
            <w:pPr>
              <w:pStyle w:val="Tab3MiddleColNonGras"/>
              <w:rPr>
                <w:lang w:val="fr-FR"/>
              </w:rPr>
            </w:pPr>
            <w:r>
              <w:rPr>
                <w:lang w:val="fr-FR"/>
              </w:rPr>
              <w:t>49 766 505,12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FB1DF19" w14:textId="77777777">
            <w:pPr>
              <w:pStyle w:val="Tab3LastColNonGras"/>
              <w:rPr>
                <w:lang w:val="fr-FR"/>
              </w:rPr>
            </w:pPr>
            <w:r>
              <w:rPr>
                <w:lang w:val="fr-FR"/>
              </w:rPr>
              <w:t>0,18</w:t>
            </w:r>
          </w:p>
        </w:tc>
      </w:tr>
      <w:tr w14:paraId="5AEE2DC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A942F9A" w14:textId="77777777">
            <w:pPr>
              <w:pStyle w:val="Tab3FirstColNonGras"/>
              <w:rPr>
                <w:lang w:val="fr-FR"/>
              </w:rPr>
            </w:pPr>
            <w:r>
              <w:rPr>
                <w:lang w:val="fr-FR"/>
              </w:rPr>
              <w:t>SVENSKA HANDELSBANKEN AB 120527 FIX 2.75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1F331B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9C6FC3F" w14:textId="77777777">
            <w:pPr>
              <w:pStyle w:val="Tab3MiddleColNonGras"/>
              <w:rPr>
                <w:lang w:val="fr-FR"/>
              </w:rPr>
            </w:pPr>
            <w:r>
              <w:rPr>
                <w:lang w:val="fr-FR"/>
              </w:rPr>
              <w:t>57 000 000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1C7AA4B" w14:textId="77777777">
            <w:pPr>
              <w:pStyle w:val="Tab3MiddleColNonGras"/>
              <w:rPr>
                <w:lang w:val="fr-FR"/>
              </w:rPr>
            </w:pPr>
            <w:r>
              <w:rPr>
                <w:lang w:val="fr-FR"/>
              </w:rPr>
              <w:t>55 945 748,17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3DCDBEE" w14:textId="77777777">
            <w:pPr>
              <w:pStyle w:val="Tab3LastColNonGras"/>
              <w:rPr>
                <w:lang w:val="fr-FR"/>
              </w:rPr>
            </w:pPr>
            <w:r>
              <w:rPr>
                <w:lang w:val="fr-FR"/>
              </w:rPr>
              <w:t>0,21</w:t>
            </w:r>
          </w:p>
        </w:tc>
      </w:tr>
      <w:tr w14:paraId="0C3E7B9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E5DF4FD" w14:textId="77777777">
            <w:pPr>
              <w:pStyle w:val="Tab3FirstColNonGras"/>
              <w:rPr>
                <w:lang w:val="fr-FR"/>
              </w:rPr>
            </w:pPr>
            <w:r>
              <w:rPr>
                <w:lang w:val="fr-FR"/>
              </w:rPr>
              <w:t>SVENSKA HANDELSBANKEN AB 170627 FIX 2.85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58C90B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C995BD5"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264C4A3" w14:textId="77777777">
            <w:pPr>
              <w:pStyle w:val="Tab3MiddleColNonGras"/>
              <w:rPr>
                <w:lang w:val="fr-FR"/>
              </w:rPr>
            </w:pPr>
            <w:r>
              <w:rPr>
                <w:lang w:val="fr-FR"/>
              </w:rPr>
              <w:t>60 636 338,95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ED854EA" w14:textId="77777777">
            <w:pPr>
              <w:pStyle w:val="Tab3LastColNonGras"/>
              <w:rPr>
                <w:lang w:val="fr-FR"/>
              </w:rPr>
            </w:pPr>
            <w:r>
              <w:rPr>
                <w:lang w:val="fr-FR"/>
              </w:rPr>
              <w:t>0,22</w:t>
            </w:r>
          </w:p>
        </w:tc>
      </w:tr>
      <w:tr w14:paraId="5680C5B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417F684" w14:textId="77777777">
            <w:pPr>
              <w:pStyle w:val="Tab3FirstColNonGras"/>
              <w:rPr>
                <w:lang w:val="fr-FR"/>
              </w:rPr>
            </w:pPr>
            <w:r>
              <w:rPr>
                <w:lang w:val="fr-FR"/>
              </w:rPr>
              <w:t>SVENSKA HANDELSBANKEN AB 220327 FIX 2.71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6591BA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3873050" w14:textId="77777777">
            <w:pPr>
              <w:pStyle w:val="Tab3MiddleColNonGras"/>
              <w:rPr>
                <w:lang w:val="fr-FR"/>
              </w:rPr>
            </w:pPr>
            <w:r>
              <w:rPr>
                <w:lang w:val="fr-FR"/>
              </w:rPr>
              <w:t>31 000 000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4552196" w14:textId="77777777">
            <w:pPr>
              <w:pStyle w:val="Tab3MiddleColNonGras"/>
              <w:rPr>
                <w:lang w:val="fr-FR"/>
              </w:rPr>
            </w:pPr>
            <w:r>
              <w:rPr>
                <w:lang w:val="fr-FR"/>
              </w:rPr>
              <w:t>30 575 892,40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0F65DFF" w14:textId="77777777">
            <w:pPr>
              <w:pStyle w:val="Tab3LastColNonGras"/>
              <w:rPr>
                <w:lang w:val="fr-FR"/>
              </w:rPr>
            </w:pPr>
            <w:r>
              <w:rPr>
                <w:lang w:val="fr-FR"/>
              </w:rPr>
              <w:t>0,11</w:t>
            </w:r>
          </w:p>
        </w:tc>
      </w:tr>
      <w:tr w14:paraId="16173C6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252D1123" w14:textId="77777777">
            <w:pPr>
              <w:pStyle w:val="Tab3FirstColNonGras"/>
            </w:pPr>
            <w:r w:rsidRPr="003D1E6A">
              <w:t>T.EN EUROCASH SNC 281026 FIX 2.65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CF72C8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1741574" w14:textId="77777777">
            <w:pPr>
              <w:pStyle w:val="Tab3MiddleColNonGras"/>
              <w:rPr>
                <w:lang w:val="fr-FR"/>
              </w:rPr>
            </w:pPr>
            <w:r>
              <w:rPr>
                <w:lang w:val="fr-FR"/>
              </w:rPr>
              <w:t>11 500 000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D67D7E3" w14:textId="77777777">
            <w:pPr>
              <w:pStyle w:val="Tab3MiddleColNonGras"/>
              <w:rPr>
                <w:lang w:val="fr-FR"/>
              </w:rPr>
            </w:pPr>
            <w:r>
              <w:rPr>
                <w:lang w:val="fr-FR"/>
              </w:rPr>
              <w:t>11 477 360,15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3D1E3A7" w14:textId="77777777">
            <w:pPr>
              <w:pStyle w:val="Tab3LastColNonGras"/>
              <w:rPr>
                <w:lang w:val="fr-FR"/>
              </w:rPr>
            </w:pPr>
            <w:r>
              <w:rPr>
                <w:lang w:val="fr-FR"/>
              </w:rPr>
              <w:t>0,04</w:t>
            </w:r>
          </w:p>
        </w:tc>
      </w:tr>
      <w:tr w14:paraId="4E667C0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47456B8" w14:textId="77777777">
            <w:pPr>
              <w:pStyle w:val="Tab3FirstColNonGras"/>
              <w:rPr>
                <w:lang w:val="fr-FR"/>
              </w:rPr>
            </w:pPr>
            <w:r>
              <w:rPr>
                <w:lang w:val="fr-FR"/>
              </w:rPr>
              <w:t>UNIC OISEST+0.29% 02-02-27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E2F7F8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F3C17BE" w14:textId="77777777">
            <w:pPr>
              <w:pStyle w:val="Tab3MiddleColNonGras"/>
              <w:rPr>
                <w:lang w:val="fr-FR"/>
              </w:rPr>
            </w:pPr>
            <w:r>
              <w:rPr>
                <w:lang w:val="fr-FR"/>
              </w:rPr>
              <w:t>34 000 000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F678242" w14:textId="77777777">
            <w:pPr>
              <w:pStyle w:val="Tab3MiddleColNonGras"/>
              <w:rPr>
                <w:lang w:val="fr-FR"/>
              </w:rPr>
            </w:pPr>
            <w:r>
              <w:rPr>
                <w:lang w:val="fr-FR"/>
              </w:rPr>
              <w:t>34 490 027,03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0FCD43A" w14:textId="77777777">
            <w:pPr>
              <w:pStyle w:val="Tab3LastColNonGras"/>
              <w:rPr>
                <w:lang w:val="fr-FR"/>
              </w:rPr>
            </w:pPr>
            <w:r>
              <w:rPr>
                <w:lang w:val="fr-FR"/>
              </w:rPr>
              <w:t>0,13</w:t>
            </w:r>
          </w:p>
        </w:tc>
      </w:tr>
      <w:tr w14:paraId="6A9705F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CB0F2E8" w14:textId="77777777">
            <w:pPr>
              <w:pStyle w:val="Tab3FirstColNonGras"/>
              <w:rPr>
                <w:lang w:val="fr-FR"/>
              </w:rPr>
            </w:pPr>
            <w:r>
              <w:rPr>
                <w:lang w:val="fr-FR"/>
              </w:rPr>
              <w:t>UNIC OISEST+0.3% 02-03-27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B638A5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4C01B0D" w14:textId="77777777">
            <w:pPr>
              <w:pStyle w:val="Tab3MiddleColNonGras"/>
              <w:rPr>
                <w:lang w:val="fr-FR"/>
              </w:rPr>
            </w:pPr>
            <w:r>
              <w:rPr>
                <w:lang w:val="fr-FR"/>
              </w:rPr>
              <w:t>146 000 000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8DAB8F0" w14:textId="77777777">
            <w:pPr>
              <w:pStyle w:val="Tab3MiddleColNonGras"/>
              <w:rPr>
                <w:lang w:val="fr-FR"/>
              </w:rPr>
            </w:pPr>
            <w:r>
              <w:rPr>
                <w:lang w:val="fr-FR"/>
              </w:rPr>
              <w:t>148 105 209,85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9F5825D" w14:textId="77777777">
            <w:pPr>
              <w:pStyle w:val="Tab3LastColNonGras"/>
              <w:rPr>
                <w:lang w:val="fr-FR"/>
              </w:rPr>
            </w:pPr>
            <w:r>
              <w:rPr>
                <w:lang w:val="fr-FR"/>
              </w:rPr>
              <w:t>0,55</w:t>
            </w:r>
          </w:p>
        </w:tc>
      </w:tr>
      <w:tr w14:paraId="1127A7B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ECBFECA" w14:textId="77777777">
            <w:pPr>
              <w:pStyle w:val="Tab3FirstColNonGras"/>
              <w:rPr>
                <w:lang w:val="fr-FR"/>
              </w:rPr>
            </w:pPr>
            <w:r>
              <w:rPr>
                <w:lang w:val="fr-FR"/>
              </w:rPr>
              <w:t>UNIC OISEST+0.3% 08-01-27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2FA581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9130403" w14:textId="77777777">
            <w:pPr>
              <w:pStyle w:val="Tab3MiddleColNonGras"/>
              <w:rPr>
                <w:lang w:val="fr-FR"/>
              </w:rPr>
            </w:pPr>
            <w:r>
              <w:rPr>
                <w:lang w:val="fr-FR"/>
              </w:rPr>
              <w:t>64 000 000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98DB8C2" w14:textId="77777777">
            <w:pPr>
              <w:pStyle w:val="Tab3MiddleColNonGras"/>
              <w:rPr>
                <w:lang w:val="fr-FR"/>
              </w:rPr>
            </w:pPr>
            <w:r>
              <w:rPr>
                <w:lang w:val="fr-FR"/>
              </w:rPr>
              <w:t>65 136 158,40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CF5EA3B" w14:textId="77777777">
            <w:pPr>
              <w:pStyle w:val="Tab3LastColNonGras"/>
              <w:rPr>
                <w:lang w:val="fr-FR"/>
              </w:rPr>
            </w:pPr>
            <w:r>
              <w:rPr>
                <w:lang w:val="fr-FR"/>
              </w:rPr>
              <w:t>0,24</w:t>
            </w:r>
          </w:p>
        </w:tc>
      </w:tr>
      <w:tr w14:paraId="7B3ED24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95AAA05" w14:textId="77777777">
            <w:pPr>
              <w:pStyle w:val="Tab3FirstColNonGras"/>
              <w:rPr>
                <w:lang w:val="fr-FR"/>
              </w:rPr>
            </w:pPr>
            <w:r>
              <w:rPr>
                <w:lang w:val="fr-FR"/>
              </w:rPr>
              <w:t>UNIC OISEST+0.3% 18-03-27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63949A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ECC2CBE"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9DD4606" w14:textId="77777777">
            <w:pPr>
              <w:pStyle w:val="Tab3MiddleColNonGras"/>
              <w:rPr>
                <w:lang w:val="fr-FR"/>
              </w:rPr>
            </w:pPr>
            <w:r>
              <w:rPr>
                <w:lang w:val="fr-FR"/>
              </w:rPr>
              <w:t>62 477 508,50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8D41537" w14:textId="77777777">
            <w:pPr>
              <w:pStyle w:val="Tab3LastColNonGras"/>
              <w:rPr>
                <w:lang w:val="fr-FR"/>
              </w:rPr>
            </w:pPr>
            <w:r>
              <w:rPr>
                <w:lang w:val="fr-FR"/>
              </w:rPr>
              <w:t>0,23</w:t>
            </w:r>
          </w:p>
        </w:tc>
      </w:tr>
      <w:tr w14:paraId="4ECE038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4167611" w14:textId="77777777">
            <w:pPr>
              <w:pStyle w:val="Tab3FirstColNonGras"/>
              <w:rPr>
                <w:lang w:val="fr-FR"/>
              </w:rPr>
            </w:pPr>
            <w:r>
              <w:rPr>
                <w:lang w:val="fr-FR"/>
              </w:rPr>
              <w:t>UNIC OISEST+0.3% 19-01-27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CBC368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B84B667" w14:textId="77777777">
            <w:pPr>
              <w:pStyle w:val="Tab3MiddleColNonGras"/>
              <w:rPr>
                <w:lang w:val="fr-FR"/>
              </w:rPr>
            </w:pPr>
            <w:r>
              <w:rPr>
                <w:lang w:val="fr-FR"/>
              </w:rPr>
              <w:t>80 000 000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D5673B1" w14:textId="77777777">
            <w:pPr>
              <w:pStyle w:val="Tab3MiddleColNonGras"/>
              <w:rPr>
                <w:lang w:val="fr-FR"/>
              </w:rPr>
            </w:pPr>
            <w:r>
              <w:rPr>
                <w:lang w:val="fr-FR"/>
              </w:rPr>
              <w:t>81 365 781,42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8A14B2F" w14:textId="77777777">
            <w:pPr>
              <w:pStyle w:val="Tab3LastColNonGras"/>
              <w:rPr>
                <w:lang w:val="fr-FR"/>
              </w:rPr>
            </w:pPr>
            <w:r>
              <w:rPr>
                <w:lang w:val="fr-FR"/>
              </w:rPr>
              <w:t>0,30</w:t>
            </w:r>
          </w:p>
        </w:tc>
      </w:tr>
      <w:tr w14:paraId="48B3473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06AD18C" w14:textId="77777777">
            <w:pPr>
              <w:pStyle w:val="Tab3FirstColNonGras"/>
              <w:rPr>
                <w:lang w:val="fr-FR"/>
              </w:rPr>
            </w:pPr>
            <w:r>
              <w:rPr>
                <w:lang w:val="fr-FR"/>
              </w:rPr>
              <w:t>UNIC OISEST+0.32% 09-04-27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CF5D0D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D596793"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9E75755" w14:textId="77777777">
            <w:pPr>
              <w:pStyle w:val="Tab3MiddleColNonGras"/>
              <w:rPr>
                <w:lang w:val="fr-FR"/>
              </w:rPr>
            </w:pPr>
            <w:r>
              <w:rPr>
                <w:lang w:val="fr-FR"/>
              </w:rPr>
              <w:t>41 499 004,33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B0E2521" w14:textId="77777777">
            <w:pPr>
              <w:pStyle w:val="Tab3LastColNonGras"/>
              <w:rPr>
                <w:lang w:val="fr-FR"/>
              </w:rPr>
            </w:pPr>
            <w:r>
              <w:rPr>
                <w:lang w:val="fr-FR"/>
              </w:rPr>
              <w:t>0,15</w:t>
            </w:r>
          </w:p>
        </w:tc>
      </w:tr>
      <w:tr w14:paraId="45288E6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0C0F0B7" w14:textId="77777777">
            <w:pPr>
              <w:pStyle w:val="Tab3FirstColNonGras"/>
              <w:rPr>
                <w:lang w:val="fr-FR"/>
              </w:rPr>
            </w:pPr>
            <w:r>
              <w:rPr>
                <w:lang w:val="fr-FR"/>
              </w:rPr>
              <w:t>UNIC OISEST+0.32% 10-05-27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4DF522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65E97ED" w14:textId="77777777">
            <w:pPr>
              <w:pStyle w:val="Tab3MiddleColNonGras"/>
              <w:rPr>
                <w:lang w:val="fr-FR"/>
              </w:rPr>
            </w:pPr>
            <w:r>
              <w:rPr>
                <w:lang w:val="fr-FR"/>
              </w:rPr>
              <w:t>60 000 000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5F73412" w14:textId="77777777">
            <w:pPr>
              <w:pStyle w:val="Tab3MiddleColNonGras"/>
              <w:rPr>
                <w:lang w:val="fr-FR"/>
              </w:rPr>
            </w:pPr>
            <w:r>
              <w:rPr>
                <w:lang w:val="fr-FR"/>
              </w:rPr>
              <w:t>60 609 316,06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7954944" w14:textId="77777777">
            <w:pPr>
              <w:pStyle w:val="Tab3LastColNonGras"/>
              <w:rPr>
                <w:lang w:val="fr-FR"/>
              </w:rPr>
            </w:pPr>
            <w:r>
              <w:rPr>
                <w:lang w:val="fr-FR"/>
              </w:rPr>
              <w:t>0,22</w:t>
            </w:r>
          </w:p>
        </w:tc>
      </w:tr>
      <w:tr w14:paraId="70B03B6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FEC7B1C" w14:textId="77777777">
            <w:pPr>
              <w:pStyle w:val="Tab3FirstColNonGras"/>
              <w:rPr>
                <w:lang w:val="fr-FR"/>
              </w:rPr>
            </w:pPr>
            <w:r>
              <w:rPr>
                <w:lang w:val="fr-FR"/>
              </w:rPr>
              <w:t>UNIC OISEST+0.32% 20-05-27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E3BABA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234EE47"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3A5CDB8" w14:textId="77777777">
            <w:pPr>
              <w:pStyle w:val="Tab3MiddleColNonGras"/>
              <w:rPr>
                <w:lang w:val="fr-FR"/>
              </w:rPr>
            </w:pPr>
            <w:r>
              <w:rPr>
                <w:lang w:val="fr-FR"/>
              </w:rPr>
              <w:t>51 484 434,03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AD1E0F7" w14:textId="77777777">
            <w:pPr>
              <w:pStyle w:val="Tab3LastColNonGras"/>
              <w:rPr>
                <w:lang w:val="fr-FR"/>
              </w:rPr>
            </w:pPr>
            <w:r>
              <w:rPr>
                <w:lang w:val="fr-FR"/>
              </w:rPr>
              <w:t>0,19</w:t>
            </w:r>
          </w:p>
        </w:tc>
      </w:tr>
      <w:tr w14:paraId="49339E4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3E37F76" w14:textId="77777777">
            <w:pPr>
              <w:pStyle w:val="Tab3FirstColNonGras"/>
              <w:rPr>
                <w:lang w:val="fr-FR"/>
              </w:rPr>
            </w:pPr>
            <w:r>
              <w:rPr>
                <w:lang w:val="fr-FR"/>
              </w:rPr>
              <w:t>UNICREDIT SPA-LONDON BRANCH 090227 OISES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99DAFC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16C4971" w14:textId="77777777">
            <w:pPr>
              <w:pStyle w:val="Tab3MiddleColNonGras"/>
              <w:rPr>
                <w:lang w:val="fr-FR"/>
              </w:rPr>
            </w:pPr>
            <w:r>
              <w:rPr>
                <w:lang w:val="fr-FR"/>
              </w:rPr>
              <w:t>103 000 000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24A5515" w14:textId="77777777">
            <w:pPr>
              <w:pStyle w:val="Tab3MiddleColNonGras"/>
              <w:rPr>
                <w:lang w:val="fr-FR"/>
              </w:rPr>
            </w:pPr>
            <w:r>
              <w:rPr>
                <w:lang w:val="fr-FR"/>
              </w:rPr>
              <w:t>104 623 079,84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8AEE929" w14:textId="77777777">
            <w:pPr>
              <w:pStyle w:val="Tab3LastColNonGras"/>
              <w:rPr>
                <w:lang w:val="fr-FR"/>
              </w:rPr>
            </w:pPr>
            <w:r>
              <w:rPr>
                <w:lang w:val="fr-FR"/>
              </w:rPr>
              <w:t>0,39</w:t>
            </w:r>
          </w:p>
        </w:tc>
      </w:tr>
      <w:tr w14:paraId="0EADBA1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C4B5E68" w14:textId="77777777">
            <w:pPr>
              <w:pStyle w:val="Tab3FirstColNonGras"/>
              <w:rPr>
                <w:lang w:val="fr-FR"/>
              </w:rPr>
            </w:pPr>
            <w:r>
              <w:rPr>
                <w:lang w:val="fr-FR"/>
              </w:rPr>
              <w:t>UNICREDIT SPA-LONDON BRANCH 091226 OISES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271B57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F4B6F78" w14:textId="77777777">
            <w:pPr>
              <w:pStyle w:val="Tab3MiddleColNonGras"/>
              <w:rPr>
                <w:lang w:val="fr-FR"/>
              </w:rPr>
            </w:pPr>
            <w:r>
              <w:rPr>
                <w:lang w:val="fr-FR"/>
              </w:rPr>
              <w:t>64 000 000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C00353F" w14:textId="77777777">
            <w:pPr>
              <w:pStyle w:val="Tab3MiddleColNonGras"/>
              <w:rPr>
                <w:lang w:val="fr-FR"/>
              </w:rPr>
            </w:pPr>
            <w:r>
              <w:rPr>
                <w:lang w:val="fr-FR"/>
              </w:rPr>
              <w:t>65 126 479,29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F078607" w14:textId="77777777">
            <w:pPr>
              <w:pStyle w:val="Tab3LastColNonGras"/>
              <w:rPr>
                <w:lang w:val="fr-FR"/>
              </w:rPr>
            </w:pPr>
            <w:r>
              <w:rPr>
                <w:lang w:val="fr-FR"/>
              </w:rPr>
              <w:t>0,24</w:t>
            </w:r>
          </w:p>
        </w:tc>
      </w:tr>
      <w:tr w14:paraId="38D2396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9C82460" w14:textId="77777777">
            <w:pPr>
              <w:pStyle w:val="Tab3FirstColNonGras"/>
              <w:rPr>
                <w:lang w:val="fr-FR"/>
              </w:rPr>
            </w:pPr>
            <w:r>
              <w:rPr>
                <w:lang w:val="fr-FR"/>
              </w:rPr>
              <w:t>UNICREDIT SPA-LONDON BRANCH 160727 OISES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E28369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7C21B49"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C9DABB7" w14:textId="77777777">
            <w:pPr>
              <w:pStyle w:val="Tab3MiddleColNonGras"/>
              <w:rPr>
                <w:lang w:val="fr-FR"/>
              </w:rPr>
            </w:pPr>
            <w:r>
              <w:rPr>
                <w:lang w:val="fr-FR"/>
              </w:rPr>
              <w:t>62 359 765,82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7D17068" w14:textId="77777777">
            <w:pPr>
              <w:pStyle w:val="Tab3LastColNonGras"/>
              <w:rPr>
                <w:lang w:val="fr-FR"/>
              </w:rPr>
            </w:pPr>
            <w:r>
              <w:rPr>
                <w:lang w:val="fr-FR"/>
              </w:rPr>
              <w:t>0,23</w:t>
            </w:r>
          </w:p>
        </w:tc>
      </w:tr>
      <w:tr w14:paraId="34CEB0F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3F0BC04" w14:textId="77777777">
            <w:pPr>
              <w:pStyle w:val="Tab3FirstColNonGras"/>
              <w:rPr>
                <w:lang w:val="fr-FR"/>
              </w:rPr>
            </w:pPr>
            <w:r>
              <w:rPr>
                <w:lang w:val="fr-FR"/>
              </w:rPr>
              <w:t>UNICREDIT SPA-LONDON BRANCH 220427 OISES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569EDF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BDB417F" w14:textId="77777777">
            <w:pPr>
              <w:pStyle w:val="Tab3MiddleColNonGras"/>
              <w:rPr>
                <w:lang w:val="fr-FR"/>
              </w:rPr>
            </w:pPr>
            <w:r>
              <w:rPr>
                <w:lang w:val="fr-FR"/>
              </w:rPr>
              <w:t>57 000 000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56C8F76" w14:textId="77777777">
            <w:pPr>
              <w:pStyle w:val="Tab3MiddleColNonGras"/>
              <w:rPr>
                <w:lang w:val="fr-FR"/>
              </w:rPr>
            </w:pPr>
            <w:r>
              <w:rPr>
                <w:lang w:val="fr-FR"/>
              </w:rPr>
              <w:t>57 645 763,54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0C8721D" w14:textId="77777777">
            <w:pPr>
              <w:pStyle w:val="Tab3LastColNonGras"/>
              <w:rPr>
                <w:lang w:val="fr-FR"/>
              </w:rPr>
            </w:pPr>
            <w:r>
              <w:rPr>
                <w:lang w:val="fr-FR"/>
              </w:rPr>
              <w:t>0,21</w:t>
            </w:r>
          </w:p>
        </w:tc>
      </w:tr>
    </w:tbl>
    <w:p w:rsidR="00B855D9" w14:paraId="78685CFB" w14:textId="77777777">
      <w:pPr>
        <w:sectPr>
          <w:headerReference w:type="default" r:id="rId40"/>
          <w:footerReference w:type="default" r:id="rId41"/>
          <w:pgSz w:w="11900" w:h="16840"/>
          <w:pgMar w:top="2154" w:right="1134" w:bottom="1134" w:left="1134" w:header="400" w:footer="400" w:gutter="0"/>
          <w:cols w:space="720"/>
        </w:sectPr>
      </w:pPr>
    </w:p>
    <w:p w:rsidR="00B855D9" w14:paraId="56C3F42E" w14:textId="77777777">
      <w:pPr>
        <w:spacing w:line="30" w:lineRule="exact"/>
        <w:rPr>
          <w:sz w:val="3"/>
        </w:rPr>
      </w:pPr>
    </w:p>
    <w:p w:rsidR="00B855D9" w14:paraId="367B713D" w14:textId="77777777">
      <w:pPr>
        <w:pStyle w:val="TechnicalBookmark"/>
        <w:rPr>
          <w:lang w:val="fr-FR"/>
        </w:rPr>
      </w:pPr>
      <w:r>
        <w:rPr>
          <w:lang w:val="fr-FR"/>
        </w:rPr>
        <w:fldChar w:fldCharType="begin"/>
      </w:r>
      <w:r>
        <w:rPr>
          <w:lang w:val="fr-FR"/>
        </w:rPr>
        <w:instrText xml:space="preserve"> SET 169F3C4ED5E5C196A6FA238C4DFCC5E6 "" </w:instrText>
      </w:r>
      <w:r>
        <w:rPr>
          <w:lang w:val="fr-FR"/>
        </w:rPr>
        <w:fldChar w:fldCharType="separate"/>
      </w:r>
      <w:bookmarkStart w:id="83" w:name="169F3C4ED5E5C196A6FA238C4DFCC5E6"/>
      <w:bookmarkEnd w:id="83"/>
      <w:r>
        <w:rPr>
          <w:lang w:val="fr-FR"/>
        </w:rPr>
        <w:fldChar w:fldCharType="end"/>
      </w:r>
    </w:p>
    <w:p w:rsidR="00B855D9" w14:paraId="38B3F38C" w14:textId="77777777">
      <w:pPr>
        <w:pStyle w:val="H2"/>
        <w:rPr>
          <w:lang w:val="fr-FR"/>
        </w:rPr>
      </w:pPr>
      <w:r>
        <w:rPr>
          <w:lang w:val="fr-FR"/>
        </w:rPr>
        <w:t xml:space="preserve">Inventaire des éléments de bilan </w:t>
      </w:r>
    </w:p>
    <w:p w:rsidR="00B855D9" w14:paraId="6A931926" w14:textId="77777777">
      <w:pPr>
        <w:pStyle w:val="NoRefToc"/>
        <w:rPr>
          <w:lang w:val="fr-FR"/>
        </w:rPr>
      </w:pPr>
      <w:r>
        <w:rPr>
          <w:lang w:val="fr-FR"/>
        </w:rPr>
        <w:t>Inventaire des éléments de bilan</w:t>
      </w:r>
    </w:p>
    <w:p w:rsidR="00B855D9" w14:paraId="2838B819" w14:textId="77777777">
      <w:pPr>
        <w:pStyle w:val="TechnicalBookmark"/>
        <w:rPr>
          <w:lang w:val="fr-FR"/>
        </w:rPr>
      </w:pPr>
      <w:r>
        <w:rPr>
          <w:lang w:val="fr-FR"/>
        </w:rPr>
        <w:fldChar w:fldCharType="begin"/>
      </w:r>
      <w:r>
        <w:rPr>
          <w:lang w:val="fr-FR"/>
        </w:rPr>
        <w:instrText xml:space="preserve"> SET 72870845A2AC6B4336DEB2F5496D6FFA "" </w:instrText>
      </w:r>
      <w:r>
        <w:rPr>
          <w:lang w:val="fr-FR"/>
        </w:rPr>
        <w:fldChar w:fldCharType="separate"/>
      </w:r>
      <w:bookmarkStart w:id="84" w:name="72870845A2AC6B4336DEB2F5496D6FFA"/>
      <w:bookmarkEnd w:id="84"/>
      <w:r>
        <w:rPr>
          <w:lang w:val="fr-FR"/>
        </w:rPr>
        <w:fldChar w:fldCharType="end"/>
      </w:r>
    </w:p>
    <w:p w:rsidR="00B855D9" w14:paraId="22FB6323"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68BABE0B"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2116F734"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916564B"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8F92AE7" w14:textId="77777777">
            <w:pPr>
              <w:pStyle w:val="EnteteTabMiddleColBordure"/>
              <w:spacing w:line="184" w:lineRule="exact"/>
              <w:rPr>
                <w:lang w:val="fr-FR"/>
              </w:rPr>
            </w:pPr>
            <w:r>
              <w:rPr>
                <w:lang w:val="fr-FR"/>
              </w:rPr>
              <w:t>Quantité ou</w:t>
            </w:r>
          </w:p>
          <w:p w:rsidR="00B855D9" w14:paraId="49EFA779"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9F8B8B5"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25D2B2E0" w14:textId="77777777">
            <w:pPr>
              <w:pStyle w:val="EnteteTabLastColBordure"/>
              <w:spacing w:line="184" w:lineRule="exact"/>
              <w:rPr>
                <w:lang w:val="fr-FR"/>
              </w:rPr>
            </w:pPr>
            <w:r>
              <w:rPr>
                <w:lang w:val="fr-FR"/>
              </w:rPr>
              <w:t>% Actif</w:t>
            </w:r>
          </w:p>
          <w:p w:rsidR="00B855D9" w14:paraId="1F24FAEB" w14:textId="77777777">
            <w:pPr>
              <w:pStyle w:val="EnteteTabLastColBordure"/>
              <w:spacing w:line="184" w:lineRule="exact"/>
              <w:rPr>
                <w:lang w:val="fr-FR"/>
              </w:rPr>
            </w:pPr>
            <w:r>
              <w:rPr>
                <w:lang w:val="fr-FR"/>
              </w:rPr>
              <w:t>Net</w:t>
            </w:r>
          </w:p>
        </w:tc>
      </w:tr>
      <w:tr w14:paraId="5988CBE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5F19A06F" w14:textId="77777777">
            <w:pPr>
              <w:pStyle w:val="Tab1FirstColGras"/>
              <w:rPr>
                <w:lang w:val="fr-FR"/>
              </w:rPr>
            </w:pPr>
            <w:r>
              <w:rPr>
                <w:lang w:val="fr-FR"/>
              </w:rPr>
              <w:t>Conglomérats industriels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752CA68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4CFC771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0C7140C4" w14:textId="77777777">
            <w:pPr>
              <w:pStyle w:val="Tab1MiddleColGras"/>
              <w:rPr>
                <w:lang w:val="fr-FR"/>
              </w:rPr>
            </w:pPr>
            <w:r>
              <w:rPr>
                <w:lang w:val="fr-FR"/>
              </w:rPr>
              <w:t>20 916 090,69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FCE5466" w14:textId="77777777">
            <w:pPr>
              <w:pStyle w:val="Tab1LastColGras"/>
              <w:rPr>
                <w:lang w:val="fr-FR"/>
              </w:rPr>
            </w:pPr>
            <w:r>
              <w:rPr>
                <w:lang w:val="fr-FR"/>
              </w:rPr>
              <w:t>0,08</w:t>
            </w:r>
          </w:p>
        </w:tc>
      </w:tr>
      <w:tr w14:paraId="6D35338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003710C" w14:textId="77777777">
            <w:pPr>
              <w:pStyle w:val="Tab3FirstColNonGras"/>
              <w:rPr>
                <w:lang w:val="fr-FR"/>
              </w:rPr>
            </w:pPr>
            <w:r>
              <w:rPr>
                <w:lang w:val="fr-FR"/>
              </w:rPr>
              <w:t>RHEINMETALL AG ZCP 23-11-26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F14DD8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E839421" w14:textId="77777777">
            <w:pPr>
              <w:pStyle w:val="Tab3MiddleColNonGras"/>
              <w:rPr>
                <w:lang w:val="fr-FR"/>
              </w:rPr>
            </w:pPr>
            <w:r>
              <w:rPr>
                <w:lang w:val="fr-FR"/>
              </w:rPr>
              <w:t>21 000 000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8D69B24" w14:textId="77777777">
            <w:pPr>
              <w:pStyle w:val="Tab3MiddleColNonGras"/>
              <w:rPr>
                <w:lang w:val="fr-FR"/>
              </w:rPr>
            </w:pPr>
            <w:r>
              <w:rPr>
                <w:lang w:val="fr-FR"/>
              </w:rPr>
              <w:t>20 916 090,69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C0A964F" w14:textId="77777777">
            <w:pPr>
              <w:pStyle w:val="Tab3LastColNonGras"/>
              <w:rPr>
                <w:lang w:val="fr-FR"/>
              </w:rPr>
            </w:pPr>
            <w:r>
              <w:rPr>
                <w:lang w:val="fr-FR"/>
              </w:rPr>
              <w:t>0,08</w:t>
            </w:r>
          </w:p>
        </w:tc>
      </w:tr>
      <w:tr w14:paraId="7F625B4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2D07CD4B" w14:textId="77777777">
            <w:pPr>
              <w:pStyle w:val="Tab1FirstColGras"/>
              <w:rPr>
                <w:lang w:val="fr-FR"/>
              </w:rPr>
            </w:pPr>
            <w:r>
              <w:rPr>
                <w:lang w:val="fr-FR"/>
              </w:rPr>
              <w:t>Construction et ingénierie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1F5B6FB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11D9A58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65B03B61" w14:textId="77777777">
            <w:pPr>
              <w:pStyle w:val="Tab1MiddleColGras"/>
              <w:rPr>
                <w:lang w:val="fr-FR"/>
              </w:rPr>
            </w:pPr>
            <w:r>
              <w:rPr>
                <w:lang w:val="fr-FR"/>
              </w:rPr>
              <w:t>47 219 868,61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4E2E470" w14:textId="77777777">
            <w:pPr>
              <w:pStyle w:val="Tab1LastColGras"/>
              <w:rPr>
                <w:lang w:val="fr-FR"/>
              </w:rPr>
            </w:pPr>
            <w:r>
              <w:rPr>
                <w:lang w:val="fr-FR"/>
              </w:rPr>
              <w:t>0,17</w:t>
            </w:r>
          </w:p>
        </w:tc>
      </w:tr>
      <w:tr w14:paraId="53EE122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B5399C9" w14:textId="77777777">
            <w:pPr>
              <w:pStyle w:val="Tab3FirstColNonGras"/>
              <w:rPr>
                <w:lang w:val="fr-FR"/>
              </w:rPr>
            </w:pPr>
            <w:r>
              <w:rPr>
                <w:lang w:val="fr-FR"/>
              </w:rPr>
              <w:t>GROUPE EIFFAGE 140427 E3R 0.41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13FB7D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47BBA40" w14:textId="77777777">
            <w:pPr>
              <w:pStyle w:val="Tab3MiddleColNonGras"/>
              <w:rPr>
                <w:lang w:val="fr-FR"/>
              </w:rPr>
            </w:pPr>
            <w:r>
              <w:rPr>
                <w:lang w:val="fr-FR"/>
              </w:rPr>
              <w:t>47 000 000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9A4DD3F" w14:textId="77777777">
            <w:pPr>
              <w:pStyle w:val="Tab3MiddleColNonGras"/>
              <w:rPr>
                <w:lang w:val="fr-FR"/>
              </w:rPr>
            </w:pPr>
            <w:r>
              <w:rPr>
                <w:lang w:val="fr-FR"/>
              </w:rPr>
              <w:t>47 219 868,61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4C8BC55" w14:textId="77777777">
            <w:pPr>
              <w:pStyle w:val="Tab3LastColNonGras"/>
              <w:rPr>
                <w:lang w:val="fr-FR"/>
              </w:rPr>
            </w:pPr>
            <w:r>
              <w:rPr>
                <w:lang w:val="fr-FR"/>
              </w:rPr>
              <w:t>0,17</w:t>
            </w:r>
          </w:p>
        </w:tc>
      </w:tr>
      <w:tr w14:paraId="6CC92E2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6F3B0CA6" w14:textId="77777777">
            <w:pPr>
              <w:pStyle w:val="Tab1FirstColGras"/>
              <w:rPr>
                <w:lang w:val="fr-FR"/>
              </w:rPr>
            </w:pPr>
            <w:r>
              <w:rPr>
                <w:lang w:val="fr-FR"/>
              </w:rPr>
              <w:t>Crédit à la consommation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47613C2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784CB9B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327CB73C" w14:textId="77777777">
            <w:pPr>
              <w:pStyle w:val="Tab1MiddleColGras"/>
              <w:rPr>
                <w:lang w:val="fr-FR"/>
              </w:rPr>
            </w:pPr>
            <w:r>
              <w:rPr>
                <w:lang w:val="fr-FR"/>
              </w:rPr>
              <w:t>97 874 415,46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58E3D0E" w14:textId="77777777">
            <w:pPr>
              <w:pStyle w:val="Tab1LastColGras"/>
              <w:rPr>
                <w:lang w:val="fr-FR"/>
              </w:rPr>
            </w:pPr>
            <w:r>
              <w:rPr>
                <w:lang w:val="fr-FR"/>
              </w:rPr>
              <w:t>0,36</w:t>
            </w:r>
          </w:p>
        </w:tc>
      </w:tr>
      <w:tr w14:paraId="7FB4654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CFBA57D" w14:textId="77777777">
            <w:pPr>
              <w:pStyle w:val="Tab3FirstColNonGras"/>
              <w:rPr>
                <w:lang w:val="fr-FR"/>
              </w:rPr>
            </w:pPr>
            <w:r>
              <w:rPr>
                <w:lang w:val="fr-FR"/>
              </w:rPr>
              <w:t>OPEN BANK SA 040627 FIX 2.825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D08B63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242C43B" w14:textId="77777777">
            <w:pPr>
              <w:pStyle w:val="Tab3MiddleColNonGras"/>
              <w:rPr>
                <w:lang w:val="fr-FR"/>
              </w:rPr>
            </w:pPr>
            <w:r>
              <w:rPr>
                <w:lang w:val="fr-FR"/>
              </w:rPr>
              <w:t>100 000 000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66ECF05" w14:textId="77777777">
            <w:pPr>
              <w:pStyle w:val="Tab3MiddleColNonGras"/>
              <w:rPr>
                <w:lang w:val="fr-FR"/>
              </w:rPr>
            </w:pPr>
            <w:r>
              <w:rPr>
                <w:lang w:val="fr-FR"/>
              </w:rPr>
              <w:t>97 874 415,46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408C683" w14:textId="77777777">
            <w:pPr>
              <w:pStyle w:val="Tab3LastColNonGras"/>
              <w:rPr>
                <w:lang w:val="fr-FR"/>
              </w:rPr>
            </w:pPr>
            <w:r>
              <w:rPr>
                <w:lang w:val="fr-FR"/>
              </w:rPr>
              <w:t>0,36</w:t>
            </w:r>
          </w:p>
        </w:tc>
      </w:tr>
      <w:tr w14:paraId="3D6C42D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469F59BF" w14:textId="77777777">
            <w:pPr>
              <w:pStyle w:val="Tab1FirstColGras"/>
              <w:rPr>
                <w:lang w:val="fr-FR"/>
              </w:rPr>
            </w:pPr>
            <w:r>
              <w:rPr>
                <w:lang w:val="fr-FR"/>
              </w:rPr>
              <w:t>Electricité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6A42CA5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1F58DF7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2F81C81A" w14:textId="77777777">
            <w:pPr>
              <w:pStyle w:val="Tab1MiddleColGras"/>
              <w:rPr>
                <w:lang w:val="fr-FR"/>
              </w:rPr>
            </w:pPr>
            <w:r>
              <w:rPr>
                <w:lang w:val="fr-FR"/>
              </w:rPr>
              <w:t>162 240 006,34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0E64831" w14:textId="77777777">
            <w:pPr>
              <w:pStyle w:val="Tab1LastColGras"/>
              <w:rPr>
                <w:lang w:val="fr-FR"/>
              </w:rPr>
            </w:pPr>
            <w:r>
              <w:rPr>
                <w:lang w:val="fr-FR"/>
              </w:rPr>
              <w:t>0,60</w:t>
            </w:r>
          </w:p>
        </w:tc>
      </w:tr>
      <w:tr w14:paraId="51192A8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D4DE190" w14:textId="77777777">
            <w:pPr>
              <w:pStyle w:val="Tab3FirstColNonGras"/>
              <w:rPr>
                <w:lang w:val="fr-FR"/>
              </w:rPr>
            </w:pPr>
            <w:r>
              <w:rPr>
                <w:lang w:val="fr-FR"/>
              </w:rPr>
              <w:t>EDF 280127 FIX 2.735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FD343E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6DFDE3C"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55D9948" w14:textId="77777777">
            <w:pPr>
              <w:pStyle w:val="Tab3MiddleColNonGras"/>
              <w:rPr>
                <w:lang w:val="fr-FR"/>
              </w:rPr>
            </w:pPr>
            <w:r>
              <w:rPr>
                <w:lang w:val="fr-FR"/>
              </w:rPr>
              <w:t>40 621 149,65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2CE582A" w14:textId="77777777">
            <w:pPr>
              <w:pStyle w:val="Tab3LastColNonGras"/>
              <w:rPr>
                <w:lang w:val="fr-FR"/>
              </w:rPr>
            </w:pPr>
            <w:r>
              <w:rPr>
                <w:lang w:val="fr-FR"/>
              </w:rPr>
              <w:t>0,15</w:t>
            </w:r>
          </w:p>
        </w:tc>
      </w:tr>
      <w:tr w14:paraId="186A99B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D80A29B" w14:textId="77777777">
            <w:pPr>
              <w:pStyle w:val="Tab3FirstColNonGras"/>
              <w:rPr>
                <w:lang w:val="fr-FR"/>
              </w:rPr>
            </w:pPr>
            <w:r>
              <w:rPr>
                <w:lang w:val="fr-FR"/>
              </w:rPr>
              <w:t>EDF 301126 FIX 2.613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AEAE4E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05D6963"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AA0B629" w14:textId="77777777">
            <w:pPr>
              <w:pStyle w:val="Tab3MiddleColNonGras"/>
              <w:rPr>
                <w:lang w:val="fr-FR"/>
              </w:rPr>
            </w:pPr>
            <w:r>
              <w:rPr>
                <w:lang w:val="fr-FR"/>
              </w:rPr>
              <w:t>40 816 056,32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2790968" w14:textId="77777777">
            <w:pPr>
              <w:pStyle w:val="Tab3LastColNonGras"/>
              <w:rPr>
                <w:lang w:val="fr-FR"/>
              </w:rPr>
            </w:pPr>
            <w:r>
              <w:rPr>
                <w:lang w:val="fr-FR"/>
              </w:rPr>
              <w:t>0,15</w:t>
            </w:r>
          </w:p>
        </w:tc>
      </w:tr>
      <w:tr w14:paraId="64D5C50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C975FEA" w14:textId="77777777">
            <w:pPr>
              <w:pStyle w:val="Tab3FirstColNonGras"/>
              <w:rPr>
                <w:lang w:val="fr-FR"/>
              </w:rPr>
            </w:pPr>
            <w:r>
              <w:rPr>
                <w:lang w:val="fr-FR"/>
              </w:rPr>
              <w:t>EDF ZCP 14-10-26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6475F7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B260855"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D1A963E" w14:textId="77777777">
            <w:pPr>
              <w:pStyle w:val="Tab3MiddleColNonGras"/>
              <w:rPr>
                <w:lang w:val="fr-FR"/>
              </w:rPr>
            </w:pPr>
            <w:r>
              <w:rPr>
                <w:lang w:val="fr-FR"/>
              </w:rPr>
              <w:t>50 951 853,13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002C1E8" w14:textId="77777777">
            <w:pPr>
              <w:pStyle w:val="Tab3LastColNonGras"/>
              <w:rPr>
                <w:lang w:val="fr-FR"/>
              </w:rPr>
            </w:pPr>
            <w:r>
              <w:rPr>
                <w:lang w:val="fr-FR"/>
              </w:rPr>
              <w:t>0,19</w:t>
            </w:r>
          </w:p>
        </w:tc>
      </w:tr>
      <w:tr w14:paraId="11D5E2D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7F3D4DC" w14:textId="77777777">
            <w:pPr>
              <w:pStyle w:val="Tab3FirstColNonGras"/>
              <w:rPr>
                <w:lang w:val="fr-FR"/>
              </w:rPr>
            </w:pPr>
            <w:r>
              <w:rPr>
                <w:lang w:val="fr-FR"/>
              </w:rPr>
              <w:t>EDP ZCP 08-12-26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039F4C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A70760C" w14:textId="77777777">
            <w:pPr>
              <w:pStyle w:val="Tab3MiddleColNonGras"/>
              <w:rPr>
                <w:lang w:val="fr-FR"/>
              </w:rPr>
            </w:pPr>
            <w:r>
              <w:rPr>
                <w:lang w:val="fr-FR"/>
              </w:rPr>
              <w:t>30 000 000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76D7896" w14:textId="77777777">
            <w:pPr>
              <w:pStyle w:val="Tab3MiddleColNonGras"/>
              <w:rPr>
                <w:lang w:val="fr-FR"/>
              </w:rPr>
            </w:pPr>
            <w:r>
              <w:rPr>
                <w:lang w:val="fr-FR"/>
              </w:rPr>
              <w:t>29 850 947,24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DB7DE3E" w14:textId="77777777">
            <w:pPr>
              <w:pStyle w:val="Tab3LastColNonGras"/>
              <w:rPr>
                <w:lang w:val="fr-FR"/>
              </w:rPr>
            </w:pPr>
            <w:r>
              <w:rPr>
                <w:lang w:val="fr-FR"/>
              </w:rPr>
              <w:t>0,11</w:t>
            </w:r>
          </w:p>
        </w:tc>
      </w:tr>
      <w:tr w14:paraId="24BE53A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556D1951" w14:textId="77777777">
            <w:pPr>
              <w:pStyle w:val="Tab1FirstColGras"/>
              <w:rPr>
                <w:lang w:val="fr-FR"/>
              </w:rPr>
            </w:pPr>
            <w:r>
              <w:rPr>
                <w:lang w:val="fr-FR"/>
              </w:rPr>
              <w:t>Equipements et instruments électroniques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55711AE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6F211D8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6475A9B0" w14:textId="77777777">
            <w:pPr>
              <w:pStyle w:val="Tab1MiddleColGras"/>
              <w:rPr>
                <w:lang w:val="fr-FR"/>
              </w:rPr>
            </w:pPr>
            <w:r>
              <w:rPr>
                <w:lang w:val="fr-FR"/>
              </w:rPr>
              <w:t>39 313 799,85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0FBBE40" w14:textId="77777777">
            <w:pPr>
              <w:pStyle w:val="Tab1LastColGras"/>
              <w:rPr>
                <w:lang w:val="fr-FR"/>
              </w:rPr>
            </w:pPr>
            <w:r>
              <w:rPr>
                <w:lang w:val="fr-FR"/>
              </w:rPr>
              <w:t>0,15</w:t>
            </w:r>
          </w:p>
        </w:tc>
      </w:tr>
      <w:tr w14:paraId="4CD1102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49BDC33" w14:textId="77777777">
            <w:pPr>
              <w:pStyle w:val="Tab3FirstColNonGras"/>
              <w:rPr>
                <w:lang w:val="fr-FR"/>
              </w:rPr>
            </w:pPr>
            <w:r>
              <w:rPr>
                <w:lang w:val="fr-FR"/>
              </w:rPr>
              <w:t>LEGR F E3R+0.38% 06-10-27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A5B62A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EE45723" w14:textId="77777777">
            <w:pPr>
              <w:pStyle w:val="Tab3MiddleColNonGras"/>
              <w:rPr>
                <w:lang w:val="fr-FR"/>
              </w:rPr>
            </w:pPr>
            <w:r>
              <w:rPr>
                <w:lang w:val="fr-FR"/>
              </w:rPr>
              <w:t>39 000 000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8EFDBF1" w14:textId="77777777">
            <w:pPr>
              <w:pStyle w:val="Tab3MiddleColNonGras"/>
              <w:rPr>
                <w:lang w:val="fr-FR"/>
              </w:rPr>
            </w:pPr>
            <w:r>
              <w:rPr>
                <w:lang w:val="fr-FR"/>
              </w:rPr>
              <w:t>39 313 799,85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4D57AB3" w14:textId="77777777">
            <w:pPr>
              <w:pStyle w:val="Tab3LastColNonGras"/>
              <w:rPr>
                <w:lang w:val="fr-FR"/>
              </w:rPr>
            </w:pPr>
            <w:r>
              <w:rPr>
                <w:lang w:val="fr-FR"/>
              </w:rPr>
              <w:t>0,15</w:t>
            </w:r>
          </w:p>
        </w:tc>
      </w:tr>
      <w:tr w14:paraId="4AA6197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0B665E73" w14:textId="77777777">
            <w:pPr>
              <w:pStyle w:val="Tab1FirstColGras"/>
              <w:rPr>
                <w:lang w:val="fr-FR"/>
              </w:rPr>
            </w:pPr>
            <w:r>
              <w:rPr>
                <w:lang w:val="fr-FR"/>
              </w:rPr>
              <w:t>Industrie aérospatiale et défense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71421BE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103604C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03620A42" w14:textId="77777777">
            <w:pPr>
              <w:pStyle w:val="Tab1MiddleColGras"/>
              <w:rPr>
                <w:lang w:val="fr-FR"/>
              </w:rPr>
            </w:pPr>
            <w:r>
              <w:rPr>
                <w:lang w:val="fr-FR"/>
              </w:rPr>
              <w:t>49 656 577,59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3302FC9" w14:textId="77777777">
            <w:pPr>
              <w:pStyle w:val="Tab1LastColGras"/>
              <w:rPr>
                <w:lang w:val="fr-FR"/>
              </w:rPr>
            </w:pPr>
            <w:r>
              <w:rPr>
                <w:lang w:val="fr-FR"/>
              </w:rPr>
              <w:t>0,18</w:t>
            </w:r>
          </w:p>
        </w:tc>
      </w:tr>
      <w:tr w14:paraId="59BC6CB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12CF10E" w14:textId="77777777">
            <w:pPr>
              <w:pStyle w:val="Tab3FirstColNonGras"/>
              <w:rPr>
                <w:lang w:val="fr-FR"/>
              </w:rPr>
            </w:pPr>
            <w:r>
              <w:rPr>
                <w:lang w:val="fr-FR"/>
              </w:rPr>
              <w:t>SAFRAN SA 301226 FIX 2.76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42890B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3445BCC" w14:textId="77777777">
            <w:pPr>
              <w:pStyle w:val="Tab3MiddleColNonGras"/>
              <w:rPr>
                <w:lang w:val="fr-FR"/>
              </w:rPr>
            </w:pPr>
            <w:r>
              <w:rPr>
                <w:lang w:val="fr-FR"/>
              </w:rPr>
              <w:t>50 000 000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0829E77" w14:textId="77777777">
            <w:pPr>
              <w:pStyle w:val="Tab3MiddleColNonGras"/>
              <w:rPr>
                <w:lang w:val="fr-FR"/>
              </w:rPr>
            </w:pPr>
            <w:r>
              <w:rPr>
                <w:lang w:val="fr-FR"/>
              </w:rPr>
              <w:t>49 656 577,59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E0610B9" w14:textId="77777777">
            <w:pPr>
              <w:pStyle w:val="Tab3LastColNonGras"/>
              <w:rPr>
                <w:lang w:val="fr-FR"/>
              </w:rPr>
            </w:pPr>
            <w:r>
              <w:rPr>
                <w:lang w:val="fr-FR"/>
              </w:rPr>
              <w:t>0,18</w:t>
            </w:r>
          </w:p>
        </w:tc>
      </w:tr>
      <w:tr w14:paraId="0A63485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2CA3645A" w14:textId="77777777">
            <w:pPr>
              <w:pStyle w:val="Tab1FirstColGras"/>
              <w:rPr>
                <w:lang w:val="fr-FR"/>
              </w:rPr>
            </w:pPr>
            <w:r>
              <w:rPr>
                <w:lang w:val="fr-FR"/>
              </w:rPr>
              <w:t>Logiciels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134D893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2094F4F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0D878619" w14:textId="77777777">
            <w:pPr>
              <w:pStyle w:val="Tab1MiddleColGras"/>
              <w:rPr>
                <w:lang w:val="fr-FR"/>
              </w:rPr>
            </w:pPr>
            <w:r>
              <w:rPr>
                <w:lang w:val="fr-FR"/>
              </w:rPr>
              <w:t>29 842 189,08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3302E0C" w14:textId="77777777">
            <w:pPr>
              <w:pStyle w:val="Tab1LastColGras"/>
              <w:rPr>
                <w:lang w:val="fr-FR"/>
              </w:rPr>
            </w:pPr>
            <w:r>
              <w:rPr>
                <w:lang w:val="fr-FR"/>
              </w:rPr>
              <w:t>0,11</w:t>
            </w:r>
          </w:p>
        </w:tc>
      </w:tr>
      <w:tr w14:paraId="7ABAFA2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DDB2479" w14:textId="77777777">
            <w:pPr>
              <w:pStyle w:val="Tab3FirstColNonGras"/>
              <w:rPr>
                <w:lang w:val="fr-FR"/>
              </w:rPr>
            </w:pPr>
            <w:r>
              <w:rPr>
                <w:lang w:val="fr-FR"/>
              </w:rPr>
              <w:t>DASSAULT SYSTEMES SE 111226 FIX 2.65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B12FAE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22FDADE" w14:textId="77777777">
            <w:pPr>
              <w:pStyle w:val="Tab3MiddleColNonGras"/>
              <w:rPr>
                <w:lang w:val="fr-FR"/>
              </w:rPr>
            </w:pPr>
            <w:r>
              <w:rPr>
                <w:lang w:val="fr-FR"/>
              </w:rPr>
              <w:t>30 000 000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0EC28A1" w14:textId="77777777">
            <w:pPr>
              <w:pStyle w:val="Tab3MiddleColNonGras"/>
              <w:rPr>
                <w:lang w:val="fr-FR"/>
              </w:rPr>
            </w:pPr>
            <w:r>
              <w:rPr>
                <w:lang w:val="fr-FR"/>
              </w:rPr>
              <w:t>29 842 189,08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EDF61E3" w14:textId="77777777">
            <w:pPr>
              <w:pStyle w:val="Tab3LastColNonGras"/>
              <w:rPr>
                <w:lang w:val="fr-FR"/>
              </w:rPr>
            </w:pPr>
            <w:r>
              <w:rPr>
                <w:lang w:val="fr-FR"/>
              </w:rPr>
              <w:t>0,11</w:t>
            </w:r>
          </w:p>
        </w:tc>
      </w:tr>
      <w:tr w14:paraId="07469EC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721CCA2B" w14:textId="77777777">
            <w:pPr>
              <w:pStyle w:val="Tab1FirstColGras"/>
              <w:rPr>
                <w:lang w:val="fr-FR"/>
              </w:rPr>
            </w:pPr>
            <w:r>
              <w:rPr>
                <w:lang w:val="fr-FR"/>
              </w:rPr>
              <w:t>Marchés de capitaux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5584BF7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60B13A9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0A210228" w14:textId="77777777">
            <w:pPr>
              <w:pStyle w:val="Tab1MiddleColGras"/>
              <w:rPr>
                <w:lang w:val="fr-FR"/>
              </w:rPr>
            </w:pPr>
            <w:r>
              <w:rPr>
                <w:lang w:val="fr-FR"/>
              </w:rPr>
              <w:t>1 319 746 622,52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F5C6976" w14:textId="77777777">
            <w:pPr>
              <w:pStyle w:val="Tab1LastColGras"/>
              <w:rPr>
                <w:lang w:val="fr-FR"/>
              </w:rPr>
            </w:pPr>
            <w:r>
              <w:rPr>
                <w:lang w:val="fr-FR"/>
              </w:rPr>
              <w:t>4,87</w:t>
            </w:r>
          </w:p>
        </w:tc>
      </w:tr>
      <w:tr w14:paraId="1CC4B03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B46C42A" w14:textId="77777777">
            <w:pPr>
              <w:pStyle w:val="Tab3FirstColNonGras"/>
              <w:rPr>
                <w:lang w:val="fr-FR"/>
              </w:rPr>
            </w:pPr>
            <w:r>
              <w:rPr>
                <w:lang w:val="fr-FR"/>
              </w:rPr>
              <w:t>ABN AMRO BANK NV 030627 FIX 2.9225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4E040B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A20AFC9" w14:textId="77777777">
            <w:pPr>
              <w:pStyle w:val="Tab3MiddleColNonGras"/>
              <w:rPr>
                <w:lang w:val="fr-FR"/>
              </w:rPr>
            </w:pPr>
            <w:r>
              <w:rPr>
                <w:lang w:val="fr-FR"/>
              </w:rPr>
              <w:t>31 000 000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3048809" w14:textId="77777777">
            <w:pPr>
              <w:pStyle w:val="Tab3MiddleColNonGras"/>
              <w:rPr>
                <w:lang w:val="fr-FR"/>
              </w:rPr>
            </w:pPr>
            <w:r>
              <w:rPr>
                <w:lang w:val="fr-FR"/>
              </w:rPr>
              <w:t>30 356 249,02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FE3AF31" w14:textId="77777777">
            <w:pPr>
              <w:pStyle w:val="Tab3LastColNonGras"/>
              <w:rPr>
                <w:lang w:val="fr-FR"/>
              </w:rPr>
            </w:pPr>
            <w:r>
              <w:rPr>
                <w:lang w:val="fr-FR"/>
              </w:rPr>
              <w:t>0,11</w:t>
            </w:r>
          </w:p>
        </w:tc>
      </w:tr>
      <w:tr w14:paraId="76550A6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0A7DC8E" w14:textId="77777777">
            <w:pPr>
              <w:pStyle w:val="Tab3FirstColNonGras"/>
              <w:rPr>
                <w:lang w:val="fr-FR"/>
              </w:rPr>
            </w:pPr>
            <w:r>
              <w:rPr>
                <w:lang w:val="fr-FR"/>
              </w:rPr>
              <w:t>ABN AMRO BANK NV 070727 FIX 2.675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2C5197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E6FAB72" w14:textId="77777777">
            <w:pPr>
              <w:pStyle w:val="Tab3MiddleColNonGras"/>
              <w:rPr>
                <w:lang w:val="fr-FR"/>
              </w:rPr>
            </w:pPr>
            <w:r>
              <w:rPr>
                <w:lang w:val="fr-FR"/>
              </w:rPr>
              <w:t>100 000 000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D1128DA" w14:textId="77777777">
            <w:pPr>
              <w:pStyle w:val="Tab3MiddleColNonGras"/>
              <w:rPr>
                <w:lang w:val="fr-FR"/>
              </w:rPr>
            </w:pPr>
            <w:r>
              <w:rPr>
                <w:lang w:val="fr-FR"/>
              </w:rPr>
              <w:t>97 587 013,06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6592E61" w14:textId="77777777">
            <w:pPr>
              <w:pStyle w:val="Tab3LastColNonGras"/>
              <w:rPr>
                <w:lang w:val="fr-FR"/>
              </w:rPr>
            </w:pPr>
            <w:r>
              <w:rPr>
                <w:lang w:val="fr-FR"/>
              </w:rPr>
              <w:t>0,36</w:t>
            </w:r>
          </w:p>
        </w:tc>
      </w:tr>
      <w:tr w14:paraId="27454BA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77C7F49" w14:textId="77777777">
            <w:pPr>
              <w:pStyle w:val="Tab3FirstColNonGras"/>
              <w:rPr>
                <w:lang w:val="fr-FR"/>
              </w:rPr>
            </w:pPr>
            <w:r>
              <w:rPr>
                <w:lang w:val="fr-FR"/>
              </w:rPr>
              <w:t>ABN AMRO BANK NV 230927 FIX 3.325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E2BEF2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682B0FE"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ECCC37C" w14:textId="77777777">
            <w:pPr>
              <w:pStyle w:val="Tab3MiddleColNonGras"/>
              <w:rPr>
                <w:lang w:val="fr-FR"/>
              </w:rPr>
            </w:pPr>
            <w:r>
              <w:rPr>
                <w:lang w:val="fr-FR"/>
              </w:rPr>
              <w:t>39 687 244,94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0744344" w14:textId="77777777">
            <w:pPr>
              <w:pStyle w:val="Tab3LastColNonGras"/>
              <w:rPr>
                <w:lang w:val="fr-FR"/>
              </w:rPr>
            </w:pPr>
            <w:r>
              <w:rPr>
                <w:lang w:val="fr-FR"/>
              </w:rPr>
              <w:t>0,15</w:t>
            </w:r>
          </w:p>
        </w:tc>
      </w:tr>
      <w:tr w14:paraId="6E69319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87488EF" w14:textId="77777777">
            <w:pPr>
              <w:pStyle w:val="Tab3FirstColNonGras"/>
              <w:rPr>
                <w:lang w:val="fr-FR"/>
              </w:rPr>
            </w:pPr>
            <w:r>
              <w:rPr>
                <w:lang w:val="fr-FR"/>
              </w:rPr>
              <w:t>ABN AMRO BANK NV 240827 FIX 2.96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9B5F9F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542401B" w14:textId="77777777">
            <w:pPr>
              <w:pStyle w:val="Tab3MiddleColNonGras"/>
              <w:rPr>
                <w:lang w:val="fr-FR"/>
              </w:rPr>
            </w:pPr>
            <w:r>
              <w:rPr>
                <w:lang w:val="fr-FR"/>
              </w:rPr>
              <w:t>21 000 000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9A2366F" w14:textId="77777777">
            <w:pPr>
              <w:pStyle w:val="Tab3MiddleColNonGras"/>
              <w:rPr>
                <w:lang w:val="fr-FR"/>
              </w:rPr>
            </w:pPr>
            <w:r>
              <w:rPr>
                <w:lang w:val="fr-FR"/>
              </w:rPr>
              <w:t>20 391 769,02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F0F0615" w14:textId="77777777">
            <w:pPr>
              <w:pStyle w:val="Tab3LastColNonGras"/>
              <w:rPr>
                <w:lang w:val="fr-FR"/>
              </w:rPr>
            </w:pPr>
            <w:r>
              <w:rPr>
                <w:lang w:val="fr-FR"/>
              </w:rPr>
              <w:t>0,08</w:t>
            </w:r>
          </w:p>
        </w:tc>
      </w:tr>
      <w:tr w14:paraId="207AF8B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4A03F27" w14:textId="77777777">
            <w:pPr>
              <w:pStyle w:val="Tab3FirstColNonGras"/>
              <w:rPr>
                <w:lang w:val="fr-FR"/>
              </w:rPr>
            </w:pPr>
            <w:r>
              <w:rPr>
                <w:lang w:val="fr-FR"/>
              </w:rPr>
              <w:t>BANCO SANTANDER (ALL SPAIN BRANCH) 08122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2A3982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910F9F7" w14:textId="77777777">
            <w:pPr>
              <w:pStyle w:val="Tab3MiddleColNonGras"/>
              <w:rPr>
                <w:lang w:val="fr-FR"/>
              </w:rPr>
            </w:pPr>
            <w:r>
              <w:rPr>
                <w:lang w:val="fr-FR"/>
              </w:rPr>
              <w:t>78 000 000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B5264DB" w14:textId="77777777">
            <w:pPr>
              <w:pStyle w:val="Tab3MiddleColNonGras"/>
              <w:rPr>
                <w:lang w:val="fr-FR"/>
              </w:rPr>
            </w:pPr>
            <w:r>
              <w:rPr>
                <w:lang w:val="fr-FR"/>
              </w:rPr>
              <w:t>77 609 662,17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2F3DD3B" w14:textId="77777777">
            <w:pPr>
              <w:pStyle w:val="Tab3LastColNonGras"/>
              <w:rPr>
                <w:lang w:val="fr-FR"/>
              </w:rPr>
            </w:pPr>
            <w:r>
              <w:rPr>
                <w:lang w:val="fr-FR"/>
              </w:rPr>
              <w:t>0,29</w:t>
            </w:r>
          </w:p>
        </w:tc>
      </w:tr>
      <w:tr w14:paraId="78D895D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8A3C3D2" w14:textId="77777777">
            <w:pPr>
              <w:pStyle w:val="Tab3FirstColNonGras"/>
              <w:rPr>
                <w:lang w:val="fr-FR"/>
              </w:rPr>
            </w:pPr>
            <w:r>
              <w:rPr>
                <w:lang w:val="fr-FR"/>
              </w:rPr>
              <w:t>BANCO SANTANDER (ALL SPAIN BRANCH) 17052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D9C0C2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68A3AB5" w14:textId="77777777">
            <w:pPr>
              <w:pStyle w:val="Tab3MiddleColNonGras"/>
              <w:rPr>
                <w:lang w:val="fr-FR"/>
              </w:rPr>
            </w:pPr>
            <w:r>
              <w:rPr>
                <w:lang w:val="fr-FR"/>
              </w:rPr>
              <w:t>25 000 000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FFB211A" w14:textId="77777777">
            <w:pPr>
              <w:pStyle w:val="Tab3MiddleColNonGras"/>
              <w:rPr>
                <w:lang w:val="fr-FR"/>
              </w:rPr>
            </w:pPr>
            <w:r>
              <w:rPr>
                <w:lang w:val="fr-FR"/>
              </w:rPr>
              <w:t>24 517 029,98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03192C6" w14:textId="77777777">
            <w:pPr>
              <w:pStyle w:val="Tab3LastColNonGras"/>
              <w:rPr>
                <w:lang w:val="fr-FR"/>
              </w:rPr>
            </w:pPr>
            <w:r>
              <w:rPr>
                <w:lang w:val="fr-FR"/>
              </w:rPr>
              <w:t>0,09</w:t>
            </w:r>
          </w:p>
        </w:tc>
      </w:tr>
      <w:tr w14:paraId="1353C65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7F91FC4" w14:textId="77777777">
            <w:pPr>
              <w:pStyle w:val="Tab3FirstColNonGras"/>
              <w:rPr>
                <w:lang w:val="fr-FR"/>
              </w:rPr>
            </w:pPr>
            <w:r>
              <w:rPr>
                <w:lang w:val="fr-FR"/>
              </w:rPr>
              <w:t>BANCO SANTANDER (ALL SPAIN BRANCH) 24022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B4460C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94132BF"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544804F" w14:textId="77777777">
            <w:pPr>
              <w:pStyle w:val="Tab3MiddleColNonGras"/>
              <w:rPr>
                <w:lang w:val="fr-FR"/>
              </w:rPr>
            </w:pPr>
            <w:r>
              <w:rPr>
                <w:lang w:val="fr-FR"/>
              </w:rPr>
              <w:t>40 524 230,75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FFB3601" w14:textId="77777777">
            <w:pPr>
              <w:pStyle w:val="Tab3LastColNonGras"/>
              <w:rPr>
                <w:lang w:val="fr-FR"/>
              </w:rPr>
            </w:pPr>
            <w:r>
              <w:rPr>
                <w:lang w:val="fr-FR"/>
              </w:rPr>
              <w:t>0,15</w:t>
            </w:r>
          </w:p>
        </w:tc>
      </w:tr>
      <w:tr w14:paraId="1C64510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FEDBD52" w14:textId="77777777">
            <w:pPr>
              <w:pStyle w:val="Tab3FirstColNonGras"/>
              <w:rPr>
                <w:lang w:val="fr-FR"/>
              </w:rPr>
            </w:pPr>
            <w:r>
              <w:rPr>
                <w:lang w:val="fr-FR"/>
              </w:rPr>
              <w:t>BNP PA OISEST+0.24% 09-11-26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E84BCF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5524931" w14:textId="77777777">
            <w:pPr>
              <w:pStyle w:val="Tab3MiddleColNonGras"/>
              <w:rPr>
                <w:lang w:val="fr-FR"/>
              </w:rPr>
            </w:pPr>
            <w:r>
              <w:rPr>
                <w:lang w:val="fr-FR"/>
              </w:rPr>
              <w:t>92 000 000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0CEA123" w14:textId="77777777">
            <w:pPr>
              <w:pStyle w:val="Tab3MiddleColNonGras"/>
              <w:rPr>
                <w:lang w:val="fr-FR"/>
              </w:rPr>
            </w:pPr>
            <w:r>
              <w:rPr>
                <w:lang w:val="fr-FR"/>
              </w:rPr>
              <w:t>92 906 868,07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208885F" w14:textId="77777777">
            <w:pPr>
              <w:pStyle w:val="Tab3LastColNonGras"/>
              <w:rPr>
                <w:lang w:val="fr-FR"/>
              </w:rPr>
            </w:pPr>
            <w:r>
              <w:rPr>
                <w:lang w:val="fr-FR"/>
              </w:rPr>
              <w:t>0,34</w:t>
            </w:r>
          </w:p>
        </w:tc>
      </w:tr>
      <w:tr w14:paraId="07E987B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F85029C" w14:textId="77777777">
            <w:pPr>
              <w:pStyle w:val="Tab3FirstColNonGras"/>
              <w:rPr>
                <w:lang w:val="fr-FR"/>
              </w:rPr>
            </w:pPr>
            <w:r>
              <w:rPr>
                <w:lang w:val="fr-FR"/>
              </w:rPr>
              <w:t>BNP PA OISEST+0.26% 21-10-26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CC20AB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B20F0FA"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9C9AE5E" w14:textId="77777777">
            <w:pPr>
              <w:pStyle w:val="Tab3MiddleColNonGras"/>
              <w:rPr>
                <w:lang w:val="fr-FR"/>
              </w:rPr>
            </w:pPr>
            <w:r>
              <w:rPr>
                <w:lang w:val="fr-FR"/>
              </w:rPr>
              <w:t>41 675 162,65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9331642" w14:textId="77777777">
            <w:pPr>
              <w:pStyle w:val="Tab3LastColNonGras"/>
              <w:rPr>
                <w:lang w:val="fr-FR"/>
              </w:rPr>
            </w:pPr>
            <w:r>
              <w:rPr>
                <w:lang w:val="fr-FR"/>
              </w:rPr>
              <w:t>0,15</w:t>
            </w:r>
          </w:p>
        </w:tc>
      </w:tr>
      <w:tr w14:paraId="42C5EE3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5094C7B" w14:textId="77777777">
            <w:pPr>
              <w:pStyle w:val="Tab3FirstColNonGras"/>
              <w:rPr>
                <w:lang w:val="fr-FR"/>
              </w:rPr>
            </w:pPr>
            <w:r>
              <w:rPr>
                <w:lang w:val="fr-FR"/>
              </w:rPr>
              <w:t>BNP PARIBAS FORTIS SA. 090827 OISEST 0.3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0C7D6F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D8E71C3" w14:textId="77777777">
            <w:pPr>
              <w:pStyle w:val="Tab3MiddleColNonGras"/>
              <w:rPr>
                <w:lang w:val="fr-FR"/>
              </w:rPr>
            </w:pPr>
            <w:r>
              <w:rPr>
                <w:lang w:val="fr-FR"/>
              </w:rPr>
              <w:t>68 000 000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CAF09F4" w14:textId="77777777">
            <w:pPr>
              <w:pStyle w:val="Tab3MiddleColNonGras"/>
              <w:rPr>
                <w:lang w:val="fr-FR"/>
              </w:rPr>
            </w:pPr>
            <w:r>
              <w:rPr>
                <w:lang w:val="fr-FR"/>
              </w:rPr>
              <w:t>68 258 223,28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21D8D64" w14:textId="77777777">
            <w:pPr>
              <w:pStyle w:val="Tab3LastColNonGras"/>
              <w:rPr>
                <w:lang w:val="fr-FR"/>
              </w:rPr>
            </w:pPr>
            <w:r>
              <w:rPr>
                <w:lang w:val="fr-FR"/>
              </w:rPr>
              <w:t>0,25</w:t>
            </w:r>
          </w:p>
        </w:tc>
      </w:tr>
      <w:tr w14:paraId="2A0C75C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E4FEF33" w14:textId="77777777">
            <w:pPr>
              <w:pStyle w:val="Tab3FirstColNonGras"/>
              <w:rPr>
                <w:lang w:val="fr-FR"/>
              </w:rPr>
            </w:pPr>
            <w:r>
              <w:rPr>
                <w:lang w:val="fr-FR"/>
              </w:rPr>
              <w:t>BNP PARIBAS FORTIS SA. 100627 OISEST 0.3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B984BC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C9EBE85" w14:textId="77777777">
            <w:pPr>
              <w:pStyle w:val="Tab3MiddleColNonGras"/>
              <w:rPr>
                <w:lang w:val="fr-FR"/>
              </w:rPr>
            </w:pPr>
            <w:r>
              <w:rPr>
                <w:lang w:val="fr-FR"/>
              </w:rPr>
              <w:t>74 000 000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0FFCFE1" w14:textId="77777777">
            <w:pPr>
              <w:pStyle w:val="Tab3MiddleColNonGras"/>
              <w:rPr>
                <w:lang w:val="fr-FR"/>
              </w:rPr>
            </w:pPr>
            <w:r>
              <w:rPr>
                <w:lang w:val="fr-FR"/>
              </w:rPr>
              <w:t>74 597 895,17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0D6C33A" w14:textId="77777777">
            <w:pPr>
              <w:pStyle w:val="Tab3LastColNonGras"/>
              <w:rPr>
                <w:lang w:val="fr-FR"/>
              </w:rPr>
            </w:pPr>
            <w:r>
              <w:rPr>
                <w:lang w:val="fr-FR"/>
              </w:rPr>
              <w:t>0,28</w:t>
            </w:r>
          </w:p>
        </w:tc>
      </w:tr>
      <w:tr w14:paraId="491DD0E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B0EB70C" w14:textId="77777777">
            <w:pPr>
              <w:pStyle w:val="Tab3FirstColNonGras"/>
              <w:rPr>
                <w:lang w:val="fr-FR"/>
              </w:rPr>
            </w:pPr>
            <w:r>
              <w:rPr>
                <w:lang w:val="fr-FR"/>
              </w:rPr>
              <w:t>BNP PARIBAS FORTIS SA. 111226 OISEST 0.2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E910ED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DF332E2" w14:textId="77777777">
            <w:pPr>
              <w:pStyle w:val="Tab3MiddleColNonGras"/>
              <w:rPr>
                <w:lang w:val="fr-FR"/>
              </w:rPr>
            </w:pPr>
            <w:r>
              <w:rPr>
                <w:lang w:val="fr-FR"/>
              </w:rPr>
              <w:t>92 000 000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5F3EDB4" w14:textId="77777777">
            <w:pPr>
              <w:pStyle w:val="Tab3MiddleColNonGras"/>
              <w:rPr>
                <w:lang w:val="fr-FR"/>
              </w:rPr>
            </w:pPr>
            <w:r>
              <w:rPr>
                <w:lang w:val="fr-FR"/>
              </w:rPr>
              <w:t>92 898 755,51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9F2F7EC" w14:textId="77777777">
            <w:pPr>
              <w:pStyle w:val="Tab3LastColNonGras"/>
              <w:rPr>
                <w:lang w:val="fr-FR"/>
              </w:rPr>
            </w:pPr>
            <w:r>
              <w:rPr>
                <w:lang w:val="fr-FR"/>
              </w:rPr>
              <w:t>0,34</w:t>
            </w:r>
          </w:p>
        </w:tc>
      </w:tr>
      <w:tr w14:paraId="6FD1233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7E51D25" w14:textId="77777777">
            <w:pPr>
              <w:pStyle w:val="Tab3FirstColNonGras"/>
              <w:rPr>
                <w:lang w:val="fr-FR"/>
              </w:rPr>
            </w:pPr>
            <w:r>
              <w:rPr>
                <w:lang w:val="fr-FR"/>
              </w:rPr>
              <w:t>BNP PARIBAS FORTIS SA. 180327 OISEST 0.3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B9BD06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396256E"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226C108" w14:textId="77777777">
            <w:pPr>
              <w:pStyle w:val="Tab3MiddleColNonGras"/>
              <w:rPr>
                <w:lang w:val="fr-FR"/>
              </w:rPr>
            </w:pPr>
            <w:r>
              <w:rPr>
                <w:lang w:val="fr-FR"/>
              </w:rPr>
              <w:t>62 824 852,20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3C8221A" w14:textId="77777777">
            <w:pPr>
              <w:pStyle w:val="Tab3LastColNonGras"/>
              <w:rPr>
                <w:lang w:val="fr-FR"/>
              </w:rPr>
            </w:pPr>
            <w:r>
              <w:rPr>
                <w:lang w:val="fr-FR"/>
              </w:rPr>
              <w:t>0,23</w:t>
            </w:r>
          </w:p>
        </w:tc>
      </w:tr>
      <w:tr w14:paraId="431F7C4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54225FE" w14:textId="77777777">
            <w:pPr>
              <w:pStyle w:val="Tab3FirstColNonGras"/>
              <w:rPr>
                <w:lang w:val="fr-FR"/>
              </w:rPr>
            </w:pPr>
            <w:r>
              <w:rPr>
                <w:lang w:val="fr-FR"/>
              </w:rPr>
              <w:t>HSBC C OISEST+0.31% 12-02-27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5B84FB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AD74CDD" w14:textId="77777777">
            <w:pPr>
              <w:pStyle w:val="Tab3MiddleColNonGras"/>
              <w:rPr>
                <w:lang w:val="fr-FR"/>
              </w:rPr>
            </w:pPr>
            <w:r>
              <w:rPr>
                <w:lang w:val="fr-FR"/>
              </w:rPr>
              <w:t>31 000 000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0ACA044" w14:textId="77777777">
            <w:pPr>
              <w:pStyle w:val="Tab3MiddleColNonGras"/>
              <w:rPr>
                <w:lang w:val="fr-FR"/>
              </w:rPr>
            </w:pPr>
            <w:r>
              <w:rPr>
                <w:lang w:val="fr-FR"/>
              </w:rPr>
              <w:t>31 487 476,35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98D0C59" w14:textId="77777777">
            <w:pPr>
              <w:pStyle w:val="Tab3LastColNonGras"/>
              <w:rPr>
                <w:lang w:val="fr-FR"/>
              </w:rPr>
            </w:pPr>
            <w:r>
              <w:rPr>
                <w:lang w:val="fr-FR"/>
              </w:rPr>
              <w:t>0,12</w:t>
            </w:r>
          </w:p>
        </w:tc>
      </w:tr>
      <w:tr w14:paraId="517857C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9EFE113" w14:textId="77777777">
            <w:pPr>
              <w:pStyle w:val="Tab3FirstColNonGras"/>
              <w:rPr>
                <w:lang w:val="fr-FR"/>
              </w:rPr>
            </w:pPr>
            <w:r>
              <w:rPr>
                <w:lang w:val="fr-FR"/>
              </w:rPr>
              <w:t>HSBC C OISEST+0.31% 12-02-27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29A669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85EED7A" w14:textId="77777777">
            <w:pPr>
              <w:pStyle w:val="Tab3MiddleColNonGras"/>
              <w:rPr>
                <w:lang w:val="fr-FR"/>
              </w:rPr>
            </w:pPr>
            <w:r>
              <w:rPr>
                <w:lang w:val="fr-FR"/>
              </w:rPr>
              <w:t>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CC91864" w14:textId="77777777">
            <w:pPr>
              <w:pStyle w:val="Tab3MiddleColNonGras"/>
              <w:rPr>
                <w:lang w:val="fr-FR"/>
              </w:rPr>
            </w:pPr>
            <w:r>
              <w:rPr>
                <w:lang w:val="fr-FR"/>
              </w:rPr>
              <w:t>20 313 241,91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9B9A193" w14:textId="77777777">
            <w:pPr>
              <w:pStyle w:val="Tab3LastColNonGras"/>
              <w:rPr>
                <w:lang w:val="fr-FR"/>
              </w:rPr>
            </w:pPr>
            <w:r>
              <w:rPr>
                <w:lang w:val="fr-FR"/>
              </w:rPr>
              <w:t>0,07</w:t>
            </w:r>
          </w:p>
        </w:tc>
      </w:tr>
      <w:tr w14:paraId="7266EEE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0CD0D52" w14:textId="77777777">
            <w:pPr>
              <w:pStyle w:val="Tab3FirstColNonGras"/>
              <w:rPr>
                <w:lang w:val="fr-FR"/>
              </w:rPr>
            </w:pPr>
            <w:r>
              <w:rPr>
                <w:lang w:val="fr-FR"/>
              </w:rPr>
              <w:t>NORD B OISEST+0.25% 11-11-26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584BEF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09E915F"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E3BD796" w14:textId="77777777">
            <w:pPr>
              <w:pStyle w:val="Tab3MiddleColNonGras"/>
              <w:rPr>
                <w:lang w:val="fr-FR"/>
              </w:rPr>
            </w:pPr>
            <w:r>
              <w:rPr>
                <w:lang w:val="fr-FR"/>
              </w:rPr>
              <w:t>62 943 590,43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8CA4287" w14:textId="77777777">
            <w:pPr>
              <w:pStyle w:val="Tab3LastColNonGras"/>
              <w:rPr>
                <w:lang w:val="fr-FR"/>
              </w:rPr>
            </w:pPr>
            <w:r>
              <w:rPr>
                <w:lang w:val="fr-FR"/>
              </w:rPr>
              <w:t>0,23</w:t>
            </w:r>
          </w:p>
        </w:tc>
      </w:tr>
      <w:tr w14:paraId="25BB81A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1E75CFE" w14:textId="77777777">
            <w:pPr>
              <w:pStyle w:val="Tab3FirstColNonGras"/>
              <w:rPr>
                <w:lang w:val="fr-FR"/>
              </w:rPr>
            </w:pPr>
            <w:r>
              <w:rPr>
                <w:lang w:val="fr-FR"/>
              </w:rPr>
              <w:t>NORD B OISEST+0.3% 16-08-27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3E7771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1D02F60"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AB67268" w14:textId="77777777">
            <w:pPr>
              <w:pStyle w:val="Tab3MiddleColNonGras"/>
              <w:rPr>
                <w:lang w:val="fr-FR"/>
              </w:rPr>
            </w:pPr>
            <w:r>
              <w:rPr>
                <w:lang w:val="fr-FR"/>
              </w:rPr>
              <w:t>62 205 324,97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44FD56D" w14:textId="77777777">
            <w:pPr>
              <w:pStyle w:val="Tab3LastColNonGras"/>
              <w:rPr>
                <w:lang w:val="fr-FR"/>
              </w:rPr>
            </w:pPr>
            <w:r>
              <w:rPr>
                <w:lang w:val="fr-FR"/>
              </w:rPr>
              <w:t>0,23</w:t>
            </w:r>
          </w:p>
        </w:tc>
      </w:tr>
      <w:tr w14:paraId="53B744C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56AA3D7" w14:textId="77777777">
            <w:pPr>
              <w:pStyle w:val="Tab3FirstColNonGras"/>
              <w:rPr>
                <w:lang w:val="fr-FR"/>
              </w:rPr>
            </w:pPr>
            <w:r>
              <w:rPr>
                <w:lang w:val="fr-FR"/>
              </w:rPr>
              <w:t>NORD B OISEST+0.3% 24-08-27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71C285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E44D5D7"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1CC8E72" w14:textId="77777777">
            <w:pPr>
              <w:pStyle w:val="Tab3MiddleColNonGras"/>
              <w:rPr>
                <w:lang w:val="fr-FR"/>
              </w:rPr>
            </w:pPr>
            <w:r>
              <w:rPr>
                <w:lang w:val="fr-FR"/>
              </w:rPr>
              <w:t>62 173 821,10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F81701F" w14:textId="77777777">
            <w:pPr>
              <w:pStyle w:val="Tab3LastColNonGras"/>
              <w:rPr>
                <w:lang w:val="fr-FR"/>
              </w:rPr>
            </w:pPr>
            <w:r>
              <w:rPr>
                <w:lang w:val="fr-FR"/>
              </w:rPr>
              <w:t>0,23</w:t>
            </w:r>
          </w:p>
        </w:tc>
      </w:tr>
      <w:tr w14:paraId="403118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8D584BE" w14:textId="77777777">
            <w:pPr>
              <w:pStyle w:val="Tab3FirstColNonGras"/>
              <w:rPr>
                <w:lang w:val="fr-FR"/>
              </w:rPr>
            </w:pPr>
            <w:r>
              <w:rPr>
                <w:lang w:val="fr-FR"/>
              </w:rPr>
              <w:t>NORD B OISEST+0.35% 19-03-27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25244B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92201B5"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8A85AA5" w14:textId="77777777">
            <w:pPr>
              <w:pStyle w:val="Tab3MiddleColNonGras"/>
              <w:rPr>
                <w:lang w:val="fr-FR"/>
              </w:rPr>
            </w:pPr>
            <w:r>
              <w:rPr>
                <w:lang w:val="fr-FR"/>
              </w:rPr>
              <w:t>41 572 037,07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DAA0FE8" w14:textId="77777777">
            <w:pPr>
              <w:pStyle w:val="Tab3LastColNonGras"/>
              <w:rPr>
                <w:lang w:val="fr-FR"/>
              </w:rPr>
            </w:pPr>
            <w:r>
              <w:rPr>
                <w:lang w:val="fr-FR"/>
              </w:rPr>
              <w:t>0,15</w:t>
            </w:r>
          </w:p>
        </w:tc>
      </w:tr>
      <w:tr w14:paraId="0F69F31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67E9785" w14:textId="77777777">
            <w:pPr>
              <w:pStyle w:val="Tab3FirstColNonGras"/>
              <w:rPr>
                <w:lang w:val="fr-FR"/>
              </w:rPr>
            </w:pPr>
            <w:r>
              <w:rPr>
                <w:lang w:val="fr-FR"/>
              </w:rPr>
              <w:t>NORDEA BANK ABP. 011026 OISEST 0.25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18796B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9ADDCAC" w14:textId="77777777">
            <w:pPr>
              <w:pStyle w:val="Tab3MiddleColNonGras"/>
              <w:rPr>
                <w:lang w:val="fr-FR"/>
              </w:rPr>
            </w:pPr>
            <w:r>
              <w:rPr>
                <w:lang w:val="fr-FR"/>
              </w:rPr>
              <w:t>43 000 000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DF7856E" w14:textId="77777777">
            <w:pPr>
              <w:pStyle w:val="Tab3MiddleColNonGras"/>
              <w:rPr>
                <w:lang w:val="fr-FR"/>
              </w:rPr>
            </w:pPr>
            <w:r>
              <w:rPr>
                <w:lang w:val="fr-FR"/>
              </w:rPr>
              <w:t>43 835 035,73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BC6A9B8" w14:textId="77777777">
            <w:pPr>
              <w:pStyle w:val="Tab3LastColNonGras"/>
              <w:rPr>
                <w:lang w:val="fr-FR"/>
              </w:rPr>
            </w:pPr>
            <w:r>
              <w:rPr>
                <w:lang w:val="fr-FR"/>
              </w:rPr>
              <w:t>0,16</w:t>
            </w:r>
          </w:p>
        </w:tc>
      </w:tr>
      <w:tr w14:paraId="41FEBA2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E9FFEA4" w14:textId="77777777">
            <w:pPr>
              <w:pStyle w:val="Tab3FirstColNonGras"/>
              <w:rPr>
                <w:lang w:val="fr-FR"/>
              </w:rPr>
            </w:pPr>
            <w:r>
              <w:rPr>
                <w:lang w:val="fr-FR"/>
              </w:rPr>
              <w:t>NORDEA BANK ABP. 120727 FIX 2.813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AF8BD6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3863059" w14:textId="77777777">
            <w:pPr>
              <w:pStyle w:val="Tab3MiddleColNonGras"/>
              <w:rPr>
                <w:lang w:val="fr-FR"/>
              </w:rPr>
            </w:pPr>
            <w:r>
              <w:rPr>
                <w:lang w:val="fr-FR"/>
              </w:rPr>
              <w:t>22 000 000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DF96E58" w14:textId="77777777">
            <w:pPr>
              <w:pStyle w:val="Tab3MiddleColNonGras"/>
              <w:rPr>
                <w:lang w:val="fr-FR"/>
              </w:rPr>
            </w:pPr>
            <w:r>
              <w:rPr>
                <w:lang w:val="fr-FR"/>
              </w:rPr>
              <w:t>21 463 114,66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50AFFA8" w14:textId="77777777">
            <w:pPr>
              <w:pStyle w:val="Tab3LastColNonGras"/>
              <w:rPr>
                <w:lang w:val="fr-FR"/>
              </w:rPr>
            </w:pPr>
            <w:r>
              <w:rPr>
                <w:lang w:val="fr-FR"/>
              </w:rPr>
              <w:t>0,08</w:t>
            </w:r>
          </w:p>
        </w:tc>
      </w:tr>
      <w:tr w14:paraId="5128B08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437659E" w14:textId="77777777">
            <w:pPr>
              <w:pStyle w:val="Tab3FirstColNonGras"/>
              <w:rPr>
                <w:lang w:val="fr-FR"/>
              </w:rPr>
            </w:pPr>
            <w:r>
              <w:rPr>
                <w:lang w:val="fr-FR"/>
              </w:rPr>
              <w:t>NORDEA BANK ABP. 130527 FIX 2.76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C42523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759C0F4" w14:textId="77777777">
            <w:pPr>
              <w:pStyle w:val="Tab3MiddleColNonGras"/>
              <w:rPr>
                <w:lang w:val="fr-FR"/>
              </w:rPr>
            </w:pPr>
            <w:r>
              <w:rPr>
                <w:lang w:val="fr-FR"/>
              </w:rPr>
              <w:t>22 000 000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94C45D5" w14:textId="77777777">
            <w:pPr>
              <w:pStyle w:val="Tab3MiddleColNonGras"/>
              <w:rPr>
                <w:lang w:val="fr-FR"/>
              </w:rPr>
            </w:pPr>
            <w:r>
              <w:rPr>
                <w:lang w:val="fr-FR"/>
              </w:rPr>
              <w:t>21 592 298,76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E1FB326" w14:textId="77777777">
            <w:pPr>
              <w:pStyle w:val="Tab3LastColNonGras"/>
              <w:rPr>
                <w:lang w:val="fr-FR"/>
              </w:rPr>
            </w:pPr>
            <w:r>
              <w:rPr>
                <w:lang w:val="fr-FR"/>
              </w:rPr>
              <w:t>0,08</w:t>
            </w:r>
          </w:p>
        </w:tc>
      </w:tr>
    </w:tbl>
    <w:p w:rsidR="00B855D9" w14:paraId="2109822A" w14:textId="77777777">
      <w:pPr>
        <w:sectPr>
          <w:headerReference w:type="default" r:id="rId42"/>
          <w:footerReference w:type="default" r:id="rId43"/>
          <w:pgSz w:w="11900" w:h="16840"/>
          <w:pgMar w:top="2154" w:right="1134" w:bottom="1134" w:left="1134" w:header="400" w:footer="400" w:gutter="0"/>
          <w:cols w:space="720"/>
        </w:sectPr>
      </w:pPr>
    </w:p>
    <w:p w:rsidR="00B855D9" w14:paraId="04D34B8B" w14:textId="77777777">
      <w:pPr>
        <w:spacing w:line="30" w:lineRule="exact"/>
        <w:rPr>
          <w:sz w:val="3"/>
        </w:rPr>
      </w:pPr>
    </w:p>
    <w:p w:rsidR="00B855D9" w14:paraId="3905D582" w14:textId="77777777">
      <w:pPr>
        <w:pStyle w:val="TechnicalBookmark"/>
        <w:rPr>
          <w:lang w:val="fr-FR"/>
        </w:rPr>
      </w:pPr>
      <w:r>
        <w:rPr>
          <w:lang w:val="fr-FR"/>
        </w:rPr>
        <w:fldChar w:fldCharType="begin"/>
      </w:r>
      <w:r>
        <w:rPr>
          <w:lang w:val="fr-FR"/>
        </w:rPr>
        <w:instrText xml:space="preserve"> SET 8A8029798E04CC65AEB16CD39DED9DB3 "" </w:instrText>
      </w:r>
      <w:r>
        <w:rPr>
          <w:lang w:val="fr-FR"/>
        </w:rPr>
        <w:fldChar w:fldCharType="separate"/>
      </w:r>
      <w:bookmarkStart w:id="85" w:name="8A8029798E04CC65AEB16CD39DED9DB3"/>
      <w:bookmarkEnd w:id="85"/>
      <w:r>
        <w:rPr>
          <w:lang w:val="fr-FR"/>
        </w:rPr>
        <w:fldChar w:fldCharType="end"/>
      </w:r>
    </w:p>
    <w:p w:rsidR="00B855D9" w14:paraId="2FDCB70A" w14:textId="77777777">
      <w:pPr>
        <w:pStyle w:val="H2"/>
        <w:rPr>
          <w:lang w:val="fr-FR"/>
        </w:rPr>
      </w:pPr>
      <w:r>
        <w:rPr>
          <w:lang w:val="fr-FR"/>
        </w:rPr>
        <w:t xml:space="preserve">Inventaire des éléments de bilan </w:t>
      </w:r>
    </w:p>
    <w:p w:rsidR="00B855D9" w14:paraId="4166DA2B" w14:textId="77777777">
      <w:pPr>
        <w:pStyle w:val="NoRefToc"/>
        <w:rPr>
          <w:lang w:val="fr-FR"/>
        </w:rPr>
      </w:pPr>
      <w:r>
        <w:rPr>
          <w:lang w:val="fr-FR"/>
        </w:rPr>
        <w:t>Inventaire des éléments de bilan</w:t>
      </w:r>
    </w:p>
    <w:p w:rsidR="00B855D9" w14:paraId="21CC6DCD" w14:textId="77777777">
      <w:pPr>
        <w:pStyle w:val="TechnicalBookmark"/>
        <w:rPr>
          <w:lang w:val="fr-FR"/>
        </w:rPr>
      </w:pPr>
      <w:r>
        <w:rPr>
          <w:lang w:val="fr-FR"/>
        </w:rPr>
        <w:fldChar w:fldCharType="begin"/>
      </w:r>
      <w:r>
        <w:rPr>
          <w:lang w:val="fr-FR"/>
        </w:rPr>
        <w:instrText xml:space="preserve"> SET 405D98A5BBAF6AC1080EF365D8A95BB9 "" </w:instrText>
      </w:r>
      <w:r>
        <w:rPr>
          <w:lang w:val="fr-FR"/>
        </w:rPr>
        <w:fldChar w:fldCharType="separate"/>
      </w:r>
      <w:bookmarkStart w:id="86" w:name="405D98A5BBAF6AC1080EF365D8A95BB9"/>
      <w:bookmarkEnd w:id="86"/>
      <w:r>
        <w:rPr>
          <w:lang w:val="fr-FR"/>
        </w:rPr>
        <w:fldChar w:fldCharType="end"/>
      </w:r>
    </w:p>
    <w:p w:rsidR="00B855D9" w14:paraId="3A9D2492"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77D6CF2C"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3990B960"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0246488"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F3161EB" w14:textId="77777777">
            <w:pPr>
              <w:pStyle w:val="EnteteTabMiddleColBordure"/>
              <w:spacing w:line="184" w:lineRule="exact"/>
              <w:rPr>
                <w:lang w:val="fr-FR"/>
              </w:rPr>
            </w:pPr>
            <w:r>
              <w:rPr>
                <w:lang w:val="fr-FR"/>
              </w:rPr>
              <w:t>Quantité ou</w:t>
            </w:r>
          </w:p>
          <w:p w:rsidR="00B855D9" w14:paraId="748623CD"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91856DB"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15C8E475" w14:textId="77777777">
            <w:pPr>
              <w:pStyle w:val="EnteteTabLastColBordure"/>
              <w:spacing w:line="184" w:lineRule="exact"/>
              <w:rPr>
                <w:lang w:val="fr-FR"/>
              </w:rPr>
            </w:pPr>
            <w:r>
              <w:rPr>
                <w:lang w:val="fr-FR"/>
              </w:rPr>
              <w:t>% Actif</w:t>
            </w:r>
          </w:p>
          <w:p w:rsidR="00B855D9" w14:paraId="56F10843" w14:textId="77777777">
            <w:pPr>
              <w:pStyle w:val="EnteteTabLastColBordure"/>
              <w:spacing w:line="184" w:lineRule="exact"/>
              <w:rPr>
                <w:lang w:val="fr-FR"/>
              </w:rPr>
            </w:pPr>
            <w:r>
              <w:rPr>
                <w:lang w:val="fr-FR"/>
              </w:rPr>
              <w:t>Net</w:t>
            </w:r>
          </w:p>
        </w:tc>
      </w:tr>
      <w:tr w14:paraId="46A7C14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6D6CD37" w14:textId="77777777">
            <w:pPr>
              <w:pStyle w:val="Tab3FirstColNonGras"/>
              <w:rPr>
                <w:lang w:val="fr-FR"/>
              </w:rPr>
            </w:pPr>
            <w:r>
              <w:rPr>
                <w:lang w:val="fr-FR"/>
              </w:rPr>
              <w:t>NORDEA BANK ABP. 150427 FIX 2.695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98B5EC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2BF7059" w14:textId="77777777">
            <w:pPr>
              <w:pStyle w:val="Tab3MiddleColNonGras"/>
              <w:rPr>
                <w:lang w:val="fr-FR"/>
              </w:rPr>
            </w:pPr>
            <w:r>
              <w:rPr>
                <w:lang w:val="fr-FR"/>
              </w:rPr>
              <w:t>44 000 000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545FCF2" w14:textId="77777777">
            <w:pPr>
              <w:pStyle w:val="Tab3MiddleColNonGras"/>
              <w:rPr>
                <w:lang w:val="fr-FR"/>
              </w:rPr>
            </w:pPr>
            <w:r>
              <w:rPr>
                <w:lang w:val="fr-FR"/>
              </w:rPr>
              <w:t>43 301 366,03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9059812" w14:textId="77777777">
            <w:pPr>
              <w:pStyle w:val="Tab3LastColNonGras"/>
              <w:rPr>
                <w:lang w:val="fr-FR"/>
              </w:rPr>
            </w:pPr>
            <w:r>
              <w:rPr>
                <w:lang w:val="fr-FR"/>
              </w:rPr>
              <w:t>0,16</w:t>
            </w:r>
          </w:p>
        </w:tc>
      </w:tr>
      <w:tr w14:paraId="6C1CA94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CAFB437" w14:textId="77777777">
            <w:pPr>
              <w:pStyle w:val="Tab3FirstColNonGras"/>
              <w:rPr>
                <w:lang w:val="fr-FR"/>
              </w:rPr>
            </w:pPr>
            <w:r>
              <w:rPr>
                <w:lang w:val="fr-FR"/>
              </w:rPr>
              <w:t>NORDEA BANK ABP. 211226 FIX 2.555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BA1648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99A012F" w14:textId="77777777">
            <w:pPr>
              <w:pStyle w:val="Tab3MiddleColNonGras"/>
              <w:rPr>
                <w:lang w:val="fr-FR"/>
              </w:rPr>
            </w:pPr>
            <w:r>
              <w:rPr>
                <w:lang w:val="fr-FR"/>
              </w:rPr>
              <w:t>52 000 000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42C2AD7" w14:textId="77777777">
            <w:pPr>
              <w:pStyle w:val="Tab3MiddleColNonGras"/>
              <w:rPr>
                <w:lang w:val="fr-FR"/>
              </w:rPr>
            </w:pPr>
            <w:r>
              <w:rPr>
                <w:lang w:val="fr-FR"/>
              </w:rPr>
              <w:t>51 697 633,40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D742782" w14:textId="77777777">
            <w:pPr>
              <w:pStyle w:val="Tab3LastColNonGras"/>
              <w:rPr>
                <w:lang w:val="fr-FR"/>
              </w:rPr>
            </w:pPr>
            <w:r>
              <w:rPr>
                <w:lang w:val="fr-FR"/>
              </w:rPr>
              <w:t>0,19</w:t>
            </w:r>
          </w:p>
        </w:tc>
      </w:tr>
      <w:tr w14:paraId="351A492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296D6CC" w14:textId="77777777">
            <w:pPr>
              <w:pStyle w:val="Tab3FirstColNonGras"/>
              <w:rPr>
                <w:lang w:val="fr-FR"/>
              </w:rPr>
            </w:pPr>
            <w:r>
              <w:rPr>
                <w:lang w:val="fr-FR"/>
              </w:rPr>
              <w:t>NORDEA BANK ABP. 220327 FIX 2.63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FBB070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5099D38"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CE1229F" w14:textId="77777777">
            <w:pPr>
              <w:pStyle w:val="Tab3MiddleColNonGras"/>
              <w:rPr>
                <w:lang w:val="fr-FR"/>
              </w:rPr>
            </w:pPr>
            <w:r>
              <w:rPr>
                <w:lang w:val="fr-FR"/>
              </w:rPr>
              <w:t>40 440 684,31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3F9E6DB" w14:textId="77777777">
            <w:pPr>
              <w:pStyle w:val="Tab3LastColNonGras"/>
              <w:rPr>
                <w:lang w:val="fr-FR"/>
              </w:rPr>
            </w:pPr>
            <w:r>
              <w:rPr>
                <w:lang w:val="fr-FR"/>
              </w:rPr>
              <w:t>0,15</w:t>
            </w:r>
          </w:p>
        </w:tc>
      </w:tr>
      <w:tr w14:paraId="3B0923A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C747491" w14:textId="77777777">
            <w:pPr>
              <w:pStyle w:val="Tab3FirstColNonGras"/>
              <w:rPr>
                <w:lang w:val="fr-FR"/>
              </w:rPr>
            </w:pPr>
            <w:r>
              <w:rPr>
                <w:lang w:val="fr-FR"/>
              </w:rPr>
              <w:t>NORDEA BANK ABP. 231126 OISEST 0.27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AA8C90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833D52D" w14:textId="77777777">
            <w:pPr>
              <w:pStyle w:val="Tab3MiddleColNonGras"/>
              <w:rPr>
                <w:lang w:val="fr-FR"/>
              </w:rPr>
            </w:pPr>
            <w:r>
              <w:rPr>
                <w:lang w:val="fr-FR"/>
              </w:rPr>
              <w:t>52 000 000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785E075" w14:textId="77777777">
            <w:pPr>
              <w:pStyle w:val="Tab3MiddleColNonGras"/>
              <w:rPr>
                <w:lang w:val="fr-FR"/>
              </w:rPr>
            </w:pPr>
            <w:r>
              <w:rPr>
                <w:lang w:val="fr-FR"/>
              </w:rPr>
              <w:t>52 886 041,98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600E2CA" w14:textId="77777777">
            <w:pPr>
              <w:pStyle w:val="Tab3LastColNonGras"/>
              <w:rPr>
                <w:lang w:val="fr-FR"/>
              </w:rPr>
            </w:pPr>
            <w:r>
              <w:rPr>
                <w:lang w:val="fr-FR"/>
              </w:rPr>
              <w:t>0,20</w:t>
            </w:r>
          </w:p>
        </w:tc>
      </w:tr>
      <w:tr w14:paraId="1D7CC25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68A9369F" w14:textId="77777777">
            <w:pPr>
              <w:pStyle w:val="Tab1FirstColGras"/>
              <w:rPr>
                <w:lang w:val="fr-FR"/>
              </w:rPr>
            </w:pPr>
            <w:r>
              <w:rPr>
                <w:lang w:val="fr-FR"/>
              </w:rPr>
              <w:t>Services aux collectivités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3EA16F1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5230A75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2F8FAAF7" w14:textId="77777777">
            <w:pPr>
              <w:pStyle w:val="Tab1MiddleColGras"/>
              <w:rPr>
                <w:lang w:val="fr-FR"/>
              </w:rPr>
            </w:pPr>
            <w:r>
              <w:rPr>
                <w:lang w:val="fr-FR"/>
              </w:rPr>
              <w:t>491 628 702,18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59E85B8" w14:textId="77777777">
            <w:pPr>
              <w:pStyle w:val="Tab1LastColGras"/>
              <w:rPr>
                <w:lang w:val="fr-FR"/>
              </w:rPr>
            </w:pPr>
            <w:r>
              <w:rPr>
                <w:lang w:val="fr-FR"/>
              </w:rPr>
              <w:t>1,81</w:t>
            </w:r>
          </w:p>
        </w:tc>
      </w:tr>
      <w:tr w14:paraId="361147E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637EC3A" w14:textId="77777777">
            <w:pPr>
              <w:pStyle w:val="Tab3FirstColNonGras"/>
              <w:rPr>
                <w:lang w:val="fr-FR"/>
              </w:rPr>
            </w:pPr>
            <w:r>
              <w:rPr>
                <w:lang w:val="fr-FR"/>
              </w:rPr>
              <w:t>AGENCE CENTRALE OR 261126 OISEST 0.25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A6E537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5861497" w14:textId="77777777">
            <w:pPr>
              <w:pStyle w:val="Tab3MiddleColNonGras"/>
              <w:rPr>
                <w:lang w:val="fr-FR"/>
              </w:rPr>
            </w:pPr>
            <w:r>
              <w:rPr>
                <w:lang w:val="fr-FR"/>
              </w:rPr>
              <w:t>103 000 000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3D0BC72" w14:textId="77777777">
            <w:pPr>
              <w:pStyle w:val="Tab3MiddleColNonGras"/>
              <w:rPr>
                <w:lang w:val="fr-FR"/>
              </w:rPr>
            </w:pPr>
            <w:r>
              <w:rPr>
                <w:lang w:val="fr-FR"/>
              </w:rPr>
              <w:t>103 913 057,92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9DA4838" w14:textId="77777777">
            <w:pPr>
              <w:pStyle w:val="Tab3LastColNonGras"/>
              <w:rPr>
                <w:lang w:val="fr-FR"/>
              </w:rPr>
            </w:pPr>
            <w:r>
              <w:rPr>
                <w:lang w:val="fr-FR"/>
              </w:rPr>
              <w:t>0,37</w:t>
            </w:r>
          </w:p>
        </w:tc>
      </w:tr>
      <w:tr w14:paraId="6437F46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0009EFE" w14:textId="77777777">
            <w:pPr>
              <w:pStyle w:val="Tab3FirstColNonGras"/>
              <w:rPr>
                <w:lang w:val="fr-FR"/>
              </w:rPr>
            </w:pPr>
            <w:r>
              <w:rPr>
                <w:lang w:val="fr-FR"/>
              </w:rPr>
              <w:t>AGEN C OISEST+0.19% 08-02-27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2E05EF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4A7609A" w14:textId="77777777">
            <w:pPr>
              <w:pStyle w:val="Tab3MiddleColNonGras"/>
              <w:rPr>
                <w:lang w:val="fr-FR"/>
              </w:rPr>
            </w:pPr>
            <w:r>
              <w:rPr>
                <w:lang w:val="fr-FR"/>
              </w:rPr>
              <w:t>21 000 000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431C2FF" w14:textId="77777777">
            <w:pPr>
              <w:pStyle w:val="Tab3MiddleColNonGras"/>
              <w:rPr>
                <w:lang w:val="fr-FR"/>
              </w:rPr>
            </w:pPr>
            <w:r>
              <w:rPr>
                <w:lang w:val="fr-FR"/>
              </w:rPr>
              <w:t>21 034 761,32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4127C50" w14:textId="77777777">
            <w:pPr>
              <w:pStyle w:val="Tab3LastColNonGras"/>
              <w:rPr>
                <w:lang w:val="fr-FR"/>
              </w:rPr>
            </w:pPr>
            <w:r>
              <w:rPr>
                <w:lang w:val="fr-FR"/>
              </w:rPr>
              <w:t>0,08</w:t>
            </w:r>
          </w:p>
        </w:tc>
      </w:tr>
      <w:tr w14:paraId="549E84F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1A92B54" w14:textId="77777777">
            <w:pPr>
              <w:pStyle w:val="Tab3FirstColNonGras"/>
              <w:rPr>
                <w:lang w:val="fr-FR"/>
              </w:rPr>
            </w:pPr>
            <w:r>
              <w:rPr>
                <w:lang w:val="fr-FR"/>
              </w:rPr>
              <w:t>AGEN C OISEST+0.38% 26-11-27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1F009A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0AF718F" w14:textId="77777777">
            <w:pPr>
              <w:pStyle w:val="Tab3MiddleColNonGras"/>
              <w:rPr>
                <w:lang w:val="fr-FR"/>
              </w:rPr>
            </w:pPr>
            <w:r>
              <w:rPr>
                <w:lang w:val="fr-FR"/>
              </w:rPr>
              <w:t>68 500 000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5A45AA1" w14:textId="77777777">
            <w:pPr>
              <w:pStyle w:val="Tab3MiddleColNonGras"/>
              <w:rPr>
                <w:lang w:val="fr-FR"/>
              </w:rPr>
            </w:pPr>
            <w:r>
              <w:rPr>
                <w:lang w:val="fr-FR"/>
              </w:rPr>
              <w:t>68 676 584,10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D35D0F8" w14:textId="77777777">
            <w:pPr>
              <w:pStyle w:val="Tab3LastColNonGras"/>
              <w:rPr>
                <w:lang w:val="fr-FR"/>
              </w:rPr>
            </w:pPr>
            <w:r>
              <w:rPr>
                <w:lang w:val="fr-FR"/>
              </w:rPr>
              <w:t>0,25</w:t>
            </w:r>
          </w:p>
        </w:tc>
      </w:tr>
      <w:tr w14:paraId="6E796B9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05F235C" w14:textId="77777777">
            <w:pPr>
              <w:pStyle w:val="Tab3FirstColNonGras"/>
              <w:rPr>
                <w:lang w:val="fr-FR"/>
              </w:rPr>
            </w:pPr>
            <w:r>
              <w:rPr>
                <w:lang w:val="fr-FR"/>
              </w:rPr>
              <w:t>ENGIE SA 091126 OISEST 0.25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CDC6C6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F372EB6" w14:textId="77777777">
            <w:pPr>
              <w:pStyle w:val="Tab3MiddleColNonGras"/>
              <w:rPr>
                <w:lang w:val="fr-FR"/>
              </w:rPr>
            </w:pPr>
            <w:r>
              <w:rPr>
                <w:lang w:val="fr-FR"/>
              </w:rPr>
              <w:t>50 000 000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307FC05" w14:textId="77777777">
            <w:pPr>
              <w:pStyle w:val="Tab3MiddleColNonGras"/>
              <w:rPr>
                <w:lang w:val="fr-FR"/>
              </w:rPr>
            </w:pPr>
            <w:r>
              <w:rPr>
                <w:lang w:val="fr-FR"/>
              </w:rPr>
              <w:t>50 195 335,18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45C280D" w14:textId="77777777">
            <w:pPr>
              <w:pStyle w:val="Tab3LastColNonGras"/>
              <w:rPr>
                <w:lang w:val="fr-FR"/>
              </w:rPr>
            </w:pPr>
            <w:r>
              <w:rPr>
                <w:lang w:val="fr-FR"/>
              </w:rPr>
              <w:t>0,19</w:t>
            </w:r>
          </w:p>
        </w:tc>
      </w:tr>
      <w:tr w14:paraId="59B4911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3206248" w14:textId="77777777">
            <w:pPr>
              <w:pStyle w:val="Tab3FirstColNonGras"/>
              <w:rPr>
                <w:lang w:val="fr-FR"/>
              </w:rPr>
            </w:pPr>
            <w:r>
              <w:rPr>
                <w:lang w:val="fr-FR"/>
              </w:rPr>
              <w:t>ENGIE SA 091226 OISEST 0.29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C673E7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FD37089" w14:textId="77777777">
            <w:pPr>
              <w:pStyle w:val="Tab3MiddleColNonGras"/>
              <w:rPr>
                <w:lang w:val="fr-FR"/>
              </w:rPr>
            </w:pPr>
            <w:r>
              <w:rPr>
                <w:lang w:val="fr-FR"/>
              </w:rPr>
              <w:t>70 000 000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D90F86E" w14:textId="77777777">
            <w:pPr>
              <w:pStyle w:val="Tab3MiddleColNonGras"/>
              <w:rPr>
                <w:lang w:val="fr-FR"/>
              </w:rPr>
            </w:pPr>
            <w:r>
              <w:rPr>
                <w:lang w:val="fr-FR"/>
              </w:rPr>
              <w:t>70 559 227,44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D978ACD" w14:textId="77777777">
            <w:pPr>
              <w:pStyle w:val="Tab3LastColNonGras"/>
              <w:rPr>
                <w:lang w:val="fr-FR"/>
              </w:rPr>
            </w:pPr>
            <w:r>
              <w:rPr>
                <w:lang w:val="fr-FR"/>
              </w:rPr>
              <w:t>0,26</w:t>
            </w:r>
          </w:p>
        </w:tc>
      </w:tr>
      <w:tr w14:paraId="39BD2BA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F2F2F84" w14:textId="77777777">
            <w:pPr>
              <w:pStyle w:val="Tab3FirstColNonGras"/>
              <w:rPr>
                <w:lang w:val="fr-FR"/>
              </w:rPr>
            </w:pPr>
            <w:r>
              <w:rPr>
                <w:lang w:val="fr-FR"/>
              </w:rPr>
              <w:t>ENGIE SA 121026 OISEST 0.25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03EC71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36801F1"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81F2C75" w14:textId="77777777">
            <w:pPr>
              <w:pStyle w:val="Tab3MiddleColNonGras"/>
              <w:rPr>
                <w:lang w:val="fr-FR"/>
              </w:rPr>
            </w:pPr>
            <w:r>
              <w:rPr>
                <w:lang w:val="fr-FR"/>
              </w:rPr>
              <w:t>62 357 188,58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EF936ED" w14:textId="77777777">
            <w:pPr>
              <w:pStyle w:val="Tab3LastColNonGras"/>
              <w:rPr>
                <w:lang w:val="fr-FR"/>
              </w:rPr>
            </w:pPr>
            <w:r>
              <w:rPr>
                <w:lang w:val="fr-FR"/>
              </w:rPr>
              <w:t>0,23</w:t>
            </w:r>
          </w:p>
        </w:tc>
      </w:tr>
      <w:tr w14:paraId="424CC51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941057B" w14:textId="77777777">
            <w:pPr>
              <w:pStyle w:val="Tab3FirstColNonGras"/>
              <w:rPr>
                <w:lang w:val="fr-FR"/>
              </w:rPr>
            </w:pPr>
            <w:r>
              <w:rPr>
                <w:lang w:val="fr-FR"/>
              </w:rPr>
              <w:t>VEOL ENVI ZCP 23-02-27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E7C08A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7653873" w14:textId="77777777">
            <w:pPr>
              <w:pStyle w:val="Tab3MiddleColNonGras"/>
              <w:rPr>
                <w:lang w:val="fr-FR"/>
              </w:rPr>
            </w:pPr>
            <w:r>
              <w:rPr>
                <w:lang w:val="fr-FR"/>
              </w:rPr>
              <w:t>22 000 000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13373B0" w14:textId="77777777">
            <w:pPr>
              <w:pStyle w:val="Tab3MiddleColNonGras"/>
              <w:rPr>
                <w:lang w:val="fr-FR"/>
              </w:rPr>
            </w:pPr>
            <w:r>
              <w:rPr>
                <w:lang w:val="fr-FR"/>
              </w:rPr>
              <w:t>21 746 245,51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DE9ED98" w14:textId="77777777">
            <w:pPr>
              <w:pStyle w:val="Tab3LastColNonGras"/>
              <w:rPr>
                <w:lang w:val="fr-FR"/>
              </w:rPr>
            </w:pPr>
            <w:r>
              <w:rPr>
                <w:lang w:val="fr-FR"/>
              </w:rPr>
              <w:t>0,08</w:t>
            </w:r>
          </w:p>
        </w:tc>
      </w:tr>
      <w:tr w14:paraId="4645AA1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6313043" w14:textId="77777777">
            <w:pPr>
              <w:pStyle w:val="Tab3FirstColNonGras"/>
              <w:rPr>
                <w:lang w:val="fr-FR"/>
              </w:rPr>
            </w:pPr>
            <w:r>
              <w:rPr>
                <w:lang w:val="fr-FR"/>
              </w:rPr>
              <w:t>VEOLIA ENVIRONNEMENT. 131126 OISEST 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815435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2C4777B" w14:textId="77777777">
            <w:pPr>
              <w:pStyle w:val="Tab3MiddleColNonGras"/>
              <w:rPr>
                <w:lang w:val="fr-FR"/>
              </w:rPr>
            </w:pPr>
            <w:r>
              <w:rPr>
                <w:lang w:val="fr-FR"/>
              </w:rPr>
              <w:t>31 000 000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62889AB" w14:textId="77777777">
            <w:pPr>
              <w:pStyle w:val="Tab3MiddleColNonGras"/>
              <w:rPr>
                <w:lang w:val="fr-FR"/>
              </w:rPr>
            </w:pPr>
            <w:r>
              <w:rPr>
                <w:lang w:val="fr-FR"/>
              </w:rPr>
              <w:t>31 364 237,07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C3632BE" w14:textId="77777777">
            <w:pPr>
              <w:pStyle w:val="Tab3LastColNonGras"/>
              <w:rPr>
                <w:lang w:val="fr-FR"/>
              </w:rPr>
            </w:pPr>
            <w:r>
              <w:rPr>
                <w:lang w:val="fr-FR"/>
              </w:rPr>
              <w:t>0,12</w:t>
            </w:r>
          </w:p>
        </w:tc>
      </w:tr>
      <w:tr w14:paraId="1B1E54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99C2DEA" w14:textId="77777777">
            <w:pPr>
              <w:pStyle w:val="Tab3FirstColNonGras"/>
              <w:rPr>
                <w:lang w:val="fr-FR"/>
              </w:rPr>
            </w:pPr>
            <w:r>
              <w:rPr>
                <w:lang w:val="fr-FR"/>
              </w:rPr>
              <w:t>VEOLIA ENVIRONNEMENT. 261026 OISEST 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79A753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B8FF86D" w14:textId="77777777">
            <w:pPr>
              <w:pStyle w:val="Tab3MiddleColNonGras"/>
              <w:rPr>
                <w:lang w:val="fr-FR"/>
              </w:rPr>
            </w:pPr>
            <w:r>
              <w:rPr>
                <w:lang w:val="fr-FR"/>
              </w:rPr>
              <w:t>61 000 000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D3A5D04" w14:textId="77777777">
            <w:pPr>
              <w:pStyle w:val="Tab3MiddleColNonGras"/>
              <w:rPr>
                <w:lang w:val="fr-FR"/>
              </w:rPr>
            </w:pPr>
            <w:r>
              <w:rPr>
                <w:lang w:val="fr-FR"/>
              </w:rPr>
              <w:t>61 782 065,06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30F4031" w14:textId="77777777">
            <w:pPr>
              <w:pStyle w:val="Tab3LastColNonGras"/>
              <w:rPr>
                <w:lang w:val="fr-FR"/>
              </w:rPr>
            </w:pPr>
            <w:r>
              <w:rPr>
                <w:lang w:val="fr-FR"/>
              </w:rPr>
              <w:t>0,23</w:t>
            </w:r>
          </w:p>
        </w:tc>
      </w:tr>
      <w:tr w14:paraId="5580244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7590C512" w14:textId="77777777">
            <w:pPr>
              <w:pStyle w:val="Tab1FirstColGras"/>
              <w:rPr>
                <w:lang w:val="fr-FR"/>
              </w:rPr>
            </w:pPr>
            <w:r>
              <w:rPr>
                <w:lang w:val="fr-FR"/>
              </w:rPr>
              <w:t>Services aux professionnels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4DE54B9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7092741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3D7D7193" w14:textId="77777777">
            <w:pPr>
              <w:pStyle w:val="Tab1MiddleColGras"/>
              <w:rPr>
                <w:lang w:val="fr-FR"/>
              </w:rPr>
            </w:pPr>
            <w:r>
              <w:rPr>
                <w:lang w:val="fr-FR"/>
              </w:rPr>
              <w:t>95 779 831,73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07AE3C1" w14:textId="77777777">
            <w:pPr>
              <w:pStyle w:val="Tab1LastColGras"/>
              <w:rPr>
                <w:lang w:val="fr-FR"/>
              </w:rPr>
            </w:pPr>
            <w:r>
              <w:rPr>
                <w:lang w:val="fr-FR"/>
              </w:rPr>
              <w:t>0,35</w:t>
            </w:r>
          </w:p>
        </w:tc>
      </w:tr>
      <w:tr w14:paraId="23F8495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FFD78DD" w14:textId="77777777">
            <w:pPr>
              <w:pStyle w:val="Tab3FirstColNonGras"/>
              <w:rPr>
                <w:lang w:val="fr-FR"/>
              </w:rPr>
            </w:pPr>
            <w:r>
              <w:rPr>
                <w:lang w:val="fr-FR"/>
              </w:rPr>
              <w:t>RELX FINANCE BV 211026 FIX 2.67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A12766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155F9A8" w14:textId="77777777">
            <w:pPr>
              <w:pStyle w:val="Tab3MiddleColNonGras"/>
              <w:rPr>
                <w:lang w:val="fr-FR"/>
              </w:rPr>
            </w:pPr>
            <w:r>
              <w:rPr>
                <w:lang w:val="fr-FR"/>
              </w:rPr>
              <w:t>30 000 000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A577580" w14:textId="77777777">
            <w:pPr>
              <w:pStyle w:val="Tab3MiddleColNonGras"/>
              <w:rPr>
                <w:lang w:val="fr-FR"/>
              </w:rPr>
            </w:pPr>
            <w:r>
              <w:rPr>
                <w:lang w:val="fr-FR"/>
              </w:rPr>
              <w:t>29 955 692,87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84396AE" w14:textId="77777777">
            <w:pPr>
              <w:pStyle w:val="Tab3LastColNonGras"/>
              <w:rPr>
                <w:lang w:val="fr-FR"/>
              </w:rPr>
            </w:pPr>
            <w:r>
              <w:rPr>
                <w:lang w:val="fr-FR"/>
              </w:rPr>
              <w:t>0,11</w:t>
            </w:r>
          </w:p>
        </w:tc>
      </w:tr>
      <w:tr w14:paraId="2557470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7221D98" w14:textId="77777777">
            <w:pPr>
              <w:pStyle w:val="Tab3FirstColNonGras"/>
              <w:rPr>
                <w:lang w:val="fr-FR"/>
              </w:rPr>
            </w:pPr>
            <w:r>
              <w:rPr>
                <w:lang w:val="fr-FR"/>
              </w:rPr>
              <w:t>UNEDIC 061126 FIX 2.19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2D6104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93B7F9C" w14:textId="77777777">
            <w:pPr>
              <w:pStyle w:val="Tab3MiddleColNonGras"/>
              <w:rPr>
                <w:lang w:val="fr-FR"/>
              </w:rPr>
            </w:pPr>
            <w:r>
              <w:rPr>
                <w:lang w:val="fr-FR"/>
              </w:rPr>
              <w:t>22 000 000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A9B5B43" w14:textId="77777777">
            <w:pPr>
              <w:pStyle w:val="Tab3MiddleColNonGras"/>
              <w:rPr>
                <w:lang w:val="fr-FR"/>
              </w:rPr>
            </w:pPr>
            <w:r>
              <w:rPr>
                <w:lang w:val="fr-FR"/>
              </w:rPr>
              <w:t>21 945 035,93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5090024" w14:textId="77777777">
            <w:pPr>
              <w:pStyle w:val="Tab3LastColNonGras"/>
              <w:rPr>
                <w:lang w:val="fr-FR"/>
              </w:rPr>
            </w:pPr>
            <w:r>
              <w:rPr>
                <w:lang w:val="fr-FR"/>
              </w:rPr>
              <w:t>0,08</w:t>
            </w:r>
          </w:p>
        </w:tc>
      </w:tr>
      <w:tr w14:paraId="15520DC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04C0114" w14:textId="77777777">
            <w:pPr>
              <w:pStyle w:val="Tab3FirstColNonGras"/>
              <w:rPr>
                <w:lang w:val="fr-FR"/>
              </w:rPr>
            </w:pPr>
            <w:r>
              <w:rPr>
                <w:lang w:val="fr-FR"/>
              </w:rPr>
              <w:t>UNEDIC 091126 FIX 2.19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ED21E9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DEBE416" w14:textId="77777777">
            <w:pPr>
              <w:pStyle w:val="Tab3MiddleColNonGras"/>
              <w:rPr>
                <w:lang w:val="fr-FR"/>
              </w:rPr>
            </w:pPr>
            <w:r>
              <w:rPr>
                <w:lang w:val="fr-FR"/>
              </w:rPr>
              <w:t>22 000 000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D9A1567" w14:textId="77777777">
            <w:pPr>
              <w:pStyle w:val="Tab3MiddleColNonGras"/>
              <w:rPr>
                <w:lang w:val="fr-FR"/>
              </w:rPr>
            </w:pPr>
            <w:r>
              <w:rPr>
                <w:lang w:val="fr-FR"/>
              </w:rPr>
              <w:t>21 940 336,35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B340288" w14:textId="77777777">
            <w:pPr>
              <w:pStyle w:val="Tab3LastColNonGras"/>
              <w:rPr>
                <w:lang w:val="fr-FR"/>
              </w:rPr>
            </w:pPr>
            <w:r>
              <w:rPr>
                <w:lang w:val="fr-FR"/>
              </w:rPr>
              <w:t>0,08</w:t>
            </w:r>
          </w:p>
        </w:tc>
      </w:tr>
      <w:tr w14:paraId="3E2023B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7E6396C" w14:textId="77777777">
            <w:pPr>
              <w:pStyle w:val="Tab3FirstColNonGras"/>
              <w:rPr>
                <w:lang w:val="fr-FR"/>
              </w:rPr>
            </w:pPr>
            <w:r>
              <w:rPr>
                <w:lang w:val="fr-FR"/>
              </w:rPr>
              <w:t>UNEDIC 101126 FIX 2.19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635A05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25483EA" w14:textId="77777777">
            <w:pPr>
              <w:pStyle w:val="Tab3MiddleColNonGras"/>
              <w:rPr>
                <w:lang w:val="fr-FR"/>
              </w:rPr>
            </w:pPr>
            <w:r>
              <w:rPr>
                <w:lang w:val="fr-FR"/>
              </w:rPr>
              <w:t>22 000 000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F559A33" w14:textId="77777777">
            <w:pPr>
              <w:pStyle w:val="Tab3MiddleColNonGras"/>
              <w:rPr>
                <w:lang w:val="fr-FR"/>
              </w:rPr>
            </w:pPr>
            <w:r>
              <w:rPr>
                <w:lang w:val="fr-FR"/>
              </w:rPr>
              <w:t>21 938 766,58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209697A" w14:textId="77777777">
            <w:pPr>
              <w:pStyle w:val="Tab3LastColNonGras"/>
              <w:rPr>
                <w:lang w:val="fr-FR"/>
              </w:rPr>
            </w:pPr>
            <w:r>
              <w:rPr>
                <w:lang w:val="fr-FR"/>
              </w:rPr>
              <w:t>0,08</w:t>
            </w:r>
          </w:p>
        </w:tc>
      </w:tr>
      <w:tr w14:paraId="27EFD8A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72071EBD" w14:textId="77777777">
            <w:pPr>
              <w:pStyle w:val="Tab1FirstColGras"/>
              <w:rPr>
                <w:lang w:val="fr-FR"/>
              </w:rPr>
            </w:pPr>
            <w:r>
              <w:rPr>
                <w:lang w:val="fr-FR"/>
              </w:rPr>
              <w:t>Services de télécommunication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163321C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42A3EFD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2635D4F1" w14:textId="77777777">
            <w:pPr>
              <w:pStyle w:val="Tab1MiddleColGras"/>
              <w:rPr>
                <w:lang w:val="fr-FR"/>
              </w:rPr>
            </w:pPr>
            <w:r>
              <w:rPr>
                <w:lang w:val="fr-FR"/>
              </w:rPr>
              <w:t>19 905 273,71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A36EB5A" w14:textId="77777777">
            <w:pPr>
              <w:pStyle w:val="Tab1LastColGras"/>
              <w:rPr>
                <w:lang w:val="fr-FR"/>
              </w:rPr>
            </w:pPr>
            <w:r>
              <w:rPr>
                <w:lang w:val="fr-FR"/>
              </w:rPr>
              <w:t>0,07</w:t>
            </w:r>
          </w:p>
        </w:tc>
      </w:tr>
      <w:tr w14:paraId="4EEC1B1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7583DCA" w14:textId="77777777">
            <w:pPr>
              <w:pStyle w:val="Tab3FirstColNonGras"/>
              <w:rPr>
                <w:lang w:val="fr-FR"/>
              </w:rPr>
            </w:pPr>
            <w:r>
              <w:rPr>
                <w:lang w:val="fr-FR"/>
              </w:rPr>
              <w:t>TELEFONICA EUROPE BV 031226 FIX 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F47392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A68BE5F" w14:textId="77777777">
            <w:pPr>
              <w:pStyle w:val="Tab3MiddleColNonGras"/>
              <w:rPr>
                <w:lang w:val="fr-FR"/>
              </w:rPr>
            </w:pPr>
            <w:r>
              <w:rPr>
                <w:lang w:val="fr-FR"/>
              </w:rPr>
              <w:t>20 000 000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F5C329B" w14:textId="77777777">
            <w:pPr>
              <w:pStyle w:val="Tab3MiddleColNonGras"/>
              <w:rPr>
                <w:lang w:val="fr-FR"/>
              </w:rPr>
            </w:pPr>
            <w:r>
              <w:rPr>
                <w:lang w:val="fr-FR"/>
              </w:rPr>
              <w:t>19 905 273,71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F0E33F5" w14:textId="77777777">
            <w:pPr>
              <w:pStyle w:val="Tab3LastColNonGras"/>
              <w:rPr>
                <w:lang w:val="fr-FR"/>
              </w:rPr>
            </w:pPr>
            <w:r>
              <w:rPr>
                <w:lang w:val="fr-FR"/>
              </w:rPr>
              <w:t>0,07</w:t>
            </w:r>
          </w:p>
        </w:tc>
      </w:tr>
      <w:tr w14:paraId="63F522F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52D72594" w14:textId="77777777">
            <w:pPr>
              <w:pStyle w:val="Tab1FirstColGras"/>
              <w:rPr>
                <w:lang w:val="fr-FR"/>
              </w:rPr>
            </w:pPr>
            <w:r>
              <w:rPr>
                <w:lang w:val="fr-FR"/>
              </w:rPr>
              <w:t>Services financiers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22C986C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2843EB8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50AFDAE8" w14:textId="77777777">
            <w:pPr>
              <w:pStyle w:val="Tab1MiddleColGras"/>
              <w:rPr>
                <w:lang w:val="fr-FR"/>
              </w:rPr>
            </w:pPr>
            <w:r>
              <w:rPr>
                <w:lang w:val="fr-FR"/>
              </w:rPr>
              <w:t>2 430 618 589,11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56DE4F4" w14:textId="77777777">
            <w:pPr>
              <w:pStyle w:val="Tab1LastColGras"/>
              <w:rPr>
                <w:lang w:val="fr-FR"/>
              </w:rPr>
            </w:pPr>
            <w:r>
              <w:rPr>
                <w:lang w:val="fr-FR"/>
              </w:rPr>
              <w:t>8,96</w:t>
            </w:r>
          </w:p>
        </w:tc>
      </w:tr>
      <w:tr w14:paraId="38B199A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E4BD5D1" w14:textId="77777777">
            <w:pPr>
              <w:pStyle w:val="Tab3FirstColNonGras"/>
              <w:rPr>
                <w:lang w:val="fr-FR"/>
              </w:rPr>
            </w:pPr>
            <w:r>
              <w:rPr>
                <w:lang w:val="fr-FR"/>
              </w:rPr>
              <w:t>AUXI E3M+0.45% 19-05-28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E569C9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BC19196" w14:textId="77777777">
            <w:pPr>
              <w:pStyle w:val="Tab3MiddleColNonGras"/>
              <w:rPr>
                <w:lang w:val="fr-FR"/>
              </w:rPr>
            </w:pPr>
            <w:r>
              <w:rPr>
                <w:lang w:val="fr-FR"/>
              </w:rPr>
              <w:t>8 500 000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BFB0DB1" w14:textId="77777777">
            <w:pPr>
              <w:pStyle w:val="Tab3MiddleColNonGras"/>
              <w:rPr>
                <w:lang w:val="fr-FR"/>
              </w:rPr>
            </w:pPr>
            <w:r>
              <w:rPr>
                <w:lang w:val="fr-FR"/>
              </w:rPr>
              <w:t>8 519 006,17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9493636" w14:textId="77777777">
            <w:pPr>
              <w:pStyle w:val="Tab3LastColNonGras"/>
              <w:rPr>
                <w:lang w:val="fr-FR"/>
              </w:rPr>
            </w:pPr>
            <w:r>
              <w:rPr>
                <w:lang w:val="fr-FR"/>
              </w:rPr>
              <w:t>0,03</w:t>
            </w:r>
          </w:p>
        </w:tc>
      </w:tr>
      <w:tr w14:paraId="20882FA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0603B97" w14:textId="77777777">
            <w:pPr>
              <w:pStyle w:val="Tab3FirstColNonGras"/>
              <w:rPr>
                <w:lang w:val="fr-FR"/>
              </w:rPr>
            </w:pPr>
            <w:r>
              <w:rPr>
                <w:lang w:val="fr-FR"/>
              </w:rPr>
              <w:t>BANQ F OISEST+0.33% 06-11-26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6DAD1D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3B20C77" w14:textId="77777777">
            <w:pPr>
              <w:pStyle w:val="Tab3MiddleColNonGras"/>
              <w:rPr>
                <w:lang w:val="fr-FR"/>
              </w:rPr>
            </w:pPr>
            <w:r>
              <w:rPr>
                <w:lang w:val="fr-FR"/>
              </w:rPr>
              <w:t>34 000 000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094EA68" w14:textId="77777777">
            <w:pPr>
              <w:pStyle w:val="Tab3MiddleColNonGras"/>
              <w:rPr>
                <w:lang w:val="fr-FR"/>
              </w:rPr>
            </w:pPr>
            <w:r>
              <w:rPr>
                <w:lang w:val="fr-FR"/>
              </w:rPr>
              <w:t>34 741 984,49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BF13B98" w14:textId="77777777">
            <w:pPr>
              <w:pStyle w:val="Tab3LastColNonGras"/>
              <w:rPr>
                <w:lang w:val="fr-FR"/>
              </w:rPr>
            </w:pPr>
            <w:r>
              <w:rPr>
                <w:lang w:val="fr-FR"/>
              </w:rPr>
              <w:t>0,13</w:t>
            </w:r>
          </w:p>
        </w:tc>
      </w:tr>
      <w:tr w14:paraId="6C130D6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399F629" w14:textId="77777777">
            <w:pPr>
              <w:pStyle w:val="Tab3FirstColNonGras"/>
              <w:rPr>
                <w:lang w:val="fr-FR"/>
              </w:rPr>
            </w:pPr>
            <w:r>
              <w:rPr>
                <w:lang w:val="fr-FR"/>
              </w:rPr>
              <w:t>BANQ F OISEST+0.34% 21-12-26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485557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A2C9683" w14:textId="77777777">
            <w:pPr>
              <w:pStyle w:val="Tab3MiddleColNonGras"/>
              <w:rPr>
                <w:lang w:val="fr-FR"/>
              </w:rPr>
            </w:pPr>
            <w:r>
              <w:rPr>
                <w:lang w:val="fr-FR"/>
              </w:rPr>
              <w:t>85 000 000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B970917" w14:textId="77777777">
            <w:pPr>
              <w:pStyle w:val="Tab3MiddleColNonGras"/>
              <w:rPr>
                <w:lang w:val="fr-FR"/>
              </w:rPr>
            </w:pPr>
            <w:r>
              <w:rPr>
                <w:lang w:val="fr-FR"/>
              </w:rPr>
              <w:t>86 470 995,22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C44879A" w14:textId="77777777">
            <w:pPr>
              <w:pStyle w:val="Tab3LastColNonGras"/>
              <w:rPr>
                <w:lang w:val="fr-FR"/>
              </w:rPr>
            </w:pPr>
            <w:r>
              <w:rPr>
                <w:lang w:val="fr-FR"/>
              </w:rPr>
              <w:t>0,32</w:t>
            </w:r>
          </w:p>
        </w:tc>
      </w:tr>
      <w:tr w14:paraId="5EF56B8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1F58547" w14:textId="77777777">
            <w:pPr>
              <w:pStyle w:val="Tab3FirstColNonGras"/>
              <w:rPr>
                <w:lang w:val="fr-FR"/>
              </w:rPr>
            </w:pPr>
            <w:r>
              <w:rPr>
                <w:lang w:val="fr-FR"/>
              </w:rPr>
              <w:t>BANQ F OISEST+0.35% 09-07-27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306C77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61DFAF1" w14:textId="77777777">
            <w:pPr>
              <w:pStyle w:val="Tab3MiddleColNonGras"/>
              <w:rPr>
                <w:lang w:val="fr-FR"/>
              </w:rPr>
            </w:pPr>
            <w:r>
              <w:rPr>
                <w:lang w:val="fr-FR"/>
              </w:rPr>
              <w:t>107 000 000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730AE90" w14:textId="77777777">
            <w:pPr>
              <w:pStyle w:val="Tab3MiddleColNonGras"/>
              <w:rPr>
                <w:lang w:val="fr-FR"/>
              </w:rPr>
            </w:pPr>
            <w:r>
              <w:rPr>
                <w:lang w:val="fr-FR"/>
              </w:rPr>
              <w:t>107 643 433,39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1A5C14C" w14:textId="77777777">
            <w:pPr>
              <w:pStyle w:val="Tab3LastColNonGras"/>
              <w:rPr>
                <w:lang w:val="fr-FR"/>
              </w:rPr>
            </w:pPr>
            <w:r>
              <w:rPr>
                <w:lang w:val="fr-FR"/>
              </w:rPr>
              <w:t>0,40</w:t>
            </w:r>
          </w:p>
        </w:tc>
      </w:tr>
      <w:tr w14:paraId="0B8070B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82B21F7" w14:textId="77777777">
            <w:pPr>
              <w:pStyle w:val="Tab3FirstColNonGras"/>
              <w:rPr>
                <w:lang w:val="fr-FR"/>
              </w:rPr>
            </w:pPr>
            <w:r>
              <w:rPr>
                <w:lang w:val="fr-FR"/>
              </w:rPr>
              <w:t>BANQ F OISEST+0.35% 14-06-27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9C2C73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0624614" w14:textId="77777777">
            <w:pPr>
              <w:pStyle w:val="Tab3MiddleColNonGras"/>
              <w:rPr>
                <w:lang w:val="fr-FR"/>
              </w:rPr>
            </w:pPr>
            <w:r>
              <w:rPr>
                <w:lang w:val="fr-FR"/>
              </w:rPr>
              <w:t>43 000 000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5273BB8" w14:textId="77777777">
            <w:pPr>
              <w:pStyle w:val="Tab3MiddleColNonGras"/>
              <w:rPr>
                <w:lang w:val="fr-FR"/>
              </w:rPr>
            </w:pPr>
            <w:r>
              <w:rPr>
                <w:lang w:val="fr-FR"/>
              </w:rPr>
              <w:t>43 157 262,87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D2ABC24" w14:textId="77777777">
            <w:pPr>
              <w:pStyle w:val="Tab3LastColNonGras"/>
              <w:rPr>
                <w:lang w:val="fr-FR"/>
              </w:rPr>
            </w:pPr>
            <w:r>
              <w:rPr>
                <w:lang w:val="fr-FR"/>
              </w:rPr>
              <w:t>0,16</w:t>
            </w:r>
          </w:p>
        </w:tc>
      </w:tr>
      <w:tr w14:paraId="65FAB30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970184E" w14:textId="77777777">
            <w:pPr>
              <w:pStyle w:val="Tab3FirstColNonGras"/>
              <w:rPr>
                <w:lang w:val="fr-FR"/>
              </w:rPr>
            </w:pPr>
            <w:r>
              <w:rPr>
                <w:lang w:val="fr-FR"/>
              </w:rPr>
              <w:t>BANQ F OISEST+0.35% 20-01-27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C6158A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D92E338" w14:textId="77777777">
            <w:pPr>
              <w:pStyle w:val="Tab3MiddleColNonGras"/>
              <w:rPr>
                <w:lang w:val="fr-FR"/>
              </w:rPr>
            </w:pPr>
            <w:r>
              <w:rPr>
                <w:lang w:val="fr-FR"/>
              </w:rPr>
              <w:t>102 000 000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723D269" w14:textId="77777777">
            <w:pPr>
              <w:pStyle w:val="Tab3MiddleColNonGras"/>
              <w:rPr>
                <w:lang w:val="fr-FR"/>
              </w:rPr>
            </w:pPr>
            <w:r>
              <w:rPr>
                <w:lang w:val="fr-FR"/>
              </w:rPr>
              <w:t>103 778 956,33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44BAB63" w14:textId="77777777">
            <w:pPr>
              <w:pStyle w:val="Tab3LastColNonGras"/>
              <w:rPr>
                <w:lang w:val="fr-FR"/>
              </w:rPr>
            </w:pPr>
            <w:r>
              <w:rPr>
                <w:lang w:val="fr-FR"/>
              </w:rPr>
              <w:t>0,38</w:t>
            </w:r>
          </w:p>
        </w:tc>
      </w:tr>
      <w:tr w14:paraId="234C211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DB2167C" w14:textId="77777777">
            <w:pPr>
              <w:pStyle w:val="Tab3FirstColNonGras"/>
              <w:rPr>
                <w:lang w:val="fr-FR"/>
              </w:rPr>
            </w:pPr>
            <w:r>
              <w:rPr>
                <w:lang w:val="fr-FR"/>
              </w:rPr>
              <w:t>BANQ F OISEST+0.35% 23-02-27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4158D2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9D5FA66" w14:textId="77777777">
            <w:pPr>
              <w:pStyle w:val="Tab3MiddleColNonGras"/>
              <w:rPr>
                <w:lang w:val="fr-FR"/>
              </w:rPr>
            </w:pPr>
            <w:r>
              <w:rPr>
                <w:lang w:val="fr-FR"/>
              </w:rPr>
              <w:t>123 000 000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0F3E8FB" w14:textId="77777777">
            <w:pPr>
              <w:pStyle w:val="Tab3MiddleColNonGras"/>
              <w:rPr>
                <w:lang w:val="fr-FR"/>
              </w:rPr>
            </w:pPr>
            <w:r>
              <w:rPr>
                <w:lang w:val="fr-FR"/>
              </w:rPr>
              <w:t>124 880 533,67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83DBB6D" w14:textId="77777777">
            <w:pPr>
              <w:pStyle w:val="Tab3LastColNonGras"/>
              <w:rPr>
                <w:lang w:val="fr-FR"/>
              </w:rPr>
            </w:pPr>
            <w:r>
              <w:rPr>
                <w:lang w:val="fr-FR"/>
              </w:rPr>
              <w:t>0,46</w:t>
            </w:r>
          </w:p>
        </w:tc>
      </w:tr>
      <w:tr w14:paraId="5B0346A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A9D1BD5" w14:textId="77777777">
            <w:pPr>
              <w:pStyle w:val="Tab3FirstColNonGras"/>
              <w:rPr>
                <w:lang w:val="fr-FR"/>
              </w:rPr>
            </w:pPr>
            <w:r>
              <w:rPr>
                <w:lang w:val="fr-FR"/>
              </w:rPr>
              <w:t>BANQ F OISEST+0.36% 04-06-27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8419CF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8304AE2" w14:textId="77777777">
            <w:pPr>
              <w:pStyle w:val="Tab3MiddleColNonGras"/>
              <w:rPr>
                <w:lang w:val="fr-FR"/>
              </w:rPr>
            </w:pPr>
            <w:r>
              <w:rPr>
                <w:lang w:val="fr-FR"/>
              </w:rPr>
              <w:t>94 000 000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FB5AA0C" w14:textId="77777777">
            <w:pPr>
              <w:pStyle w:val="Tab3MiddleColNonGras"/>
              <w:rPr>
                <w:lang w:val="fr-FR"/>
              </w:rPr>
            </w:pPr>
            <w:r>
              <w:rPr>
                <w:lang w:val="fr-FR"/>
              </w:rPr>
              <w:t>94 809 024,74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749886A" w14:textId="77777777">
            <w:pPr>
              <w:pStyle w:val="Tab3LastColNonGras"/>
              <w:rPr>
                <w:lang w:val="fr-FR"/>
              </w:rPr>
            </w:pPr>
            <w:r>
              <w:rPr>
                <w:lang w:val="fr-FR"/>
              </w:rPr>
              <w:t>0,35</w:t>
            </w:r>
          </w:p>
        </w:tc>
      </w:tr>
      <w:tr w14:paraId="666CEE9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7BAC0D9" w14:textId="77777777">
            <w:pPr>
              <w:pStyle w:val="Tab3FirstColNonGras"/>
              <w:rPr>
                <w:lang w:val="fr-FR"/>
              </w:rPr>
            </w:pPr>
            <w:r>
              <w:rPr>
                <w:lang w:val="fr-FR"/>
              </w:rPr>
              <w:t>BANQ F OISEST+0.37% 07-05-27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2851D8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7CB601A" w14:textId="77777777">
            <w:pPr>
              <w:pStyle w:val="Tab3MiddleColNonGras"/>
              <w:rPr>
                <w:lang w:val="fr-FR"/>
              </w:rPr>
            </w:pPr>
            <w:r>
              <w:rPr>
                <w:lang w:val="fr-FR"/>
              </w:rPr>
              <w:t>54 000 000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0326990" w14:textId="77777777">
            <w:pPr>
              <w:pStyle w:val="Tab3MiddleColNonGras"/>
              <w:rPr>
                <w:lang w:val="fr-FR"/>
              </w:rPr>
            </w:pPr>
            <w:r>
              <w:rPr>
                <w:lang w:val="fr-FR"/>
              </w:rPr>
              <w:t>54 577 182,09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90881EB" w14:textId="77777777">
            <w:pPr>
              <w:pStyle w:val="Tab3LastColNonGras"/>
              <w:rPr>
                <w:lang w:val="fr-FR"/>
              </w:rPr>
            </w:pPr>
            <w:r>
              <w:rPr>
                <w:lang w:val="fr-FR"/>
              </w:rPr>
              <w:t>0,20</w:t>
            </w:r>
          </w:p>
        </w:tc>
      </w:tr>
      <w:tr w14:paraId="66108CB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C09BEA4" w14:textId="77777777">
            <w:pPr>
              <w:pStyle w:val="Tab3FirstColNonGras"/>
              <w:rPr>
                <w:lang w:val="fr-FR"/>
              </w:rPr>
            </w:pPr>
            <w:r>
              <w:rPr>
                <w:lang w:val="fr-FR"/>
              </w:rPr>
              <w:t>BANQ F OISEST+0.37% 13-08-27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CE384B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F67A3D1" w14:textId="77777777">
            <w:pPr>
              <w:pStyle w:val="Tab3MiddleColNonGras"/>
              <w:rPr>
                <w:lang w:val="fr-FR"/>
              </w:rPr>
            </w:pPr>
            <w:r>
              <w:rPr>
                <w:lang w:val="fr-FR"/>
              </w:rPr>
              <w:t>107 000 000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604775F" w14:textId="77777777">
            <w:pPr>
              <w:pStyle w:val="Tab3MiddleColNonGras"/>
              <w:rPr>
                <w:lang w:val="fr-FR"/>
              </w:rPr>
            </w:pPr>
            <w:r>
              <w:rPr>
                <w:lang w:val="fr-FR"/>
              </w:rPr>
              <w:t>107 390 172,95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4644750" w14:textId="77777777">
            <w:pPr>
              <w:pStyle w:val="Tab3LastColNonGras"/>
              <w:rPr>
                <w:lang w:val="fr-FR"/>
              </w:rPr>
            </w:pPr>
            <w:r>
              <w:rPr>
                <w:lang w:val="fr-FR"/>
              </w:rPr>
              <w:t>0,40</w:t>
            </w:r>
          </w:p>
        </w:tc>
      </w:tr>
      <w:tr w14:paraId="48111C1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3F27131" w14:textId="77777777">
            <w:pPr>
              <w:pStyle w:val="Tab3FirstColNonGras"/>
              <w:rPr>
                <w:lang w:val="fr-FR"/>
              </w:rPr>
            </w:pPr>
            <w:r>
              <w:rPr>
                <w:lang w:val="fr-FR"/>
              </w:rPr>
              <w:t>BANQ F OISEST+0.38% 13-04-27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6ED273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30533BA" w14:textId="77777777">
            <w:pPr>
              <w:pStyle w:val="Tab3MiddleColNonGras"/>
              <w:rPr>
                <w:lang w:val="fr-FR"/>
              </w:rPr>
            </w:pPr>
            <w:r>
              <w:rPr>
                <w:lang w:val="fr-FR"/>
              </w:rPr>
              <w:t>106 000 000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99E57DD" w14:textId="77777777">
            <w:pPr>
              <w:pStyle w:val="Tab3MiddleColNonGras"/>
              <w:rPr>
                <w:lang w:val="fr-FR"/>
              </w:rPr>
            </w:pPr>
            <w:r>
              <w:rPr>
                <w:lang w:val="fr-FR"/>
              </w:rPr>
              <w:t>107 314 933,95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A9D8557" w14:textId="77777777">
            <w:pPr>
              <w:pStyle w:val="Tab3LastColNonGras"/>
              <w:rPr>
                <w:lang w:val="fr-FR"/>
              </w:rPr>
            </w:pPr>
            <w:r>
              <w:rPr>
                <w:lang w:val="fr-FR"/>
              </w:rPr>
              <w:t>0,40</w:t>
            </w:r>
          </w:p>
        </w:tc>
      </w:tr>
      <w:tr w14:paraId="74463F3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36F951E" w14:textId="77777777">
            <w:pPr>
              <w:pStyle w:val="Tab3FirstColNonGras"/>
              <w:rPr>
                <w:lang w:val="fr-FR"/>
              </w:rPr>
            </w:pPr>
            <w:r>
              <w:rPr>
                <w:lang w:val="fr-FR"/>
              </w:rPr>
              <w:t>BANQUE FEDERATIVE  141226 OISEST 0.34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AB875E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1907FEE" w14:textId="77777777">
            <w:pPr>
              <w:pStyle w:val="Tab3MiddleColNonGras"/>
              <w:rPr>
                <w:lang w:val="fr-FR"/>
              </w:rPr>
            </w:pPr>
            <w:r>
              <w:rPr>
                <w:lang w:val="fr-FR"/>
              </w:rPr>
              <w:t>82 000 000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F8892EB" w14:textId="77777777">
            <w:pPr>
              <w:pStyle w:val="Tab3MiddleColNonGras"/>
              <w:rPr>
                <w:lang w:val="fr-FR"/>
              </w:rPr>
            </w:pPr>
            <w:r>
              <w:rPr>
                <w:lang w:val="fr-FR"/>
              </w:rPr>
              <w:t>83 460 414,71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57929D2" w14:textId="77777777">
            <w:pPr>
              <w:pStyle w:val="Tab3LastColNonGras"/>
              <w:rPr>
                <w:lang w:val="fr-FR"/>
              </w:rPr>
            </w:pPr>
            <w:r>
              <w:rPr>
                <w:lang w:val="fr-FR"/>
              </w:rPr>
              <w:t>0,31</w:t>
            </w:r>
          </w:p>
        </w:tc>
      </w:tr>
      <w:tr w14:paraId="7DA0F9E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5F430B1" w14:textId="77777777">
            <w:pPr>
              <w:pStyle w:val="Tab3FirstColNonGras"/>
              <w:rPr>
                <w:lang w:val="fr-FR"/>
              </w:rPr>
            </w:pPr>
            <w:r>
              <w:rPr>
                <w:lang w:val="fr-FR"/>
              </w:rPr>
              <w:t>BANQUE FEDERATIVE  150227 OISEST 0.36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3FCDF2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708ACE2" w14:textId="77777777">
            <w:pPr>
              <w:pStyle w:val="Tab3MiddleColNonGras"/>
              <w:rPr>
                <w:lang w:val="fr-FR"/>
              </w:rPr>
            </w:pPr>
            <w:r>
              <w:rPr>
                <w:lang w:val="fr-FR"/>
              </w:rPr>
              <w:t>63 000 000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2DD4747" w14:textId="77777777">
            <w:pPr>
              <w:pStyle w:val="Tab3MiddleColNonGras"/>
              <w:rPr>
                <w:lang w:val="fr-FR"/>
              </w:rPr>
            </w:pPr>
            <w:r>
              <w:rPr>
                <w:lang w:val="fr-FR"/>
              </w:rPr>
              <w:t>63 770 891,35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E0414DA" w14:textId="77777777">
            <w:pPr>
              <w:pStyle w:val="Tab3LastColNonGras"/>
              <w:rPr>
                <w:lang w:val="fr-FR"/>
              </w:rPr>
            </w:pPr>
            <w:r>
              <w:rPr>
                <w:lang w:val="fr-FR"/>
              </w:rPr>
              <w:t>0,24</w:t>
            </w:r>
          </w:p>
        </w:tc>
      </w:tr>
      <w:tr w14:paraId="03A7727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39F72A0" w14:textId="77777777">
            <w:pPr>
              <w:pStyle w:val="Tab3FirstColNonGras"/>
              <w:rPr>
                <w:lang w:val="fr-FR"/>
              </w:rPr>
            </w:pPr>
            <w:r>
              <w:rPr>
                <w:lang w:val="fr-FR"/>
              </w:rPr>
              <w:t>BANQUE FEDERATIVE  150327 OISEST 0.37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6FD330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A9B5149" w14:textId="77777777">
            <w:pPr>
              <w:pStyle w:val="Tab3MiddleColNonGras"/>
              <w:rPr>
                <w:lang w:val="fr-FR"/>
              </w:rPr>
            </w:pPr>
            <w:r>
              <w:rPr>
                <w:lang w:val="fr-FR"/>
              </w:rPr>
              <w:t>124 000 000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38A2AC6" w14:textId="77777777">
            <w:pPr>
              <w:pStyle w:val="Tab3MiddleColNonGras"/>
              <w:rPr>
                <w:lang w:val="fr-FR"/>
              </w:rPr>
            </w:pPr>
            <w:r>
              <w:rPr>
                <w:lang w:val="fr-FR"/>
              </w:rPr>
              <w:t>125 729 569,01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697ABD3" w14:textId="77777777">
            <w:pPr>
              <w:pStyle w:val="Tab3LastColNonGras"/>
              <w:rPr>
                <w:lang w:val="fr-FR"/>
              </w:rPr>
            </w:pPr>
            <w:r>
              <w:rPr>
                <w:lang w:val="fr-FR"/>
              </w:rPr>
              <w:t>0,46</w:t>
            </w:r>
          </w:p>
        </w:tc>
      </w:tr>
      <w:tr w14:paraId="4CB2673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9DF8E55" w14:textId="77777777">
            <w:pPr>
              <w:pStyle w:val="Tab3FirstColNonGras"/>
              <w:rPr>
                <w:lang w:val="fr-FR"/>
              </w:rPr>
            </w:pPr>
            <w:r>
              <w:rPr>
                <w:lang w:val="fr-FR"/>
              </w:rPr>
              <w:t>BANQUE FEDERATIVE  150327 OISEST 0.37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0642ED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E64DCE5" w14:textId="77777777">
            <w:pPr>
              <w:pStyle w:val="Tab3MiddleColNonGras"/>
              <w:rPr>
                <w:lang w:val="fr-FR"/>
              </w:rPr>
            </w:pPr>
            <w:r>
              <w:rPr>
                <w:lang w:val="fr-FR"/>
              </w:rPr>
              <w:t>63 000 000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E7B1648" w14:textId="77777777">
            <w:pPr>
              <w:pStyle w:val="Tab3MiddleColNonGras"/>
              <w:rPr>
                <w:lang w:val="fr-FR"/>
              </w:rPr>
            </w:pPr>
            <w:r>
              <w:rPr>
                <w:lang w:val="fr-FR"/>
              </w:rPr>
              <w:t>63 777 153,73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312A0E0" w14:textId="77777777">
            <w:pPr>
              <w:pStyle w:val="Tab3LastColNonGras"/>
              <w:rPr>
                <w:lang w:val="fr-FR"/>
              </w:rPr>
            </w:pPr>
            <w:r>
              <w:rPr>
                <w:lang w:val="fr-FR"/>
              </w:rPr>
              <w:t>0,24</w:t>
            </w:r>
          </w:p>
        </w:tc>
      </w:tr>
      <w:tr w14:paraId="1E5656A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32FCCBA" w14:textId="77777777">
            <w:pPr>
              <w:pStyle w:val="Tab3FirstColNonGras"/>
              <w:rPr>
                <w:lang w:val="fr-FR"/>
              </w:rPr>
            </w:pPr>
            <w:r>
              <w:rPr>
                <w:lang w:val="fr-FR"/>
              </w:rPr>
              <w:t>BANQUE FEDERATIVE  190227 OISEST 0.36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BCDEA8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5AB8A6B" w14:textId="77777777">
            <w:pPr>
              <w:pStyle w:val="Tab3MiddleColNonGras"/>
              <w:rPr>
                <w:lang w:val="fr-FR"/>
              </w:rPr>
            </w:pPr>
            <w:r>
              <w:rPr>
                <w:lang w:val="fr-FR"/>
              </w:rPr>
              <w:t>103 000 000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0EA265A" w14:textId="77777777">
            <w:pPr>
              <w:pStyle w:val="Tab3MiddleColNonGras"/>
              <w:rPr>
                <w:lang w:val="fr-FR"/>
              </w:rPr>
            </w:pPr>
            <w:r>
              <w:rPr>
                <w:lang w:val="fr-FR"/>
              </w:rPr>
              <w:t>104 425 965,59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1CE31B9" w14:textId="77777777">
            <w:pPr>
              <w:pStyle w:val="Tab3LastColNonGras"/>
              <w:rPr>
                <w:lang w:val="fr-FR"/>
              </w:rPr>
            </w:pPr>
            <w:r>
              <w:rPr>
                <w:lang w:val="fr-FR"/>
              </w:rPr>
              <w:t>0,39</w:t>
            </w:r>
          </w:p>
        </w:tc>
      </w:tr>
      <w:tr w14:paraId="1BACC00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1482E32" w14:textId="77777777">
            <w:pPr>
              <w:pStyle w:val="Tab3FirstColNonGras"/>
              <w:rPr>
                <w:lang w:val="fr-FR"/>
              </w:rPr>
            </w:pPr>
            <w:r>
              <w:rPr>
                <w:lang w:val="fr-FR"/>
              </w:rPr>
              <w:t>BANQUE FEDERATIVE  201126 OISEST 0.33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9211DF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687527E" w14:textId="77777777">
            <w:pPr>
              <w:pStyle w:val="Tab3MiddleColNonGras"/>
              <w:rPr>
                <w:lang w:val="fr-FR"/>
              </w:rPr>
            </w:pPr>
            <w:r>
              <w:rPr>
                <w:lang w:val="fr-FR"/>
              </w:rPr>
              <w:t>37 000 000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0746373" w14:textId="77777777">
            <w:pPr>
              <w:pStyle w:val="Tab3MiddleColNonGras"/>
              <w:rPr>
                <w:lang w:val="fr-FR"/>
              </w:rPr>
            </w:pPr>
            <w:r>
              <w:rPr>
                <w:lang w:val="fr-FR"/>
              </w:rPr>
              <w:t>37 634 980,27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C17E4AE" w14:textId="77777777">
            <w:pPr>
              <w:pStyle w:val="Tab3LastColNonGras"/>
              <w:rPr>
                <w:lang w:val="fr-FR"/>
              </w:rPr>
            </w:pPr>
            <w:r>
              <w:rPr>
                <w:lang w:val="fr-FR"/>
              </w:rPr>
              <w:t>0,14</w:t>
            </w:r>
          </w:p>
        </w:tc>
      </w:tr>
      <w:tr w14:paraId="292AF05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D4EA334" w14:textId="77777777">
            <w:pPr>
              <w:pStyle w:val="Tab3FirstColNonGras"/>
              <w:rPr>
                <w:lang w:val="fr-FR"/>
              </w:rPr>
            </w:pPr>
            <w:r>
              <w:rPr>
                <w:lang w:val="fr-FR"/>
              </w:rPr>
              <w:t>CASA C OISEST+0.37% 04-06-27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CD7EE9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2E9C603" w14:textId="77777777">
            <w:pPr>
              <w:pStyle w:val="Tab3MiddleColNonGras"/>
              <w:rPr>
                <w:lang w:val="fr-FR"/>
              </w:rPr>
            </w:pPr>
            <w:r>
              <w:rPr>
                <w:lang w:val="fr-FR"/>
              </w:rPr>
              <w:t>100 500 000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D5E5E25" w14:textId="77777777">
            <w:pPr>
              <w:pStyle w:val="Tab3MiddleColNonGras"/>
              <w:rPr>
                <w:lang w:val="fr-FR"/>
              </w:rPr>
            </w:pPr>
            <w:r>
              <w:rPr>
                <w:lang w:val="fr-FR"/>
              </w:rPr>
              <w:t>101 371 019,71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84E9159" w14:textId="77777777">
            <w:pPr>
              <w:pStyle w:val="Tab3LastColNonGras"/>
              <w:rPr>
                <w:lang w:val="fr-FR"/>
              </w:rPr>
            </w:pPr>
            <w:r>
              <w:rPr>
                <w:lang w:val="fr-FR"/>
              </w:rPr>
              <w:t>0,37</w:t>
            </w:r>
          </w:p>
        </w:tc>
      </w:tr>
      <w:tr w14:paraId="02E5432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6F53918C" w14:textId="77777777">
            <w:pPr>
              <w:pStyle w:val="Tab3FirstColNonGras"/>
              <w:rPr>
                <w:lang w:val="it-IT"/>
              </w:rPr>
            </w:pPr>
            <w:r w:rsidRPr="003D1E6A">
              <w:rPr>
                <w:lang w:val="it-IT"/>
              </w:rPr>
              <w:t>CASSA DEPOSITI E PRESTITI 161026 FIX 2.5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403946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8622171"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7A9D206" w14:textId="77777777">
            <w:pPr>
              <w:pStyle w:val="Tab3MiddleColNonGras"/>
              <w:rPr>
                <w:lang w:val="fr-FR"/>
              </w:rPr>
            </w:pPr>
            <w:r>
              <w:rPr>
                <w:lang w:val="fr-FR"/>
              </w:rPr>
              <w:t>50 946 767,30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8EB388D" w14:textId="77777777">
            <w:pPr>
              <w:pStyle w:val="Tab3LastColNonGras"/>
              <w:rPr>
                <w:lang w:val="fr-FR"/>
              </w:rPr>
            </w:pPr>
            <w:r>
              <w:rPr>
                <w:lang w:val="fr-FR"/>
              </w:rPr>
              <w:t>0,19</w:t>
            </w:r>
          </w:p>
        </w:tc>
      </w:tr>
      <w:tr w14:paraId="365A32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304EF9E7" w14:textId="77777777">
            <w:pPr>
              <w:pStyle w:val="Tab3FirstColNonGras"/>
              <w:rPr>
                <w:lang w:val="it-IT"/>
              </w:rPr>
            </w:pPr>
            <w:r w:rsidRPr="003D1E6A">
              <w:rPr>
                <w:lang w:val="it-IT"/>
              </w:rPr>
              <w:t>CASSA DEPOSITI E PRESTITI 270127 FIX 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0D5E39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88A06EF" w14:textId="77777777">
            <w:pPr>
              <w:pStyle w:val="Tab3MiddleColNonGras"/>
              <w:rPr>
                <w:lang w:val="fr-FR"/>
              </w:rPr>
            </w:pPr>
            <w:r>
              <w:rPr>
                <w:lang w:val="fr-FR"/>
              </w:rPr>
              <w:t>95 000 000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238ACD5" w14:textId="77777777">
            <w:pPr>
              <w:pStyle w:val="Tab3MiddleColNonGras"/>
              <w:rPr>
                <w:lang w:val="fr-FR"/>
              </w:rPr>
            </w:pPr>
            <w:r>
              <w:rPr>
                <w:lang w:val="fr-FR"/>
              </w:rPr>
              <w:t>94 130 585,47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34B2F16" w14:textId="77777777">
            <w:pPr>
              <w:pStyle w:val="Tab3LastColNonGras"/>
              <w:rPr>
                <w:lang w:val="fr-FR"/>
              </w:rPr>
            </w:pPr>
            <w:r>
              <w:rPr>
                <w:lang w:val="fr-FR"/>
              </w:rPr>
              <w:t>0,35</w:t>
            </w:r>
          </w:p>
        </w:tc>
      </w:tr>
    </w:tbl>
    <w:p w:rsidR="00B855D9" w14:paraId="3D49004D" w14:textId="77777777">
      <w:pPr>
        <w:sectPr>
          <w:headerReference w:type="default" r:id="rId44"/>
          <w:footerReference w:type="default" r:id="rId45"/>
          <w:pgSz w:w="11900" w:h="16840"/>
          <w:pgMar w:top="2154" w:right="1134" w:bottom="1134" w:left="1134" w:header="400" w:footer="400" w:gutter="0"/>
          <w:cols w:space="720"/>
        </w:sectPr>
      </w:pPr>
    </w:p>
    <w:p w:rsidR="00B855D9" w14:paraId="349D70A0" w14:textId="77777777">
      <w:pPr>
        <w:spacing w:line="30" w:lineRule="exact"/>
        <w:rPr>
          <w:sz w:val="3"/>
        </w:rPr>
      </w:pPr>
    </w:p>
    <w:p w:rsidR="00B855D9" w14:paraId="16F67E1F" w14:textId="77777777">
      <w:pPr>
        <w:pStyle w:val="TechnicalBookmark"/>
        <w:rPr>
          <w:lang w:val="fr-FR"/>
        </w:rPr>
      </w:pPr>
      <w:r>
        <w:rPr>
          <w:lang w:val="fr-FR"/>
        </w:rPr>
        <w:fldChar w:fldCharType="begin"/>
      </w:r>
      <w:r>
        <w:rPr>
          <w:lang w:val="fr-FR"/>
        </w:rPr>
        <w:instrText xml:space="preserve"> SET F11270A6A0479A333CE3075A4FC06F3F "" </w:instrText>
      </w:r>
      <w:r>
        <w:rPr>
          <w:lang w:val="fr-FR"/>
        </w:rPr>
        <w:fldChar w:fldCharType="separate"/>
      </w:r>
      <w:bookmarkStart w:id="87" w:name="F11270A6A0479A333CE3075A4FC06F3F"/>
      <w:bookmarkEnd w:id="87"/>
      <w:r>
        <w:rPr>
          <w:lang w:val="fr-FR"/>
        </w:rPr>
        <w:fldChar w:fldCharType="end"/>
      </w:r>
    </w:p>
    <w:p w:rsidR="00B855D9" w14:paraId="0951367E" w14:textId="77777777">
      <w:pPr>
        <w:pStyle w:val="H2"/>
        <w:rPr>
          <w:lang w:val="fr-FR"/>
        </w:rPr>
      </w:pPr>
      <w:r>
        <w:rPr>
          <w:lang w:val="fr-FR"/>
        </w:rPr>
        <w:t xml:space="preserve">Inventaire des éléments de bilan </w:t>
      </w:r>
    </w:p>
    <w:p w:rsidR="00B855D9" w14:paraId="0BA44157" w14:textId="77777777">
      <w:pPr>
        <w:pStyle w:val="NoRefToc"/>
        <w:rPr>
          <w:lang w:val="fr-FR"/>
        </w:rPr>
      </w:pPr>
      <w:r>
        <w:rPr>
          <w:lang w:val="fr-FR"/>
        </w:rPr>
        <w:t>Inventaire des éléments de bilan</w:t>
      </w:r>
    </w:p>
    <w:p w:rsidR="00B855D9" w14:paraId="376B579C" w14:textId="77777777">
      <w:pPr>
        <w:pStyle w:val="TechnicalBookmark"/>
        <w:rPr>
          <w:lang w:val="fr-FR"/>
        </w:rPr>
      </w:pPr>
      <w:r>
        <w:rPr>
          <w:lang w:val="fr-FR"/>
        </w:rPr>
        <w:fldChar w:fldCharType="begin"/>
      </w:r>
      <w:r>
        <w:rPr>
          <w:lang w:val="fr-FR"/>
        </w:rPr>
        <w:instrText xml:space="preserve"> SET 917C292CF855867A216AE024D7D59AAC "" </w:instrText>
      </w:r>
      <w:r>
        <w:rPr>
          <w:lang w:val="fr-FR"/>
        </w:rPr>
        <w:fldChar w:fldCharType="separate"/>
      </w:r>
      <w:bookmarkStart w:id="88" w:name="917C292CF855867A216AE024D7D59AAC"/>
      <w:bookmarkEnd w:id="88"/>
      <w:r>
        <w:rPr>
          <w:lang w:val="fr-FR"/>
        </w:rPr>
        <w:fldChar w:fldCharType="end"/>
      </w:r>
    </w:p>
    <w:p w:rsidR="00B855D9" w14:paraId="2C0CCD92"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6A3F7356"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023721F9"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81F0F52"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A9B89AA" w14:textId="77777777">
            <w:pPr>
              <w:pStyle w:val="EnteteTabMiddleColBordure"/>
              <w:spacing w:line="184" w:lineRule="exact"/>
              <w:rPr>
                <w:lang w:val="fr-FR"/>
              </w:rPr>
            </w:pPr>
            <w:r>
              <w:rPr>
                <w:lang w:val="fr-FR"/>
              </w:rPr>
              <w:t>Quantité ou</w:t>
            </w:r>
          </w:p>
          <w:p w:rsidR="00B855D9" w14:paraId="3BFD3D89"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D2E977E"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7F76BE19" w14:textId="77777777">
            <w:pPr>
              <w:pStyle w:val="EnteteTabLastColBordure"/>
              <w:spacing w:line="184" w:lineRule="exact"/>
              <w:rPr>
                <w:lang w:val="fr-FR"/>
              </w:rPr>
            </w:pPr>
            <w:r>
              <w:rPr>
                <w:lang w:val="fr-FR"/>
              </w:rPr>
              <w:t>% Actif</w:t>
            </w:r>
          </w:p>
          <w:p w:rsidR="00B855D9" w14:paraId="0967B2B5" w14:textId="77777777">
            <w:pPr>
              <w:pStyle w:val="EnteteTabLastColBordure"/>
              <w:spacing w:line="184" w:lineRule="exact"/>
              <w:rPr>
                <w:lang w:val="fr-FR"/>
              </w:rPr>
            </w:pPr>
            <w:r>
              <w:rPr>
                <w:lang w:val="fr-FR"/>
              </w:rPr>
              <w:t>Net</w:t>
            </w:r>
          </w:p>
        </w:tc>
      </w:tr>
      <w:tr w14:paraId="3EBA1E9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F38A32E" w14:textId="77777777">
            <w:pPr>
              <w:pStyle w:val="Tab3FirstColNonGras"/>
              <w:rPr>
                <w:lang w:val="fr-FR"/>
              </w:rPr>
            </w:pPr>
            <w:r>
              <w:rPr>
                <w:lang w:val="fr-FR"/>
              </w:rPr>
              <w:t>CMZB HB ZCP 20-04-27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AD8D5A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B886AFD" w14:textId="77777777">
            <w:pPr>
              <w:pStyle w:val="Tab3MiddleColNonGras"/>
              <w:rPr>
                <w:lang w:val="fr-FR"/>
              </w:rPr>
            </w:pPr>
            <w:r>
              <w:rPr>
                <w:lang w:val="fr-FR"/>
              </w:rPr>
              <w:t>59 000 000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B7D3C28" w14:textId="77777777">
            <w:pPr>
              <w:pStyle w:val="Tab3MiddleColNonGras"/>
              <w:rPr>
                <w:lang w:val="fr-FR"/>
              </w:rPr>
            </w:pPr>
            <w:r>
              <w:rPr>
                <w:lang w:val="fr-FR"/>
              </w:rPr>
              <w:t>58 032 552,73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E79B8FA" w14:textId="77777777">
            <w:pPr>
              <w:pStyle w:val="Tab3LastColNonGras"/>
              <w:rPr>
                <w:lang w:val="fr-FR"/>
              </w:rPr>
            </w:pPr>
            <w:r>
              <w:rPr>
                <w:lang w:val="fr-FR"/>
              </w:rPr>
              <w:t>0,21</w:t>
            </w:r>
          </w:p>
        </w:tc>
      </w:tr>
      <w:tr w14:paraId="48878FD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5357E66" w14:textId="77777777">
            <w:pPr>
              <w:pStyle w:val="Tab3FirstColNonGras"/>
              <w:rPr>
                <w:lang w:val="fr-FR"/>
              </w:rPr>
            </w:pPr>
            <w:r>
              <w:rPr>
                <w:lang w:val="fr-FR"/>
              </w:rPr>
              <w:t>LIXX E3M+0.45% 19-05-28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03ED13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4ED13BB" w14:textId="77777777">
            <w:pPr>
              <w:pStyle w:val="Tab3MiddleColNonGras"/>
              <w:rPr>
                <w:lang w:val="fr-FR"/>
              </w:rPr>
            </w:pPr>
            <w:r>
              <w:rPr>
                <w:lang w:val="fr-FR"/>
              </w:rPr>
              <w:t>8 500 000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61AC461" w14:textId="77777777">
            <w:pPr>
              <w:pStyle w:val="Tab3MiddleColNonGras"/>
              <w:rPr>
                <w:lang w:val="fr-FR"/>
              </w:rPr>
            </w:pPr>
            <w:r>
              <w:rPr>
                <w:lang w:val="fr-FR"/>
              </w:rPr>
              <w:t>8 519 416,60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BEC6FBD" w14:textId="77777777">
            <w:pPr>
              <w:pStyle w:val="Tab3LastColNonGras"/>
              <w:rPr>
                <w:lang w:val="fr-FR"/>
              </w:rPr>
            </w:pPr>
            <w:r>
              <w:rPr>
                <w:lang w:val="fr-FR"/>
              </w:rPr>
              <w:t>0,03</w:t>
            </w:r>
          </w:p>
        </w:tc>
      </w:tr>
      <w:tr w14:paraId="65D2346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3A5C6FB" w14:textId="77777777">
            <w:pPr>
              <w:pStyle w:val="Tab3FirstColNonGras"/>
              <w:rPr>
                <w:lang w:val="fr-FR"/>
              </w:rPr>
            </w:pPr>
            <w:r>
              <w:rPr>
                <w:lang w:val="fr-FR"/>
              </w:rPr>
              <w:t>NATI OISEST+0.33% 06-11-26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9CF548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1EB054F" w14:textId="77777777">
            <w:pPr>
              <w:pStyle w:val="Tab3MiddleColNonGras"/>
              <w:rPr>
                <w:lang w:val="fr-FR"/>
              </w:rPr>
            </w:pPr>
            <w:r>
              <w:rPr>
                <w:lang w:val="fr-FR"/>
              </w:rPr>
              <w:t>70 000 000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0374CA4" w14:textId="77777777">
            <w:pPr>
              <w:pStyle w:val="Tab3MiddleColNonGras"/>
              <w:rPr>
                <w:lang w:val="fr-FR"/>
              </w:rPr>
            </w:pPr>
            <w:r>
              <w:rPr>
                <w:lang w:val="fr-FR"/>
              </w:rPr>
              <w:t>71 530 653,13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483F81C" w14:textId="77777777">
            <w:pPr>
              <w:pStyle w:val="Tab3LastColNonGras"/>
              <w:rPr>
                <w:lang w:val="fr-FR"/>
              </w:rPr>
            </w:pPr>
            <w:r>
              <w:rPr>
                <w:lang w:val="fr-FR"/>
              </w:rPr>
              <w:t>0,26</w:t>
            </w:r>
          </w:p>
        </w:tc>
      </w:tr>
      <w:tr w14:paraId="3EEA5E5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C31DC70" w14:textId="77777777">
            <w:pPr>
              <w:pStyle w:val="Tab3FirstColNonGras"/>
              <w:rPr>
                <w:lang w:val="fr-FR"/>
              </w:rPr>
            </w:pPr>
            <w:r>
              <w:rPr>
                <w:lang w:val="fr-FR"/>
              </w:rPr>
              <w:t>NATI OISEST+0.34% 15-02-27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FE2A04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42BE411" w14:textId="77777777">
            <w:pPr>
              <w:pStyle w:val="Tab3MiddleColNonGras"/>
              <w:rPr>
                <w:lang w:val="fr-FR"/>
              </w:rPr>
            </w:pPr>
            <w:r>
              <w:rPr>
                <w:lang w:val="fr-FR"/>
              </w:rPr>
              <w:t>77 000 000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2D927F5" w14:textId="77777777">
            <w:pPr>
              <w:pStyle w:val="Tab3MiddleColNonGras"/>
              <w:rPr>
                <w:lang w:val="fr-FR"/>
              </w:rPr>
            </w:pPr>
            <w:r>
              <w:rPr>
                <w:lang w:val="fr-FR"/>
              </w:rPr>
              <w:t>78 088 037,98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FDEBC4B" w14:textId="77777777">
            <w:pPr>
              <w:pStyle w:val="Tab3LastColNonGras"/>
              <w:rPr>
                <w:lang w:val="fr-FR"/>
              </w:rPr>
            </w:pPr>
            <w:r>
              <w:rPr>
                <w:lang w:val="fr-FR"/>
              </w:rPr>
              <w:t>0,29</w:t>
            </w:r>
          </w:p>
        </w:tc>
      </w:tr>
      <w:tr w14:paraId="67D1B58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032FCD0" w14:textId="77777777">
            <w:pPr>
              <w:pStyle w:val="Tab3FirstColNonGras"/>
              <w:rPr>
                <w:lang w:val="fr-FR"/>
              </w:rPr>
            </w:pPr>
            <w:r>
              <w:rPr>
                <w:lang w:val="fr-FR"/>
              </w:rPr>
              <w:t>NATI OISEST+0.34% 22-06-27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F19880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1849E42"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7B80D7D" w14:textId="77777777">
            <w:pPr>
              <w:pStyle w:val="Tab3MiddleColNonGras"/>
              <w:rPr>
                <w:lang w:val="fr-FR"/>
              </w:rPr>
            </w:pPr>
            <w:r>
              <w:rPr>
                <w:lang w:val="fr-FR"/>
              </w:rPr>
              <w:t>62 327 329,10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AEA4123" w14:textId="77777777">
            <w:pPr>
              <w:pStyle w:val="Tab3LastColNonGras"/>
              <w:rPr>
                <w:lang w:val="fr-FR"/>
              </w:rPr>
            </w:pPr>
            <w:r>
              <w:rPr>
                <w:lang w:val="fr-FR"/>
              </w:rPr>
              <w:t>0,23</w:t>
            </w:r>
          </w:p>
        </w:tc>
      </w:tr>
      <w:tr w14:paraId="30E3735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32EDA41" w14:textId="77777777">
            <w:pPr>
              <w:pStyle w:val="Tab3FirstColNonGras"/>
              <w:rPr>
                <w:lang w:val="fr-FR"/>
              </w:rPr>
            </w:pPr>
            <w:r>
              <w:rPr>
                <w:lang w:val="fr-FR"/>
              </w:rPr>
              <w:t>NATI OISEST+0.36% 22-07-27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777EF5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F26B772"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B588980" w14:textId="77777777">
            <w:pPr>
              <w:pStyle w:val="Tab3MiddleColNonGras"/>
              <w:rPr>
                <w:lang w:val="fr-FR"/>
              </w:rPr>
            </w:pPr>
            <w:r>
              <w:rPr>
                <w:lang w:val="fr-FR"/>
              </w:rPr>
              <w:t>62 332 919,09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E9FBB5B" w14:textId="77777777">
            <w:pPr>
              <w:pStyle w:val="Tab3LastColNonGras"/>
              <w:rPr>
                <w:lang w:val="fr-FR"/>
              </w:rPr>
            </w:pPr>
            <w:r>
              <w:rPr>
                <w:lang w:val="fr-FR"/>
              </w:rPr>
              <w:t>0,23</w:t>
            </w:r>
          </w:p>
        </w:tc>
      </w:tr>
      <w:tr w14:paraId="293D80B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0CBBB6D" w14:textId="77777777">
            <w:pPr>
              <w:pStyle w:val="Tab3FirstColNonGras"/>
              <w:rPr>
                <w:lang w:val="fr-FR"/>
              </w:rPr>
            </w:pPr>
            <w:r>
              <w:rPr>
                <w:lang w:val="fr-FR"/>
              </w:rPr>
              <w:t>NATI OISEST+0.37% 14-04-27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2E205A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3FF0B2A" w14:textId="77777777">
            <w:pPr>
              <w:pStyle w:val="Tab3MiddleColNonGras"/>
              <w:rPr>
                <w:lang w:val="fr-FR"/>
              </w:rPr>
            </w:pPr>
            <w:r>
              <w:rPr>
                <w:lang w:val="fr-FR"/>
              </w:rPr>
              <w:t>66 000 000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A5C3901" w14:textId="77777777">
            <w:pPr>
              <w:pStyle w:val="Tab3MiddleColNonGras"/>
              <w:rPr>
                <w:lang w:val="fr-FR"/>
              </w:rPr>
            </w:pPr>
            <w:r>
              <w:rPr>
                <w:lang w:val="fr-FR"/>
              </w:rPr>
              <w:t>66 812 448,63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F03A0D2" w14:textId="77777777">
            <w:pPr>
              <w:pStyle w:val="Tab3LastColNonGras"/>
              <w:rPr>
                <w:lang w:val="fr-FR"/>
              </w:rPr>
            </w:pPr>
            <w:r>
              <w:rPr>
                <w:lang w:val="fr-FR"/>
              </w:rPr>
              <w:t>0,25</w:t>
            </w:r>
          </w:p>
        </w:tc>
      </w:tr>
      <w:tr w14:paraId="77815BA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780B471" w14:textId="77777777">
            <w:pPr>
              <w:pStyle w:val="Tab3FirstColNonGras"/>
              <w:rPr>
                <w:lang w:val="fr-FR"/>
              </w:rPr>
            </w:pPr>
            <w:r>
              <w:rPr>
                <w:lang w:val="fr-FR"/>
              </w:rPr>
              <w:t>NATIXIS 091226 OISEST 0.31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F972E7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5DE55C9" w14:textId="77777777">
            <w:pPr>
              <w:pStyle w:val="Tab3MiddleColNonGras"/>
              <w:rPr>
                <w:lang w:val="fr-FR"/>
              </w:rPr>
            </w:pPr>
            <w:r>
              <w:rPr>
                <w:lang w:val="fr-FR"/>
              </w:rPr>
              <w:t>45 000 000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D8DCF97" w14:textId="77777777">
            <w:pPr>
              <w:pStyle w:val="Tab3MiddleColNonGras"/>
              <w:rPr>
                <w:lang w:val="fr-FR"/>
              </w:rPr>
            </w:pPr>
            <w:r>
              <w:rPr>
                <w:lang w:val="fr-FR"/>
              </w:rPr>
              <w:t>45 712 874,55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461D050" w14:textId="77777777">
            <w:pPr>
              <w:pStyle w:val="Tab3LastColNonGras"/>
              <w:rPr>
                <w:lang w:val="fr-FR"/>
              </w:rPr>
            </w:pPr>
            <w:r>
              <w:rPr>
                <w:lang w:val="fr-FR"/>
              </w:rPr>
              <w:t>0,17</w:t>
            </w:r>
          </w:p>
        </w:tc>
      </w:tr>
      <w:tr w14:paraId="66EF0D8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8A650FD" w14:textId="77777777">
            <w:pPr>
              <w:pStyle w:val="Tab3FirstColNonGras"/>
              <w:rPr>
                <w:lang w:val="fr-FR"/>
              </w:rPr>
            </w:pPr>
            <w:r>
              <w:rPr>
                <w:lang w:val="fr-FR"/>
              </w:rPr>
              <w:t>NATIXIS 170927 OISEST 0.36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F7DD7A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9C6B7B2" w14:textId="77777777">
            <w:pPr>
              <w:pStyle w:val="Tab3MiddleColNonGras"/>
              <w:rPr>
                <w:lang w:val="fr-FR"/>
              </w:rPr>
            </w:pPr>
            <w:r>
              <w:rPr>
                <w:lang w:val="fr-FR"/>
              </w:rPr>
              <w:t>124 000 000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78210F0" w14:textId="77777777">
            <w:pPr>
              <w:pStyle w:val="Tab3MiddleColNonGras"/>
              <w:rPr>
                <w:lang w:val="fr-FR"/>
              </w:rPr>
            </w:pPr>
            <w:r>
              <w:rPr>
                <w:lang w:val="fr-FR"/>
              </w:rPr>
              <w:t>124 134 103,24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3D0A8F8" w14:textId="77777777">
            <w:pPr>
              <w:pStyle w:val="Tab3LastColNonGras"/>
              <w:rPr>
                <w:lang w:val="fr-FR"/>
              </w:rPr>
            </w:pPr>
            <w:r>
              <w:rPr>
                <w:lang w:val="fr-FR"/>
              </w:rPr>
              <w:t>0,44</w:t>
            </w:r>
          </w:p>
        </w:tc>
      </w:tr>
      <w:tr w14:paraId="3954C63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BE5FEC7" w14:textId="77777777">
            <w:pPr>
              <w:pStyle w:val="Tab3FirstColNonGras"/>
              <w:rPr>
                <w:lang w:val="fr-FR"/>
              </w:rPr>
            </w:pPr>
            <w:r>
              <w:rPr>
                <w:lang w:val="fr-FR"/>
              </w:rPr>
              <w:t>NATIXIS 210127 OISEST 0.32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16C0E3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96AC3AD" w14:textId="77777777">
            <w:pPr>
              <w:pStyle w:val="Tab3MiddleColNonGras"/>
              <w:rPr>
                <w:lang w:val="fr-FR"/>
              </w:rPr>
            </w:pPr>
            <w:r>
              <w:rPr>
                <w:lang w:val="fr-FR"/>
              </w:rPr>
              <w:t>102 000 000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FE1A04F" w14:textId="77777777">
            <w:pPr>
              <w:pStyle w:val="Tab3MiddleColNonGras"/>
              <w:rPr>
                <w:lang w:val="fr-FR"/>
              </w:rPr>
            </w:pPr>
            <w:r>
              <w:rPr>
                <w:lang w:val="fr-FR"/>
              </w:rPr>
              <w:t>103 751 798,26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DCFD615" w14:textId="77777777">
            <w:pPr>
              <w:pStyle w:val="Tab3LastColNonGras"/>
              <w:rPr>
                <w:lang w:val="fr-FR"/>
              </w:rPr>
            </w:pPr>
            <w:r>
              <w:rPr>
                <w:lang w:val="fr-FR"/>
              </w:rPr>
              <w:t>0,38</w:t>
            </w:r>
          </w:p>
        </w:tc>
      </w:tr>
      <w:tr w14:paraId="6EDEDB0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445C723" w14:textId="77777777">
            <w:pPr>
              <w:pStyle w:val="Tab3FirstColNonGras"/>
              <w:rPr>
                <w:lang w:val="fr-FR"/>
              </w:rPr>
            </w:pPr>
            <w:r>
              <w:rPr>
                <w:lang w:val="fr-FR"/>
              </w:rPr>
              <w:t>NATIXIS 271126 OISEST 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3F54D4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4A356AA" w14:textId="77777777">
            <w:pPr>
              <w:pStyle w:val="Tab3MiddleColNonGras"/>
              <w:rPr>
                <w:lang w:val="fr-FR"/>
              </w:rPr>
            </w:pPr>
            <w:r>
              <w:rPr>
                <w:lang w:val="fr-FR"/>
              </w:rPr>
              <w:t>70 000 000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940B3D7" w14:textId="77777777">
            <w:pPr>
              <w:pStyle w:val="Tab3MiddleColNonGras"/>
              <w:rPr>
                <w:lang w:val="fr-FR"/>
              </w:rPr>
            </w:pPr>
            <w:r>
              <w:rPr>
                <w:lang w:val="fr-FR"/>
              </w:rPr>
              <w:t>71 457 485,47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2401128" w14:textId="77777777">
            <w:pPr>
              <w:pStyle w:val="Tab3LastColNonGras"/>
              <w:rPr>
                <w:lang w:val="fr-FR"/>
              </w:rPr>
            </w:pPr>
            <w:r>
              <w:rPr>
                <w:lang w:val="fr-FR"/>
              </w:rPr>
              <w:t>0,26</w:t>
            </w:r>
          </w:p>
        </w:tc>
      </w:tr>
      <w:tr w14:paraId="03B53DB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685C841" w14:textId="77777777">
            <w:pPr>
              <w:pStyle w:val="Tab3FirstColNonGras"/>
              <w:rPr>
                <w:lang w:val="fr-FR"/>
              </w:rPr>
            </w:pPr>
            <w:r>
              <w:rPr>
                <w:lang w:val="fr-FR"/>
              </w:rPr>
              <w:t>TRATON FINANCE LUXEMBOURG SA 050227 FIX</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5604A3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A0D0443" w14:textId="77777777">
            <w:pPr>
              <w:pStyle w:val="Tab3MiddleColNonGras"/>
              <w:rPr>
                <w:lang w:val="fr-FR"/>
              </w:rPr>
            </w:pPr>
            <w:r>
              <w:rPr>
                <w:lang w:val="fr-FR"/>
              </w:rPr>
              <w:t>31 000 000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0697314" w14:textId="77777777">
            <w:pPr>
              <w:pStyle w:val="Tab3MiddleColNonGras"/>
              <w:rPr>
                <w:lang w:val="fr-FR"/>
              </w:rPr>
            </w:pPr>
            <w:r>
              <w:rPr>
                <w:lang w:val="fr-FR"/>
              </w:rPr>
              <w:t>30 680 249,30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8709FF5" w14:textId="77777777">
            <w:pPr>
              <w:pStyle w:val="Tab3LastColNonGras"/>
              <w:rPr>
                <w:lang w:val="fr-FR"/>
              </w:rPr>
            </w:pPr>
            <w:r>
              <w:rPr>
                <w:lang w:val="fr-FR"/>
              </w:rPr>
              <w:t>0,11</w:t>
            </w:r>
          </w:p>
        </w:tc>
      </w:tr>
      <w:tr w14:paraId="36F6592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B0E5D4A" w14:textId="77777777">
            <w:pPr>
              <w:pStyle w:val="Tab3FirstColNonGras"/>
              <w:rPr>
                <w:lang w:val="fr-FR"/>
              </w:rPr>
            </w:pPr>
            <w:r>
              <w:rPr>
                <w:lang w:val="fr-FR"/>
              </w:rPr>
              <w:t>TRATON FINANCE LUXEMBOURG SA 060127 FIX</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11DD3B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0503302"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FC17C31" w14:textId="77777777">
            <w:pPr>
              <w:pStyle w:val="Tab3MiddleColNonGras"/>
              <w:rPr>
                <w:lang w:val="fr-FR"/>
              </w:rPr>
            </w:pPr>
            <w:r>
              <w:rPr>
                <w:lang w:val="fr-FR"/>
              </w:rPr>
              <w:t>40 689 613,58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CC61A93" w14:textId="77777777">
            <w:pPr>
              <w:pStyle w:val="Tab3LastColNonGras"/>
              <w:rPr>
                <w:lang w:val="fr-FR"/>
              </w:rPr>
            </w:pPr>
            <w:r>
              <w:rPr>
                <w:lang w:val="fr-FR"/>
              </w:rPr>
              <w:t>0,15</w:t>
            </w:r>
          </w:p>
        </w:tc>
      </w:tr>
      <w:tr w14:paraId="5020D59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3C758FB" w14:textId="77777777">
            <w:pPr>
              <w:pStyle w:val="Tab3FirstColNonGras"/>
              <w:rPr>
                <w:lang w:val="fr-FR"/>
              </w:rPr>
            </w:pPr>
            <w:r>
              <w:rPr>
                <w:lang w:val="fr-FR"/>
              </w:rPr>
              <w:t>UNIF U E3R+0.45% 19-05-28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1AD5BE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2AC0BD4" w14:textId="77777777">
            <w:pPr>
              <w:pStyle w:val="Tab3MiddleColNonGras"/>
              <w:rPr>
                <w:lang w:val="fr-FR"/>
              </w:rPr>
            </w:pPr>
            <w:r>
              <w:rPr>
                <w:lang w:val="fr-FR"/>
              </w:rPr>
              <w:t>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D4EAC76" w14:textId="77777777">
            <w:pPr>
              <w:pStyle w:val="Tab3MiddleColNonGras"/>
              <w:rPr>
                <w:lang w:val="fr-FR"/>
              </w:rPr>
            </w:pPr>
            <w:r>
              <w:rPr>
                <w:lang w:val="fr-FR"/>
              </w:rPr>
              <w:t>8 018 274,44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E3B3303" w14:textId="77777777">
            <w:pPr>
              <w:pStyle w:val="Tab3LastColNonGras"/>
              <w:rPr>
                <w:lang w:val="fr-FR"/>
              </w:rPr>
            </w:pPr>
            <w:r>
              <w:rPr>
                <w:lang w:val="fr-FR"/>
              </w:rPr>
              <w:t>0,03</w:t>
            </w:r>
          </w:p>
        </w:tc>
      </w:tr>
      <w:tr w14:paraId="01A79DE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16AE604A" w14:textId="77777777">
            <w:pPr>
              <w:pStyle w:val="Tab1FirstColGras"/>
              <w:rPr>
                <w:lang w:val="fr-FR"/>
              </w:rPr>
            </w:pPr>
            <w:r>
              <w:rPr>
                <w:lang w:val="fr-FR"/>
              </w:rPr>
              <w:t>Services liés aux technologies de l'information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3AB0C25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2A1C33B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16F89820" w14:textId="77777777">
            <w:pPr>
              <w:pStyle w:val="Tab1MiddleColGras"/>
              <w:rPr>
                <w:lang w:val="fr-FR"/>
              </w:rPr>
            </w:pPr>
            <w:r>
              <w:rPr>
                <w:lang w:val="fr-FR"/>
              </w:rPr>
              <w:t>76 857 401,47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9F0B048" w14:textId="77777777">
            <w:pPr>
              <w:pStyle w:val="Tab1LastColGras"/>
              <w:rPr>
                <w:lang w:val="fr-FR"/>
              </w:rPr>
            </w:pPr>
            <w:r>
              <w:rPr>
                <w:lang w:val="fr-FR"/>
              </w:rPr>
              <w:t>0,28</w:t>
            </w:r>
          </w:p>
        </w:tc>
      </w:tr>
      <w:tr w14:paraId="45E4277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660DE3E" w14:textId="77777777">
            <w:pPr>
              <w:pStyle w:val="Tab3FirstColNonGras"/>
              <w:rPr>
                <w:lang w:val="fr-FR"/>
              </w:rPr>
            </w:pPr>
            <w:r>
              <w:rPr>
                <w:lang w:val="fr-FR"/>
              </w:rPr>
              <w:t>THAL SERV SAS ZCP 26-10-26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D3A9CA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C98BDD8" w14:textId="77777777">
            <w:pPr>
              <w:pStyle w:val="Tab3MiddleColNonGras"/>
              <w:rPr>
                <w:lang w:val="fr-FR"/>
              </w:rPr>
            </w:pPr>
            <w:r>
              <w:rPr>
                <w:lang w:val="fr-FR"/>
              </w:rPr>
              <w:t>77 000 000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AB803BD" w14:textId="77777777">
            <w:pPr>
              <w:pStyle w:val="Tab3MiddleColNonGras"/>
              <w:rPr>
                <w:lang w:val="fr-FR"/>
              </w:rPr>
            </w:pPr>
            <w:r>
              <w:rPr>
                <w:lang w:val="fr-FR"/>
              </w:rPr>
              <w:t>76 857 401,47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0743A0F" w14:textId="77777777">
            <w:pPr>
              <w:pStyle w:val="Tab3LastColNonGras"/>
              <w:rPr>
                <w:lang w:val="fr-FR"/>
              </w:rPr>
            </w:pPr>
            <w:r>
              <w:rPr>
                <w:lang w:val="fr-FR"/>
              </w:rPr>
              <w:t>0,28</w:t>
            </w:r>
          </w:p>
        </w:tc>
      </w:tr>
      <w:tr w14:paraId="40E0645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5CCAEE26" w14:textId="77777777">
            <w:pPr>
              <w:pStyle w:val="Tab1FirstColGras"/>
              <w:rPr>
                <w:lang w:val="fr-FR"/>
              </w:rPr>
            </w:pPr>
            <w:r>
              <w:rPr>
                <w:lang w:val="fr-FR"/>
              </w:rPr>
              <w:t>Transport routier et ferroviaire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701F138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733DE9B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293B845F" w14:textId="77777777">
            <w:pPr>
              <w:pStyle w:val="Tab1MiddleColGras"/>
              <w:rPr>
                <w:lang w:val="fr-FR"/>
              </w:rPr>
            </w:pPr>
            <w:r>
              <w:rPr>
                <w:lang w:val="fr-FR"/>
              </w:rPr>
              <w:t>34 658 151,56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B51EC3A" w14:textId="77777777">
            <w:pPr>
              <w:pStyle w:val="Tab1LastColGras"/>
              <w:rPr>
                <w:lang w:val="fr-FR"/>
              </w:rPr>
            </w:pPr>
            <w:r>
              <w:rPr>
                <w:lang w:val="fr-FR"/>
              </w:rPr>
              <w:t>0,13</w:t>
            </w:r>
          </w:p>
        </w:tc>
      </w:tr>
      <w:tr w14:paraId="37D7E21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7B76D77D" w14:textId="77777777">
            <w:pPr>
              <w:pStyle w:val="Tab3FirstColNonGras"/>
              <w:rPr>
                <w:lang w:val="it-IT"/>
              </w:rPr>
            </w:pPr>
            <w:r w:rsidRPr="003D1E6A">
              <w:rPr>
                <w:lang w:val="it-IT"/>
              </w:rPr>
              <w:t>FERROVIE DELLO STATO ITALIANE SPA 290127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935CDD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026C5FD" w14:textId="77777777">
            <w:pPr>
              <w:pStyle w:val="Tab3MiddleColNonGras"/>
              <w:rPr>
                <w:lang w:val="fr-FR"/>
              </w:rPr>
            </w:pPr>
            <w:r>
              <w:rPr>
                <w:lang w:val="fr-FR"/>
              </w:rPr>
              <w:t>35 000 000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A8651AE" w14:textId="77777777">
            <w:pPr>
              <w:pStyle w:val="Tab3MiddleColNonGras"/>
              <w:rPr>
                <w:lang w:val="fr-FR"/>
              </w:rPr>
            </w:pPr>
            <w:r>
              <w:rPr>
                <w:lang w:val="fr-FR"/>
              </w:rPr>
              <w:t>34 658 151,56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DF840B9" w14:textId="77777777">
            <w:pPr>
              <w:pStyle w:val="Tab3LastColNonGras"/>
              <w:rPr>
                <w:lang w:val="fr-FR"/>
              </w:rPr>
            </w:pPr>
            <w:r>
              <w:rPr>
                <w:lang w:val="fr-FR"/>
              </w:rPr>
              <w:t>0,13</w:t>
            </w:r>
          </w:p>
        </w:tc>
      </w:tr>
      <w:tr w14:paraId="5A7FE3D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700A0B09" w14:textId="77777777">
            <w:pPr>
              <w:pStyle w:val="Tab1FirstColGras"/>
              <w:rPr>
                <w:lang w:val="fr-FR"/>
              </w:rPr>
            </w:pPr>
            <w:r>
              <w:rPr>
                <w:lang w:val="fr-FR"/>
              </w:rPr>
              <w:t>Titres de créances non négociés sur un marché réglementé ou assimilé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4C56415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2414B3B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49404867" w14:textId="77777777">
            <w:pPr>
              <w:pStyle w:val="Tab1MiddleColGras"/>
              <w:rPr>
                <w:lang w:val="fr-FR"/>
              </w:rPr>
            </w:pPr>
            <w:r>
              <w:rPr>
                <w:lang w:val="fr-FR"/>
              </w:rPr>
              <w:t>1 502 518 412,54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2268317" w14:textId="77777777">
            <w:pPr>
              <w:pStyle w:val="Tab1LastColGras"/>
              <w:rPr>
                <w:lang w:val="fr-FR"/>
              </w:rPr>
            </w:pPr>
            <w:r>
              <w:rPr>
                <w:lang w:val="fr-FR"/>
              </w:rPr>
              <w:t>5,54</w:t>
            </w:r>
          </w:p>
        </w:tc>
      </w:tr>
      <w:tr w14:paraId="263639E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7755A5AB" w14:textId="77777777">
            <w:pPr>
              <w:pStyle w:val="Tab1FirstColGras"/>
              <w:rPr>
                <w:lang w:val="fr-FR"/>
              </w:rPr>
            </w:pPr>
            <w:r>
              <w:rPr>
                <w:lang w:val="fr-FR"/>
              </w:rPr>
              <w:t>Banques commerciales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2BC1922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3C108D8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62133A94" w14:textId="77777777">
            <w:pPr>
              <w:pStyle w:val="Tab1MiddleColGras"/>
              <w:rPr>
                <w:lang w:val="fr-FR"/>
              </w:rPr>
            </w:pPr>
            <w:r>
              <w:rPr>
                <w:lang w:val="fr-FR"/>
              </w:rPr>
              <w:t>1 192 362 649,76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6BB303C" w14:textId="77777777">
            <w:pPr>
              <w:pStyle w:val="Tab1LastColGras"/>
              <w:rPr>
                <w:lang w:val="fr-FR"/>
              </w:rPr>
            </w:pPr>
            <w:r>
              <w:rPr>
                <w:lang w:val="fr-FR"/>
              </w:rPr>
              <w:t>4,40</w:t>
            </w:r>
          </w:p>
        </w:tc>
      </w:tr>
      <w:tr w14:paraId="212E1AF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959018F" w14:textId="77777777">
            <w:pPr>
              <w:pStyle w:val="Tab3FirstColNonGras"/>
              <w:rPr>
                <w:lang w:val="fr-FR"/>
              </w:rPr>
            </w:pPr>
            <w:r>
              <w:rPr>
                <w:lang w:val="fr-FR"/>
              </w:rPr>
              <w:t>BARC B OISEST+0.3% 23-02-27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69D70D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0FFA4AD"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A5D6B3E" w14:textId="77777777">
            <w:pPr>
              <w:pStyle w:val="Tab3MiddleColNonGras"/>
              <w:rPr>
                <w:lang w:val="fr-FR"/>
              </w:rPr>
            </w:pPr>
            <w:r>
              <w:rPr>
                <w:lang w:val="fr-FR"/>
              </w:rPr>
              <w:t>51 747 388,14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CE82707" w14:textId="77777777">
            <w:pPr>
              <w:pStyle w:val="Tab3LastColNonGras"/>
              <w:rPr>
                <w:lang w:val="fr-FR"/>
              </w:rPr>
            </w:pPr>
            <w:r>
              <w:rPr>
                <w:lang w:val="fr-FR"/>
              </w:rPr>
              <w:t>0,19</w:t>
            </w:r>
          </w:p>
        </w:tc>
      </w:tr>
      <w:tr w14:paraId="0EC7AE6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0CD9DCC" w14:textId="77777777">
            <w:pPr>
              <w:pStyle w:val="Tab3FirstColNonGras"/>
              <w:rPr>
                <w:lang w:val="fr-FR"/>
              </w:rPr>
            </w:pPr>
            <w:r>
              <w:rPr>
                <w:lang w:val="fr-FR"/>
              </w:rPr>
              <w:t>BARC B OISEST+0.32% 30-04-27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B2B5EB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9DCA65B" w14:textId="77777777">
            <w:pPr>
              <w:pStyle w:val="Tab3MiddleColNonGras"/>
              <w:rPr>
                <w:lang w:val="fr-FR"/>
              </w:rPr>
            </w:pPr>
            <w:r>
              <w:rPr>
                <w:lang w:val="fr-FR"/>
              </w:rPr>
              <w:t>82 000 000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0E6F8C2" w14:textId="77777777">
            <w:pPr>
              <w:pStyle w:val="Tab3MiddleColNonGras"/>
              <w:rPr>
                <w:lang w:val="fr-FR"/>
              </w:rPr>
            </w:pPr>
            <w:r>
              <w:rPr>
                <w:lang w:val="fr-FR"/>
              </w:rPr>
              <w:t>82 466 254,74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7E1DC27" w14:textId="77777777">
            <w:pPr>
              <w:pStyle w:val="Tab3LastColNonGras"/>
              <w:rPr>
                <w:lang w:val="fr-FR"/>
              </w:rPr>
            </w:pPr>
            <w:r>
              <w:rPr>
                <w:lang w:val="fr-FR"/>
              </w:rPr>
              <w:t>0,30</w:t>
            </w:r>
          </w:p>
        </w:tc>
      </w:tr>
      <w:tr w14:paraId="477D784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D7B0814" w14:textId="77777777">
            <w:pPr>
              <w:pStyle w:val="Tab3FirstColNonGras"/>
              <w:rPr>
                <w:lang w:val="fr-FR"/>
              </w:rPr>
            </w:pPr>
            <w:r>
              <w:rPr>
                <w:lang w:val="fr-FR"/>
              </w:rPr>
              <w:t>BARC B OISEST+0.35% 06-07-27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3F1AC8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9737E0C" w14:textId="77777777">
            <w:pPr>
              <w:pStyle w:val="Tab3MiddleColNonGras"/>
              <w:rPr>
                <w:lang w:val="fr-FR"/>
              </w:rPr>
            </w:pPr>
            <w:r>
              <w:rPr>
                <w:lang w:val="fr-FR"/>
              </w:rPr>
              <w:t>45 000 000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EB75A25" w14:textId="77777777">
            <w:pPr>
              <w:pStyle w:val="Tab3MiddleColNonGras"/>
              <w:rPr>
                <w:lang w:val="fr-FR"/>
              </w:rPr>
            </w:pPr>
            <w:r>
              <w:rPr>
                <w:lang w:val="fr-FR"/>
              </w:rPr>
              <w:t>45 280 517,08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B09F15D" w14:textId="77777777">
            <w:pPr>
              <w:pStyle w:val="Tab3LastColNonGras"/>
              <w:rPr>
                <w:lang w:val="fr-FR"/>
              </w:rPr>
            </w:pPr>
            <w:r>
              <w:rPr>
                <w:lang w:val="fr-FR"/>
              </w:rPr>
              <w:t>0,17</w:t>
            </w:r>
          </w:p>
        </w:tc>
      </w:tr>
      <w:tr w14:paraId="5DF7833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37BAFBB" w14:textId="77777777">
            <w:pPr>
              <w:pStyle w:val="Tab3FirstColNonGras"/>
              <w:rPr>
                <w:lang w:val="fr-FR"/>
              </w:rPr>
            </w:pPr>
            <w:r>
              <w:rPr>
                <w:lang w:val="fr-FR"/>
              </w:rPr>
              <w:t>BARC B OISEST+0.35% 08-09-27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B11696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60597C4" w14:textId="77777777">
            <w:pPr>
              <w:pStyle w:val="Tab3MiddleColNonGras"/>
              <w:rPr>
                <w:lang w:val="fr-FR"/>
              </w:rPr>
            </w:pPr>
            <w:r>
              <w:rPr>
                <w:lang w:val="fr-FR"/>
              </w:rPr>
              <w:t>91 000 000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F9C2401" w14:textId="77777777">
            <w:pPr>
              <w:pStyle w:val="Tab3MiddleColNonGras"/>
              <w:rPr>
                <w:lang w:val="fr-FR"/>
              </w:rPr>
            </w:pPr>
            <w:r>
              <w:rPr>
                <w:lang w:val="fr-FR"/>
              </w:rPr>
              <w:t>91 141 560,51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41E0020" w14:textId="77777777">
            <w:pPr>
              <w:pStyle w:val="Tab3LastColNonGras"/>
              <w:rPr>
                <w:lang w:val="fr-FR"/>
              </w:rPr>
            </w:pPr>
            <w:r>
              <w:rPr>
                <w:lang w:val="fr-FR"/>
              </w:rPr>
              <w:t>0,34</w:t>
            </w:r>
          </w:p>
        </w:tc>
      </w:tr>
      <w:tr w14:paraId="223ADA4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B71F300" w14:textId="77777777">
            <w:pPr>
              <w:pStyle w:val="Tab3FirstColNonGras"/>
              <w:rPr>
                <w:lang w:val="fr-FR"/>
              </w:rPr>
            </w:pPr>
            <w:r>
              <w:rPr>
                <w:lang w:val="fr-FR"/>
              </w:rPr>
              <w:t>BARC B OISEST+0.35% 14-05-27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D844A4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7224243"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854CE38" w14:textId="77777777">
            <w:pPr>
              <w:pStyle w:val="Tab3MiddleColNonGras"/>
              <w:rPr>
                <w:lang w:val="fr-FR"/>
              </w:rPr>
            </w:pPr>
            <w:r>
              <w:rPr>
                <w:lang w:val="fr-FR"/>
              </w:rPr>
              <w:t>62 610 867,21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87817EE" w14:textId="77777777">
            <w:pPr>
              <w:pStyle w:val="Tab3LastColNonGras"/>
              <w:rPr>
                <w:lang w:val="fr-FR"/>
              </w:rPr>
            </w:pPr>
            <w:r>
              <w:rPr>
                <w:lang w:val="fr-FR"/>
              </w:rPr>
              <w:t>0,23</w:t>
            </w:r>
          </w:p>
        </w:tc>
      </w:tr>
      <w:tr w14:paraId="6FDA864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6D4C74F" w14:textId="77777777">
            <w:pPr>
              <w:pStyle w:val="Tab3FirstColNonGras"/>
              <w:rPr>
                <w:lang w:val="fr-FR"/>
              </w:rPr>
            </w:pPr>
            <w:r>
              <w:rPr>
                <w:lang w:val="fr-FR"/>
              </w:rPr>
              <w:t>BARC B OISEST+0.35% 17-08-27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BEF02A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B45C285" w14:textId="77777777">
            <w:pPr>
              <w:pStyle w:val="Tab3MiddleColNonGras"/>
              <w:rPr>
                <w:lang w:val="fr-FR"/>
              </w:rPr>
            </w:pPr>
            <w:r>
              <w:rPr>
                <w:lang w:val="fr-FR"/>
              </w:rPr>
              <w:t>46 000 000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E4439EA" w14:textId="77777777">
            <w:pPr>
              <w:pStyle w:val="Tab3MiddleColNonGras"/>
              <w:rPr>
                <w:lang w:val="fr-FR"/>
              </w:rPr>
            </w:pPr>
            <w:r>
              <w:rPr>
                <w:lang w:val="fr-FR"/>
              </w:rPr>
              <w:t>46 147 048,40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A6E986E" w14:textId="77777777">
            <w:pPr>
              <w:pStyle w:val="Tab3LastColNonGras"/>
              <w:rPr>
                <w:lang w:val="fr-FR"/>
              </w:rPr>
            </w:pPr>
            <w:r>
              <w:rPr>
                <w:lang w:val="fr-FR"/>
              </w:rPr>
              <w:t>0,17</w:t>
            </w:r>
          </w:p>
        </w:tc>
      </w:tr>
      <w:tr w14:paraId="2C0BF08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D5F5014" w14:textId="77777777">
            <w:pPr>
              <w:pStyle w:val="Tab3FirstColNonGras"/>
              <w:rPr>
                <w:lang w:val="fr-FR"/>
              </w:rPr>
            </w:pPr>
            <w:r>
              <w:rPr>
                <w:lang w:val="fr-FR"/>
              </w:rPr>
              <w:t>BARC B OISEST+0.35% 26-10-26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C8FDEE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6679411" w14:textId="77777777">
            <w:pPr>
              <w:pStyle w:val="Tab3MiddleColNonGras"/>
              <w:rPr>
                <w:lang w:val="fr-FR"/>
              </w:rPr>
            </w:pPr>
            <w:r>
              <w:rPr>
                <w:lang w:val="fr-FR"/>
              </w:rPr>
              <w:t>12 000 000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EA840F0" w14:textId="77777777">
            <w:pPr>
              <w:pStyle w:val="Tab3MiddleColNonGras"/>
              <w:rPr>
                <w:lang w:val="fr-FR"/>
              </w:rPr>
            </w:pPr>
            <w:r>
              <w:rPr>
                <w:lang w:val="fr-FR"/>
              </w:rPr>
              <w:t>12 272 388,68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7D045A1" w14:textId="77777777">
            <w:pPr>
              <w:pStyle w:val="Tab3LastColNonGras"/>
              <w:rPr>
                <w:lang w:val="fr-FR"/>
              </w:rPr>
            </w:pPr>
            <w:r>
              <w:rPr>
                <w:lang w:val="fr-FR"/>
              </w:rPr>
              <w:t>0,05</w:t>
            </w:r>
          </w:p>
        </w:tc>
      </w:tr>
      <w:tr w14:paraId="75D3AC2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116557C" w14:textId="77777777">
            <w:pPr>
              <w:pStyle w:val="Tab3FirstColNonGras"/>
              <w:rPr>
                <w:lang w:val="fr-FR"/>
              </w:rPr>
            </w:pPr>
            <w:r>
              <w:rPr>
                <w:lang w:val="fr-FR"/>
              </w:rPr>
              <w:t>BARC B OISEST+0.36% 09-11-26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0DA60F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4C6EBA7" w14:textId="77777777">
            <w:pPr>
              <w:pStyle w:val="Tab3MiddleColNonGras"/>
              <w:rPr>
                <w:lang w:val="fr-FR"/>
              </w:rPr>
            </w:pPr>
            <w:r>
              <w:rPr>
                <w:lang w:val="fr-FR"/>
              </w:rPr>
              <w:t>107 000 000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E4B2C2E" w14:textId="77777777">
            <w:pPr>
              <w:pStyle w:val="Tab3MiddleColNonGras"/>
              <w:rPr>
                <w:lang w:val="fr-FR"/>
              </w:rPr>
            </w:pPr>
            <w:r>
              <w:rPr>
                <w:lang w:val="fr-FR"/>
              </w:rPr>
              <w:t>109 351 228,55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4EA9144" w14:textId="77777777">
            <w:pPr>
              <w:pStyle w:val="Tab3LastColNonGras"/>
              <w:rPr>
                <w:lang w:val="fr-FR"/>
              </w:rPr>
            </w:pPr>
            <w:r>
              <w:rPr>
                <w:lang w:val="fr-FR"/>
              </w:rPr>
              <w:t>0,40</w:t>
            </w:r>
          </w:p>
        </w:tc>
      </w:tr>
      <w:tr w14:paraId="4AC77C1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548034D3" w14:textId="77777777">
            <w:pPr>
              <w:pStyle w:val="Tab3FirstColNonGras"/>
              <w:rPr>
                <w:lang w:val="de-DE"/>
              </w:rPr>
            </w:pPr>
            <w:r w:rsidRPr="003D1E6A">
              <w:rPr>
                <w:lang w:val="de-DE"/>
              </w:rPr>
              <w:t>DZ BANK AG DEUT ZE ZCP 18-01-27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57768C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0FB8A3C" w14:textId="77777777">
            <w:pPr>
              <w:pStyle w:val="Tab3MiddleColNonGras"/>
              <w:rPr>
                <w:lang w:val="fr-FR"/>
              </w:rPr>
            </w:pPr>
            <w:r>
              <w:rPr>
                <w:lang w:val="fr-FR"/>
              </w:rPr>
              <w:t>54 000 000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CF307E0" w14:textId="77777777">
            <w:pPr>
              <w:pStyle w:val="Tab3MiddleColNonGras"/>
              <w:rPr>
                <w:lang w:val="fr-FR"/>
              </w:rPr>
            </w:pPr>
            <w:r>
              <w:rPr>
                <w:lang w:val="fr-FR"/>
              </w:rPr>
              <w:t>53 554 443,60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281DB52" w14:textId="77777777">
            <w:pPr>
              <w:pStyle w:val="Tab3LastColNonGras"/>
              <w:rPr>
                <w:lang w:val="fr-FR"/>
              </w:rPr>
            </w:pPr>
            <w:r>
              <w:rPr>
                <w:lang w:val="fr-FR"/>
              </w:rPr>
              <w:t>0,20</w:t>
            </w:r>
          </w:p>
        </w:tc>
      </w:tr>
      <w:tr w14:paraId="43FB1FC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1EFFA4F" w14:textId="77777777">
            <w:pPr>
              <w:pStyle w:val="Tab3FirstColNonGras"/>
              <w:rPr>
                <w:lang w:val="fr-FR"/>
              </w:rPr>
            </w:pPr>
            <w:r>
              <w:rPr>
                <w:lang w:val="fr-FR"/>
              </w:rPr>
              <w:t>INTE BANK LUXE ZCP 12-10-26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E62A0E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8C2E56E" w14:textId="77777777">
            <w:pPr>
              <w:pStyle w:val="Tab3MiddleColNonGras"/>
              <w:rPr>
                <w:lang w:val="fr-FR"/>
              </w:rPr>
            </w:pPr>
            <w:r>
              <w:rPr>
                <w:lang w:val="fr-FR"/>
              </w:rPr>
              <w:t>74 000 000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7E872F2" w14:textId="77777777">
            <w:pPr>
              <w:pStyle w:val="Tab3MiddleColNonGras"/>
              <w:rPr>
                <w:lang w:val="fr-FR"/>
              </w:rPr>
            </w:pPr>
            <w:r>
              <w:rPr>
                <w:lang w:val="fr-FR"/>
              </w:rPr>
              <w:t>73 943 300,57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B8E7A6B" w14:textId="77777777">
            <w:pPr>
              <w:pStyle w:val="Tab3LastColNonGras"/>
              <w:rPr>
                <w:lang w:val="fr-FR"/>
              </w:rPr>
            </w:pPr>
            <w:r>
              <w:rPr>
                <w:lang w:val="fr-FR"/>
              </w:rPr>
              <w:t>0,27</w:t>
            </w:r>
          </w:p>
        </w:tc>
      </w:tr>
      <w:tr w14:paraId="311FA30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3FFFFE0" w14:textId="77777777">
            <w:pPr>
              <w:pStyle w:val="Tab3FirstColNonGras"/>
              <w:rPr>
                <w:lang w:val="fr-FR"/>
              </w:rPr>
            </w:pPr>
            <w:r>
              <w:rPr>
                <w:lang w:val="fr-FR"/>
              </w:rPr>
              <w:t>INTE BANK LUXE ZCP 14-06-27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F07E64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D1A0A95" w14:textId="77777777">
            <w:pPr>
              <w:pStyle w:val="Tab3MiddleColNonGras"/>
              <w:rPr>
                <w:lang w:val="fr-FR"/>
              </w:rPr>
            </w:pPr>
            <w:r>
              <w:rPr>
                <w:lang w:val="fr-FR"/>
              </w:rPr>
              <w:t>51 000 000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B14D955" w14:textId="77777777">
            <w:pPr>
              <w:pStyle w:val="Tab3MiddleColNonGras"/>
              <w:rPr>
                <w:lang w:val="fr-FR"/>
              </w:rPr>
            </w:pPr>
            <w:r>
              <w:rPr>
                <w:lang w:val="fr-FR"/>
              </w:rPr>
              <w:t>49 879 021,66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9E27E99" w14:textId="77777777">
            <w:pPr>
              <w:pStyle w:val="Tab3LastColNonGras"/>
              <w:rPr>
                <w:lang w:val="fr-FR"/>
              </w:rPr>
            </w:pPr>
            <w:r>
              <w:rPr>
                <w:lang w:val="fr-FR"/>
              </w:rPr>
              <w:t>0,18</w:t>
            </w:r>
          </w:p>
        </w:tc>
      </w:tr>
      <w:tr w14:paraId="1B43C44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25BD14AA" w14:textId="77777777">
            <w:pPr>
              <w:pStyle w:val="Tab3FirstColNonGras"/>
              <w:rPr>
                <w:lang w:val="de-DE"/>
              </w:rPr>
            </w:pPr>
            <w:r w:rsidRPr="003D1E6A">
              <w:rPr>
                <w:lang w:val="de-DE"/>
              </w:rPr>
              <w:t>SKAN ENSK BANK AB ZCP 05-10-26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1CE732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825991B" w14:textId="77777777">
            <w:pPr>
              <w:pStyle w:val="Tab3MiddleColNonGras"/>
              <w:rPr>
                <w:lang w:val="fr-FR"/>
              </w:rPr>
            </w:pPr>
            <w:r>
              <w:rPr>
                <w:lang w:val="fr-FR"/>
              </w:rPr>
              <w:t>43 000 000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56F8223" w14:textId="77777777">
            <w:pPr>
              <w:pStyle w:val="Tab3MiddleColNonGras"/>
              <w:rPr>
                <w:lang w:val="fr-FR"/>
              </w:rPr>
            </w:pPr>
            <w:r>
              <w:rPr>
                <w:lang w:val="fr-FR"/>
              </w:rPr>
              <w:t>42 988 190,98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1E0770C" w14:textId="77777777">
            <w:pPr>
              <w:pStyle w:val="Tab3LastColNonGras"/>
              <w:rPr>
                <w:lang w:val="fr-FR"/>
              </w:rPr>
            </w:pPr>
            <w:r>
              <w:rPr>
                <w:lang w:val="fr-FR"/>
              </w:rPr>
              <w:t>0,16</w:t>
            </w:r>
          </w:p>
        </w:tc>
      </w:tr>
      <w:tr w14:paraId="7D8500F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11CDA520" w14:textId="77777777">
            <w:pPr>
              <w:pStyle w:val="Tab3FirstColNonGras"/>
              <w:rPr>
                <w:lang w:val="de-DE"/>
              </w:rPr>
            </w:pPr>
            <w:r w:rsidRPr="003D1E6A">
              <w:rPr>
                <w:lang w:val="de-DE"/>
              </w:rPr>
              <w:t>SKAN ENSK BANK AB ZCP 19-07-27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944722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1DB039F"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A26EE55" w14:textId="77777777">
            <w:pPr>
              <w:pStyle w:val="Tab3MiddleColNonGras"/>
              <w:rPr>
                <w:lang w:val="fr-FR"/>
              </w:rPr>
            </w:pPr>
            <w:r>
              <w:rPr>
                <w:lang w:val="fr-FR"/>
              </w:rPr>
              <w:t>60 433 385,70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2923195" w14:textId="77777777">
            <w:pPr>
              <w:pStyle w:val="Tab3LastColNonGras"/>
              <w:rPr>
                <w:lang w:val="fr-FR"/>
              </w:rPr>
            </w:pPr>
            <w:r>
              <w:rPr>
                <w:lang w:val="fr-FR"/>
              </w:rPr>
              <w:t>0,22</w:t>
            </w:r>
          </w:p>
        </w:tc>
      </w:tr>
      <w:tr w14:paraId="039B15C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7282C36B" w14:textId="77777777">
            <w:pPr>
              <w:pStyle w:val="Tab3FirstColNonGras"/>
              <w:rPr>
                <w:lang w:val="de-DE"/>
              </w:rPr>
            </w:pPr>
            <w:r w:rsidRPr="003D1E6A">
              <w:rPr>
                <w:lang w:val="de-DE"/>
              </w:rPr>
              <w:t>SKAN ENSK BANK AB ZCP 29-10-26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D8FC8F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01EB27C" w14:textId="77777777">
            <w:pPr>
              <w:pStyle w:val="Tab3MiddleColNonGras"/>
              <w:rPr>
                <w:lang w:val="fr-FR"/>
              </w:rPr>
            </w:pPr>
            <w:r>
              <w:rPr>
                <w:lang w:val="fr-FR"/>
              </w:rPr>
              <w:t>65 000 000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4B1FC57" w14:textId="77777777">
            <w:pPr>
              <w:pStyle w:val="Tab3MiddleColNonGras"/>
              <w:rPr>
                <w:lang w:val="fr-FR"/>
              </w:rPr>
            </w:pPr>
            <w:r>
              <w:rPr>
                <w:lang w:val="fr-FR"/>
              </w:rPr>
              <w:t>64 874 415,95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B2A5F69" w14:textId="77777777">
            <w:pPr>
              <w:pStyle w:val="Tab3LastColNonGras"/>
              <w:rPr>
                <w:lang w:val="fr-FR"/>
              </w:rPr>
            </w:pPr>
            <w:r>
              <w:rPr>
                <w:lang w:val="fr-FR"/>
              </w:rPr>
              <w:t>0,24</w:t>
            </w:r>
          </w:p>
        </w:tc>
      </w:tr>
      <w:tr w14:paraId="2F53525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F9EB2C7" w14:textId="77777777">
            <w:pPr>
              <w:pStyle w:val="Tab3FirstColNonGras"/>
              <w:rPr>
                <w:lang w:val="fr-FR"/>
              </w:rPr>
            </w:pPr>
            <w:r>
              <w:rPr>
                <w:lang w:val="fr-FR"/>
              </w:rPr>
              <w:t>SVEN HAND AB ZCP 01-10-26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63D6D7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D9C1FF3" w14:textId="77777777">
            <w:pPr>
              <w:pStyle w:val="Tab3MiddleColNonGras"/>
              <w:rPr>
                <w:lang w:val="fr-FR"/>
              </w:rPr>
            </w:pPr>
            <w:r>
              <w:rPr>
                <w:lang w:val="fr-FR"/>
              </w:rPr>
              <w:t>65 000 000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982AB4F" w14:textId="77777777">
            <w:pPr>
              <w:pStyle w:val="Tab3MiddleColNonGras"/>
              <w:rPr>
                <w:lang w:val="fr-FR"/>
              </w:rPr>
            </w:pPr>
            <w:r>
              <w:rPr>
                <w:lang w:val="fr-FR"/>
              </w:rPr>
              <w:t>65 000 000,00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4F2BD41" w14:textId="77777777">
            <w:pPr>
              <w:pStyle w:val="Tab3LastColNonGras"/>
              <w:rPr>
                <w:lang w:val="fr-FR"/>
              </w:rPr>
            </w:pPr>
            <w:r>
              <w:rPr>
                <w:lang w:val="fr-FR"/>
              </w:rPr>
              <w:t>0,24</w:t>
            </w:r>
          </w:p>
        </w:tc>
      </w:tr>
      <w:tr w14:paraId="43FBB83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A8B74E8" w14:textId="77777777">
            <w:pPr>
              <w:pStyle w:val="Tab3FirstColNonGras"/>
              <w:rPr>
                <w:lang w:val="fr-FR"/>
              </w:rPr>
            </w:pPr>
            <w:r>
              <w:rPr>
                <w:lang w:val="fr-FR"/>
              </w:rPr>
              <w:t>SVEN HAND AB ZCP 06-11-26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310A7D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102FE53" w14:textId="77777777">
            <w:pPr>
              <w:pStyle w:val="Tab3MiddleColNonGras"/>
              <w:rPr>
                <w:lang w:val="fr-FR"/>
              </w:rPr>
            </w:pPr>
            <w:r>
              <w:rPr>
                <w:lang w:val="fr-FR"/>
              </w:rPr>
              <w:t>76 000 000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AE3AA98" w14:textId="77777777">
            <w:pPr>
              <w:pStyle w:val="Tab3MiddleColNonGras"/>
              <w:rPr>
                <w:lang w:val="fr-FR"/>
              </w:rPr>
            </w:pPr>
            <w:r>
              <w:rPr>
                <w:lang w:val="fr-FR"/>
              </w:rPr>
              <w:t>75 810 313,18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B144730" w14:textId="77777777">
            <w:pPr>
              <w:pStyle w:val="Tab3LastColNonGras"/>
              <w:rPr>
                <w:lang w:val="fr-FR"/>
              </w:rPr>
            </w:pPr>
            <w:r>
              <w:rPr>
                <w:lang w:val="fr-FR"/>
              </w:rPr>
              <w:t>0,28</w:t>
            </w:r>
          </w:p>
        </w:tc>
      </w:tr>
      <w:tr w14:paraId="08E6A73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AD78753" w14:textId="77777777">
            <w:pPr>
              <w:pStyle w:val="Tab3FirstColNonGras"/>
              <w:rPr>
                <w:lang w:val="fr-FR"/>
              </w:rPr>
            </w:pPr>
            <w:r>
              <w:rPr>
                <w:lang w:val="fr-FR"/>
              </w:rPr>
              <w:t>SVEN HAND AB ZCP 11-01-27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96F577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F7B41AE"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69374B3" w14:textId="77777777">
            <w:pPr>
              <w:pStyle w:val="Tab3MiddleColNonGras"/>
              <w:rPr>
                <w:lang w:val="fr-FR"/>
              </w:rPr>
            </w:pPr>
            <w:r>
              <w:rPr>
                <w:lang w:val="fr-FR"/>
              </w:rPr>
              <w:t>61 537 237,43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1F0AB42" w14:textId="77777777">
            <w:pPr>
              <w:pStyle w:val="Tab3LastColNonGras"/>
              <w:rPr>
                <w:lang w:val="fr-FR"/>
              </w:rPr>
            </w:pPr>
            <w:r>
              <w:rPr>
                <w:lang w:val="fr-FR"/>
              </w:rPr>
              <w:t>0,23</w:t>
            </w:r>
          </w:p>
        </w:tc>
      </w:tr>
      <w:tr w14:paraId="01E1DF8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3AACC12" w14:textId="77777777">
            <w:pPr>
              <w:pStyle w:val="Tab3FirstColNonGras"/>
              <w:rPr>
                <w:lang w:val="fr-FR"/>
              </w:rPr>
            </w:pPr>
            <w:r>
              <w:rPr>
                <w:lang w:val="fr-FR"/>
              </w:rPr>
              <w:t>SVEN HAND AB ZCP 11-08-27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A63912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8C3EF06" w14:textId="77777777">
            <w:pPr>
              <w:pStyle w:val="Tab3MiddleColNonGras"/>
              <w:rPr>
                <w:lang w:val="fr-FR"/>
              </w:rPr>
            </w:pPr>
            <w:r>
              <w:rPr>
                <w:lang w:val="fr-FR"/>
              </w:rPr>
              <w:t>62 000 000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FB5B2AE" w14:textId="77777777">
            <w:pPr>
              <w:pStyle w:val="Tab3MiddleColNonGras"/>
              <w:rPr>
                <w:lang w:val="fr-FR"/>
              </w:rPr>
            </w:pPr>
            <w:r>
              <w:rPr>
                <w:lang w:val="fr-FR"/>
              </w:rPr>
              <w:t>60 293 207,97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89471E3" w14:textId="77777777">
            <w:pPr>
              <w:pStyle w:val="Tab3LastColNonGras"/>
              <w:rPr>
                <w:lang w:val="fr-FR"/>
              </w:rPr>
            </w:pPr>
            <w:r>
              <w:rPr>
                <w:lang w:val="fr-FR"/>
              </w:rPr>
              <w:t>0,22</w:t>
            </w:r>
          </w:p>
        </w:tc>
      </w:tr>
      <w:tr w14:paraId="4A6598B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1499550" w14:textId="77777777">
            <w:pPr>
              <w:pStyle w:val="Tab3FirstColNonGras"/>
              <w:rPr>
                <w:lang w:val="fr-FR"/>
              </w:rPr>
            </w:pPr>
            <w:r>
              <w:rPr>
                <w:lang w:val="fr-FR"/>
              </w:rPr>
              <w:t>SVEN HAND AB ZCP 20-11-26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EF1F24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2E8AB4A" w14:textId="77777777">
            <w:pPr>
              <w:pStyle w:val="Tab3MiddleColNonGras"/>
              <w:rPr>
                <w:lang w:val="fr-FR"/>
              </w:rPr>
            </w:pPr>
            <w:r>
              <w:rPr>
                <w:lang w:val="fr-FR"/>
              </w:rPr>
              <w:t>43 000 000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3002EBE" w14:textId="77777777">
            <w:pPr>
              <w:pStyle w:val="Tab3MiddleColNonGras"/>
              <w:rPr>
                <w:lang w:val="fr-FR"/>
              </w:rPr>
            </w:pPr>
            <w:r>
              <w:rPr>
                <w:lang w:val="fr-FR"/>
              </w:rPr>
              <w:t>42 849 617,33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90E086A" w14:textId="77777777">
            <w:pPr>
              <w:pStyle w:val="Tab3LastColNonGras"/>
              <w:rPr>
                <w:lang w:val="fr-FR"/>
              </w:rPr>
            </w:pPr>
            <w:r>
              <w:rPr>
                <w:lang w:val="fr-FR"/>
              </w:rPr>
              <w:t>0,16</w:t>
            </w:r>
          </w:p>
        </w:tc>
      </w:tr>
      <w:tr w14:paraId="4DF50CF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6A1300D" w14:textId="77777777">
            <w:pPr>
              <w:pStyle w:val="Tab3FirstColNonGras"/>
              <w:rPr>
                <w:lang w:val="fr-FR"/>
              </w:rPr>
            </w:pPr>
            <w:r>
              <w:rPr>
                <w:lang w:val="fr-FR"/>
              </w:rPr>
              <w:t>SVEN HAND AB ZCP 27-05-27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0BD2EB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4B569E9"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EACE42A" w14:textId="77777777">
            <w:pPr>
              <w:pStyle w:val="Tab3MiddleColNonGras"/>
              <w:rPr>
                <w:lang w:val="fr-FR"/>
              </w:rPr>
            </w:pPr>
            <w:r>
              <w:rPr>
                <w:lang w:val="fr-FR"/>
              </w:rPr>
              <w:t>40 182 262,08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9B9F4E6" w14:textId="77777777">
            <w:pPr>
              <w:pStyle w:val="Tab3LastColNonGras"/>
              <w:rPr>
                <w:lang w:val="fr-FR"/>
              </w:rPr>
            </w:pPr>
            <w:r>
              <w:rPr>
                <w:lang w:val="fr-FR"/>
              </w:rPr>
              <w:t>0,15</w:t>
            </w:r>
          </w:p>
        </w:tc>
      </w:tr>
      <w:tr w14:paraId="3C227FC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4D006CA0" w14:textId="77777777">
            <w:pPr>
              <w:pStyle w:val="Tab1FirstColGras"/>
              <w:rPr>
                <w:lang w:val="fr-FR"/>
              </w:rPr>
            </w:pPr>
            <w:r>
              <w:rPr>
                <w:lang w:val="fr-FR"/>
              </w:rPr>
              <w:t>Equipement et services pour l'énergie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245415B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48D29E7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53154A63" w14:textId="77777777">
            <w:pPr>
              <w:pStyle w:val="Tab1MiddleColGras"/>
              <w:rPr>
                <w:lang w:val="fr-FR"/>
              </w:rPr>
            </w:pPr>
            <w:r>
              <w:rPr>
                <w:lang w:val="fr-FR"/>
              </w:rPr>
              <w:t>22 488 838,04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2D3A309" w14:textId="77777777">
            <w:pPr>
              <w:pStyle w:val="Tab1LastColGras"/>
              <w:rPr>
                <w:lang w:val="fr-FR"/>
              </w:rPr>
            </w:pPr>
            <w:r>
              <w:rPr>
                <w:lang w:val="fr-FR"/>
              </w:rPr>
              <w:t>0,08</w:t>
            </w:r>
          </w:p>
        </w:tc>
      </w:tr>
      <w:tr w14:paraId="645F11B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28C4079" w14:textId="77777777">
            <w:pPr>
              <w:pStyle w:val="Tab3FirstColNonGras"/>
              <w:rPr>
                <w:lang w:val="fr-FR"/>
              </w:rPr>
            </w:pPr>
            <w:r>
              <w:rPr>
                <w:lang w:val="fr-FR"/>
              </w:rPr>
              <w:t>UNIPER SE ZCP 07-10-26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992134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3F9B8BF" w14:textId="77777777">
            <w:pPr>
              <w:pStyle w:val="Tab3MiddleColNonGras"/>
              <w:rPr>
                <w:lang w:val="fr-FR"/>
              </w:rPr>
            </w:pPr>
            <w:r>
              <w:rPr>
                <w:lang w:val="fr-FR"/>
              </w:rPr>
              <w:t>22 500 000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E315532" w14:textId="77777777">
            <w:pPr>
              <w:pStyle w:val="Tab3MiddleColNonGras"/>
              <w:rPr>
                <w:lang w:val="fr-FR"/>
              </w:rPr>
            </w:pPr>
            <w:r>
              <w:rPr>
                <w:lang w:val="fr-FR"/>
              </w:rPr>
              <w:t>22 488 838,04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59E48E3" w14:textId="77777777">
            <w:pPr>
              <w:pStyle w:val="Tab3LastColNonGras"/>
              <w:rPr>
                <w:lang w:val="fr-FR"/>
              </w:rPr>
            </w:pPr>
            <w:r>
              <w:rPr>
                <w:lang w:val="fr-FR"/>
              </w:rPr>
              <w:t>0,08</w:t>
            </w:r>
          </w:p>
        </w:tc>
      </w:tr>
    </w:tbl>
    <w:p w:rsidR="00B855D9" w14:paraId="2E369C5A" w14:textId="77777777">
      <w:pPr>
        <w:sectPr>
          <w:headerReference w:type="default" r:id="rId46"/>
          <w:footerReference w:type="default" r:id="rId47"/>
          <w:pgSz w:w="11900" w:h="16840"/>
          <w:pgMar w:top="2154" w:right="1134" w:bottom="1134" w:left="1134" w:header="400" w:footer="400" w:gutter="0"/>
          <w:cols w:space="720"/>
        </w:sectPr>
      </w:pPr>
    </w:p>
    <w:p w:rsidR="00B855D9" w14:paraId="0018F580" w14:textId="77777777">
      <w:pPr>
        <w:spacing w:line="30" w:lineRule="exact"/>
        <w:rPr>
          <w:sz w:val="3"/>
        </w:rPr>
      </w:pPr>
    </w:p>
    <w:p w:rsidR="00B855D9" w14:paraId="588EE9F1" w14:textId="77777777">
      <w:pPr>
        <w:pStyle w:val="TechnicalBookmark"/>
        <w:rPr>
          <w:lang w:val="fr-FR"/>
        </w:rPr>
      </w:pPr>
      <w:r>
        <w:rPr>
          <w:lang w:val="fr-FR"/>
        </w:rPr>
        <w:fldChar w:fldCharType="begin"/>
      </w:r>
      <w:r>
        <w:rPr>
          <w:lang w:val="fr-FR"/>
        </w:rPr>
        <w:instrText xml:space="preserve"> SET 757DE143F819DADFFEA48E80201B67F0 "" </w:instrText>
      </w:r>
      <w:r>
        <w:rPr>
          <w:lang w:val="fr-FR"/>
        </w:rPr>
        <w:fldChar w:fldCharType="separate"/>
      </w:r>
      <w:bookmarkStart w:id="89" w:name="757DE143F819DADFFEA48E80201B67F0"/>
      <w:bookmarkEnd w:id="89"/>
      <w:r>
        <w:rPr>
          <w:lang w:val="fr-FR"/>
        </w:rPr>
        <w:fldChar w:fldCharType="end"/>
      </w:r>
    </w:p>
    <w:p w:rsidR="00B855D9" w14:paraId="7DB1B676" w14:textId="77777777">
      <w:pPr>
        <w:pStyle w:val="H2"/>
        <w:rPr>
          <w:lang w:val="fr-FR"/>
        </w:rPr>
      </w:pPr>
      <w:r>
        <w:rPr>
          <w:lang w:val="fr-FR"/>
        </w:rPr>
        <w:t xml:space="preserve">Inventaire des éléments de bilan </w:t>
      </w:r>
    </w:p>
    <w:p w:rsidR="00B855D9" w14:paraId="25B1DAA2" w14:textId="77777777">
      <w:pPr>
        <w:pStyle w:val="NoRefToc"/>
        <w:rPr>
          <w:lang w:val="fr-FR"/>
        </w:rPr>
      </w:pPr>
      <w:r>
        <w:rPr>
          <w:lang w:val="fr-FR"/>
        </w:rPr>
        <w:t>Inventaire des éléments de bilan</w:t>
      </w:r>
    </w:p>
    <w:p w:rsidR="00B855D9" w14:paraId="331D45CE" w14:textId="77777777">
      <w:pPr>
        <w:pStyle w:val="TechnicalBookmark"/>
        <w:rPr>
          <w:lang w:val="fr-FR"/>
        </w:rPr>
      </w:pPr>
      <w:r>
        <w:rPr>
          <w:lang w:val="fr-FR"/>
        </w:rPr>
        <w:fldChar w:fldCharType="begin"/>
      </w:r>
      <w:r>
        <w:rPr>
          <w:lang w:val="fr-FR"/>
        </w:rPr>
        <w:instrText xml:space="preserve"> SET 48146FCBA4D607CE727B4480E6047EDB "" </w:instrText>
      </w:r>
      <w:r>
        <w:rPr>
          <w:lang w:val="fr-FR"/>
        </w:rPr>
        <w:fldChar w:fldCharType="separate"/>
      </w:r>
      <w:bookmarkStart w:id="90" w:name="48146FCBA4D607CE727B4480E6047EDB"/>
      <w:bookmarkEnd w:id="90"/>
      <w:r>
        <w:rPr>
          <w:lang w:val="fr-FR"/>
        </w:rPr>
        <w:fldChar w:fldCharType="end"/>
      </w:r>
    </w:p>
    <w:p w:rsidR="00B855D9" w14:paraId="050BB838"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7A2392E6"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2DA701A7"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AF73E2E"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A1954BB" w14:textId="77777777">
            <w:pPr>
              <w:pStyle w:val="EnteteTabMiddleColBordure"/>
              <w:spacing w:line="184" w:lineRule="exact"/>
              <w:rPr>
                <w:lang w:val="fr-FR"/>
              </w:rPr>
            </w:pPr>
            <w:r>
              <w:rPr>
                <w:lang w:val="fr-FR"/>
              </w:rPr>
              <w:t>Quantité ou</w:t>
            </w:r>
          </w:p>
          <w:p w:rsidR="00B855D9" w14:paraId="38D48B09"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CE6B0E9"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491DAFEA" w14:textId="77777777">
            <w:pPr>
              <w:pStyle w:val="EnteteTabLastColBordure"/>
              <w:spacing w:line="184" w:lineRule="exact"/>
              <w:rPr>
                <w:lang w:val="fr-FR"/>
              </w:rPr>
            </w:pPr>
            <w:r>
              <w:rPr>
                <w:lang w:val="fr-FR"/>
              </w:rPr>
              <w:t>% Actif</w:t>
            </w:r>
          </w:p>
          <w:p w:rsidR="00B855D9" w14:paraId="12F2729C" w14:textId="77777777">
            <w:pPr>
              <w:pStyle w:val="EnteteTabLastColBordure"/>
              <w:spacing w:line="184" w:lineRule="exact"/>
              <w:rPr>
                <w:lang w:val="fr-FR"/>
              </w:rPr>
            </w:pPr>
            <w:r>
              <w:rPr>
                <w:lang w:val="fr-FR"/>
              </w:rPr>
              <w:t>Net</w:t>
            </w:r>
          </w:p>
        </w:tc>
      </w:tr>
      <w:tr w14:paraId="759BFC1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41C785A7" w14:textId="77777777">
            <w:pPr>
              <w:pStyle w:val="Tab1FirstColGras"/>
              <w:rPr>
                <w:lang w:val="fr-FR"/>
              </w:rPr>
            </w:pPr>
            <w:r>
              <w:rPr>
                <w:lang w:val="fr-FR"/>
              </w:rPr>
              <w:t>Marchés de capitaux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1E5F3A8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46540A6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211F08D3" w14:textId="77777777">
            <w:pPr>
              <w:pStyle w:val="Tab1MiddleColGras"/>
              <w:rPr>
                <w:lang w:val="fr-FR"/>
              </w:rPr>
            </w:pPr>
            <w:r>
              <w:rPr>
                <w:lang w:val="fr-FR"/>
              </w:rPr>
              <w:t>146 013 787,29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EA25B79" w14:textId="77777777">
            <w:pPr>
              <w:pStyle w:val="Tab1LastColGras"/>
              <w:rPr>
                <w:lang w:val="fr-FR"/>
              </w:rPr>
            </w:pPr>
            <w:r>
              <w:rPr>
                <w:lang w:val="fr-FR"/>
              </w:rPr>
              <w:t>0,54</w:t>
            </w:r>
          </w:p>
        </w:tc>
      </w:tr>
      <w:tr w14:paraId="5FC6009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C239F20" w14:textId="77777777">
            <w:pPr>
              <w:pStyle w:val="Tab3FirstColNonGras"/>
              <w:rPr>
                <w:lang w:val="fr-FR"/>
              </w:rPr>
            </w:pPr>
            <w:r>
              <w:rPr>
                <w:lang w:val="fr-FR"/>
              </w:rPr>
              <w:t>ABN AMRO BANK NV 020927 FIX 3.05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D9C909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A6529A8" w14:textId="77777777">
            <w:pPr>
              <w:pStyle w:val="Tab3MiddleColNonGras"/>
              <w:rPr>
                <w:lang w:val="fr-FR"/>
              </w:rPr>
            </w:pPr>
            <w:r>
              <w:rPr>
                <w:lang w:val="fr-FR"/>
              </w:rPr>
              <w:t>21 000 000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5FC02A7" w14:textId="77777777">
            <w:pPr>
              <w:pStyle w:val="Tab3MiddleColNonGras"/>
              <w:rPr>
                <w:lang w:val="fr-FR"/>
              </w:rPr>
            </w:pPr>
            <w:r>
              <w:rPr>
                <w:lang w:val="fr-FR"/>
              </w:rPr>
              <w:t>20 372 565,47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FFE7471" w14:textId="77777777">
            <w:pPr>
              <w:pStyle w:val="Tab3LastColNonGras"/>
              <w:rPr>
                <w:lang w:val="fr-FR"/>
              </w:rPr>
            </w:pPr>
            <w:r>
              <w:rPr>
                <w:lang w:val="fr-FR"/>
              </w:rPr>
              <w:t>0,08</w:t>
            </w:r>
          </w:p>
        </w:tc>
      </w:tr>
      <w:tr w14:paraId="1C3258F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4A11B6A3" w14:textId="77777777">
            <w:pPr>
              <w:pStyle w:val="Tab3FirstColNonGras"/>
            </w:pPr>
            <w:r w:rsidRPr="003D1E6A">
              <w:t>BANC SANT ALL SPAI ZCP 05-07-27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49868E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5FC352B"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790534A" w14:textId="77777777">
            <w:pPr>
              <w:pStyle w:val="Tab3MiddleColNonGras"/>
              <w:rPr>
                <w:lang w:val="fr-FR"/>
              </w:rPr>
            </w:pPr>
            <w:r>
              <w:rPr>
                <w:lang w:val="fr-FR"/>
              </w:rPr>
              <w:t>40 012 256,55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6D81F37" w14:textId="77777777">
            <w:pPr>
              <w:pStyle w:val="Tab3LastColNonGras"/>
              <w:rPr>
                <w:lang w:val="fr-FR"/>
              </w:rPr>
            </w:pPr>
            <w:r>
              <w:rPr>
                <w:lang w:val="fr-FR"/>
              </w:rPr>
              <w:t>0,15</w:t>
            </w:r>
          </w:p>
        </w:tc>
      </w:tr>
      <w:tr w14:paraId="589BC2E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528B1F31" w14:textId="77777777">
            <w:pPr>
              <w:pStyle w:val="Tab3FirstColNonGras"/>
            </w:pPr>
            <w:r w:rsidRPr="003D1E6A">
              <w:t>BANC SANT ALL SPAI ZCP 08-01-27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E388E7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ABF3CA3" w14:textId="77777777">
            <w:pPr>
              <w:pStyle w:val="Tab3MiddleColNonGras"/>
              <w:rPr>
                <w:lang w:val="fr-FR"/>
              </w:rPr>
            </w:pPr>
            <w:r>
              <w:rPr>
                <w:lang w:val="fr-FR"/>
              </w:rPr>
              <w:t>21 000 000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585E9EB" w14:textId="77777777">
            <w:pPr>
              <w:pStyle w:val="Tab3MiddleColNonGras"/>
              <w:rPr>
                <w:lang w:val="fr-FR"/>
              </w:rPr>
            </w:pPr>
            <w:r>
              <w:rPr>
                <w:lang w:val="fr-FR"/>
              </w:rPr>
              <w:t>20 842 551,63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D6BB8C1" w14:textId="77777777">
            <w:pPr>
              <w:pStyle w:val="Tab3LastColNonGras"/>
              <w:rPr>
                <w:lang w:val="fr-FR"/>
              </w:rPr>
            </w:pPr>
            <w:r>
              <w:rPr>
                <w:lang w:val="fr-FR"/>
              </w:rPr>
              <w:t>0,08</w:t>
            </w:r>
          </w:p>
        </w:tc>
      </w:tr>
      <w:tr w14:paraId="4A15C14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6A908B8D" w14:textId="77777777">
            <w:pPr>
              <w:pStyle w:val="Tab3FirstColNonGras"/>
            </w:pPr>
            <w:r w:rsidRPr="003D1E6A">
              <w:t>BANC SANT ALL SPAI ZCP 11-11-26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646A18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EB06555" w14:textId="77777777">
            <w:pPr>
              <w:pStyle w:val="Tab3MiddleColNonGras"/>
              <w:rPr>
                <w:lang w:val="fr-FR"/>
              </w:rPr>
            </w:pPr>
            <w:r>
              <w:rPr>
                <w:lang w:val="fr-FR"/>
              </w:rPr>
              <w:t>43 000 000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02C2FD0" w14:textId="77777777">
            <w:pPr>
              <w:pStyle w:val="Tab3MiddleColNonGras"/>
              <w:rPr>
                <w:lang w:val="fr-FR"/>
              </w:rPr>
            </w:pPr>
            <w:r>
              <w:rPr>
                <w:lang w:val="fr-FR"/>
              </w:rPr>
              <w:t>42 872 877,12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A3338C5" w14:textId="77777777">
            <w:pPr>
              <w:pStyle w:val="Tab3LastColNonGras"/>
              <w:rPr>
                <w:lang w:val="fr-FR"/>
              </w:rPr>
            </w:pPr>
            <w:r>
              <w:rPr>
                <w:lang w:val="fr-FR"/>
              </w:rPr>
              <w:t>0,15</w:t>
            </w:r>
          </w:p>
        </w:tc>
      </w:tr>
      <w:tr w14:paraId="2CB465A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3FA55162" w14:textId="77777777">
            <w:pPr>
              <w:pStyle w:val="Tab3FirstColNonGras"/>
            </w:pPr>
            <w:r w:rsidRPr="003D1E6A">
              <w:t>BANC SANT ALL SPAI ZCP 24-11-26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42FEF1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DF46B65" w14:textId="77777777">
            <w:pPr>
              <w:pStyle w:val="Tab3MiddleColNonGras"/>
              <w:rPr>
                <w:lang w:val="fr-FR"/>
              </w:rPr>
            </w:pPr>
            <w:r>
              <w:rPr>
                <w:lang w:val="fr-FR"/>
              </w:rPr>
              <w:t>22 000 000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4C8EF50" w14:textId="77777777">
            <w:pPr>
              <w:pStyle w:val="Tab3MiddleColNonGras"/>
              <w:rPr>
                <w:lang w:val="fr-FR"/>
              </w:rPr>
            </w:pPr>
            <w:r>
              <w:rPr>
                <w:lang w:val="fr-FR"/>
              </w:rPr>
              <w:t>21 913 536,52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B91A003" w14:textId="77777777">
            <w:pPr>
              <w:pStyle w:val="Tab3LastColNonGras"/>
              <w:rPr>
                <w:lang w:val="fr-FR"/>
              </w:rPr>
            </w:pPr>
            <w:r>
              <w:rPr>
                <w:lang w:val="fr-FR"/>
              </w:rPr>
              <w:t>0,08</w:t>
            </w:r>
          </w:p>
        </w:tc>
      </w:tr>
      <w:tr w14:paraId="3EBC3C8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1FACE4AE" w14:textId="77777777">
            <w:pPr>
              <w:pStyle w:val="Tab1FirstColGras"/>
              <w:rPr>
                <w:lang w:val="fr-FR"/>
              </w:rPr>
            </w:pPr>
            <w:r>
              <w:rPr>
                <w:lang w:val="fr-FR"/>
              </w:rPr>
              <w:t>Services financiers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46CDAA5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5B0CE89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19436436" w14:textId="77777777">
            <w:pPr>
              <w:pStyle w:val="Tab1MiddleColGras"/>
              <w:rPr>
                <w:lang w:val="fr-FR"/>
              </w:rPr>
            </w:pPr>
            <w:r>
              <w:rPr>
                <w:lang w:val="fr-FR"/>
              </w:rPr>
              <w:t>141 653 137,45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9683B6A" w14:textId="77777777">
            <w:pPr>
              <w:pStyle w:val="Tab1LastColGras"/>
              <w:rPr>
                <w:lang w:val="fr-FR"/>
              </w:rPr>
            </w:pPr>
            <w:r>
              <w:rPr>
                <w:lang w:val="fr-FR"/>
              </w:rPr>
              <w:t>0,52</w:t>
            </w:r>
          </w:p>
        </w:tc>
      </w:tr>
      <w:tr w14:paraId="3A38776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66A0963" w14:textId="77777777">
            <w:pPr>
              <w:pStyle w:val="Tab3FirstColNonGras"/>
              <w:rPr>
                <w:lang w:val="fr-FR"/>
              </w:rPr>
            </w:pPr>
            <w:r>
              <w:rPr>
                <w:lang w:val="fr-FR"/>
              </w:rPr>
              <w:t>NATWEST MARKETS NV 200827 FIX 2.96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CF703B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B565AC5" w14:textId="77777777">
            <w:pPr>
              <w:pStyle w:val="Tab3MiddleColNonGras"/>
              <w:rPr>
                <w:lang w:val="fr-FR"/>
              </w:rPr>
            </w:pPr>
            <w:r>
              <w:rPr>
                <w:lang w:val="fr-FR"/>
              </w:rPr>
              <w:t>31 000 000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AE528DB" w14:textId="77777777">
            <w:pPr>
              <w:pStyle w:val="Tab3MiddleColNonGras"/>
              <w:rPr>
                <w:lang w:val="fr-FR"/>
              </w:rPr>
            </w:pPr>
            <w:r>
              <w:rPr>
                <w:lang w:val="fr-FR"/>
              </w:rPr>
              <w:t>30 117 849,53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45D4BF9" w14:textId="77777777">
            <w:pPr>
              <w:pStyle w:val="Tab3LastColNonGras"/>
              <w:rPr>
                <w:lang w:val="fr-FR"/>
              </w:rPr>
            </w:pPr>
            <w:r>
              <w:rPr>
                <w:lang w:val="fr-FR"/>
              </w:rPr>
              <w:t>0,11</w:t>
            </w:r>
          </w:p>
        </w:tc>
      </w:tr>
      <w:tr w14:paraId="2102709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348C20C" w14:textId="77777777">
            <w:pPr>
              <w:pStyle w:val="Tab3FirstColNonGras"/>
              <w:rPr>
                <w:lang w:val="fr-FR"/>
              </w:rPr>
            </w:pPr>
            <w:r>
              <w:rPr>
                <w:lang w:val="fr-FR"/>
              </w:rPr>
              <w:t>TRAT FINA LUXE ZCP 08-03-27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948F8D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F7FFA18"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BAA5352" w14:textId="77777777">
            <w:pPr>
              <w:pStyle w:val="Tab3MiddleColNonGras"/>
              <w:rPr>
                <w:lang w:val="fr-FR"/>
              </w:rPr>
            </w:pPr>
            <w:r>
              <w:rPr>
                <w:lang w:val="fr-FR"/>
              </w:rPr>
              <w:t>40 451 076,89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04B3A25" w14:textId="77777777">
            <w:pPr>
              <w:pStyle w:val="Tab3LastColNonGras"/>
              <w:rPr>
                <w:lang w:val="fr-FR"/>
              </w:rPr>
            </w:pPr>
            <w:r>
              <w:rPr>
                <w:lang w:val="fr-FR"/>
              </w:rPr>
              <w:t>0,15</w:t>
            </w:r>
          </w:p>
        </w:tc>
      </w:tr>
      <w:tr w14:paraId="7432204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75A70256" w14:textId="77777777">
            <w:pPr>
              <w:pStyle w:val="Tab3FirstColNonGras"/>
              <w:rPr>
                <w:lang w:val="nl-NL"/>
              </w:rPr>
            </w:pPr>
            <w:r w:rsidRPr="003D1E6A">
              <w:rPr>
                <w:lang w:val="nl-NL"/>
              </w:rPr>
              <w:t>VOLK FINA OVER BV ZCP 15-02-27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3118C2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339EDF5" w14:textId="77777777">
            <w:pPr>
              <w:pStyle w:val="Tab3MiddleColNonGras"/>
              <w:rPr>
                <w:lang w:val="fr-FR"/>
              </w:rPr>
            </w:pPr>
            <w:r>
              <w:rPr>
                <w:lang w:val="fr-FR"/>
              </w:rPr>
              <w:t>31 000 000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06AC8A4" w14:textId="77777777">
            <w:pPr>
              <w:pStyle w:val="Tab3MiddleColNonGras"/>
              <w:rPr>
                <w:lang w:val="fr-FR"/>
              </w:rPr>
            </w:pPr>
            <w:r>
              <w:rPr>
                <w:lang w:val="fr-FR"/>
              </w:rPr>
              <w:t>30 666 663,67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BA00023" w14:textId="77777777">
            <w:pPr>
              <w:pStyle w:val="Tab3LastColNonGras"/>
              <w:rPr>
                <w:lang w:val="fr-FR"/>
              </w:rPr>
            </w:pPr>
            <w:r>
              <w:rPr>
                <w:lang w:val="fr-FR"/>
              </w:rPr>
              <w:t>0,11</w:t>
            </w:r>
          </w:p>
        </w:tc>
      </w:tr>
      <w:tr w14:paraId="3F377B3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420CE416" w14:textId="77777777">
            <w:pPr>
              <w:pStyle w:val="Tab3FirstColNonGras"/>
              <w:rPr>
                <w:lang w:val="nl-NL"/>
              </w:rPr>
            </w:pPr>
            <w:r w:rsidRPr="003D1E6A">
              <w:rPr>
                <w:lang w:val="nl-NL"/>
              </w:rPr>
              <w:t>VOLK FINA OVER BV ZCP 25-03-27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39704E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3A49EE9" w14:textId="77777777">
            <w:pPr>
              <w:pStyle w:val="Tab3MiddleColNonGras"/>
              <w:rPr>
                <w:lang w:val="fr-FR"/>
              </w:rPr>
            </w:pPr>
            <w:r>
              <w:rPr>
                <w:lang w:val="fr-FR"/>
              </w:rPr>
              <w:t>41 000 000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D712DEE" w14:textId="77777777">
            <w:pPr>
              <w:pStyle w:val="Tab3MiddleColNonGras"/>
              <w:rPr>
                <w:lang w:val="fr-FR"/>
              </w:rPr>
            </w:pPr>
            <w:r>
              <w:rPr>
                <w:lang w:val="fr-FR"/>
              </w:rPr>
              <w:t>40 417 547,36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9FBE2C5" w14:textId="77777777">
            <w:pPr>
              <w:pStyle w:val="Tab3LastColNonGras"/>
              <w:rPr>
                <w:lang w:val="fr-FR"/>
              </w:rPr>
            </w:pPr>
            <w:r>
              <w:rPr>
                <w:lang w:val="fr-FR"/>
              </w:rPr>
              <w:t>0,15</w:t>
            </w:r>
          </w:p>
        </w:tc>
      </w:tr>
      <w:tr w14:paraId="67DC671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4E7E5959" w14:textId="77777777">
            <w:pPr>
              <w:pStyle w:val="Tab1FirstColGras"/>
              <w:rPr>
                <w:lang w:val="fr-FR"/>
              </w:rPr>
            </w:pPr>
            <w:r>
              <w:rPr>
                <w:lang w:val="fr-FR"/>
              </w:rPr>
              <w:t>TITRES D'OPC</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603694E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28FB5F8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4E8B7576" w14:textId="77777777">
            <w:pPr>
              <w:pStyle w:val="Tab1MiddleColGras"/>
              <w:rPr>
                <w:lang w:val="fr-FR"/>
              </w:rPr>
            </w:pPr>
            <w:r>
              <w:rPr>
                <w:lang w:val="fr-FR"/>
              </w:rPr>
              <w:t>855 020 257,40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726000A" w14:textId="77777777">
            <w:pPr>
              <w:pStyle w:val="Tab1LastColGras"/>
              <w:rPr>
                <w:lang w:val="fr-FR"/>
              </w:rPr>
            </w:pPr>
            <w:r>
              <w:rPr>
                <w:lang w:val="fr-FR"/>
              </w:rPr>
              <w:t>3,15</w:t>
            </w:r>
          </w:p>
        </w:tc>
      </w:tr>
      <w:tr w14:paraId="41A7B12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0D6C7118" w14:textId="77777777">
            <w:pPr>
              <w:pStyle w:val="Tab1FirstColGras"/>
              <w:rPr>
                <w:lang w:val="fr-FR"/>
              </w:rPr>
            </w:pPr>
            <w:r>
              <w:rPr>
                <w:lang w:val="fr-FR"/>
              </w:rPr>
              <w:t>OPCVM</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143B69F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465D87D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0D3226A5" w14:textId="77777777">
            <w:pPr>
              <w:pStyle w:val="Tab1MiddleColGras"/>
              <w:rPr>
                <w:lang w:val="fr-FR"/>
              </w:rPr>
            </w:pPr>
            <w:r>
              <w:rPr>
                <w:lang w:val="fr-FR"/>
              </w:rPr>
              <w:t>855 020 257,40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80136FF" w14:textId="77777777">
            <w:pPr>
              <w:pStyle w:val="Tab1LastColGras"/>
              <w:rPr>
                <w:lang w:val="fr-FR"/>
              </w:rPr>
            </w:pPr>
            <w:r>
              <w:rPr>
                <w:lang w:val="fr-FR"/>
              </w:rPr>
              <w:t>3,15</w:t>
            </w:r>
          </w:p>
        </w:tc>
      </w:tr>
      <w:tr w14:paraId="7F4337B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5944CB56" w14:textId="77777777">
            <w:pPr>
              <w:pStyle w:val="Tab1FirstColGras"/>
              <w:rPr>
                <w:lang w:val="fr-FR"/>
              </w:rPr>
            </w:pPr>
            <w:r>
              <w:rPr>
                <w:lang w:val="fr-FR"/>
              </w:rPr>
              <w:t>Gestion collective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3F3980B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1C0C3B4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1C4B1F96" w14:textId="77777777">
            <w:pPr>
              <w:pStyle w:val="Tab1MiddleColGras"/>
              <w:rPr>
                <w:lang w:val="fr-FR"/>
              </w:rPr>
            </w:pPr>
            <w:r>
              <w:rPr>
                <w:lang w:val="fr-FR"/>
              </w:rPr>
              <w:t>855 020 257,40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9077C96" w14:textId="77777777">
            <w:pPr>
              <w:pStyle w:val="Tab1LastColGras"/>
              <w:rPr>
                <w:lang w:val="fr-FR"/>
              </w:rPr>
            </w:pPr>
            <w:r>
              <w:rPr>
                <w:lang w:val="fr-FR"/>
              </w:rPr>
              <w:t>3,15</w:t>
            </w:r>
          </w:p>
        </w:tc>
      </w:tr>
      <w:tr w14:paraId="09E6ACD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50BD74A5" w14:textId="77777777">
            <w:pPr>
              <w:pStyle w:val="Tab3FirstColNonGras"/>
            </w:pPr>
            <w:r w:rsidRPr="003D1E6A">
              <w:t>Amundi EUR Cash Active UCITS ETF ACC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F30BFE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C3DB75C" w14:textId="77777777">
            <w:pPr>
              <w:pStyle w:val="Tab3MiddleColNonGras"/>
              <w:rPr>
                <w:lang w:val="fr-FR"/>
              </w:rPr>
            </w:pPr>
            <w:r>
              <w:rPr>
                <w:lang w:val="fr-FR"/>
              </w:rPr>
              <w:t>15 000 000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6B02D19" w14:textId="77777777">
            <w:pPr>
              <w:pStyle w:val="Tab3MiddleColNonGras"/>
              <w:rPr>
                <w:lang w:val="fr-FR"/>
              </w:rPr>
            </w:pPr>
            <w:r>
              <w:rPr>
                <w:lang w:val="fr-FR"/>
              </w:rPr>
              <w:t>76 476 000,00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FBEE867" w14:textId="77777777">
            <w:pPr>
              <w:pStyle w:val="Tab3LastColNonGras"/>
              <w:rPr>
                <w:lang w:val="fr-FR"/>
              </w:rPr>
            </w:pPr>
            <w:r>
              <w:rPr>
                <w:lang w:val="fr-FR"/>
              </w:rPr>
              <w:t>0,28</w:t>
            </w:r>
          </w:p>
        </w:tc>
      </w:tr>
      <w:tr w14:paraId="4579F3EB" w14:textId="77777777">
        <w:tblPrEx>
          <w:tblW w:w="5000" w:type="pct"/>
          <w:tblLayout w:type="fixed"/>
          <w:tblLook w:val="04A0"/>
        </w:tblPrEx>
        <w:trPr>
          <w:trHeight w:val="365"/>
        </w:trPr>
        <w:tc>
          <w:tcPr>
            <w:tcW w:w="5460" w:type="dxa"/>
            <w:tcBorders>
              <w:left w:val="single" w:sz="4" w:space="0" w:color="000000"/>
            </w:tcBorders>
            <w:tcMar>
              <w:top w:w="0" w:type="dxa"/>
              <w:left w:w="0" w:type="dxa"/>
              <w:bottom w:w="0" w:type="dxa"/>
              <w:right w:w="0" w:type="dxa"/>
            </w:tcMar>
            <w:vAlign w:val="center"/>
          </w:tcPr>
          <w:p w:rsidR="00B855D9" w:rsidRPr="003D1E6A" w14:paraId="71813321" w14:textId="77777777">
            <w:pPr>
              <w:pStyle w:val="Tab3FirstColNonGras"/>
            </w:pPr>
            <w:r w:rsidRPr="003D1E6A">
              <w:t>AMUNDI EURO LIQUIDITY SHORT TERM RESPONSIBLE PART I2 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4936B5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689568D" w14:textId="77777777">
            <w:pPr>
              <w:pStyle w:val="Tab3MiddleColNonGras"/>
              <w:rPr>
                <w:lang w:val="fr-FR"/>
              </w:rPr>
            </w:pPr>
            <w:r>
              <w:rPr>
                <w:lang w:val="fr-FR"/>
              </w:rPr>
              <w:t>20 330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DCA1B50" w14:textId="77777777">
            <w:pPr>
              <w:pStyle w:val="Tab3MiddleColNonGras"/>
              <w:rPr>
                <w:lang w:val="fr-FR"/>
              </w:rPr>
            </w:pPr>
            <w:r>
              <w:rPr>
                <w:lang w:val="fr-FR"/>
              </w:rPr>
              <w:t>222 694 279,22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D86BFD4" w14:textId="77777777">
            <w:pPr>
              <w:pStyle w:val="Tab3LastColNonGras"/>
              <w:rPr>
                <w:lang w:val="fr-FR"/>
              </w:rPr>
            </w:pPr>
            <w:r>
              <w:rPr>
                <w:lang w:val="fr-FR"/>
              </w:rPr>
              <w:t>0,82</w:t>
            </w:r>
          </w:p>
        </w:tc>
      </w:tr>
      <w:tr w14:paraId="2966C14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28F5848" w14:textId="77777777">
            <w:pPr>
              <w:pStyle w:val="Tab3FirstColNonGras"/>
              <w:rPr>
                <w:lang w:val="fr-FR"/>
              </w:rPr>
            </w:pPr>
            <w:r>
              <w:rPr>
                <w:lang w:val="fr-FR"/>
              </w:rPr>
              <w:t>AMUNDI MMKT-S/T EUR-ZC 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03AC12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911173C" w14:textId="77777777">
            <w:pPr>
              <w:pStyle w:val="Tab3MiddleColNonGras"/>
              <w:rPr>
                <w:lang w:val="fr-FR"/>
              </w:rPr>
            </w:pPr>
            <w:r>
              <w:rPr>
                <w:lang w:val="fr-FR"/>
              </w:rPr>
              <w:t>150 000 000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4FB554BB" w14:textId="77777777">
            <w:pPr>
              <w:pStyle w:val="Tab3MiddleColNonGras"/>
              <w:rPr>
                <w:lang w:val="fr-FR"/>
              </w:rPr>
            </w:pPr>
            <w:r>
              <w:rPr>
                <w:lang w:val="fr-FR"/>
              </w:rPr>
              <w:t>150 000 000,00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A805C6D" w14:textId="77777777">
            <w:pPr>
              <w:pStyle w:val="Tab3LastColNonGras"/>
              <w:rPr>
                <w:lang w:val="fr-FR"/>
              </w:rPr>
            </w:pPr>
            <w:r>
              <w:rPr>
                <w:lang w:val="fr-FR"/>
              </w:rPr>
              <w:t>0,55</w:t>
            </w:r>
          </w:p>
        </w:tc>
      </w:tr>
      <w:tr w14:paraId="6242444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611880C" w14:textId="77777777">
            <w:pPr>
              <w:pStyle w:val="Tab3FirstColNonGras"/>
              <w:rPr>
                <w:lang w:val="fr-FR"/>
              </w:rPr>
            </w:pPr>
            <w:r>
              <w:rPr>
                <w:lang w:val="fr-FR"/>
              </w:rPr>
              <w:t>BFT MONETAIRE COURT TERME ISR CLIMA I2-C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99D2A9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D77FB30" w14:textId="77777777">
            <w:pPr>
              <w:pStyle w:val="Tab3MiddleColNonGras"/>
              <w:rPr>
                <w:lang w:val="fr-FR"/>
              </w:rPr>
            </w:pPr>
            <w:r>
              <w:rPr>
                <w:lang w:val="fr-FR"/>
              </w:rPr>
              <w:t>20 000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EEC1E7A" w14:textId="77777777">
            <w:pPr>
              <w:pStyle w:val="Tab3MiddleColNonGras"/>
              <w:rPr>
                <w:lang w:val="fr-FR"/>
              </w:rPr>
            </w:pPr>
            <w:r>
              <w:rPr>
                <w:lang w:val="fr-FR"/>
              </w:rPr>
              <w:t>218 617 800,00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35A1771" w14:textId="77777777">
            <w:pPr>
              <w:pStyle w:val="Tab3LastColNonGras"/>
              <w:rPr>
                <w:lang w:val="fr-FR"/>
              </w:rPr>
            </w:pPr>
            <w:r>
              <w:rPr>
                <w:lang w:val="fr-FR"/>
              </w:rPr>
              <w:t>0,81</w:t>
            </w:r>
          </w:p>
        </w:tc>
      </w:tr>
      <w:tr w14:paraId="52504F3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3417BB5" w14:textId="77777777">
            <w:pPr>
              <w:pStyle w:val="Tab3FirstColNonGras"/>
              <w:rPr>
                <w:lang w:val="fr-FR"/>
              </w:rPr>
            </w:pPr>
            <w:r>
              <w:rPr>
                <w:lang w:val="fr-FR"/>
              </w:rPr>
              <w:t>SG MONETAIRE PLUS I2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2339F8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17BD08A" w14:textId="77777777">
            <w:pPr>
              <w:pStyle w:val="Tab3MiddleColNonGras"/>
              <w:rPr>
                <w:lang w:val="fr-FR"/>
              </w:rPr>
            </w:pPr>
            <w:r>
              <w:rPr>
                <w:lang w:val="fr-FR"/>
              </w:rPr>
              <w:t>1 700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5FC1772" w14:textId="77777777">
            <w:pPr>
              <w:pStyle w:val="Tab3MiddleColNonGras"/>
              <w:rPr>
                <w:lang w:val="fr-FR"/>
              </w:rPr>
            </w:pPr>
            <w:r>
              <w:rPr>
                <w:lang w:val="fr-FR"/>
              </w:rPr>
              <w:t>187 232 178,18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31C5E08" w14:textId="77777777">
            <w:pPr>
              <w:pStyle w:val="Tab3LastColNonGras"/>
              <w:rPr>
                <w:lang w:val="fr-FR"/>
              </w:rPr>
            </w:pPr>
            <w:r>
              <w:rPr>
                <w:lang w:val="fr-FR"/>
              </w:rPr>
              <w:t>0,69</w:t>
            </w:r>
          </w:p>
        </w:tc>
      </w:tr>
      <w:tr w14:paraId="147E21B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6DFBE9EA" w14:textId="77777777">
            <w:pPr>
              <w:pStyle w:val="Tab1FirstColGras"/>
              <w:rPr>
                <w:lang w:val="fr-FR"/>
              </w:rPr>
            </w:pPr>
            <w:r>
              <w:rPr>
                <w:lang w:val="fr-FR"/>
              </w:rPr>
              <w:t>TITRES FINANCIERS REÇUS EN PENSION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7449964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46177E7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0E5B25CC" w14:textId="77777777">
            <w:pPr>
              <w:pStyle w:val="Tab1MiddleColGras"/>
              <w:rPr>
                <w:lang w:val="fr-FR"/>
              </w:rPr>
            </w:pPr>
            <w:r>
              <w:rPr>
                <w:lang w:val="fr-FR"/>
              </w:rPr>
              <w:t>963 894 773,27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9C5CE09" w14:textId="77777777">
            <w:pPr>
              <w:pStyle w:val="Tab1LastColGras"/>
              <w:rPr>
                <w:lang w:val="fr-FR"/>
              </w:rPr>
            </w:pPr>
            <w:r>
              <w:rPr>
                <w:lang w:val="fr-FR"/>
              </w:rPr>
              <w:t>3,56</w:t>
            </w:r>
          </w:p>
        </w:tc>
      </w:tr>
      <w:tr w14:paraId="51AADEA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45DF1E6D" w14:textId="77777777">
            <w:pPr>
              <w:pStyle w:val="Tab1FirstColGras"/>
              <w:rPr>
                <w:lang w:val="fr-FR"/>
              </w:rPr>
            </w:pPr>
            <w:r>
              <w:rPr>
                <w:lang w:val="fr-FR"/>
              </w:rPr>
              <w:t>Obligations et valeurs assimilées négociées sur un marché réglementé ou assimilé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1B9F0C0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3F9C0BA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6077F396" w14:textId="77777777">
            <w:pPr>
              <w:pStyle w:val="Tab1MiddleColGras"/>
              <w:rPr>
                <w:lang w:val="fr-FR"/>
              </w:rPr>
            </w:pPr>
            <w:r>
              <w:rPr>
                <w:lang w:val="fr-FR"/>
              </w:rPr>
              <w:t>954 530 126,27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4C8AD3C" w14:textId="77777777">
            <w:pPr>
              <w:pStyle w:val="Tab1LastColGras"/>
              <w:rPr>
                <w:lang w:val="fr-FR"/>
              </w:rPr>
            </w:pPr>
            <w:r>
              <w:rPr>
                <w:lang w:val="fr-FR"/>
              </w:rPr>
              <w:t>3,53</w:t>
            </w:r>
          </w:p>
        </w:tc>
      </w:tr>
      <w:tr w14:paraId="682343C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232C1F8F" w14:textId="77777777">
            <w:pPr>
              <w:pStyle w:val="Tab1FirstColGras"/>
              <w:rPr>
                <w:lang w:val="fr-FR"/>
              </w:rPr>
            </w:pPr>
            <w:r>
              <w:rPr>
                <w:lang w:val="fr-FR"/>
              </w:rPr>
              <w:t>Services aux collectivités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6EC36C9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5A29CD2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10B0F59E" w14:textId="77777777">
            <w:pPr>
              <w:pStyle w:val="Tab1MiddleColGras"/>
              <w:rPr>
                <w:lang w:val="fr-FR"/>
              </w:rPr>
            </w:pPr>
            <w:r>
              <w:rPr>
                <w:lang w:val="fr-FR"/>
              </w:rPr>
              <w:t>954 530 126,27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FCB5FB3" w14:textId="77777777">
            <w:pPr>
              <w:pStyle w:val="Tab1LastColGras"/>
              <w:rPr>
                <w:lang w:val="fr-FR"/>
              </w:rPr>
            </w:pPr>
            <w:r>
              <w:rPr>
                <w:lang w:val="fr-FR"/>
              </w:rPr>
              <w:t>3,53</w:t>
            </w:r>
          </w:p>
        </w:tc>
      </w:tr>
      <w:tr w14:paraId="607300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BECC6FF" w14:textId="77777777">
            <w:pPr>
              <w:pStyle w:val="Tab3FirstColNonGras"/>
              <w:rPr>
                <w:lang w:val="fr-FR"/>
              </w:rPr>
            </w:pPr>
            <w:r>
              <w:rPr>
                <w:lang w:val="fr-FR"/>
              </w:rPr>
              <w:t>BANQ EURO DIN 1.0% 14-04-32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59AEEF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3CE5AC4" w14:textId="77777777">
            <w:pPr>
              <w:pStyle w:val="Tab3MiddleColNonGras"/>
              <w:rPr>
                <w:lang w:val="fr-FR"/>
              </w:rPr>
            </w:pPr>
            <w:r>
              <w:rPr>
                <w:lang w:val="fr-FR"/>
              </w:rPr>
              <w:t>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E7CCD4B" w14:textId="77777777">
            <w:pPr>
              <w:pStyle w:val="Tab3MiddleColNonGras"/>
              <w:rPr>
                <w:lang w:val="fr-FR"/>
              </w:rPr>
            </w:pPr>
            <w:r>
              <w:rPr>
                <w:lang w:val="fr-FR"/>
              </w:rPr>
              <w:t>4 420 500,00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4DCAA03" w14:textId="77777777">
            <w:pPr>
              <w:pStyle w:val="Tab3LastColNonGras"/>
              <w:rPr>
                <w:lang w:val="fr-FR"/>
              </w:rPr>
            </w:pPr>
            <w:r>
              <w:rPr>
                <w:lang w:val="fr-FR"/>
              </w:rPr>
              <w:t>0,02</w:t>
            </w:r>
          </w:p>
        </w:tc>
      </w:tr>
      <w:tr w14:paraId="0FC340C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6F9EA30" w14:textId="77777777">
            <w:pPr>
              <w:pStyle w:val="Tab3FirstColNonGras"/>
              <w:rPr>
                <w:lang w:val="fr-FR"/>
              </w:rPr>
            </w:pPr>
            <w:r>
              <w:rPr>
                <w:lang w:val="fr-FR"/>
              </w:rPr>
              <w:t>E.ETAT 4,75%04 OAT</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C9A0C1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CCE3089" w14:textId="77777777">
            <w:pPr>
              <w:pStyle w:val="Tab3MiddleColNonGras"/>
              <w:rPr>
                <w:lang w:val="fr-FR"/>
              </w:rPr>
            </w:pPr>
            <w:r>
              <w:rPr>
                <w:lang w:val="fr-FR"/>
              </w:rPr>
              <w:t>57 749 226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D28C65E" w14:textId="77777777">
            <w:pPr>
              <w:pStyle w:val="Tab3MiddleColNonGras"/>
              <w:rPr>
                <w:lang w:val="fr-FR"/>
              </w:rPr>
            </w:pPr>
            <w:r>
              <w:rPr>
                <w:lang w:val="fr-FR"/>
              </w:rPr>
              <w:t>61 647 298,76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04EF2BF" w14:textId="77777777">
            <w:pPr>
              <w:pStyle w:val="Tab3LastColNonGras"/>
              <w:rPr>
                <w:lang w:val="fr-FR"/>
              </w:rPr>
            </w:pPr>
            <w:r>
              <w:rPr>
                <w:lang w:val="fr-FR"/>
              </w:rPr>
              <w:t>0,23</w:t>
            </w:r>
          </w:p>
        </w:tc>
      </w:tr>
      <w:tr w14:paraId="125F91D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098353B" w14:textId="77777777">
            <w:pPr>
              <w:pStyle w:val="Tab3FirstColNonGras"/>
              <w:rPr>
                <w:lang w:val="fr-FR"/>
              </w:rPr>
            </w:pPr>
            <w:r>
              <w:rPr>
                <w:lang w:val="fr-FR"/>
              </w:rPr>
              <w:t>EFSF 3.875% 30/03/32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A3F01B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E315E75" w14:textId="77777777">
            <w:pPr>
              <w:pStyle w:val="Tab3MiddleColNonGras"/>
              <w:rPr>
                <w:lang w:val="fr-FR"/>
              </w:rPr>
            </w:pPr>
            <w:r>
              <w:rPr>
                <w:lang w:val="fr-FR"/>
              </w:rPr>
              <w:t>13 427 000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701A950" w14:textId="77777777">
            <w:pPr>
              <w:pStyle w:val="Tab3MiddleColNonGras"/>
              <w:rPr>
                <w:lang w:val="fr-FR"/>
              </w:rPr>
            </w:pPr>
            <w:r>
              <w:rPr>
                <w:lang w:val="fr-FR"/>
              </w:rPr>
              <w:t>13 938 568,70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5C930BE" w14:textId="77777777">
            <w:pPr>
              <w:pStyle w:val="Tab3LastColNonGras"/>
              <w:rPr>
                <w:lang w:val="fr-FR"/>
              </w:rPr>
            </w:pPr>
            <w:r>
              <w:rPr>
                <w:lang w:val="fr-FR"/>
              </w:rPr>
              <w:t>0,05</w:t>
            </w:r>
          </w:p>
        </w:tc>
      </w:tr>
      <w:tr w14:paraId="20E174E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76B7E88" w14:textId="77777777">
            <w:pPr>
              <w:pStyle w:val="Tab3FirstColNonGras"/>
              <w:rPr>
                <w:lang w:val="fr-FR"/>
              </w:rPr>
            </w:pPr>
            <w:r>
              <w:rPr>
                <w:lang w:val="fr-FR"/>
              </w:rPr>
              <w:t>EIB 0 1/2 11/13/37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1E230E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D7ACD63" w14:textId="77777777">
            <w:pPr>
              <w:pStyle w:val="Tab3MiddleColNonGras"/>
              <w:rPr>
                <w:lang w:val="fr-FR"/>
              </w:rPr>
            </w:pPr>
            <w:r>
              <w:rPr>
                <w:lang w:val="fr-FR"/>
              </w:rPr>
              <w:t>5 900 000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B25FCBF" w14:textId="77777777">
            <w:pPr>
              <w:pStyle w:val="Tab3MiddleColNonGras"/>
              <w:rPr>
                <w:lang w:val="fr-FR"/>
              </w:rPr>
            </w:pPr>
            <w:r>
              <w:rPr>
                <w:lang w:val="fr-FR"/>
              </w:rPr>
              <w:t>4 128 820,00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B5E048D" w14:textId="77777777">
            <w:pPr>
              <w:pStyle w:val="Tab3LastColNonGras"/>
              <w:rPr>
                <w:lang w:val="fr-FR"/>
              </w:rPr>
            </w:pPr>
            <w:r>
              <w:rPr>
                <w:lang w:val="fr-FR"/>
              </w:rPr>
              <w:t>0,02</w:t>
            </w:r>
          </w:p>
        </w:tc>
      </w:tr>
      <w:tr w14:paraId="7FB66CD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44EC067" w14:textId="77777777">
            <w:pPr>
              <w:pStyle w:val="Tab3FirstColNonGras"/>
              <w:rPr>
                <w:lang w:val="fr-FR"/>
              </w:rPr>
            </w:pPr>
            <w:r>
              <w:rPr>
                <w:lang w:val="fr-FR"/>
              </w:rPr>
              <w:t>ESPAGNE 0%98-310129 PPMT</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C37D3E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4C956BA" w14:textId="77777777">
            <w:pPr>
              <w:pStyle w:val="Tab3MiddleColNonGras"/>
              <w:rPr>
                <w:lang w:val="fr-FR"/>
              </w:rPr>
            </w:pPr>
            <w:r>
              <w:rPr>
                <w:lang w:val="fr-FR"/>
              </w:rPr>
              <w:t>78 000 000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B11098B" w14:textId="77777777">
            <w:pPr>
              <w:pStyle w:val="Tab3MiddleColNonGras"/>
              <w:rPr>
                <w:lang w:val="fr-FR"/>
              </w:rPr>
            </w:pPr>
            <w:r>
              <w:rPr>
                <w:lang w:val="fr-FR"/>
              </w:rPr>
              <w:t>72 446 400,00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7A7E984" w14:textId="77777777">
            <w:pPr>
              <w:pStyle w:val="Tab3LastColNonGras"/>
              <w:rPr>
                <w:lang w:val="fr-FR"/>
              </w:rPr>
            </w:pPr>
            <w:r>
              <w:rPr>
                <w:lang w:val="fr-FR"/>
              </w:rPr>
              <w:t>0,27</w:t>
            </w:r>
          </w:p>
        </w:tc>
      </w:tr>
      <w:tr w14:paraId="55D04AC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47AE9CC" w14:textId="77777777">
            <w:pPr>
              <w:pStyle w:val="Tab3FirstColNonGras"/>
              <w:rPr>
                <w:lang w:val="fr-FR"/>
              </w:rPr>
            </w:pPr>
            <w:r>
              <w:rPr>
                <w:lang w:val="fr-FR"/>
              </w:rPr>
              <w:t>EUROPEAN STABILITY MECHANISM 0.875% 18-07-42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A6801A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314A656" w14:textId="77777777">
            <w:pPr>
              <w:pStyle w:val="Tab3MiddleColNonGras"/>
              <w:rPr>
                <w:lang w:val="fr-FR"/>
              </w:rPr>
            </w:pPr>
            <w:r>
              <w:rPr>
                <w:lang w:val="fr-FR"/>
              </w:rPr>
              <w:t>11 143 000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A3DE0F9" w14:textId="77777777">
            <w:pPr>
              <w:pStyle w:val="Tab3MiddleColNonGras"/>
              <w:rPr>
                <w:lang w:val="fr-FR"/>
              </w:rPr>
            </w:pPr>
            <w:r>
              <w:rPr>
                <w:lang w:val="fr-FR"/>
              </w:rPr>
              <w:t>7 274 150,40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2EC7EFB" w14:textId="77777777">
            <w:pPr>
              <w:pStyle w:val="Tab3LastColNonGras"/>
              <w:rPr>
                <w:lang w:val="fr-FR"/>
              </w:rPr>
            </w:pPr>
            <w:r>
              <w:rPr>
                <w:lang w:val="fr-FR"/>
              </w:rPr>
              <w:t>0,03</w:t>
            </w:r>
          </w:p>
        </w:tc>
      </w:tr>
      <w:tr w14:paraId="31C5FA6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2D2C90F" w14:textId="77777777">
            <w:pPr>
              <w:pStyle w:val="Tab3FirstColNonGras"/>
              <w:rPr>
                <w:lang w:val="fr-FR"/>
              </w:rPr>
            </w:pPr>
            <w:r>
              <w:rPr>
                <w:lang w:val="fr-FR"/>
              </w:rPr>
              <w:t>EUROPEAN UNION 0.4% 04-02-37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B78007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25B6C207" w14:textId="77777777">
            <w:pPr>
              <w:pStyle w:val="Tab3MiddleColNonGras"/>
              <w:rPr>
                <w:lang w:val="fr-FR"/>
              </w:rPr>
            </w:pPr>
            <w:r>
              <w:rPr>
                <w:lang w:val="fr-FR"/>
              </w:rPr>
              <w:t>28 000 000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F3E567D" w14:textId="77777777">
            <w:pPr>
              <w:pStyle w:val="Tab3MiddleColNonGras"/>
              <w:rPr>
                <w:lang w:val="fr-FR"/>
              </w:rPr>
            </w:pPr>
            <w:r>
              <w:rPr>
                <w:lang w:val="fr-FR"/>
              </w:rPr>
              <w:t>20 025 600,00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588F258" w14:textId="77777777">
            <w:pPr>
              <w:pStyle w:val="Tab3LastColNonGras"/>
              <w:rPr>
                <w:lang w:val="fr-FR"/>
              </w:rPr>
            </w:pPr>
            <w:r>
              <w:rPr>
                <w:lang w:val="fr-FR"/>
              </w:rPr>
              <w:t>0,07</w:t>
            </w:r>
          </w:p>
        </w:tc>
      </w:tr>
      <w:tr w14:paraId="4BED153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324127E" w14:textId="77777777">
            <w:pPr>
              <w:pStyle w:val="Tab3FirstColNonGras"/>
              <w:rPr>
                <w:lang w:val="fr-FR"/>
              </w:rPr>
            </w:pPr>
            <w:r>
              <w:rPr>
                <w:lang w:val="fr-FR"/>
              </w:rPr>
              <w:t>EUROPEAN UNION 0.45% 04-07-41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9E633C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F5D487D" w14:textId="77777777">
            <w:pPr>
              <w:pStyle w:val="Tab3MiddleColNonGras"/>
              <w:rPr>
                <w:lang w:val="fr-FR"/>
              </w:rPr>
            </w:pPr>
            <w:r>
              <w:rPr>
                <w:lang w:val="fr-FR"/>
              </w:rPr>
              <w:t>9 000 000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8B2AC2A" w14:textId="77777777">
            <w:pPr>
              <w:pStyle w:val="Tab3MiddleColNonGras"/>
              <w:rPr>
                <w:lang w:val="fr-FR"/>
              </w:rPr>
            </w:pPr>
            <w:r>
              <w:rPr>
                <w:lang w:val="fr-FR"/>
              </w:rPr>
              <w:t>5 271 300,00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983AF68" w14:textId="77777777">
            <w:pPr>
              <w:pStyle w:val="Tab3LastColNonGras"/>
              <w:rPr>
                <w:lang w:val="fr-FR"/>
              </w:rPr>
            </w:pPr>
            <w:r>
              <w:rPr>
                <w:lang w:val="fr-FR"/>
              </w:rPr>
              <w:t>0,02</w:t>
            </w:r>
          </w:p>
        </w:tc>
      </w:tr>
      <w:tr w14:paraId="3D34E30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1533F6F" w14:textId="77777777">
            <w:pPr>
              <w:pStyle w:val="Tab3FirstColNonGras"/>
              <w:rPr>
                <w:lang w:val="fr-FR"/>
              </w:rPr>
            </w:pPr>
            <w:r>
              <w:rPr>
                <w:lang w:val="fr-FR"/>
              </w:rPr>
              <w:t>EUROPEAN UNION 2.625% 04-02-48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1B5737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391B9CE2" w14:textId="77777777">
            <w:pPr>
              <w:pStyle w:val="Tab3MiddleColNonGras"/>
              <w:rPr>
                <w:lang w:val="fr-FR"/>
              </w:rPr>
            </w:pPr>
            <w:r>
              <w:rPr>
                <w:lang w:val="fr-FR"/>
              </w:rPr>
              <w:t>28 000 000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35E5F38" w14:textId="77777777">
            <w:pPr>
              <w:pStyle w:val="Tab3MiddleColNonGras"/>
              <w:rPr>
                <w:lang w:val="fr-FR"/>
              </w:rPr>
            </w:pPr>
            <w:r>
              <w:rPr>
                <w:lang w:val="fr-FR"/>
              </w:rPr>
              <w:t>21 854 000,00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677CE60" w14:textId="77777777">
            <w:pPr>
              <w:pStyle w:val="Tab3LastColNonGras"/>
              <w:rPr>
                <w:lang w:val="fr-FR"/>
              </w:rPr>
            </w:pPr>
            <w:r>
              <w:rPr>
                <w:lang w:val="fr-FR"/>
              </w:rPr>
              <w:t>0,08</w:t>
            </w:r>
          </w:p>
        </w:tc>
      </w:tr>
      <w:tr w14:paraId="0ABC29E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0F79A68" w14:textId="77777777">
            <w:pPr>
              <w:pStyle w:val="Tab3FirstColNonGras"/>
              <w:rPr>
                <w:lang w:val="fr-FR"/>
              </w:rPr>
            </w:pPr>
            <w:r>
              <w:rPr>
                <w:lang w:val="fr-FR"/>
              </w:rPr>
              <w:t>EUROPEAN UNION 3.0% 04-03-53</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5EB471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E135037" w14:textId="77777777">
            <w:pPr>
              <w:pStyle w:val="Tab3MiddleColNonGras"/>
              <w:rPr>
                <w:lang w:val="fr-FR"/>
              </w:rPr>
            </w:pPr>
            <w:r>
              <w:rPr>
                <w:lang w:val="fr-FR"/>
              </w:rPr>
              <w:t>25 400 000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5F9286B" w14:textId="77777777">
            <w:pPr>
              <w:pStyle w:val="Tab3MiddleColNonGras"/>
              <w:rPr>
                <w:lang w:val="fr-FR"/>
              </w:rPr>
            </w:pPr>
            <w:r>
              <w:rPr>
                <w:lang w:val="fr-FR"/>
              </w:rPr>
              <w:t>19 941 540,00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29073ED" w14:textId="77777777">
            <w:pPr>
              <w:pStyle w:val="Tab3LastColNonGras"/>
              <w:rPr>
                <w:lang w:val="fr-FR"/>
              </w:rPr>
            </w:pPr>
            <w:r>
              <w:rPr>
                <w:lang w:val="fr-FR"/>
              </w:rPr>
              <w:t>0,07</w:t>
            </w:r>
          </w:p>
        </w:tc>
      </w:tr>
      <w:tr w14:paraId="458B7E1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F9F9452" w14:textId="77777777">
            <w:pPr>
              <w:pStyle w:val="Tab3FirstColNonGras"/>
              <w:rPr>
                <w:lang w:val="fr-FR"/>
              </w:rPr>
            </w:pPr>
            <w:r>
              <w:rPr>
                <w:lang w:val="fr-FR"/>
              </w:rPr>
              <w:t>EUROPEAN UNION 3.25% 04-02-50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80A0A1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43221C0" w14:textId="77777777">
            <w:pPr>
              <w:pStyle w:val="Tab3MiddleColNonGras"/>
              <w:rPr>
                <w:lang w:val="fr-FR"/>
              </w:rPr>
            </w:pPr>
            <w:r>
              <w:rPr>
                <w:lang w:val="fr-FR"/>
              </w:rPr>
              <w:t>82 400 000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2456CDC" w14:textId="77777777">
            <w:pPr>
              <w:pStyle w:val="Tab3MiddleColNonGras"/>
              <w:rPr>
                <w:lang w:val="fr-FR"/>
              </w:rPr>
            </w:pPr>
            <w:r>
              <w:rPr>
                <w:lang w:val="fr-FR"/>
              </w:rPr>
              <w:t>70 476 720,00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C6E10E9" w14:textId="77777777">
            <w:pPr>
              <w:pStyle w:val="Tab3LastColNonGras"/>
              <w:rPr>
                <w:lang w:val="fr-FR"/>
              </w:rPr>
            </w:pPr>
            <w:r>
              <w:rPr>
                <w:lang w:val="fr-FR"/>
              </w:rPr>
              <w:t>0,26</w:t>
            </w:r>
          </w:p>
        </w:tc>
      </w:tr>
      <w:tr w14:paraId="1248DA2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1370B164" w14:textId="77777777">
            <w:pPr>
              <w:pStyle w:val="Tab3FirstColNonGras"/>
              <w:rPr>
                <w:lang w:val="fr-FR"/>
              </w:rPr>
            </w:pPr>
            <w:r>
              <w:rPr>
                <w:lang w:val="fr-FR"/>
              </w:rPr>
              <w:t>EUROPEAN UNION 3.375% 04-10-39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55200E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5FA5566" w14:textId="77777777">
            <w:pPr>
              <w:pStyle w:val="Tab3MiddleColNonGras"/>
              <w:rPr>
                <w:lang w:val="fr-FR"/>
              </w:rPr>
            </w:pPr>
            <w:r>
              <w:rPr>
                <w:lang w:val="fr-FR"/>
              </w:rPr>
              <w:t>74 600 000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FAAE09A" w14:textId="77777777">
            <w:pPr>
              <w:pStyle w:val="Tab3MiddleColNonGras"/>
              <w:rPr>
                <w:lang w:val="fr-FR"/>
              </w:rPr>
            </w:pPr>
            <w:r>
              <w:rPr>
                <w:lang w:val="fr-FR"/>
              </w:rPr>
              <w:t>71 748 490,00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97756C7" w14:textId="77777777">
            <w:pPr>
              <w:pStyle w:val="Tab3LastColNonGras"/>
              <w:rPr>
                <w:lang w:val="fr-FR"/>
              </w:rPr>
            </w:pPr>
            <w:r>
              <w:rPr>
                <w:lang w:val="fr-FR"/>
              </w:rPr>
              <w:t>0,26</w:t>
            </w:r>
          </w:p>
        </w:tc>
      </w:tr>
      <w:tr w14:paraId="0699646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0FE6A793" w14:textId="77777777">
            <w:pPr>
              <w:pStyle w:val="Tab3FirstColNonGras"/>
              <w:rPr>
                <w:lang w:val="fr-FR"/>
              </w:rPr>
            </w:pPr>
            <w:r>
              <w:rPr>
                <w:lang w:val="fr-FR"/>
              </w:rPr>
              <w:t>EUROPEAN UNION 4.0% 04-04-44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1EB760D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C0BA312" w14:textId="77777777">
            <w:pPr>
              <w:pStyle w:val="Tab3MiddleColNonGras"/>
              <w:rPr>
                <w:lang w:val="fr-FR"/>
              </w:rPr>
            </w:pPr>
            <w:r>
              <w:rPr>
                <w:lang w:val="fr-FR"/>
              </w:rPr>
              <w:t>36 500 000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57BF0DC" w14:textId="77777777">
            <w:pPr>
              <w:pStyle w:val="Tab3MiddleColNonGras"/>
              <w:rPr>
                <w:lang w:val="fr-FR"/>
              </w:rPr>
            </w:pPr>
            <w:r>
              <w:rPr>
                <w:lang w:val="fr-FR"/>
              </w:rPr>
              <w:t>35 401 350,00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ED4038F" w14:textId="77777777">
            <w:pPr>
              <w:pStyle w:val="Tab3LastColNonGras"/>
              <w:rPr>
                <w:lang w:val="fr-FR"/>
              </w:rPr>
            </w:pPr>
            <w:r>
              <w:rPr>
                <w:lang w:val="fr-FR"/>
              </w:rPr>
              <w:t>0,13</w:t>
            </w:r>
          </w:p>
        </w:tc>
      </w:tr>
      <w:tr w14:paraId="33D7B58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5ADD35B" w14:textId="77777777">
            <w:pPr>
              <w:pStyle w:val="Tab3FirstColNonGras"/>
              <w:rPr>
                <w:lang w:val="fr-FR"/>
              </w:rPr>
            </w:pPr>
            <w:r>
              <w:rPr>
                <w:lang w:val="fr-FR"/>
              </w:rPr>
              <w:t>EUROPEAN UNION 4.0% 12-10-55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892214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91364C0" w14:textId="77777777">
            <w:pPr>
              <w:pStyle w:val="Tab3MiddleColNonGras"/>
              <w:rPr>
                <w:lang w:val="fr-FR"/>
              </w:rPr>
            </w:pPr>
            <w:r>
              <w:rPr>
                <w:lang w:val="fr-FR"/>
              </w:rPr>
              <w:t>10 350 000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80D1049" w14:textId="77777777">
            <w:pPr>
              <w:pStyle w:val="Tab3MiddleColNonGras"/>
              <w:rPr>
                <w:lang w:val="fr-FR"/>
              </w:rPr>
            </w:pPr>
            <w:r>
              <w:rPr>
                <w:lang w:val="fr-FR"/>
              </w:rPr>
              <w:t>10 017 765,00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836A800" w14:textId="77777777">
            <w:pPr>
              <w:pStyle w:val="Tab3LastColNonGras"/>
              <w:rPr>
                <w:lang w:val="fr-FR"/>
              </w:rPr>
            </w:pPr>
            <w:r>
              <w:rPr>
                <w:lang w:val="fr-FR"/>
              </w:rPr>
              <w:t>0,04</w:t>
            </w:r>
          </w:p>
        </w:tc>
      </w:tr>
      <w:tr w14:paraId="2DCACB5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55CF335" w14:textId="77777777">
            <w:pPr>
              <w:pStyle w:val="Tab3FirstColNonGras"/>
              <w:rPr>
                <w:lang w:val="fr-FR"/>
              </w:rPr>
            </w:pPr>
            <w:r>
              <w:rPr>
                <w:lang w:val="fr-FR"/>
              </w:rPr>
              <w:t>FRANCE GOVERNMANT BOND OAT 0.0% 25-11-30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9EB244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CDC751E" w14:textId="77777777">
            <w:pPr>
              <w:pStyle w:val="Tab3MiddleColNonGras"/>
              <w:rPr>
                <w:lang w:val="fr-FR"/>
              </w:rPr>
            </w:pPr>
            <w:r>
              <w:rPr>
                <w:lang w:val="fr-FR"/>
              </w:rPr>
              <w:t>42 413 635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085BCE4" w14:textId="77777777">
            <w:pPr>
              <w:pStyle w:val="Tab3MiddleColNonGras"/>
              <w:rPr>
                <w:lang w:val="fr-FR"/>
              </w:rPr>
            </w:pPr>
            <w:r>
              <w:rPr>
                <w:lang w:val="fr-FR"/>
              </w:rPr>
              <w:t>36 717 483,82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35AC4B20" w14:textId="77777777">
            <w:pPr>
              <w:pStyle w:val="Tab3LastColNonGras"/>
              <w:rPr>
                <w:lang w:val="fr-FR"/>
              </w:rPr>
            </w:pPr>
            <w:r>
              <w:rPr>
                <w:lang w:val="fr-FR"/>
              </w:rPr>
              <w:t>0,14</w:t>
            </w:r>
          </w:p>
        </w:tc>
      </w:tr>
      <w:tr w14:paraId="73EF94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57E8863A" w14:textId="77777777">
            <w:pPr>
              <w:pStyle w:val="Tab3FirstColNonGras"/>
              <w:rPr>
                <w:lang w:val="fr-FR"/>
              </w:rPr>
            </w:pPr>
            <w:r>
              <w:rPr>
                <w:lang w:val="fr-FR"/>
              </w:rPr>
              <w:t>FRANCE GOVERNMANT BOND OAT 4.0% 25-10-38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E7237F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ED8B5FF" w14:textId="77777777">
            <w:pPr>
              <w:pStyle w:val="Tab3MiddleColNonGras"/>
              <w:rPr>
                <w:lang w:val="fr-FR"/>
              </w:rPr>
            </w:pPr>
            <w:r>
              <w:rPr>
                <w:lang w:val="fr-FR"/>
              </w:rPr>
              <w:t>18 390 000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ACAE03C" w14:textId="77777777">
            <w:pPr>
              <w:pStyle w:val="Tab3MiddleColNonGras"/>
              <w:rPr>
                <w:lang w:val="fr-FR"/>
              </w:rPr>
            </w:pPr>
            <w:r>
              <w:rPr>
                <w:lang w:val="fr-FR"/>
              </w:rPr>
              <w:t>18 332 991,00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4094D85" w14:textId="77777777">
            <w:pPr>
              <w:pStyle w:val="Tab3LastColNonGras"/>
              <w:rPr>
                <w:lang w:val="fr-FR"/>
              </w:rPr>
            </w:pPr>
            <w:r>
              <w:rPr>
                <w:lang w:val="fr-FR"/>
              </w:rPr>
              <w:t>0,07</w:t>
            </w:r>
          </w:p>
        </w:tc>
      </w:tr>
      <w:tr w14:paraId="1994B73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49153ACC" w14:textId="77777777">
            <w:pPr>
              <w:pStyle w:val="Tab3FirstColNonGras"/>
              <w:rPr>
                <w:lang w:val="fr-FR"/>
              </w:rPr>
            </w:pPr>
            <w:r>
              <w:rPr>
                <w:lang w:val="fr-FR"/>
              </w:rPr>
              <w:t>FRANCE GOVERNMENT BOND OAT 0.75% 25-02-28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E7D8F0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1E50777" w14:textId="77777777">
            <w:pPr>
              <w:pStyle w:val="Tab3MiddleColNonGras"/>
              <w:rPr>
                <w:lang w:val="fr-FR"/>
              </w:rPr>
            </w:pPr>
            <w:r>
              <w:rPr>
                <w:lang w:val="fr-FR"/>
              </w:rPr>
              <w:t>25 000 000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A5C26BE" w14:textId="77777777">
            <w:pPr>
              <w:pStyle w:val="Tab3MiddleColNonGras"/>
              <w:rPr>
                <w:lang w:val="fr-FR"/>
              </w:rPr>
            </w:pPr>
            <w:r>
              <w:rPr>
                <w:lang w:val="fr-FR"/>
              </w:rPr>
              <w:t>24 275 000,00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C46F795" w14:textId="77777777">
            <w:pPr>
              <w:pStyle w:val="Tab3LastColNonGras"/>
              <w:rPr>
                <w:lang w:val="fr-FR"/>
              </w:rPr>
            </w:pPr>
            <w:r>
              <w:rPr>
                <w:lang w:val="fr-FR"/>
              </w:rPr>
              <w:t>0,09</w:t>
            </w:r>
          </w:p>
        </w:tc>
      </w:tr>
      <w:tr w14:paraId="053F9C0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94599A3" w14:textId="77777777">
            <w:pPr>
              <w:pStyle w:val="Tab3FirstColNonGras"/>
              <w:rPr>
                <w:lang w:val="fr-FR"/>
              </w:rPr>
            </w:pPr>
            <w:r>
              <w:rPr>
                <w:lang w:val="fr-FR"/>
              </w:rPr>
              <w:t>FRANCE GOVERNMENT BOND OAT 1.25% 25-05-34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7E23E83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28F81E2" w14:textId="77777777">
            <w:pPr>
              <w:pStyle w:val="Tab3MiddleColNonGras"/>
              <w:rPr>
                <w:lang w:val="fr-FR"/>
              </w:rPr>
            </w:pPr>
            <w:r>
              <w:rPr>
                <w:lang w:val="fr-FR"/>
              </w:rPr>
              <w:t>120 110 000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6768C1A" w14:textId="77777777">
            <w:pPr>
              <w:pStyle w:val="Tab3MiddleColNonGras"/>
              <w:rPr>
                <w:lang w:val="fr-FR"/>
              </w:rPr>
            </w:pPr>
            <w:r>
              <w:rPr>
                <w:lang w:val="fr-FR"/>
              </w:rPr>
              <w:t>99 246 893,00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CE9827B" w14:textId="77777777">
            <w:pPr>
              <w:pStyle w:val="Tab3LastColNonGras"/>
              <w:rPr>
                <w:lang w:val="fr-FR"/>
              </w:rPr>
            </w:pPr>
            <w:r>
              <w:rPr>
                <w:lang w:val="fr-FR"/>
              </w:rPr>
              <w:t>0,37</w:t>
            </w:r>
          </w:p>
        </w:tc>
      </w:tr>
    </w:tbl>
    <w:p w:rsidR="00B855D9" w14:paraId="74507461" w14:textId="77777777">
      <w:pPr>
        <w:sectPr>
          <w:headerReference w:type="default" r:id="rId48"/>
          <w:footerReference w:type="default" r:id="rId49"/>
          <w:pgSz w:w="11900" w:h="16840"/>
          <w:pgMar w:top="2154" w:right="1134" w:bottom="1134" w:left="1134" w:header="400" w:footer="400" w:gutter="0"/>
          <w:cols w:space="720"/>
        </w:sectPr>
      </w:pPr>
    </w:p>
    <w:p w:rsidR="00B855D9" w14:paraId="4D8D98E9" w14:textId="77777777">
      <w:pPr>
        <w:spacing w:line="30" w:lineRule="exact"/>
        <w:rPr>
          <w:sz w:val="3"/>
        </w:rPr>
      </w:pPr>
    </w:p>
    <w:p w:rsidR="00B855D9" w14:paraId="4C2FFD3B" w14:textId="77777777">
      <w:pPr>
        <w:pStyle w:val="TechnicalBookmark"/>
        <w:rPr>
          <w:lang w:val="fr-FR"/>
        </w:rPr>
      </w:pPr>
      <w:r>
        <w:rPr>
          <w:lang w:val="fr-FR"/>
        </w:rPr>
        <w:fldChar w:fldCharType="begin"/>
      </w:r>
      <w:r>
        <w:rPr>
          <w:lang w:val="fr-FR"/>
        </w:rPr>
        <w:instrText xml:space="preserve"> SET CA4C31CB242F5186EA7903BFDCCAC1C1 "" </w:instrText>
      </w:r>
      <w:r>
        <w:rPr>
          <w:lang w:val="fr-FR"/>
        </w:rPr>
        <w:fldChar w:fldCharType="separate"/>
      </w:r>
      <w:bookmarkStart w:id="91" w:name="CA4C31CB242F5186EA7903BFDCCAC1C1"/>
      <w:bookmarkEnd w:id="91"/>
      <w:r>
        <w:rPr>
          <w:lang w:val="fr-FR"/>
        </w:rPr>
        <w:fldChar w:fldCharType="end"/>
      </w:r>
    </w:p>
    <w:p w:rsidR="00B855D9" w14:paraId="6812B16C" w14:textId="77777777">
      <w:pPr>
        <w:pStyle w:val="H2"/>
        <w:rPr>
          <w:lang w:val="fr-FR"/>
        </w:rPr>
      </w:pPr>
      <w:r>
        <w:rPr>
          <w:lang w:val="fr-FR"/>
        </w:rPr>
        <w:t xml:space="preserve">Inventaire des éléments de bilan </w:t>
      </w:r>
    </w:p>
    <w:p w:rsidR="00B855D9" w14:paraId="302D7924" w14:textId="77777777">
      <w:pPr>
        <w:pStyle w:val="NoRefToc"/>
        <w:rPr>
          <w:lang w:val="fr-FR"/>
        </w:rPr>
      </w:pPr>
      <w:r>
        <w:rPr>
          <w:lang w:val="fr-FR"/>
        </w:rPr>
        <w:t>Inventaire des éléments de bilan</w:t>
      </w:r>
    </w:p>
    <w:p w:rsidR="00B855D9" w14:paraId="5B8D2C0C" w14:textId="77777777">
      <w:pPr>
        <w:pStyle w:val="TechnicalBookmark"/>
        <w:rPr>
          <w:lang w:val="fr-FR"/>
        </w:rPr>
      </w:pPr>
      <w:r>
        <w:rPr>
          <w:lang w:val="fr-FR"/>
        </w:rPr>
        <w:fldChar w:fldCharType="begin"/>
      </w:r>
      <w:r>
        <w:rPr>
          <w:lang w:val="fr-FR"/>
        </w:rPr>
        <w:instrText xml:space="preserve"> SET 982FF15F062AF84B96F78FFF1AD95776 "" </w:instrText>
      </w:r>
      <w:r>
        <w:rPr>
          <w:lang w:val="fr-FR"/>
        </w:rPr>
        <w:fldChar w:fldCharType="separate"/>
      </w:r>
      <w:bookmarkStart w:id="92" w:name="982FF15F062AF84B96F78FFF1AD95776"/>
      <w:bookmarkEnd w:id="92"/>
      <w:r>
        <w:rPr>
          <w:lang w:val="fr-FR"/>
        </w:rPr>
        <w:fldChar w:fldCharType="end"/>
      </w:r>
    </w:p>
    <w:p w:rsidR="00B855D9" w14:paraId="51DFBD9F"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0562A8B6"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0F7A60DF"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4E2F1E6"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166E8CE" w14:textId="77777777">
            <w:pPr>
              <w:pStyle w:val="EnteteTabMiddleColBordure"/>
              <w:spacing w:line="184" w:lineRule="exact"/>
              <w:rPr>
                <w:lang w:val="fr-FR"/>
              </w:rPr>
            </w:pPr>
            <w:r>
              <w:rPr>
                <w:lang w:val="fr-FR"/>
              </w:rPr>
              <w:t>Quantité ou</w:t>
            </w:r>
          </w:p>
          <w:p w:rsidR="00B855D9" w14:paraId="13FE2864"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8603A0E"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3E9FE7A1" w14:textId="77777777">
            <w:pPr>
              <w:pStyle w:val="EnteteTabLastColBordure"/>
              <w:spacing w:line="184" w:lineRule="exact"/>
              <w:rPr>
                <w:lang w:val="fr-FR"/>
              </w:rPr>
            </w:pPr>
            <w:r>
              <w:rPr>
                <w:lang w:val="fr-FR"/>
              </w:rPr>
              <w:t>% Actif</w:t>
            </w:r>
          </w:p>
          <w:p w:rsidR="00B855D9" w14:paraId="1785DC57" w14:textId="77777777">
            <w:pPr>
              <w:pStyle w:val="EnteteTabLastColBordure"/>
              <w:spacing w:line="184" w:lineRule="exact"/>
              <w:rPr>
                <w:lang w:val="fr-FR"/>
              </w:rPr>
            </w:pPr>
            <w:r>
              <w:rPr>
                <w:lang w:val="fr-FR"/>
              </w:rPr>
              <w:t>Net</w:t>
            </w:r>
          </w:p>
        </w:tc>
      </w:tr>
      <w:tr w14:paraId="0857DA8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4EEFCF3" w14:textId="77777777">
            <w:pPr>
              <w:pStyle w:val="Tab3FirstColNonGras"/>
              <w:rPr>
                <w:lang w:val="fr-FR"/>
              </w:rPr>
            </w:pPr>
            <w:r>
              <w:rPr>
                <w:lang w:val="fr-FR"/>
              </w:rPr>
              <w:t>FRANCE GOVERNMENT BOND OAT 1.85% 25-07-27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4F6ABDE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4D045FFF" w14:textId="77777777">
            <w:pPr>
              <w:pStyle w:val="Tab3MiddleColNonGras"/>
              <w:rPr>
                <w:lang w:val="fr-FR"/>
              </w:rPr>
            </w:pPr>
            <w:r>
              <w:rPr>
                <w:lang w:val="fr-FR"/>
              </w:rPr>
              <w:t>25 896 105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3BE396FF" w14:textId="77777777">
            <w:pPr>
              <w:pStyle w:val="Tab3MiddleColNonGras"/>
              <w:rPr>
                <w:lang w:val="fr-FR"/>
              </w:rPr>
            </w:pPr>
            <w:r>
              <w:rPr>
                <w:lang w:val="fr-FR"/>
              </w:rPr>
              <w:t>37 334 414,58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25249AEA" w14:textId="77777777">
            <w:pPr>
              <w:pStyle w:val="Tab3LastColNonGras"/>
              <w:rPr>
                <w:lang w:val="fr-FR"/>
              </w:rPr>
            </w:pPr>
            <w:r>
              <w:rPr>
                <w:lang w:val="fr-FR"/>
              </w:rPr>
              <w:t>0,14</w:t>
            </w:r>
          </w:p>
        </w:tc>
      </w:tr>
      <w:tr w14:paraId="2111A4A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D672684" w14:textId="77777777">
            <w:pPr>
              <w:pStyle w:val="Tab3FirstColNonGras"/>
              <w:rPr>
                <w:lang w:val="fr-FR"/>
              </w:rPr>
            </w:pPr>
            <w:r>
              <w:rPr>
                <w:lang w:val="fr-FR"/>
              </w:rPr>
              <w:t>FRANCE GOVERNMENT BOND OAT 2.4% 24-09-29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93D55A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710B5D8D" w14:textId="77777777">
            <w:pPr>
              <w:pStyle w:val="Tab3MiddleColNonGras"/>
              <w:rPr>
                <w:lang w:val="fr-FR"/>
              </w:rPr>
            </w:pPr>
            <w:r>
              <w:rPr>
                <w:lang w:val="fr-FR"/>
              </w:rPr>
              <w:t>125 000 000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C10D66B" w14:textId="77777777">
            <w:pPr>
              <w:pStyle w:val="Tab3MiddleColNonGras"/>
              <w:rPr>
                <w:lang w:val="fr-FR"/>
              </w:rPr>
            </w:pPr>
            <w:r>
              <w:rPr>
                <w:lang w:val="fr-FR"/>
              </w:rPr>
              <w:t>124 625 000,00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CFEABCE" w14:textId="77777777">
            <w:pPr>
              <w:pStyle w:val="Tab3LastColNonGras"/>
              <w:rPr>
                <w:lang w:val="fr-FR"/>
              </w:rPr>
            </w:pPr>
            <w:r>
              <w:rPr>
                <w:lang w:val="fr-FR"/>
              </w:rPr>
              <w:t>0,44</w:t>
            </w:r>
          </w:p>
        </w:tc>
      </w:tr>
      <w:tr w14:paraId="52C1E8D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3CE65197" w14:textId="77777777">
            <w:pPr>
              <w:pStyle w:val="Tab3FirstColNonGras"/>
              <w:rPr>
                <w:lang w:val="fr-FR"/>
              </w:rPr>
            </w:pPr>
            <w:r>
              <w:rPr>
                <w:lang w:val="fr-FR"/>
              </w:rPr>
              <w:t>FRANCE GOVERNMENT BOND OAT 2.5% 24-09-27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AD4ED2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059B3FE6" w14:textId="77777777">
            <w:pPr>
              <w:pStyle w:val="Tab3MiddleColNonGras"/>
              <w:rPr>
                <w:lang w:val="fr-FR"/>
              </w:rPr>
            </w:pPr>
            <w:r>
              <w:rPr>
                <w:lang w:val="fr-FR"/>
              </w:rPr>
              <w:t>20 060 917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2FEF13BA" w14:textId="77777777">
            <w:pPr>
              <w:pStyle w:val="Tab3MiddleColNonGras"/>
              <w:rPr>
                <w:lang w:val="fr-FR"/>
              </w:rPr>
            </w:pPr>
            <w:r>
              <w:rPr>
                <w:lang w:val="fr-FR"/>
              </w:rPr>
              <w:t>20 442 074,42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1D490C1" w14:textId="77777777">
            <w:pPr>
              <w:pStyle w:val="Tab3LastColNonGras"/>
              <w:rPr>
                <w:lang w:val="fr-FR"/>
              </w:rPr>
            </w:pPr>
            <w:r>
              <w:rPr>
                <w:lang w:val="fr-FR"/>
              </w:rPr>
              <w:t>0,08</w:t>
            </w:r>
          </w:p>
        </w:tc>
      </w:tr>
      <w:tr w14:paraId="4356E0A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40E912B" w14:textId="77777777">
            <w:pPr>
              <w:pStyle w:val="Tab3FirstColNonGras"/>
              <w:rPr>
                <w:lang w:val="fr-FR"/>
              </w:rPr>
            </w:pPr>
            <w:r>
              <w:rPr>
                <w:lang w:val="fr-FR"/>
              </w:rPr>
              <w:t>FRANCE GOVERNMENT BOND OAT 3.0% 25-11-34</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DE4024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F3827BF" w14:textId="77777777">
            <w:pPr>
              <w:pStyle w:val="Tab3MiddleColNonGras"/>
              <w:rPr>
                <w:lang w:val="fr-FR"/>
              </w:rPr>
            </w:pPr>
            <w:r>
              <w:rPr>
                <w:lang w:val="fr-FR"/>
              </w:rPr>
              <w:t>48 000 000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0859AF05" w14:textId="77777777">
            <w:pPr>
              <w:pStyle w:val="Tab3MiddleColNonGras"/>
              <w:rPr>
                <w:lang w:val="fr-FR"/>
              </w:rPr>
            </w:pPr>
            <w:r>
              <w:rPr>
                <w:lang w:val="fr-FR"/>
              </w:rPr>
              <w:t>45 720 000,00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39C041E" w14:textId="77777777">
            <w:pPr>
              <w:pStyle w:val="Tab3LastColNonGras"/>
              <w:rPr>
                <w:lang w:val="fr-FR"/>
              </w:rPr>
            </w:pPr>
            <w:r>
              <w:rPr>
                <w:lang w:val="fr-FR"/>
              </w:rPr>
              <w:t>0,17</w:t>
            </w:r>
          </w:p>
        </w:tc>
      </w:tr>
      <w:tr w14:paraId="6BD3426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76F5DE01" w14:textId="77777777">
            <w:pPr>
              <w:pStyle w:val="Tab3FirstColNonGras"/>
              <w:rPr>
                <w:lang w:val="fr-FR"/>
              </w:rPr>
            </w:pPr>
            <w:r>
              <w:rPr>
                <w:lang w:val="fr-FR"/>
              </w:rPr>
              <w:t>FRANCE GOVERNMENT BOND OAT 3.4% 25-07-29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5152BD0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E2BA31E" w14:textId="77777777">
            <w:pPr>
              <w:pStyle w:val="Tab3MiddleColNonGras"/>
              <w:rPr>
                <w:lang w:val="fr-FR"/>
              </w:rPr>
            </w:pPr>
            <w:r>
              <w:rPr>
                <w:lang w:val="fr-FR"/>
              </w:rPr>
              <w:t>19 500 000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1B1D985B" w14:textId="77777777">
            <w:pPr>
              <w:pStyle w:val="Tab3MiddleColNonGras"/>
              <w:rPr>
                <w:lang w:val="fr-FR"/>
              </w:rPr>
            </w:pPr>
            <w:r>
              <w:rPr>
                <w:lang w:val="fr-FR"/>
              </w:rPr>
              <w:t>31 919 550,00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96AA89C" w14:textId="77777777">
            <w:pPr>
              <w:pStyle w:val="Tab3LastColNonGras"/>
              <w:rPr>
                <w:lang w:val="fr-FR"/>
              </w:rPr>
            </w:pPr>
            <w:r>
              <w:rPr>
                <w:lang w:val="fr-FR"/>
              </w:rPr>
              <w:t>0,12</w:t>
            </w:r>
          </w:p>
        </w:tc>
      </w:tr>
      <w:tr w14:paraId="571CEE1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22A88D65" w14:textId="77777777">
            <w:pPr>
              <w:pStyle w:val="Tab3FirstColNonGras"/>
              <w:rPr>
                <w:lang w:val="fr-FR"/>
              </w:rPr>
            </w:pPr>
            <w:r>
              <w:rPr>
                <w:lang w:val="fr-FR"/>
              </w:rPr>
              <w:t>FRANCE GOVERNMENT BOND OAT 5.5% 25-04-29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374512E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FF36FD3" w14:textId="77777777">
            <w:pPr>
              <w:pStyle w:val="Tab3MiddleColNonGras"/>
              <w:rPr>
                <w:lang w:val="fr-FR"/>
              </w:rPr>
            </w:pPr>
            <w:r>
              <w:rPr>
                <w:lang w:val="fr-FR"/>
              </w:rPr>
              <w:t>57 386 375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6915E32B" w14:textId="77777777">
            <w:pPr>
              <w:pStyle w:val="Tab3MiddleColNonGras"/>
              <w:rPr>
                <w:lang w:val="fr-FR"/>
              </w:rPr>
            </w:pPr>
            <w:r>
              <w:rPr>
                <w:lang w:val="fr-FR"/>
              </w:rPr>
              <w:t>61 764 955,41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07B8C9A8" w14:textId="77777777">
            <w:pPr>
              <w:pStyle w:val="Tab3LastColNonGras"/>
              <w:rPr>
                <w:lang w:val="fr-FR"/>
              </w:rPr>
            </w:pPr>
            <w:r>
              <w:rPr>
                <w:lang w:val="fr-FR"/>
              </w:rPr>
              <w:t>0,23</w:t>
            </w:r>
          </w:p>
        </w:tc>
      </w:tr>
      <w:tr w14:paraId="46FB63C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0BE80F08" w14:textId="77777777">
            <w:pPr>
              <w:pStyle w:val="Tab3FirstColNonGras"/>
              <w:rPr>
                <w:lang w:val="it-IT"/>
              </w:rPr>
            </w:pPr>
            <w:r w:rsidRPr="003D1E6A">
              <w:rPr>
                <w:lang w:val="it-IT"/>
              </w:rPr>
              <w:t>ITALY BUONI POLIENNALI DEL TESORO 2.15% 01-09-52</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60954B5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5A794E75" w14:textId="77777777">
            <w:pPr>
              <w:pStyle w:val="Tab3MiddleColNonGras"/>
              <w:rPr>
                <w:lang w:val="fr-FR"/>
              </w:rPr>
            </w:pPr>
            <w:r>
              <w:rPr>
                <w:lang w:val="fr-FR"/>
              </w:rPr>
              <w:t>9 696 000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AC3BB43" w14:textId="77777777">
            <w:pPr>
              <w:pStyle w:val="Tab3MiddleColNonGras"/>
              <w:rPr>
                <w:lang w:val="fr-FR"/>
              </w:rPr>
            </w:pPr>
            <w:r>
              <w:rPr>
                <w:lang w:val="fr-FR"/>
              </w:rPr>
              <w:t>5 895 168,00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1F3F499" w14:textId="77777777">
            <w:pPr>
              <w:pStyle w:val="Tab3LastColNonGras"/>
              <w:rPr>
                <w:lang w:val="fr-FR"/>
              </w:rPr>
            </w:pPr>
            <w:r>
              <w:rPr>
                <w:lang w:val="fr-FR"/>
              </w:rPr>
              <w:t>0,02</w:t>
            </w:r>
          </w:p>
        </w:tc>
      </w:tr>
      <w:tr w14:paraId="383D41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rsidRPr="003D1E6A" w14:paraId="352FAD19" w14:textId="77777777">
            <w:pPr>
              <w:pStyle w:val="Tab3FirstColNonGras"/>
              <w:rPr>
                <w:lang w:val="pt-PT"/>
              </w:rPr>
            </w:pPr>
            <w:r w:rsidRPr="003D1E6A">
              <w:rPr>
                <w:lang w:val="pt-PT"/>
              </w:rPr>
              <w:t>PORTUGAL OBRIGACOES DO TESOURO OT 0.9% 12-10-35</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01106FD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6E9EC006" w14:textId="77777777">
            <w:pPr>
              <w:pStyle w:val="Tab3MiddleColNonGras"/>
              <w:rPr>
                <w:lang w:val="fr-FR"/>
              </w:rPr>
            </w:pPr>
            <w:r>
              <w:rPr>
                <w:lang w:val="fr-FR"/>
              </w:rPr>
              <w:t>37 160 700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5B39A63B" w14:textId="77777777">
            <w:pPr>
              <w:pStyle w:val="Tab3MiddleColNonGras"/>
              <w:rPr>
                <w:lang w:val="fr-FR"/>
              </w:rPr>
            </w:pPr>
            <w:r>
              <w:rPr>
                <w:lang w:val="fr-FR"/>
              </w:rPr>
              <w:t>29 664 093,18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DAB1B25" w14:textId="77777777">
            <w:pPr>
              <w:pStyle w:val="Tab3LastColNonGras"/>
              <w:rPr>
                <w:lang w:val="fr-FR"/>
              </w:rPr>
            </w:pPr>
            <w:r>
              <w:rPr>
                <w:lang w:val="fr-FR"/>
              </w:rPr>
              <w:t>0,11</w:t>
            </w:r>
          </w:p>
        </w:tc>
      </w:tr>
      <w:tr w14:paraId="57CB696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2119882A" w14:textId="77777777">
            <w:pPr>
              <w:pStyle w:val="Tab1FirstColGras"/>
              <w:rPr>
                <w:lang w:val="fr-FR"/>
              </w:rPr>
            </w:pPr>
            <w:r>
              <w:rPr>
                <w:lang w:val="fr-FR"/>
              </w:rPr>
              <w:t>Titres de créances négociés sur un marché réglementé ou assimilé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6B89736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131CD61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544EEA14" w14:textId="77777777">
            <w:pPr>
              <w:pStyle w:val="Tab1MiddleColGras"/>
              <w:rPr>
                <w:lang w:val="fr-FR"/>
              </w:rPr>
            </w:pPr>
            <w:r>
              <w:rPr>
                <w:lang w:val="fr-FR"/>
              </w:rPr>
              <w:t>9 364 647,00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7276EF68" w14:textId="77777777">
            <w:pPr>
              <w:pStyle w:val="Tab1LastColGras"/>
              <w:rPr>
                <w:lang w:val="fr-FR"/>
              </w:rPr>
            </w:pPr>
            <w:r>
              <w:rPr>
                <w:lang w:val="fr-FR"/>
              </w:rPr>
              <w:t>0,03</w:t>
            </w:r>
          </w:p>
        </w:tc>
      </w:tr>
      <w:tr w14:paraId="09CBCCB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31989C85" w14:textId="77777777">
            <w:pPr>
              <w:pStyle w:val="Tab1FirstColGras"/>
              <w:rPr>
                <w:lang w:val="fr-FR"/>
              </w:rPr>
            </w:pPr>
            <w:r>
              <w:rPr>
                <w:lang w:val="fr-FR"/>
              </w:rPr>
              <w:t>Services financiers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46B961F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50EF73A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0D33C4DA" w14:textId="77777777">
            <w:pPr>
              <w:pStyle w:val="Tab1MiddleColGras"/>
              <w:rPr>
                <w:lang w:val="fr-FR"/>
              </w:rPr>
            </w:pPr>
            <w:r>
              <w:rPr>
                <w:lang w:val="fr-FR"/>
              </w:rPr>
              <w:t>9 364 647,00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16139F1D" w14:textId="77777777">
            <w:pPr>
              <w:pStyle w:val="Tab1LastColGras"/>
              <w:rPr>
                <w:lang w:val="fr-FR"/>
              </w:rPr>
            </w:pPr>
            <w:r>
              <w:rPr>
                <w:lang w:val="fr-FR"/>
              </w:rPr>
              <w:t>0,03</w:t>
            </w:r>
          </w:p>
        </w:tc>
      </w:tr>
      <w:tr w14:paraId="41F86AD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B855D9" w14:paraId="6A785BC5" w14:textId="77777777">
            <w:pPr>
              <w:pStyle w:val="Tab3FirstColNonGras"/>
              <w:rPr>
                <w:lang w:val="fr-FR"/>
              </w:rPr>
            </w:pPr>
            <w:r>
              <w:rPr>
                <w:lang w:val="fr-FR"/>
              </w:rPr>
              <w:t>EURO STAB MECH TRE ZCP 05-11-26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B855D9" w14:paraId="26657A9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B855D9" w14:paraId="1E1DE860" w14:textId="77777777">
            <w:pPr>
              <w:pStyle w:val="Tab3MiddleColNonGras"/>
              <w:rPr>
                <w:lang w:val="fr-FR"/>
              </w:rPr>
            </w:pPr>
            <w:r>
              <w:rPr>
                <w:lang w:val="fr-FR"/>
              </w:rPr>
              <w:t>9 390 000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B855D9" w14:paraId="7C6870B4" w14:textId="77777777">
            <w:pPr>
              <w:pStyle w:val="Tab3MiddleColNonGras"/>
              <w:rPr>
                <w:lang w:val="fr-FR"/>
              </w:rPr>
            </w:pPr>
            <w:r>
              <w:rPr>
                <w:lang w:val="fr-FR"/>
              </w:rPr>
              <w:t>9 364 647,00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4DB8B4AF" w14:textId="77777777">
            <w:pPr>
              <w:pStyle w:val="Tab3LastColNonGras"/>
              <w:rPr>
                <w:lang w:val="fr-FR"/>
              </w:rPr>
            </w:pPr>
            <w:r>
              <w:rPr>
                <w:lang w:val="fr-FR"/>
              </w:rPr>
              <w:t>0,03</w:t>
            </w:r>
          </w:p>
        </w:tc>
      </w:tr>
      <w:tr w14:paraId="3DDD07D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B855D9" w14:paraId="722704E7" w14:textId="77777777">
            <w:pPr>
              <w:pStyle w:val="Tab1FirstColGras"/>
              <w:rPr>
                <w:lang w:val="fr-FR"/>
              </w:rPr>
            </w:pPr>
            <w:r>
              <w:rPr>
                <w:lang w:val="fr-FR"/>
              </w:rPr>
              <w:t>INDEMNITÉS SUR TITRES REÇUS EN PENSION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5DF4137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779BBEA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2CEEFC1E" w14:textId="77777777">
            <w:pPr>
              <w:pStyle w:val="Tab1MiddleColGras"/>
              <w:rPr>
                <w:lang w:val="fr-FR"/>
              </w:rPr>
            </w:pPr>
            <w:r>
              <w:rPr>
                <w:lang w:val="fr-FR"/>
              </w:rPr>
              <w:t>1 269 020,26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674ADBBE" w14:textId="77777777">
            <w:pPr>
              <w:pStyle w:val="Tab1LastColGras"/>
              <w:rPr>
                <w:lang w:val="fr-FR"/>
              </w:rPr>
            </w:pPr>
            <w:r>
              <w:rPr>
                <w:lang w:val="fr-FR"/>
              </w:rPr>
              <w:t>0,00</w:t>
            </w:r>
          </w:p>
        </w:tc>
      </w:tr>
      <w:tr w14:paraId="63D23523" w14:textId="77777777">
        <w:tblPrEx>
          <w:tblW w:w="5000" w:type="pct"/>
          <w:tblLayout w:type="fixed"/>
          <w:tblLook w:val="04A0"/>
        </w:tblPrEx>
        <w:trPr>
          <w:trHeight w:hRule="exact" w:val="45"/>
        </w:trPr>
        <w:tc>
          <w:tcPr>
            <w:tcW w:w="5460" w:type="dxa"/>
            <w:tcBorders>
              <w:left w:val="single" w:sz="4" w:space="0" w:color="000000"/>
            </w:tcBorders>
            <w:tcMar>
              <w:top w:w="0" w:type="dxa"/>
              <w:left w:w="0" w:type="dxa"/>
              <w:bottom w:w="0" w:type="dxa"/>
              <w:right w:w="0" w:type="dxa"/>
            </w:tcMar>
            <w:vAlign w:val="center"/>
          </w:tcPr>
          <w:p w:rsidR="00B855D9" w14:paraId="63830B63" w14:textId="77777777">
            <w:pPr>
              <w:pStyle w:val="Tab1FirstColGrasNoContent"/>
              <w:rPr>
                <w:sz w:val="16"/>
                <w:lang w:val="fr-FR"/>
              </w:rPr>
            </w:pPr>
          </w:p>
        </w:tc>
        <w:tc>
          <w:tcPr>
            <w:tcW w:w="800" w:type="dxa"/>
            <w:tcBorders>
              <w:left w:val="single" w:sz="4" w:space="0" w:color="000000"/>
              <w:right w:val="single" w:sz="4" w:space="0" w:color="000000"/>
            </w:tcBorders>
            <w:tcMar>
              <w:top w:w="0" w:type="dxa"/>
              <w:left w:w="40" w:type="dxa"/>
              <w:bottom w:w="0" w:type="dxa"/>
              <w:right w:w="0" w:type="dxa"/>
            </w:tcMar>
            <w:vAlign w:val="center"/>
          </w:tcPr>
          <w:p w:rsidR="00B855D9" w14:paraId="3558C2F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B855D9" w14:paraId="293C23B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B855D9" w14:paraId="03332735" w14:textId="77777777">
            <w:pPr>
              <w:pStyle w:val="Tab1MiddleColGrasNoContent"/>
              <w:rPr>
                <w:sz w:val="16"/>
                <w:lang w:val="fr-FR"/>
              </w:rPr>
            </w:pPr>
          </w:p>
        </w:tc>
        <w:tc>
          <w:tcPr>
            <w:tcW w:w="720" w:type="dxa"/>
            <w:tcBorders>
              <w:left w:val="single" w:sz="4" w:space="0" w:color="000000"/>
              <w:right w:val="single" w:sz="4" w:space="0" w:color="000000"/>
            </w:tcBorders>
            <w:tcMar>
              <w:top w:w="0" w:type="dxa"/>
              <w:left w:w="0" w:type="dxa"/>
              <w:bottom w:w="0" w:type="dxa"/>
              <w:right w:w="0" w:type="dxa"/>
            </w:tcMar>
            <w:vAlign w:val="center"/>
          </w:tcPr>
          <w:p w:rsidR="00B855D9" w14:paraId="5C73DC2B" w14:textId="77777777">
            <w:pPr>
              <w:pStyle w:val="Tab1LastColGrasNoContent"/>
              <w:rPr>
                <w:sz w:val="16"/>
                <w:lang w:val="fr-FR"/>
              </w:rPr>
            </w:pPr>
          </w:p>
        </w:tc>
      </w:tr>
      <w:tr w14:paraId="140E29D9" w14:textId="77777777">
        <w:tblPrEx>
          <w:tblW w:w="5000" w:type="pct"/>
          <w:tblLayout w:type="fixed"/>
          <w:tblLook w:val="04A0"/>
        </w:tblPrEx>
        <w:trPr>
          <w:trHeight w:val="281"/>
        </w:trPr>
        <w:tc>
          <w:tcPr>
            <w:tcW w:w="7480" w:type="dxa"/>
            <w:gridSpan w:val="3"/>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124D768E" w14:textId="77777777">
            <w:pPr>
              <w:pStyle w:val="TotalTabFirstColBordure"/>
              <w:rPr>
                <w:lang w:val="fr-FR"/>
              </w:rPr>
            </w:pPr>
            <w:r>
              <w:rPr>
                <w:lang w:val="fr-FR"/>
              </w:rPr>
              <w:t>Total</w:t>
            </w:r>
          </w:p>
        </w:tc>
        <w:tc>
          <w:tcPr>
            <w:tcW w:w="14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40C9DC35" w14:textId="77777777">
            <w:pPr>
              <w:pStyle w:val="TotalTabMiddleColBordure"/>
              <w:rPr>
                <w:lang w:val="fr-FR"/>
              </w:rPr>
            </w:pPr>
            <w:r>
              <w:rPr>
                <w:lang w:val="fr-FR"/>
              </w:rPr>
              <w:t>22 492 623 592,72</w:t>
            </w:r>
          </w:p>
        </w:tc>
        <w:tc>
          <w:tcPr>
            <w:tcW w:w="72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1B11C70E" w14:textId="77777777">
            <w:pPr>
              <w:pStyle w:val="TotalTabLastColBordure"/>
              <w:rPr>
                <w:lang w:val="fr-FR"/>
              </w:rPr>
            </w:pPr>
            <w:r>
              <w:rPr>
                <w:lang w:val="fr-FR"/>
              </w:rPr>
              <w:t>82,96</w:t>
            </w:r>
          </w:p>
        </w:tc>
      </w:tr>
    </w:tbl>
    <w:p w:rsidR="00B855D9" w14:paraId="7E68216D" w14:textId="77777777">
      <w:pPr>
        <w:pStyle w:val="TechnicalBookmark"/>
        <w:rPr>
          <w:lang w:val="fr-FR"/>
        </w:rPr>
      </w:pPr>
    </w:p>
    <w:p w:rsidR="00B855D9" w14:paraId="7BD74A41" w14:textId="77777777">
      <w:pPr>
        <w:pStyle w:val="TableNote"/>
        <w:spacing w:before="100" w:after="15" w:line="184" w:lineRule="exact"/>
        <w:rPr>
          <w:lang w:val="fr-FR"/>
        </w:rPr>
      </w:pPr>
      <w:r>
        <w:rPr>
          <w:lang w:val="fr-FR"/>
        </w:rPr>
        <w:t>(*) Le secteur d’activité représente l’activité principale de l’émetteur de l’instrument financier ; il est issu de sources fiables reconnues au plan international (GICS et NACE principalement).</w:t>
      </w:r>
    </w:p>
    <w:p w:rsidR="00B855D9" w14:paraId="0D48A2F7" w14:textId="77777777">
      <w:pPr>
        <w:pStyle w:val="BreakLine"/>
        <w:rPr>
          <w:lang w:val="fr-FR"/>
        </w:rPr>
      </w:pPr>
      <w:r>
        <w:rPr>
          <w:lang w:val="fr-FR"/>
        </w:rPr>
        <w:t xml:space="preserve"> </w:t>
      </w:r>
    </w:p>
    <w:p w:rsidR="00B855D9" w14:paraId="36A0A13E" w14:textId="77777777">
      <w:pPr>
        <w:pStyle w:val="TechnicalBookmark"/>
        <w:rPr>
          <w:lang w:val="fr-FR"/>
        </w:rPr>
      </w:pPr>
      <w:r>
        <w:rPr>
          <w:lang w:val="fr-FR"/>
        </w:rPr>
        <w:fldChar w:fldCharType="begin"/>
      </w:r>
      <w:r>
        <w:rPr>
          <w:lang w:val="fr-FR"/>
        </w:rPr>
        <w:instrText xml:space="preserve"> SET 26C7A04B9640A5D7A69546B28F6478D9 "" </w:instrText>
      </w:r>
      <w:r>
        <w:rPr>
          <w:lang w:val="fr-FR"/>
        </w:rPr>
        <w:fldChar w:fldCharType="separate"/>
      </w:r>
      <w:bookmarkStart w:id="93" w:name="26C7A04B9640A5D7A69546B28F6478D9"/>
      <w:bookmarkEnd w:id="93"/>
      <w:r>
        <w:rPr>
          <w:lang w:val="fr-FR"/>
        </w:rPr>
        <w:fldChar w:fldCharType="end"/>
      </w:r>
    </w:p>
    <w:p w:rsidR="00B855D9" w14:paraId="4B569440" w14:textId="77777777">
      <w:pPr>
        <w:pStyle w:val="H2SPACEBEFORE"/>
        <w:ind w:right="2400"/>
        <w:rPr>
          <w:lang w:val="fr-FR"/>
        </w:rPr>
      </w:pPr>
      <w:r>
        <w:rPr>
          <w:lang w:val="fr-FR"/>
        </w:rPr>
        <w:t>|</w:t>
      </w:r>
    </w:p>
    <w:p w:rsidR="00B855D9" w14:paraId="53823517" w14:textId="77777777">
      <w:pPr>
        <w:pStyle w:val="H2"/>
        <w:rPr>
          <w:lang w:val="fr-FR"/>
        </w:rPr>
      </w:pPr>
      <w:bookmarkStart w:id="94" w:name="Inventaire_des_opérations_à_terme_de_dev"/>
      <w:bookmarkEnd w:id="94"/>
      <w:r>
        <w:rPr>
          <w:lang w:val="fr-FR"/>
        </w:rPr>
        <w:t>Inventaire des opérations à terme de devises</w:t>
      </w:r>
    </w:p>
    <w:p w:rsidR="00B855D9" w14:paraId="453B8507" w14:textId="77777777">
      <w:pPr>
        <w:pStyle w:val="RefToc2"/>
        <w:rPr>
          <w:lang w:val="fr-FR"/>
        </w:rPr>
      </w:pPr>
      <w:bookmarkStart w:id="95" w:name="BK_C271C8EEB689153534D3CD97CCC8B94F"/>
      <w:bookmarkEnd w:id="95"/>
      <w:r>
        <w:rPr>
          <w:lang w:val="fr-FR"/>
        </w:rPr>
        <w:t>Inventaire des opérations à terme de devises</w:t>
      </w:r>
    </w:p>
    <w:p w:rsidR="00B855D9" w14:paraId="176B36EF" w14:textId="77777777">
      <w:pPr>
        <w:pStyle w:val="TechnicalBookmark"/>
        <w:rPr>
          <w:lang w:val="fr-FR"/>
        </w:rPr>
      </w:pPr>
      <w:r>
        <w:rPr>
          <w:lang w:val="fr-FR"/>
        </w:rPr>
        <w:fldChar w:fldCharType="begin"/>
      </w:r>
      <w:r>
        <w:rPr>
          <w:lang w:val="fr-FR"/>
        </w:rPr>
        <w:instrText xml:space="preserve"> SET 0D7637486E78B072B40F77A14B1C5B4D "" </w:instrText>
      </w:r>
      <w:r>
        <w:rPr>
          <w:lang w:val="fr-FR"/>
        </w:rPr>
        <w:fldChar w:fldCharType="separate"/>
      </w:r>
      <w:bookmarkStart w:id="96" w:name="0D7637486E78B072B40F77A14B1C5B4D"/>
      <w:bookmarkEnd w:id="96"/>
      <w:r>
        <w:rPr>
          <w:lang w:val="fr-FR"/>
        </w:rPr>
        <w:fldChar w:fldCharType="end"/>
      </w:r>
    </w:p>
    <w:p w:rsidR="00B855D9" w14:paraId="07273D0E" w14:textId="77777777">
      <w:pPr>
        <w:pStyle w:val="TechnicalBookmark"/>
        <w:rPr>
          <w:lang w:val="fr-FR"/>
        </w:rPr>
      </w:pPr>
    </w:p>
    <w:tbl>
      <w:tblPr>
        <w:tblW w:w="5000" w:type="pct"/>
        <w:tblBorders>
          <w:bottom w:val="single" w:sz="4" w:space="0" w:color="000000"/>
        </w:tblBorders>
        <w:tblLayout w:type="fixed"/>
        <w:tblLook w:val="04A0"/>
      </w:tblPr>
      <w:tblGrid>
        <w:gridCol w:w="2176"/>
        <w:gridCol w:w="1377"/>
        <w:gridCol w:w="1397"/>
        <w:gridCol w:w="839"/>
        <w:gridCol w:w="1497"/>
        <w:gridCol w:w="839"/>
        <w:gridCol w:w="1497"/>
      </w:tblGrid>
      <w:tr w14:paraId="1C80A14C" w14:textId="77777777">
        <w:tblPrEx>
          <w:tblW w:w="5000" w:type="pct"/>
          <w:tblBorders>
            <w:bottom w:val="single" w:sz="4" w:space="0" w:color="000000"/>
          </w:tblBorders>
          <w:tblLayout w:type="fixed"/>
          <w:tblLook w:val="04A0"/>
        </w:tblPrEx>
        <w:trPr>
          <w:trHeight w:val="485"/>
        </w:trPr>
        <w:tc>
          <w:tcPr>
            <w:tcW w:w="218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075DE77B" w14:textId="77777777">
            <w:pPr>
              <w:pStyle w:val="EnteteTabFirstColBordure"/>
              <w:rPr>
                <w:lang w:val="fr-FR"/>
              </w:rPr>
            </w:pPr>
            <w:r>
              <w:rPr>
                <w:lang w:val="fr-FR"/>
              </w:rPr>
              <w:t>Type d'opération</w:t>
            </w:r>
          </w:p>
        </w:tc>
        <w:tc>
          <w:tcPr>
            <w:tcW w:w="27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885FF4C" w14:textId="77777777">
            <w:pPr>
              <w:pStyle w:val="EnteteTabMiddleColBordure"/>
              <w:rPr>
                <w:lang w:val="fr-FR"/>
              </w:rPr>
            </w:pPr>
            <w:r>
              <w:rPr>
                <w:lang w:val="fr-FR"/>
              </w:rPr>
              <w:t>Valeur actuelle présentée au bilan</w:t>
            </w:r>
          </w:p>
        </w:tc>
        <w:tc>
          <w:tcPr>
            <w:tcW w:w="4680" w:type="dxa"/>
            <w:gridSpan w:val="4"/>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79FE77F" w14:textId="77777777">
            <w:pPr>
              <w:pStyle w:val="EnteteTabMiddleColBordure"/>
              <w:rPr>
                <w:lang w:val="fr-FR"/>
              </w:rPr>
            </w:pPr>
            <w:r>
              <w:rPr>
                <w:lang w:val="fr-FR"/>
              </w:rPr>
              <w:t>Montant de l'exposition (*)</w:t>
            </w:r>
          </w:p>
        </w:tc>
      </w:tr>
      <w:tr w14:paraId="72D8FC80" w14:textId="77777777">
        <w:tblPrEx>
          <w:tblW w:w="5000" w:type="pct"/>
          <w:tblLayout w:type="fixed"/>
          <w:tblLook w:val="04A0"/>
        </w:tblPrEx>
        <w:trPr>
          <w:trHeight w:val="485"/>
        </w:trPr>
        <w:tc>
          <w:tcPr>
            <w:tcW w:w="218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B855D9" w14:paraId="0DB88FE4" w14:textId="77777777">
            <w:pPr>
              <w:pStyle w:val="NormalNoContent"/>
            </w:pPr>
          </w:p>
        </w:tc>
        <w:tc>
          <w:tcPr>
            <w:tcW w:w="138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C74E8E7" w14:textId="77777777">
            <w:pPr>
              <w:pStyle w:val="EnteteTabMiddleColBordure"/>
              <w:rPr>
                <w:lang w:val="fr-FR"/>
              </w:rPr>
            </w:pPr>
            <w:r>
              <w:rPr>
                <w:lang w:val="fr-FR"/>
              </w:rPr>
              <w:t>Actif</w:t>
            </w:r>
          </w:p>
        </w:tc>
        <w:tc>
          <w:tcPr>
            <w:tcW w:w="14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C17E646" w14:textId="77777777">
            <w:pPr>
              <w:pStyle w:val="EnteteTabMiddleColBordure"/>
              <w:rPr>
                <w:lang w:val="fr-FR"/>
              </w:rPr>
            </w:pPr>
            <w:r>
              <w:rPr>
                <w:lang w:val="fr-FR"/>
              </w:rPr>
              <w:t>Passif</w:t>
            </w:r>
          </w:p>
        </w:tc>
        <w:tc>
          <w:tcPr>
            <w:tcW w:w="234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BE9C4C0" w14:textId="77777777">
            <w:pPr>
              <w:pStyle w:val="EnteteTabMiddleColBordure"/>
              <w:rPr>
                <w:lang w:val="fr-FR"/>
              </w:rPr>
            </w:pPr>
            <w:r>
              <w:rPr>
                <w:lang w:val="fr-FR"/>
              </w:rPr>
              <w:t>Devises à recevoir (+)</w:t>
            </w:r>
          </w:p>
        </w:tc>
        <w:tc>
          <w:tcPr>
            <w:tcW w:w="234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22DD1DE" w14:textId="77777777">
            <w:pPr>
              <w:pStyle w:val="EnteteTabMiddleColBordure"/>
              <w:rPr>
                <w:lang w:val="fr-FR"/>
              </w:rPr>
            </w:pPr>
            <w:r>
              <w:rPr>
                <w:lang w:val="fr-FR"/>
              </w:rPr>
              <w:t>Devises à livrer (-)</w:t>
            </w:r>
          </w:p>
        </w:tc>
      </w:tr>
      <w:tr w14:paraId="59476EC8" w14:textId="77777777">
        <w:tblPrEx>
          <w:tblW w:w="5000" w:type="pct"/>
          <w:tblLayout w:type="fixed"/>
          <w:tblLook w:val="04A0"/>
        </w:tblPrEx>
        <w:trPr>
          <w:trHeight w:val="485"/>
        </w:trPr>
        <w:tc>
          <w:tcPr>
            <w:tcW w:w="218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B855D9" w14:paraId="095BA5F3" w14:textId="77777777">
            <w:pPr>
              <w:pStyle w:val="NormalNoContent"/>
            </w:pPr>
          </w:p>
        </w:tc>
        <w:tc>
          <w:tcPr>
            <w:tcW w:w="138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855D9" w14:paraId="1BFA210A" w14:textId="77777777">
            <w:pPr>
              <w:pStyle w:val="NormalNoContent"/>
            </w:pPr>
          </w:p>
        </w:tc>
        <w:tc>
          <w:tcPr>
            <w:tcW w:w="14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855D9" w14:paraId="65D2343A" w14:textId="77777777">
            <w:pPr>
              <w:pStyle w:val="NormalNoContent"/>
            </w:pPr>
          </w:p>
        </w:tc>
        <w:tc>
          <w:tcPr>
            <w:tcW w:w="8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C2A8CBB" w14:textId="77777777">
            <w:pPr>
              <w:pStyle w:val="EnteteTabMiddleColBordure"/>
              <w:rPr>
                <w:lang w:val="fr-FR"/>
              </w:rPr>
            </w:pPr>
            <w:r>
              <w:rPr>
                <w:lang w:val="fr-FR"/>
              </w:rPr>
              <w:t>Devise</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765BED9" w14:textId="77777777">
            <w:pPr>
              <w:pStyle w:val="EnteteTabMiddleColBordure"/>
              <w:rPr>
                <w:lang w:val="fr-FR"/>
              </w:rPr>
            </w:pPr>
            <w:r>
              <w:rPr>
                <w:lang w:val="fr-FR"/>
              </w:rPr>
              <w:t>Montant (*)</w:t>
            </w:r>
          </w:p>
        </w:tc>
        <w:tc>
          <w:tcPr>
            <w:tcW w:w="8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557474D" w14:textId="77777777">
            <w:pPr>
              <w:pStyle w:val="EnteteTabMiddleColBordure"/>
              <w:rPr>
                <w:lang w:val="fr-FR"/>
              </w:rPr>
            </w:pPr>
            <w:r>
              <w:rPr>
                <w:lang w:val="fr-FR"/>
              </w:rPr>
              <w:t>Devise</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0571ED9" w14:textId="77777777">
            <w:pPr>
              <w:pStyle w:val="EnteteTabMiddleColBordure"/>
              <w:rPr>
                <w:lang w:val="fr-FR"/>
              </w:rPr>
            </w:pPr>
            <w:r>
              <w:rPr>
                <w:lang w:val="fr-FR"/>
              </w:rPr>
              <w:t>Montant (*)</w:t>
            </w:r>
          </w:p>
        </w:tc>
      </w:tr>
      <w:tr w14:paraId="309A3BE6" w14:textId="77777777">
        <w:tblPrEx>
          <w:tblW w:w="5000" w:type="pct"/>
          <w:tblLayout w:type="fixed"/>
          <w:tblLook w:val="04A0"/>
        </w:tblPrEx>
        <w:trPr>
          <w:trHeight w:val="281"/>
        </w:trPr>
        <w:tc>
          <w:tcPr>
            <w:tcW w:w="218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2471C38D" w14:textId="77777777">
            <w:pPr>
              <w:pStyle w:val="TotalTabFirstColBordure"/>
              <w:rPr>
                <w:lang w:val="fr-FR"/>
              </w:rPr>
            </w:pPr>
            <w:r>
              <w:rPr>
                <w:lang w:val="fr-FR"/>
              </w:rPr>
              <w:t>Total</w:t>
            </w: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3B67CA58" w14:textId="77777777">
            <w:pPr>
              <w:pStyle w:val="TotalTabMiddleColBordure"/>
              <w:rPr>
                <w:lang w:val="fr-FR"/>
              </w:rPr>
            </w:pPr>
            <w:r>
              <w:rPr>
                <w:lang w:val="fr-FR"/>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17CA6ECF" w14:textId="77777777">
            <w:pPr>
              <w:pStyle w:val="TotalTabMiddleColBordure"/>
              <w:rPr>
                <w:lang w:val="fr-FR"/>
              </w:rPr>
            </w:pPr>
            <w:r>
              <w:rPr>
                <w:lang w:val="fr-FR"/>
              </w:rPr>
              <w:t xml:space="preserve"> </w:t>
            </w:r>
          </w:p>
        </w:tc>
        <w:tc>
          <w:tcPr>
            <w:tcW w:w="84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4C09B0B3"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2ACC9108" w14:textId="77777777">
            <w:pPr>
              <w:pStyle w:val="TotalTabMiddleColBordure"/>
              <w:rPr>
                <w:lang w:val="fr-FR"/>
              </w:rPr>
            </w:pPr>
            <w:r>
              <w:rPr>
                <w:lang w:val="fr-FR"/>
              </w:rPr>
              <w:t xml:space="preserve"> </w:t>
            </w:r>
          </w:p>
        </w:tc>
        <w:tc>
          <w:tcPr>
            <w:tcW w:w="84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04E496C2"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50784274" w14:textId="77777777">
            <w:pPr>
              <w:pStyle w:val="TotalTabMiddleColBordure"/>
              <w:rPr>
                <w:lang w:val="fr-FR"/>
              </w:rPr>
            </w:pPr>
            <w:r>
              <w:rPr>
                <w:lang w:val="fr-FR"/>
              </w:rPr>
              <w:t xml:space="preserve"> </w:t>
            </w:r>
          </w:p>
        </w:tc>
      </w:tr>
    </w:tbl>
    <w:p w:rsidR="00B855D9" w14:paraId="27F8C5A4" w14:textId="77777777">
      <w:pPr>
        <w:pStyle w:val="TechnicalBookmark"/>
        <w:rPr>
          <w:lang w:val="fr-FR"/>
        </w:rPr>
      </w:pPr>
    </w:p>
    <w:p w:rsidR="00B855D9" w14:paraId="0DC2EB50" w14:textId="77777777">
      <w:pPr>
        <w:pStyle w:val="TableNote"/>
        <w:spacing w:before="100" w:after="15" w:line="184" w:lineRule="exact"/>
        <w:rPr>
          <w:lang w:val="fr-FR"/>
        </w:rPr>
      </w:pPr>
      <w:r>
        <w:rPr>
          <w:lang w:val="fr-FR"/>
        </w:rPr>
        <w:t>(*) Montant déterminé selon les dispositions du règlement relatif à la présentation des expositions exprimé dans la devise de comptabilisation.</w:t>
      </w:r>
    </w:p>
    <w:p w:rsidR="00B855D9" w14:paraId="09CA2186" w14:textId="77777777">
      <w:pPr>
        <w:pStyle w:val="BreakLine"/>
        <w:rPr>
          <w:lang w:val="fr-FR"/>
        </w:rPr>
        <w:sectPr>
          <w:headerReference w:type="default" r:id="rId50"/>
          <w:footerReference w:type="default" r:id="rId51"/>
          <w:pgSz w:w="11900" w:h="16840"/>
          <w:pgMar w:top="2154" w:right="1134" w:bottom="1134" w:left="1134" w:header="400" w:footer="400" w:gutter="0"/>
          <w:cols w:space="720"/>
        </w:sectPr>
      </w:pPr>
      <w:r>
        <w:rPr>
          <w:lang w:val="fr-FR"/>
        </w:rPr>
        <w:t xml:space="preserve"> </w:t>
      </w:r>
      <w:r>
        <w:rPr>
          <w:lang w:val="fr-FR"/>
        </w:rPr>
        <w:cr/>
      </w:r>
    </w:p>
    <w:p w:rsidR="00B855D9" w:rsidRPr="003D1E6A" w14:paraId="2A74D3C5" w14:textId="77777777">
      <w:pPr>
        <w:spacing w:line="30" w:lineRule="exact"/>
        <w:rPr>
          <w:sz w:val="3"/>
          <w:lang w:val="fr-FR"/>
        </w:rPr>
      </w:pPr>
    </w:p>
    <w:p w:rsidR="00B855D9" w14:paraId="5EECE7FC" w14:textId="77777777">
      <w:pPr>
        <w:pStyle w:val="TechnicalBookmark"/>
        <w:rPr>
          <w:lang w:val="fr-FR"/>
        </w:rPr>
      </w:pPr>
      <w:r>
        <w:rPr>
          <w:lang w:val="fr-FR"/>
        </w:rPr>
        <w:fldChar w:fldCharType="begin"/>
      </w:r>
      <w:r>
        <w:rPr>
          <w:lang w:val="fr-FR"/>
        </w:rPr>
        <w:instrText xml:space="preserve"> SET 6C53EA3B059DFEB0A219C1498481DFC6 "" </w:instrText>
      </w:r>
      <w:r>
        <w:rPr>
          <w:lang w:val="fr-FR"/>
        </w:rPr>
        <w:fldChar w:fldCharType="separate"/>
      </w:r>
      <w:bookmarkStart w:id="97" w:name="6C53EA3B059DFEB0A219C1498481DFC6"/>
      <w:bookmarkEnd w:id="97"/>
      <w:r>
        <w:rPr>
          <w:lang w:val="fr-FR"/>
        </w:rPr>
        <w:fldChar w:fldCharType="end"/>
      </w:r>
    </w:p>
    <w:p w:rsidR="00B855D9" w14:paraId="418C89F6" w14:textId="77777777">
      <w:pPr>
        <w:pStyle w:val="H2"/>
        <w:rPr>
          <w:lang w:val="fr-FR"/>
        </w:rPr>
      </w:pPr>
      <w:bookmarkStart w:id="98" w:name="Inventaire_des_instruments_financiers_à_"/>
      <w:bookmarkEnd w:id="98"/>
      <w:r>
        <w:rPr>
          <w:lang w:val="fr-FR"/>
        </w:rPr>
        <w:t>Inventaire des instruments financiers à terme</w:t>
      </w:r>
    </w:p>
    <w:p w:rsidR="00B855D9" w14:paraId="47956CEC" w14:textId="77777777">
      <w:pPr>
        <w:pStyle w:val="RefToc2"/>
        <w:rPr>
          <w:lang w:val="fr-FR"/>
        </w:rPr>
      </w:pPr>
      <w:bookmarkStart w:id="99" w:name="BK_3FE7834DDA19A5F7489E5CE0DC3E3989"/>
      <w:bookmarkEnd w:id="99"/>
      <w:r>
        <w:rPr>
          <w:lang w:val="fr-FR"/>
        </w:rPr>
        <w:t>Inventaire des instruments financiers à terme</w:t>
      </w:r>
    </w:p>
    <w:p w:rsidR="00B855D9" w14:paraId="4A80694F" w14:textId="77777777">
      <w:pPr>
        <w:pStyle w:val="TechnicalBookmark"/>
        <w:rPr>
          <w:lang w:val="fr-FR"/>
        </w:rPr>
      </w:pPr>
      <w:r>
        <w:rPr>
          <w:lang w:val="fr-FR"/>
        </w:rPr>
        <w:fldChar w:fldCharType="begin"/>
      </w:r>
      <w:r>
        <w:rPr>
          <w:lang w:val="fr-FR"/>
        </w:rPr>
        <w:instrText xml:space="preserve"> SET B6ED72541E78D78B77F5086DCB34957D "" </w:instrText>
      </w:r>
      <w:r>
        <w:rPr>
          <w:lang w:val="fr-FR"/>
        </w:rPr>
        <w:fldChar w:fldCharType="separate"/>
      </w:r>
      <w:bookmarkStart w:id="100" w:name="B6ED72541E78D78B77F5086DCB34957D"/>
      <w:bookmarkEnd w:id="100"/>
      <w:r>
        <w:rPr>
          <w:lang w:val="fr-FR"/>
        </w:rPr>
        <w:fldChar w:fldCharType="end"/>
      </w:r>
    </w:p>
    <w:p w:rsidR="00B855D9" w14:paraId="3B54D1CB" w14:textId="77777777">
      <w:pPr>
        <w:pStyle w:val="TechnicalBookmark"/>
        <w:rPr>
          <w:lang w:val="fr-FR"/>
        </w:rPr>
      </w:pPr>
      <w:r>
        <w:rPr>
          <w:lang w:val="fr-FR"/>
        </w:rPr>
        <w:fldChar w:fldCharType="begin"/>
      </w:r>
      <w:r>
        <w:rPr>
          <w:lang w:val="fr-FR"/>
        </w:rPr>
        <w:instrText xml:space="preserve"> SET 8ED1E021F5CB38805B9DABFF2E06DB16 "" </w:instrText>
      </w:r>
      <w:r>
        <w:rPr>
          <w:lang w:val="fr-FR"/>
        </w:rPr>
        <w:fldChar w:fldCharType="separate"/>
      </w:r>
      <w:bookmarkStart w:id="101" w:name="8ED1E021F5CB38805B9DABFF2E06DB16"/>
      <w:bookmarkEnd w:id="101"/>
      <w:r>
        <w:rPr>
          <w:lang w:val="fr-FR"/>
        </w:rPr>
        <w:fldChar w:fldCharType="end"/>
      </w:r>
    </w:p>
    <w:p w:rsidR="00B855D9" w14:paraId="40012745" w14:textId="77777777">
      <w:pPr>
        <w:pStyle w:val="H3"/>
        <w:rPr>
          <w:lang w:val="fr-FR"/>
        </w:rPr>
      </w:pPr>
      <w:r>
        <w:rPr>
          <w:lang w:val="fr-FR"/>
        </w:rPr>
        <w:t>Inventaire des instruments financiers à terme - actions</w:t>
      </w:r>
    </w:p>
    <w:p w:rsidR="00B855D9" w14:paraId="074C69B2" w14:textId="77777777">
      <w:pPr>
        <w:pStyle w:val="RefToc3"/>
        <w:rPr>
          <w:lang w:val="fr-FR"/>
        </w:rPr>
      </w:pPr>
      <w:bookmarkStart w:id="102" w:name="BK_0CCF3D50BE45166626D58EE3B669B62D"/>
      <w:bookmarkEnd w:id="102"/>
    </w:p>
    <w:p w:rsidR="00B855D9" w14:paraId="197F8D29" w14:textId="77777777">
      <w:pPr>
        <w:pStyle w:val="TechnicalBookmark"/>
        <w:rPr>
          <w:lang w:val="fr-FR"/>
        </w:rPr>
      </w:pPr>
      <w:r>
        <w:rPr>
          <w:lang w:val="fr-FR"/>
        </w:rPr>
        <w:fldChar w:fldCharType="begin"/>
      </w:r>
      <w:r>
        <w:rPr>
          <w:lang w:val="fr-FR"/>
        </w:rPr>
        <w:instrText xml:space="preserve"> SET E8027C4A9014D141EA99E3D7AE692561 "" </w:instrText>
      </w:r>
      <w:r>
        <w:rPr>
          <w:lang w:val="fr-FR"/>
        </w:rPr>
        <w:fldChar w:fldCharType="separate"/>
      </w:r>
      <w:bookmarkStart w:id="103" w:name="E8027C4A9014D141EA99E3D7AE692561"/>
      <w:bookmarkEnd w:id="103"/>
      <w:r>
        <w:rPr>
          <w:lang w:val="fr-FR"/>
        </w:rPr>
        <w:fldChar w:fldCharType="end"/>
      </w:r>
    </w:p>
    <w:p w:rsidR="00B855D9" w14:paraId="4D5719E9"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01097C23"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2189EC71"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3407B00" w14:textId="77777777">
            <w:pPr>
              <w:pStyle w:val="EnteteTabMiddleColBordure"/>
              <w:spacing w:line="184" w:lineRule="exact"/>
              <w:rPr>
                <w:lang w:val="fr-FR"/>
              </w:rPr>
            </w:pPr>
            <w:r>
              <w:rPr>
                <w:lang w:val="fr-FR"/>
              </w:rPr>
              <w:t>Quantité ou</w:t>
            </w:r>
          </w:p>
          <w:p w:rsidR="00B855D9" w14:paraId="1BBB8193"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3669E53"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12D4994B" w14:textId="77777777">
            <w:pPr>
              <w:pStyle w:val="EnteteTabLastColBordure"/>
              <w:rPr>
                <w:lang w:val="fr-FR"/>
              </w:rPr>
            </w:pPr>
            <w:r>
              <w:rPr>
                <w:lang w:val="fr-FR"/>
              </w:rPr>
              <w:t>Montant de l'exposition (*)</w:t>
            </w:r>
          </w:p>
        </w:tc>
      </w:tr>
      <w:tr w14:paraId="4406AC75"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B855D9" w14:paraId="63EBEC6E"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855D9" w14:paraId="6CDA2E1F"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92851BA"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AD406CA"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63155264" w14:textId="77777777">
            <w:pPr>
              <w:pStyle w:val="EnteteTabLastColBordure"/>
              <w:rPr>
                <w:lang w:val="fr-FR"/>
              </w:rPr>
            </w:pPr>
            <w:r>
              <w:rPr>
                <w:lang w:val="fr-FR"/>
              </w:rPr>
              <w:t>+/-</w:t>
            </w:r>
          </w:p>
        </w:tc>
      </w:tr>
      <w:tr w14:paraId="064095A6"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B855D9" w14:paraId="4F12CE15"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F78E3B5"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BC455B1"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6185752"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EDAAD8B" w14:textId="77777777">
            <w:pPr>
              <w:pStyle w:val="Tab1LastColGras"/>
              <w:rPr>
                <w:sz w:val="0"/>
                <w:lang w:val="fr-FR"/>
              </w:rPr>
            </w:pPr>
          </w:p>
        </w:tc>
      </w:tr>
      <w:tr w14:paraId="623F7D2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6B9C736"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01C4E8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8FCE70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49371563"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13C52C0" w14:textId="77777777">
            <w:pPr>
              <w:pStyle w:val="Tab1LastColGrasNoContent"/>
              <w:rPr>
                <w:sz w:val="16"/>
                <w:lang w:val="fr-FR"/>
              </w:rPr>
            </w:pPr>
          </w:p>
        </w:tc>
      </w:tr>
      <w:tr w14:paraId="63B05A3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8B0D5C6"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305E4E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442B0879"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41F0D75C"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F82B040" w14:textId="77777777">
            <w:pPr>
              <w:pStyle w:val="Tab1LastColGras"/>
              <w:rPr>
                <w:lang w:val="fr-FR"/>
              </w:rPr>
            </w:pPr>
            <w:r>
              <w:rPr>
                <w:lang w:val="fr-FR"/>
              </w:rPr>
              <w:t xml:space="preserve"> </w:t>
            </w:r>
          </w:p>
        </w:tc>
      </w:tr>
      <w:tr w14:paraId="43B9758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F810CEC"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4D9B4F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F01467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EF94D65"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D1B19CB" w14:textId="77777777">
            <w:pPr>
              <w:pStyle w:val="Tab1LastColGrasNoContent"/>
              <w:rPr>
                <w:sz w:val="16"/>
                <w:lang w:val="fr-FR"/>
              </w:rPr>
            </w:pPr>
          </w:p>
        </w:tc>
      </w:tr>
      <w:tr w14:paraId="464FA54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CDFCFAF"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12F332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ACA636B"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154CA47"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CE0C76F" w14:textId="77777777">
            <w:pPr>
              <w:pStyle w:val="Tab1LastColGras"/>
              <w:rPr>
                <w:lang w:val="fr-FR"/>
              </w:rPr>
            </w:pPr>
            <w:r>
              <w:rPr>
                <w:lang w:val="fr-FR"/>
              </w:rPr>
              <w:t xml:space="preserve"> </w:t>
            </w:r>
          </w:p>
        </w:tc>
      </w:tr>
      <w:tr w14:paraId="61A4C7B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8852DE2"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83E346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56C620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9FA6D61"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743085D" w14:textId="77777777">
            <w:pPr>
              <w:pStyle w:val="Tab1LastColGrasNoContent"/>
              <w:rPr>
                <w:sz w:val="16"/>
                <w:lang w:val="fr-FR"/>
              </w:rPr>
            </w:pPr>
          </w:p>
        </w:tc>
      </w:tr>
      <w:tr w14:paraId="3310544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98F12CD"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0D0E8F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986F352"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49318095"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B1EAE45" w14:textId="77777777">
            <w:pPr>
              <w:pStyle w:val="Tab1LastColGras"/>
              <w:rPr>
                <w:lang w:val="fr-FR"/>
              </w:rPr>
            </w:pPr>
            <w:r>
              <w:rPr>
                <w:lang w:val="fr-FR"/>
              </w:rPr>
              <w:t xml:space="preserve"> </w:t>
            </w:r>
          </w:p>
        </w:tc>
      </w:tr>
      <w:tr w14:paraId="1B62AE7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147CE429"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649A24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1E27BA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8AE2F3A"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D568616" w14:textId="77777777">
            <w:pPr>
              <w:pStyle w:val="Tab1LastColGrasNoContent"/>
              <w:rPr>
                <w:sz w:val="16"/>
                <w:lang w:val="fr-FR"/>
              </w:rPr>
            </w:pPr>
          </w:p>
        </w:tc>
      </w:tr>
      <w:tr w14:paraId="04CD3AF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3CB0496"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E7BB8A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B687195"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0DA2577"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BDC12E2" w14:textId="77777777">
            <w:pPr>
              <w:pStyle w:val="Tab1LastColGras"/>
              <w:rPr>
                <w:lang w:val="fr-FR"/>
              </w:rPr>
            </w:pPr>
            <w:r>
              <w:rPr>
                <w:lang w:val="fr-FR"/>
              </w:rPr>
              <w:t xml:space="preserve"> </w:t>
            </w:r>
          </w:p>
        </w:tc>
      </w:tr>
      <w:tr w14:paraId="6F63E44E"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B855D9" w14:paraId="505C3840"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CE6C843"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C9DAA73"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7A0DE37"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1798EB1" w14:textId="77777777">
            <w:pPr>
              <w:pStyle w:val="Tab1LastColGras"/>
              <w:rPr>
                <w:sz w:val="0"/>
                <w:lang w:val="fr-FR"/>
              </w:rPr>
            </w:pPr>
          </w:p>
        </w:tc>
      </w:tr>
      <w:tr w14:paraId="448980C8"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663A7387"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6B6EF129"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1A269A0C"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55F0846B"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0714D058" w14:textId="77777777">
            <w:pPr>
              <w:pStyle w:val="TotalTabLastColBordure"/>
              <w:rPr>
                <w:lang w:val="fr-FR"/>
              </w:rPr>
            </w:pPr>
            <w:r>
              <w:rPr>
                <w:lang w:val="fr-FR"/>
              </w:rPr>
              <w:t xml:space="preserve"> </w:t>
            </w:r>
          </w:p>
        </w:tc>
      </w:tr>
    </w:tbl>
    <w:p w:rsidR="00B855D9" w14:paraId="6A1E5710" w14:textId="77777777">
      <w:pPr>
        <w:pStyle w:val="TechnicalBookmark"/>
        <w:rPr>
          <w:lang w:val="fr-FR"/>
        </w:rPr>
      </w:pPr>
    </w:p>
    <w:p w:rsidR="00B855D9" w14:paraId="28FEFBEC" w14:textId="77777777">
      <w:pPr>
        <w:pStyle w:val="TableNote"/>
        <w:spacing w:before="100" w:after="15"/>
        <w:rPr>
          <w:lang w:val="fr-FR"/>
        </w:rPr>
      </w:pPr>
      <w:r>
        <w:rPr>
          <w:lang w:val="fr-FR"/>
        </w:rPr>
        <w:t>(*) Montant déterminé selon les dispositions du règlement relatif à la présentation des expositions.</w:t>
      </w:r>
    </w:p>
    <w:p w:rsidR="00B855D9" w14:paraId="591350EB" w14:textId="77777777">
      <w:pPr>
        <w:pStyle w:val="BreakLine"/>
        <w:rPr>
          <w:lang w:val="fr-FR"/>
        </w:rPr>
        <w:sectPr>
          <w:headerReference w:type="default" r:id="rId52"/>
          <w:footerReference w:type="default" r:id="rId53"/>
          <w:pgSz w:w="11900" w:h="16840"/>
          <w:pgMar w:top="2154" w:right="1134" w:bottom="1134" w:left="1134" w:header="400" w:footer="400" w:gutter="0"/>
          <w:cols w:space="720"/>
        </w:sectPr>
      </w:pPr>
      <w:r>
        <w:rPr>
          <w:lang w:val="fr-FR"/>
        </w:rPr>
        <w:t xml:space="preserve"> </w:t>
      </w:r>
      <w:r>
        <w:rPr>
          <w:lang w:val="fr-FR"/>
        </w:rPr>
        <w:cr/>
      </w:r>
    </w:p>
    <w:p w:rsidR="00B855D9" w:rsidRPr="003D1E6A" w14:paraId="55142C73" w14:textId="77777777">
      <w:pPr>
        <w:spacing w:line="45" w:lineRule="exact"/>
        <w:rPr>
          <w:sz w:val="5"/>
          <w:lang w:val="fr-FR"/>
        </w:rPr>
      </w:pPr>
    </w:p>
    <w:p w:rsidR="00B855D9" w14:paraId="01FA12E5" w14:textId="77777777">
      <w:pPr>
        <w:pStyle w:val="TechnicalBookmark"/>
        <w:rPr>
          <w:lang w:val="fr-FR"/>
        </w:rPr>
      </w:pPr>
      <w:r>
        <w:rPr>
          <w:lang w:val="fr-FR"/>
        </w:rPr>
        <w:fldChar w:fldCharType="begin"/>
      </w:r>
      <w:r>
        <w:rPr>
          <w:lang w:val="fr-FR"/>
        </w:rPr>
        <w:instrText xml:space="preserve"> SET 382BFE45832D15020FE281EFDBD47BCB "" </w:instrText>
      </w:r>
      <w:r>
        <w:rPr>
          <w:lang w:val="fr-FR"/>
        </w:rPr>
        <w:fldChar w:fldCharType="separate"/>
      </w:r>
      <w:bookmarkStart w:id="104" w:name="382BFE45832D15020FE281EFDBD47BCB"/>
      <w:bookmarkEnd w:id="104"/>
      <w:r>
        <w:rPr>
          <w:lang w:val="fr-FR"/>
        </w:rPr>
        <w:fldChar w:fldCharType="end"/>
      </w:r>
    </w:p>
    <w:p w:rsidR="00B855D9" w14:paraId="71B389DE" w14:textId="77777777">
      <w:pPr>
        <w:pStyle w:val="H3"/>
        <w:rPr>
          <w:lang w:val="fr-FR"/>
        </w:rPr>
      </w:pPr>
      <w:r>
        <w:rPr>
          <w:lang w:val="fr-FR"/>
        </w:rPr>
        <w:t>Inventaire des instruments financiers à terme - taux d'intérêts</w:t>
      </w:r>
    </w:p>
    <w:p w:rsidR="00B855D9" w14:paraId="0FBD1013" w14:textId="77777777">
      <w:pPr>
        <w:pStyle w:val="RefToc3"/>
        <w:rPr>
          <w:lang w:val="fr-FR"/>
        </w:rPr>
      </w:pPr>
      <w:bookmarkStart w:id="105" w:name="BK_7EB06620CCACE5184C21E20959188D1F"/>
      <w:bookmarkEnd w:id="105"/>
    </w:p>
    <w:p w:rsidR="00B855D9" w14:paraId="631E6E36" w14:textId="77777777">
      <w:pPr>
        <w:pStyle w:val="TechnicalBookmark"/>
        <w:rPr>
          <w:lang w:val="fr-FR"/>
        </w:rPr>
      </w:pPr>
      <w:r>
        <w:rPr>
          <w:lang w:val="fr-FR"/>
        </w:rPr>
        <w:fldChar w:fldCharType="begin"/>
      </w:r>
      <w:r>
        <w:rPr>
          <w:lang w:val="fr-FR"/>
        </w:rPr>
        <w:instrText xml:space="preserve"> SET 1D0AAA0B84953F3FAB65BBDF95BDB1FE "" </w:instrText>
      </w:r>
      <w:r>
        <w:rPr>
          <w:lang w:val="fr-FR"/>
        </w:rPr>
        <w:fldChar w:fldCharType="separate"/>
      </w:r>
      <w:bookmarkStart w:id="106" w:name="1D0AAA0B84953F3FAB65BBDF95BDB1FE"/>
      <w:bookmarkEnd w:id="106"/>
      <w:r>
        <w:rPr>
          <w:lang w:val="fr-FR"/>
        </w:rPr>
        <w:fldChar w:fldCharType="end"/>
      </w:r>
    </w:p>
    <w:p w:rsidR="00B855D9" w14:paraId="2176E822"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5C02740F"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69B42402"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ED661C1" w14:textId="77777777">
            <w:pPr>
              <w:pStyle w:val="EnteteTabMiddleColBordure"/>
              <w:spacing w:line="184" w:lineRule="exact"/>
              <w:rPr>
                <w:lang w:val="fr-FR"/>
              </w:rPr>
            </w:pPr>
            <w:r>
              <w:rPr>
                <w:lang w:val="fr-FR"/>
              </w:rPr>
              <w:t>Quantité ou</w:t>
            </w:r>
          </w:p>
          <w:p w:rsidR="00B855D9" w14:paraId="4170FAB6"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264EEA8A"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3C88827B" w14:textId="77777777">
            <w:pPr>
              <w:pStyle w:val="EnteteTabLastColBordure"/>
              <w:rPr>
                <w:lang w:val="fr-FR"/>
              </w:rPr>
            </w:pPr>
            <w:r>
              <w:rPr>
                <w:lang w:val="fr-FR"/>
              </w:rPr>
              <w:t>Montant de l'exposition (*)</w:t>
            </w:r>
          </w:p>
        </w:tc>
      </w:tr>
      <w:tr w14:paraId="7F1D8942"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B855D9" w14:paraId="652B594F"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855D9" w14:paraId="4B0E2130"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81C0115"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56269E1"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0B84C245" w14:textId="77777777">
            <w:pPr>
              <w:pStyle w:val="EnteteTabLastColBordure"/>
              <w:rPr>
                <w:lang w:val="fr-FR"/>
              </w:rPr>
            </w:pPr>
            <w:r>
              <w:rPr>
                <w:lang w:val="fr-FR"/>
              </w:rPr>
              <w:t>+/-</w:t>
            </w:r>
          </w:p>
        </w:tc>
      </w:tr>
      <w:tr w14:paraId="025BEACB"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B855D9" w14:paraId="2B27B206"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CE54C33"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3A906F5"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67CDB51"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EF68512" w14:textId="77777777">
            <w:pPr>
              <w:pStyle w:val="Tab1LastColGras"/>
              <w:rPr>
                <w:sz w:val="0"/>
                <w:lang w:val="fr-FR"/>
              </w:rPr>
            </w:pPr>
          </w:p>
        </w:tc>
      </w:tr>
      <w:tr w14:paraId="6EE2866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1B4B2CEA"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E06C53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4C8559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487C1A5"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71C973C" w14:textId="77777777">
            <w:pPr>
              <w:pStyle w:val="Tab1LastColGrasNoContent"/>
              <w:rPr>
                <w:sz w:val="16"/>
                <w:lang w:val="fr-FR"/>
              </w:rPr>
            </w:pPr>
          </w:p>
        </w:tc>
      </w:tr>
      <w:tr w14:paraId="78680B7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34BF531"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40A1A5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2A23927"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4777612"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5F94F67" w14:textId="77777777">
            <w:pPr>
              <w:pStyle w:val="Tab1LastColGras"/>
              <w:rPr>
                <w:lang w:val="fr-FR"/>
              </w:rPr>
            </w:pPr>
            <w:r>
              <w:rPr>
                <w:lang w:val="fr-FR"/>
              </w:rPr>
              <w:t xml:space="preserve"> </w:t>
            </w:r>
          </w:p>
        </w:tc>
      </w:tr>
      <w:tr w14:paraId="421C073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4A8CC78B"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5D00E5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9C205B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361A0C8"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362030D" w14:textId="77777777">
            <w:pPr>
              <w:pStyle w:val="Tab1LastColGrasNoContent"/>
              <w:rPr>
                <w:sz w:val="16"/>
                <w:lang w:val="fr-FR"/>
              </w:rPr>
            </w:pPr>
          </w:p>
        </w:tc>
      </w:tr>
      <w:tr w14:paraId="1DD68AD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484E1F6D"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8186CE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C164DEE"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EB87AE7"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64FC8C8" w14:textId="77777777">
            <w:pPr>
              <w:pStyle w:val="Tab1LastColGras"/>
              <w:rPr>
                <w:lang w:val="fr-FR"/>
              </w:rPr>
            </w:pPr>
            <w:r>
              <w:rPr>
                <w:lang w:val="fr-FR"/>
              </w:rPr>
              <w:t xml:space="preserve"> </w:t>
            </w:r>
          </w:p>
        </w:tc>
      </w:tr>
      <w:tr w14:paraId="00F2D05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4A98CF9D"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361A9C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4BA244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40ECFD2"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7479A2F" w14:textId="77777777">
            <w:pPr>
              <w:pStyle w:val="Tab1LastColGrasNoContent"/>
              <w:rPr>
                <w:sz w:val="16"/>
                <w:lang w:val="fr-FR"/>
              </w:rPr>
            </w:pPr>
          </w:p>
        </w:tc>
      </w:tr>
      <w:tr w14:paraId="61CCA6E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E2EAC0F" w14:textId="77777777">
            <w:pPr>
              <w:pStyle w:val="Tab3FirstColNonGras"/>
              <w:rPr>
                <w:lang w:val="fr-FR"/>
              </w:rPr>
            </w:pPr>
            <w:r>
              <w:rPr>
                <w:lang w:val="fr-FR"/>
              </w:rPr>
              <w:t>OISEST/0.0/FIX/1.872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F8BA639" w14:textId="77777777">
            <w:pPr>
              <w:pStyle w:val="Tab3MiddleColNonGras"/>
              <w:rPr>
                <w:lang w:val="fr-FR"/>
              </w:rPr>
            </w:pPr>
            <w:r>
              <w:rPr>
                <w:lang w:val="fr-FR"/>
              </w:rPr>
              <w:t>46 972 923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B74B7F2" w14:textId="77777777">
            <w:pPr>
              <w:pStyle w:val="Tab3MiddleColNonGras"/>
              <w:rPr>
                <w:lang w:val="fr-FR"/>
              </w:rPr>
            </w:pPr>
            <w:r>
              <w:rPr>
                <w:lang w:val="fr-FR"/>
              </w:rPr>
              <w:t>94 944,56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7C16D39"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287E0EC" w14:textId="77777777">
            <w:pPr>
              <w:pStyle w:val="Tab3LastColNonGras"/>
              <w:rPr>
                <w:lang w:val="fr-FR"/>
              </w:rPr>
            </w:pPr>
            <w:r>
              <w:rPr>
                <w:lang w:val="fr-FR"/>
              </w:rPr>
              <w:t>46 972 923,00</w:t>
            </w:r>
          </w:p>
        </w:tc>
      </w:tr>
      <w:tr w14:paraId="256321B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32CF991" w14:textId="77777777">
            <w:pPr>
              <w:pStyle w:val="Tab3FirstColNonGras"/>
              <w:rPr>
                <w:lang w:val="fr-FR"/>
              </w:rPr>
            </w:pPr>
            <w:r>
              <w:rPr>
                <w:lang w:val="fr-FR"/>
              </w:rPr>
              <w:t>OISEST/0.0/FIX/1.879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F6EE1E0" w14:textId="77777777">
            <w:pPr>
              <w:pStyle w:val="Tab3MiddleColNonGras"/>
              <w:rPr>
                <w:lang w:val="fr-FR"/>
              </w:rPr>
            </w:pPr>
            <w:r>
              <w:rPr>
                <w:lang w:val="fr-FR"/>
              </w:rPr>
              <w:t>52 845 846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BDC430B" w14:textId="77777777">
            <w:pPr>
              <w:pStyle w:val="Tab3MiddleColNonGras"/>
              <w:rPr>
                <w:lang w:val="fr-FR"/>
              </w:rPr>
            </w:pPr>
            <w:r>
              <w:rPr>
                <w:lang w:val="fr-FR"/>
              </w:rPr>
              <w:t>108 875,12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C04C05C"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D544835" w14:textId="77777777">
            <w:pPr>
              <w:pStyle w:val="Tab3LastColNonGras"/>
              <w:rPr>
                <w:lang w:val="fr-FR"/>
              </w:rPr>
            </w:pPr>
            <w:r>
              <w:rPr>
                <w:lang w:val="fr-FR"/>
              </w:rPr>
              <w:t>52 845 846,00</w:t>
            </w:r>
          </w:p>
        </w:tc>
      </w:tr>
      <w:tr w14:paraId="7849689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6710A106" w14:textId="77777777">
            <w:pPr>
              <w:pStyle w:val="Tab3FirstColNonGras"/>
              <w:rPr>
                <w:lang w:val="fr-FR"/>
              </w:rPr>
            </w:pPr>
            <w:r>
              <w:rPr>
                <w:lang w:val="fr-FR"/>
              </w:rPr>
              <w:t>OISEST/0.0/FIX/1.881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3FE4A96" w14:textId="77777777">
            <w:pPr>
              <w:pStyle w:val="Tab3MiddleColNonGras"/>
              <w:rPr>
                <w:lang w:val="fr-FR"/>
              </w:rPr>
            </w:pPr>
            <w:r>
              <w:rPr>
                <w:lang w:val="fr-FR"/>
              </w:rPr>
              <w:t>60 656 855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D800314" w14:textId="77777777">
            <w:pPr>
              <w:pStyle w:val="Tab3MiddleColNonGras"/>
              <w:rPr>
                <w:lang w:val="fr-FR"/>
              </w:rPr>
            </w:pPr>
            <w:r>
              <w:rPr>
                <w:lang w:val="fr-FR"/>
              </w:rPr>
              <w:t>103 326,60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3030503"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5E40966" w14:textId="77777777">
            <w:pPr>
              <w:pStyle w:val="Tab3LastColNonGras"/>
              <w:rPr>
                <w:lang w:val="fr-FR"/>
              </w:rPr>
            </w:pPr>
            <w:r>
              <w:rPr>
                <w:lang w:val="fr-FR"/>
              </w:rPr>
              <w:t>60 656 855,00</w:t>
            </w:r>
          </w:p>
        </w:tc>
      </w:tr>
      <w:tr w14:paraId="5FBCD65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33D6CB3" w14:textId="77777777">
            <w:pPr>
              <w:pStyle w:val="Tab3FirstColNonGras"/>
              <w:rPr>
                <w:lang w:val="fr-FR"/>
              </w:rPr>
            </w:pPr>
            <w:r>
              <w:rPr>
                <w:lang w:val="fr-FR"/>
              </w:rPr>
              <w:t>OISEST/0.0/FIX/1.884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67FE9C4" w14:textId="77777777">
            <w:pPr>
              <w:pStyle w:val="Tab3MiddleColNonGras"/>
              <w:rPr>
                <w:lang w:val="fr-FR"/>
              </w:rPr>
            </w:pPr>
            <w:r>
              <w:rPr>
                <w:lang w:val="fr-FR"/>
              </w:rPr>
              <w:t>31 370 188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437DCC6" w14:textId="77777777">
            <w:pPr>
              <w:pStyle w:val="Tab3MiddleColNonGras"/>
              <w:rPr>
                <w:lang w:val="fr-FR"/>
              </w:rPr>
            </w:pPr>
            <w:r>
              <w:rPr>
                <w:lang w:val="fr-FR"/>
              </w:rPr>
              <w:t>47 575,72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E1D3FDD"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327FA5E" w14:textId="77777777">
            <w:pPr>
              <w:pStyle w:val="Tab3LastColNonGras"/>
              <w:rPr>
                <w:lang w:val="fr-FR"/>
              </w:rPr>
            </w:pPr>
            <w:r>
              <w:rPr>
                <w:lang w:val="fr-FR"/>
              </w:rPr>
              <w:t>31 370 188,00</w:t>
            </w:r>
          </w:p>
        </w:tc>
      </w:tr>
      <w:tr w14:paraId="55C2F6D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6A78B57A" w14:textId="77777777">
            <w:pPr>
              <w:pStyle w:val="Tab3FirstColNonGras"/>
              <w:rPr>
                <w:lang w:val="fr-FR"/>
              </w:rPr>
            </w:pPr>
            <w:r>
              <w:rPr>
                <w:lang w:val="fr-FR"/>
              </w:rPr>
              <w:t>OISEST/0.0/FIX/1.885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3D707A7" w14:textId="77777777">
            <w:pPr>
              <w:pStyle w:val="Tab3MiddleColNonGras"/>
              <w:rPr>
                <w:lang w:val="fr-FR"/>
              </w:rPr>
            </w:pPr>
            <w:r>
              <w:rPr>
                <w:lang w:val="fr-FR"/>
              </w:rPr>
              <w:t>54 776 784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B4D4E95" w14:textId="77777777">
            <w:pPr>
              <w:pStyle w:val="Tab3MiddleColNonGras"/>
              <w:rPr>
                <w:lang w:val="fr-FR"/>
              </w:rPr>
            </w:pPr>
            <w:r>
              <w:rPr>
                <w:lang w:val="fr-FR"/>
              </w:rPr>
              <w:t>131 198,41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FCC9DD2"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7CF4626" w14:textId="77777777">
            <w:pPr>
              <w:pStyle w:val="Tab3LastColNonGras"/>
              <w:rPr>
                <w:lang w:val="fr-FR"/>
              </w:rPr>
            </w:pPr>
            <w:r>
              <w:rPr>
                <w:lang w:val="fr-FR"/>
              </w:rPr>
              <w:t>54 776 784,00</w:t>
            </w:r>
          </w:p>
        </w:tc>
      </w:tr>
      <w:tr w14:paraId="5B6CB3A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385A566" w14:textId="77777777">
            <w:pPr>
              <w:pStyle w:val="Tab3FirstColNonGras"/>
              <w:rPr>
                <w:lang w:val="fr-FR"/>
              </w:rPr>
            </w:pPr>
            <w:r>
              <w:rPr>
                <w:lang w:val="fr-FR"/>
              </w:rPr>
              <w:t>OISEST/0.0/FIX/1.886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9271279" w14:textId="77777777">
            <w:pPr>
              <w:pStyle w:val="Tab3MiddleColNonGras"/>
              <w:rPr>
                <w:lang w:val="fr-FR"/>
              </w:rPr>
            </w:pPr>
            <w:r>
              <w:rPr>
                <w:lang w:val="fr-FR"/>
              </w:rPr>
              <w:t>31 306 763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AFC6C52" w14:textId="77777777">
            <w:pPr>
              <w:pStyle w:val="Tab3MiddleColNonGras"/>
              <w:rPr>
                <w:lang w:val="fr-FR"/>
              </w:rPr>
            </w:pPr>
            <w:r>
              <w:rPr>
                <w:lang w:val="fr-FR"/>
              </w:rPr>
              <w:t>64 759,16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0D460C1"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E909339" w14:textId="77777777">
            <w:pPr>
              <w:pStyle w:val="Tab3LastColNonGras"/>
              <w:rPr>
                <w:lang w:val="fr-FR"/>
              </w:rPr>
            </w:pPr>
            <w:r>
              <w:rPr>
                <w:lang w:val="fr-FR"/>
              </w:rPr>
              <w:t>31 306 763,00</w:t>
            </w:r>
          </w:p>
        </w:tc>
      </w:tr>
      <w:tr w14:paraId="764DD80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43494C9" w14:textId="77777777">
            <w:pPr>
              <w:pStyle w:val="Tab3FirstColNonGras"/>
              <w:rPr>
                <w:lang w:val="fr-FR"/>
              </w:rPr>
            </w:pPr>
            <w:r>
              <w:rPr>
                <w:lang w:val="fr-FR"/>
              </w:rPr>
              <w:t>OISEST/0.0/FIX/1.887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03CC6AD" w14:textId="77777777">
            <w:pPr>
              <w:pStyle w:val="Tab3MiddleColNonGras"/>
              <w:rPr>
                <w:lang w:val="fr-FR"/>
              </w:rPr>
            </w:pPr>
            <w:r>
              <w:rPr>
                <w:lang w:val="fr-FR"/>
              </w:rPr>
              <w:t>54 781 417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69EA4CD" w14:textId="77777777">
            <w:pPr>
              <w:pStyle w:val="Tab3MiddleColNonGras"/>
              <w:rPr>
                <w:lang w:val="fr-FR"/>
              </w:rPr>
            </w:pPr>
            <w:r>
              <w:rPr>
                <w:lang w:val="fr-FR"/>
              </w:rPr>
              <w:t>105 256,93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F253107"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0D6AA3D" w14:textId="77777777">
            <w:pPr>
              <w:pStyle w:val="Tab3LastColNonGras"/>
              <w:rPr>
                <w:lang w:val="fr-FR"/>
              </w:rPr>
            </w:pPr>
            <w:r>
              <w:rPr>
                <w:lang w:val="fr-FR"/>
              </w:rPr>
              <w:t>54 781 417,00</w:t>
            </w:r>
          </w:p>
        </w:tc>
      </w:tr>
      <w:tr w14:paraId="0110913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3664829" w14:textId="77777777">
            <w:pPr>
              <w:pStyle w:val="Tab3FirstColNonGras"/>
              <w:rPr>
                <w:lang w:val="fr-FR"/>
              </w:rPr>
            </w:pPr>
            <w:r>
              <w:rPr>
                <w:lang w:val="fr-FR"/>
              </w:rPr>
              <w:t>OISEST/0.0/FIX/1.888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5EB13DB" w14:textId="77777777">
            <w:pPr>
              <w:pStyle w:val="Tab3MiddleColNonGras"/>
              <w:rPr>
                <w:lang w:val="fr-FR"/>
              </w:rPr>
            </w:pPr>
            <w:r>
              <w:rPr>
                <w:lang w:val="fr-FR"/>
              </w:rPr>
              <w:t>42 076 788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6656C8F" w14:textId="77777777">
            <w:pPr>
              <w:pStyle w:val="Tab3MiddleColNonGras"/>
              <w:rPr>
                <w:lang w:val="fr-FR"/>
              </w:rPr>
            </w:pPr>
            <w:r>
              <w:rPr>
                <w:lang w:val="fr-FR"/>
              </w:rPr>
              <w:t>62 977,80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C028609"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7DCEA2D" w14:textId="77777777">
            <w:pPr>
              <w:pStyle w:val="Tab3LastColNonGras"/>
              <w:rPr>
                <w:lang w:val="fr-FR"/>
              </w:rPr>
            </w:pPr>
            <w:r>
              <w:rPr>
                <w:lang w:val="fr-FR"/>
              </w:rPr>
              <w:t>42 076 788,00</w:t>
            </w:r>
          </w:p>
        </w:tc>
      </w:tr>
      <w:tr w14:paraId="6C2393E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39F04A0" w14:textId="77777777">
            <w:pPr>
              <w:pStyle w:val="Tab3FirstColNonGras"/>
              <w:rPr>
                <w:lang w:val="fr-FR"/>
              </w:rPr>
            </w:pPr>
            <w:r>
              <w:rPr>
                <w:lang w:val="fr-FR"/>
              </w:rPr>
              <w:t>OISEST/0.0/FIX/1.894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68169AF" w14:textId="77777777">
            <w:pPr>
              <w:pStyle w:val="Tab3MiddleColNonGras"/>
              <w:rPr>
                <w:lang w:val="fr-FR"/>
              </w:rPr>
            </w:pPr>
            <w:r>
              <w:rPr>
                <w:lang w:val="fr-FR"/>
              </w:rPr>
              <w:t>15 659 905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DC031D2" w14:textId="77777777">
            <w:pPr>
              <w:pStyle w:val="Tab3MiddleColNonGras"/>
              <w:rPr>
                <w:lang w:val="fr-FR"/>
              </w:rPr>
            </w:pPr>
            <w:r>
              <w:rPr>
                <w:lang w:val="fr-FR"/>
              </w:rPr>
              <w:t>29 810,99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144178F"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C48B3B8" w14:textId="77777777">
            <w:pPr>
              <w:pStyle w:val="Tab3LastColNonGras"/>
              <w:rPr>
                <w:lang w:val="fr-FR"/>
              </w:rPr>
            </w:pPr>
            <w:r>
              <w:rPr>
                <w:lang w:val="fr-FR"/>
              </w:rPr>
              <w:t>15 659 905,00</w:t>
            </w:r>
          </w:p>
        </w:tc>
      </w:tr>
      <w:tr w14:paraId="540D46C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BEDDAA3" w14:textId="77777777">
            <w:pPr>
              <w:pStyle w:val="Tab3FirstColNonGras"/>
              <w:rPr>
                <w:lang w:val="fr-FR"/>
              </w:rPr>
            </w:pPr>
            <w:r>
              <w:rPr>
                <w:lang w:val="fr-FR"/>
              </w:rPr>
              <w:t>OISEST/0.0/FIX/1.894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EE97142" w14:textId="77777777">
            <w:pPr>
              <w:pStyle w:val="Tab3MiddleColNonGras"/>
              <w:rPr>
                <w:lang w:val="fr-FR"/>
              </w:rPr>
            </w:pPr>
            <w:r>
              <w:rPr>
                <w:lang w:val="fr-FR"/>
              </w:rPr>
              <w:t>15 656 177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CAAED35" w14:textId="77777777">
            <w:pPr>
              <w:pStyle w:val="Tab3MiddleColNonGras"/>
              <w:rPr>
                <w:lang w:val="fr-FR"/>
              </w:rPr>
            </w:pPr>
            <w:r>
              <w:rPr>
                <w:lang w:val="fr-FR"/>
              </w:rPr>
              <w:t>30 854,84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45AEA3E"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ED8F3CA" w14:textId="77777777">
            <w:pPr>
              <w:pStyle w:val="Tab3LastColNonGras"/>
              <w:rPr>
                <w:lang w:val="fr-FR"/>
              </w:rPr>
            </w:pPr>
            <w:r>
              <w:rPr>
                <w:lang w:val="fr-FR"/>
              </w:rPr>
              <w:t>15 656 177,00</w:t>
            </w:r>
          </w:p>
        </w:tc>
      </w:tr>
      <w:tr w14:paraId="5DC4F2E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1C6020B3" w14:textId="77777777">
            <w:pPr>
              <w:pStyle w:val="Tab3FirstColNonGras"/>
              <w:rPr>
                <w:lang w:val="fr-FR"/>
              </w:rPr>
            </w:pPr>
            <w:r>
              <w:rPr>
                <w:lang w:val="fr-FR"/>
              </w:rPr>
              <w:t>OISEST/0.0/FIX/1.894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ED32A8D" w14:textId="77777777">
            <w:pPr>
              <w:pStyle w:val="Tab3MiddleColNonGras"/>
              <w:rPr>
                <w:lang w:val="fr-FR"/>
              </w:rPr>
            </w:pPr>
            <w:r>
              <w:rPr>
                <w:lang w:val="fr-FR"/>
              </w:rPr>
              <w:t>46 967 114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6142D8C" w14:textId="77777777">
            <w:pPr>
              <w:pStyle w:val="Tab3MiddleColNonGras"/>
              <w:rPr>
                <w:lang w:val="fr-FR"/>
              </w:rPr>
            </w:pPr>
            <w:r>
              <w:rPr>
                <w:lang w:val="fr-FR"/>
              </w:rPr>
              <w:t>66 778,99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F245B40"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0CDAF25" w14:textId="77777777">
            <w:pPr>
              <w:pStyle w:val="Tab3LastColNonGras"/>
              <w:rPr>
                <w:lang w:val="fr-FR"/>
              </w:rPr>
            </w:pPr>
            <w:r>
              <w:rPr>
                <w:lang w:val="fr-FR"/>
              </w:rPr>
              <w:t>46 967 114,00</w:t>
            </w:r>
          </w:p>
        </w:tc>
      </w:tr>
      <w:tr w14:paraId="20CE348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67A6BD23" w14:textId="77777777">
            <w:pPr>
              <w:pStyle w:val="Tab3FirstColNonGras"/>
              <w:rPr>
                <w:lang w:val="fr-FR"/>
              </w:rPr>
            </w:pPr>
            <w:r>
              <w:rPr>
                <w:lang w:val="fr-FR"/>
              </w:rPr>
              <w:t>OISEST/0.0/FIX/1.894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2B2DD48" w14:textId="77777777">
            <w:pPr>
              <w:pStyle w:val="Tab3MiddleColNonGras"/>
              <w:rPr>
                <w:lang w:val="fr-FR"/>
              </w:rPr>
            </w:pPr>
            <w:r>
              <w:rPr>
                <w:lang w:val="fr-FR"/>
              </w:rPr>
              <w:t>15 657 109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2DFC669" w14:textId="77777777">
            <w:pPr>
              <w:pStyle w:val="Tab3MiddleColNonGras"/>
              <w:rPr>
                <w:lang w:val="fr-FR"/>
              </w:rPr>
            </w:pPr>
            <w:r>
              <w:rPr>
                <w:lang w:val="fr-FR"/>
              </w:rPr>
              <w:t>30 592,39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DCB66E9"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F37F566" w14:textId="77777777">
            <w:pPr>
              <w:pStyle w:val="Tab3LastColNonGras"/>
              <w:rPr>
                <w:lang w:val="fr-FR"/>
              </w:rPr>
            </w:pPr>
            <w:r>
              <w:rPr>
                <w:lang w:val="fr-FR"/>
              </w:rPr>
              <w:t>15 657 109,00</w:t>
            </w:r>
          </w:p>
        </w:tc>
      </w:tr>
      <w:tr w14:paraId="037C7ED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1C1FD3B" w14:textId="77777777">
            <w:pPr>
              <w:pStyle w:val="Tab3FirstColNonGras"/>
              <w:rPr>
                <w:lang w:val="fr-FR"/>
              </w:rPr>
            </w:pPr>
            <w:r>
              <w:rPr>
                <w:lang w:val="fr-FR"/>
              </w:rPr>
              <w:t>OISEST/0.0/FIX/1.898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A1C8046" w14:textId="77777777">
            <w:pPr>
              <w:pStyle w:val="Tab3MiddleColNonGras"/>
              <w:rPr>
                <w:lang w:val="fr-FR"/>
              </w:rPr>
            </w:pPr>
            <w:r>
              <w:rPr>
                <w:lang w:val="fr-FR"/>
              </w:rPr>
              <w:t>31 309 861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271CDFB" w14:textId="77777777">
            <w:pPr>
              <w:pStyle w:val="Tab3MiddleColNonGras"/>
              <w:rPr>
                <w:lang w:val="fr-FR"/>
              </w:rPr>
            </w:pPr>
            <w:r>
              <w:rPr>
                <w:lang w:val="fr-FR"/>
              </w:rPr>
              <w:t>65 279,18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2F7D3C7"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884389B" w14:textId="77777777">
            <w:pPr>
              <w:pStyle w:val="Tab3LastColNonGras"/>
              <w:rPr>
                <w:lang w:val="fr-FR"/>
              </w:rPr>
            </w:pPr>
            <w:r>
              <w:rPr>
                <w:lang w:val="fr-FR"/>
              </w:rPr>
              <w:t>31 309 861,00</w:t>
            </w:r>
          </w:p>
        </w:tc>
      </w:tr>
      <w:tr w14:paraId="64CDDD9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A19965A" w14:textId="77777777">
            <w:pPr>
              <w:pStyle w:val="Tab3FirstColNonGras"/>
              <w:rPr>
                <w:lang w:val="fr-FR"/>
              </w:rPr>
            </w:pPr>
            <w:r>
              <w:rPr>
                <w:lang w:val="fr-FR"/>
              </w:rPr>
              <w:t>OISEST/0.0/FIX/1.900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2A9DBA8" w14:textId="77777777">
            <w:pPr>
              <w:pStyle w:val="Tab3MiddleColNonGras"/>
              <w:rPr>
                <w:lang w:val="fr-FR"/>
              </w:rPr>
            </w:pPr>
            <w:r>
              <w:rPr>
                <w:lang w:val="fr-FR"/>
              </w:rPr>
              <w:t>15 651 833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95C7127" w14:textId="77777777">
            <w:pPr>
              <w:pStyle w:val="Tab3MiddleColNonGras"/>
              <w:rPr>
                <w:lang w:val="fr-FR"/>
              </w:rPr>
            </w:pPr>
            <w:r>
              <w:rPr>
                <w:lang w:val="fr-FR"/>
              </w:rPr>
              <w:t>33 232,12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A6DDD0E"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3C62D8B" w14:textId="77777777">
            <w:pPr>
              <w:pStyle w:val="Tab3LastColNonGras"/>
              <w:rPr>
                <w:lang w:val="fr-FR"/>
              </w:rPr>
            </w:pPr>
            <w:r>
              <w:rPr>
                <w:lang w:val="fr-FR"/>
              </w:rPr>
              <w:t>15 651 833,00</w:t>
            </w:r>
          </w:p>
        </w:tc>
      </w:tr>
      <w:tr w14:paraId="756F899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48BB27F3" w14:textId="77777777">
            <w:pPr>
              <w:pStyle w:val="Tab3FirstColNonGras"/>
              <w:rPr>
                <w:lang w:val="fr-FR"/>
              </w:rPr>
            </w:pPr>
            <w:r>
              <w:rPr>
                <w:lang w:val="fr-FR"/>
              </w:rPr>
              <w:t>OISEST/0.0/FIX/1.902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EF8684C" w14:textId="77777777">
            <w:pPr>
              <w:pStyle w:val="Tab3MiddleColNonGras"/>
              <w:rPr>
                <w:lang w:val="fr-FR"/>
              </w:rPr>
            </w:pPr>
            <w:r>
              <w:rPr>
                <w:lang w:val="fr-FR"/>
              </w:rPr>
              <w:t>72 371 048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AC60F57" w14:textId="77777777">
            <w:pPr>
              <w:pStyle w:val="Tab3MiddleColNonGras"/>
              <w:rPr>
                <w:lang w:val="fr-FR"/>
              </w:rPr>
            </w:pPr>
            <w:r>
              <w:rPr>
                <w:lang w:val="fr-FR"/>
              </w:rPr>
              <w:t>148 382,66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B474D62"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97054BC" w14:textId="77777777">
            <w:pPr>
              <w:pStyle w:val="Tab3LastColNonGras"/>
              <w:rPr>
                <w:lang w:val="fr-FR"/>
              </w:rPr>
            </w:pPr>
            <w:r>
              <w:rPr>
                <w:lang w:val="fr-FR"/>
              </w:rPr>
              <w:t>72 371 048,00</w:t>
            </w:r>
          </w:p>
        </w:tc>
      </w:tr>
      <w:tr w14:paraId="15328BF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2FF134B" w14:textId="77777777">
            <w:pPr>
              <w:pStyle w:val="Tab3FirstColNonGras"/>
              <w:rPr>
                <w:lang w:val="fr-FR"/>
              </w:rPr>
            </w:pPr>
            <w:r>
              <w:rPr>
                <w:lang w:val="fr-FR"/>
              </w:rPr>
              <w:t>OISEST/0.0/FIX/1.904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E93F432" w14:textId="77777777">
            <w:pPr>
              <w:pStyle w:val="Tab3MiddleColNonGras"/>
              <w:rPr>
                <w:lang w:val="fr-FR"/>
              </w:rPr>
            </w:pPr>
            <w:r>
              <w:rPr>
                <w:lang w:val="fr-FR"/>
              </w:rPr>
              <w:t>15 647 190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D0BF4BD" w14:textId="77777777">
            <w:pPr>
              <w:pStyle w:val="Tab3MiddleColNonGras"/>
              <w:rPr>
                <w:lang w:val="fr-FR"/>
              </w:rPr>
            </w:pPr>
            <w:r>
              <w:rPr>
                <w:lang w:val="fr-FR"/>
              </w:rPr>
              <w:t>30 867,36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EB8B095"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E5B0744" w14:textId="77777777">
            <w:pPr>
              <w:pStyle w:val="Tab3LastColNonGras"/>
              <w:rPr>
                <w:lang w:val="fr-FR"/>
              </w:rPr>
            </w:pPr>
            <w:r>
              <w:rPr>
                <w:lang w:val="fr-FR"/>
              </w:rPr>
              <w:t>15 647 190,00</w:t>
            </w:r>
          </w:p>
        </w:tc>
      </w:tr>
      <w:tr w14:paraId="421B7F3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4F2FD7B9" w14:textId="77777777">
            <w:pPr>
              <w:pStyle w:val="Tab3FirstColNonGras"/>
              <w:rPr>
                <w:lang w:val="fr-FR"/>
              </w:rPr>
            </w:pPr>
            <w:r>
              <w:rPr>
                <w:lang w:val="fr-FR"/>
              </w:rPr>
              <w:t>OISEST/0.0/FIX/1.912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973A401" w14:textId="77777777">
            <w:pPr>
              <w:pStyle w:val="Tab3MiddleColNonGras"/>
              <w:rPr>
                <w:lang w:val="fr-FR"/>
              </w:rPr>
            </w:pPr>
            <w:r>
              <w:rPr>
                <w:lang w:val="fr-FR"/>
              </w:rPr>
              <w:t>21 510 917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467A55C" w14:textId="77777777">
            <w:pPr>
              <w:pStyle w:val="Tab3MiddleColNonGras"/>
              <w:rPr>
                <w:lang w:val="fr-FR"/>
              </w:rPr>
            </w:pPr>
            <w:r>
              <w:rPr>
                <w:lang w:val="fr-FR"/>
              </w:rPr>
              <w:t>84 278,50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73FA2F2"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F5B06AA" w14:textId="77777777">
            <w:pPr>
              <w:pStyle w:val="Tab3LastColNonGras"/>
              <w:rPr>
                <w:lang w:val="fr-FR"/>
              </w:rPr>
            </w:pPr>
            <w:r>
              <w:rPr>
                <w:lang w:val="fr-FR"/>
              </w:rPr>
              <w:t>21 510 917,00</w:t>
            </w:r>
          </w:p>
        </w:tc>
      </w:tr>
      <w:tr w14:paraId="57B3FB3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3EBA065" w14:textId="77777777">
            <w:pPr>
              <w:pStyle w:val="Tab3FirstColNonGras"/>
              <w:rPr>
                <w:lang w:val="fr-FR"/>
              </w:rPr>
            </w:pPr>
            <w:r>
              <w:rPr>
                <w:lang w:val="fr-FR"/>
              </w:rPr>
              <w:t>OISEST/0.0/FIX/1.914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1750680" w14:textId="77777777">
            <w:pPr>
              <w:pStyle w:val="Tab3MiddleColNonGras"/>
              <w:rPr>
                <w:lang w:val="fr-FR"/>
              </w:rPr>
            </w:pPr>
            <w:r>
              <w:rPr>
                <w:lang w:val="fr-FR"/>
              </w:rPr>
              <w:t>54 759 135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187451A" w14:textId="77777777">
            <w:pPr>
              <w:pStyle w:val="Tab3MiddleColNonGras"/>
              <w:rPr>
                <w:lang w:val="fr-FR"/>
              </w:rPr>
            </w:pPr>
            <w:r>
              <w:rPr>
                <w:lang w:val="fr-FR"/>
              </w:rPr>
              <w:t>203 648,91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D72BFCD"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634EEA5" w14:textId="77777777">
            <w:pPr>
              <w:pStyle w:val="Tab3LastColNonGras"/>
              <w:rPr>
                <w:lang w:val="fr-FR"/>
              </w:rPr>
            </w:pPr>
            <w:r>
              <w:rPr>
                <w:lang w:val="fr-FR"/>
              </w:rPr>
              <w:t>54 759 135,00</w:t>
            </w:r>
          </w:p>
        </w:tc>
      </w:tr>
      <w:tr w14:paraId="3388DED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EBA686B" w14:textId="77777777">
            <w:pPr>
              <w:pStyle w:val="Tab3FirstColNonGras"/>
              <w:rPr>
                <w:lang w:val="fr-FR"/>
              </w:rPr>
            </w:pPr>
            <w:r>
              <w:rPr>
                <w:lang w:val="fr-FR"/>
              </w:rPr>
              <w:t>OISEST/0.0/FIX/1.919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044A41E" w14:textId="77777777">
            <w:pPr>
              <w:pStyle w:val="Tab3MiddleColNonGras"/>
              <w:rPr>
                <w:lang w:val="fr-FR"/>
              </w:rPr>
            </w:pPr>
            <w:r>
              <w:rPr>
                <w:lang w:val="fr-FR"/>
              </w:rPr>
              <w:t>20 532 877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458E52C" w14:textId="77777777">
            <w:pPr>
              <w:pStyle w:val="Tab3MiddleColNonGras"/>
              <w:rPr>
                <w:lang w:val="fr-FR"/>
              </w:rPr>
            </w:pPr>
            <w:r>
              <w:rPr>
                <w:lang w:val="fr-FR"/>
              </w:rPr>
              <w:t>56 927,41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15C8D66"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6A92F4F" w14:textId="77777777">
            <w:pPr>
              <w:pStyle w:val="Tab3LastColNonGras"/>
              <w:rPr>
                <w:lang w:val="fr-FR"/>
              </w:rPr>
            </w:pPr>
            <w:r>
              <w:rPr>
                <w:lang w:val="fr-FR"/>
              </w:rPr>
              <w:t>20 532 877,00</w:t>
            </w:r>
          </w:p>
        </w:tc>
      </w:tr>
      <w:tr w14:paraId="285F75A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4D8B332" w14:textId="77777777">
            <w:pPr>
              <w:pStyle w:val="Tab3FirstColNonGras"/>
              <w:rPr>
                <w:lang w:val="fr-FR"/>
              </w:rPr>
            </w:pPr>
            <w:r>
              <w:rPr>
                <w:lang w:val="fr-FR"/>
              </w:rPr>
              <w:t>OISEST/0.0/FIX/1.922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85F52A4" w14:textId="77777777">
            <w:pPr>
              <w:pStyle w:val="Tab3MiddleColNonGras"/>
              <w:rPr>
                <w:lang w:val="fr-FR"/>
              </w:rPr>
            </w:pPr>
            <w:r>
              <w:rPr>
                <w:lang w:val="fr-FR"/>
              </w:rPr>
              <w:t>40 093 943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BF2305F" w14:textId="77777777">
            <w:pPr>
              <w:pStyle w:val="Tab3MiddleColNonGras"/>
              <w:rPr>
                <w:lang w:val="fr-FR"/>
              </w:rPr>
            </w:pPr>
            <w:r>
              <w:rPr>
                <w:lang w:val="fr-FR"/>
              </w:rPr>
              <w:t>120 146,92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536A1B3"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BE62D29" w14:textId="77777777">
            <w:pPr>
              <w:pStyle w:val="Tab3LastColNonGras"/>
              <w:rPr>
                <w:lang w:val="fr-FR"/>
              </w:rPr>
            </w:pPr>
            <w:r>
              <w:rPr>
                <w:lang w:val="fr-FR"/>
              </w:rPr>
              <w:t>40 093 943,00</w:t>
            </w:r>
          </w:p>
        </w:tc>
      </w:tr>
      <w:tr w14:paraId="3CB5412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130855D" w14:textId="77777777">
            <w:pPr>
              <w:pStyle w:val="Tab3FirstColNonGras"/>
              <w:rPr>
                <w:lang w:val="fr-FR"/>
              </w:rPr>
            </w:pPr>
            <w:r>
              <w:rPr>
                <w:lang w:val="fr-FR"/>
              </w:rPr>
              <w:t>OISEST/0.0/FIX/1.923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D7945DB" w14:textId="77777777">
            <w:pPr>
              <w:pStyle w:val="Tab3MiddleColNonGras"/>
              <w:rPr>
                <w:lang w:val="fr-FR"/>
              </w:rPr>
            </w:pPr>
            <w:r>
              <w:rPr>
                <w:lang w:val="fr-FR"/>
              </w:rPr>
              <w:t>39 125 714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079D32D" w14:textId="77777777">
            <w:pPr>
              <w:pStyle w:val="Tab3MiddleColNonGras"/>
              <w:rPr>
                <w:lang w:val="fr-FR"/>
              </w:rPr>
            </w:pPr>
            <w:r>
              <w:rPr>
                <w:lang w:val="fr-FR"/>
              </w:rPr>
              <w:t>131 503,53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CA73F7D"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73B6597" w14:textId="77777777">
            <w:pPr>
              <w:pStyle w:val="Tab3LastColNonGras"/>
              <w:rPr>
                <w:lang w:val="fr-FR"/>
              </w:rPr>
            </w:pPr>
            <w:r>
              <w:rPr>
                <w:lang w:val="fr-FR"/>
              </w:rPr>
              <w:t>39 125 714,00</w:t>
            </w:r>
          </w:p>
        </w:tc>
      </w:tr>
      <w:tr w14:paraId="2213DBC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1090386D" w14:textId="77777777">
            <w:pPr>
              <w:pStyle w:val="Tab3FirstColNonGras"/>
              <w:rPr>
                <w:lang w:val="fr-FR"/>
              </w:rPr>
            </w:pPr>
            <w:r>
              <w:rPr>
                <w:lang w:val="fr-FR"/>
              </w:rPr>
              <w:t>OISEST/0.0/FIX/1.924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7D1723C" w14:textId="77777777">
            <w:pPr>
              <w:pStyle w:val="Tab3MiddleColNonGras"/>
              <w:rPr>
                <w:lang w:val="fr-FR"/>
              </w:rPr>
            </w:pPr>
            <w:r>
              <w:rPr>
                <w:lang w:val="fr-FR"/>
              </w:rPr>
              <w:t>19 552 221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91829F6" w14:textId="77777777">
            <w:pPr>
              <w:pStyle w:val="Tab3MiddleColNonGras"/>
              <w:rPr>
                <w:lang w:val="fr-FR"/>
              </w:rPr>
            </w:pPr>
            <w:r>
              <w:rPr>
                <w:lang w:val="fr-FR"/>
              </w:rPr>
              <w:t>65 420,41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F0E84C0"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B07B767" w14:textId="77777777">
            <w:pPr>
              <w:pStyle w:val="Tab3LastColNonGras"/>
              <w:rPr>
                <w:lang w:val="fr-FR"/>
              </w:rPr>
            </w:pPr>
            <w:r>
              <w:rPr>
                <w:lang w:val="fr-FR"/>
              </w:rPr>
              <w:t>19 552 221,00</w:t>
            </w:r>
          </w:p>
        </w:tc>
      </w:tr>
      <w:tr w14:paraId="5D5AC61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6EE3811D" w14:textId="77777777">
            <w:pPr>
              <w:pStyle w:val="Tab3FirstColNonGras"/>
              <w:rPr>
                <w:lang w:val="fr-FR"/>
              </w:rPr>
            </w:pPr>
            <w:r>
              <w:rPr>
                <w:lang w:val="fr-FR"/>
              </w:rPr>
              <w:t>OISEST/0.0/FIX/1.927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8DD203C" w14:textId="77777777">
            <w:pPr>
              <w:pStyle w:val="Tab3MiddleColNonGras"/>
              <w:rPr>
                <w:lang w:val="fr-FR"/>
              </w:rPr>
            </w:pPr>
            <w:r>
              <w:rPr>
                <w:lang w:val="fr-FR"/>
              </w:rPr>
              <w:t>19 551 255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62A6A73" w14:textId="77777777">
            <w:pPr>
              <w:pStyle w:val="Tab3MiddleColNonGras"/>
              <w:rPr>
                <w:lang w:val="fr-FR"/>
              </w:rPr>
            </w:pPr>
            <w:r>
              <w:rPr>
                <w:lang w:val="fr-FR"/>
              </w:rPr>
              <w:t>54 186,03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44290A5"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8B40618" w14:textId="77777777">
            <w:pPr>
              <w:pStyle w:val="Tab3LastColNonGras"/>
              <w:rPr>
                <w:lang w:val="fr-FR"/>
              </w:rPr>
            </w:pPr>
            <w:r>
              <w:rPr>
                <w:lang w:val="fr-FR"/>
              </w:rPr>
              <w:t>19 551 255,00</w:t>
            </w:r>
          </w:p>
        </w:tc>
      </w:tr>
      <w:tr w14:paraId="1EE9DDC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E6E7ED3" w14:textId="77777777">
            <w:pPr>
              <w:pStyle w:val="Tab3FirstColNonGras"/>
              <w:rPr>
                <w:lang w:val="fr-FR"/>
              </w:rPr>
            </w:pPr>
            <w:r>
              <w:rPr>
                <w:lang w:val="fr-FR"/>
              </w:rPr>
              <w:t>OISEST/0.0/FIX/1.929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0046B5F" w14:textId="77777777">
            <w:pPr>
              <w:pStyle w:val="Tab3MiddleColNonGras"/>
              <w:rPr>
                <w:lang w:val="fr-FR"/>
              </w:rPr>
            </w:pPr>
            <w:r>
              <w:rPr>
                <w:lang w:val="fr-FR"/>
              </w:rPr>
              <w:t>60 638 859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4980C20" w14:textId="77777777">
            <w:pPr>
              <w:pStyle w:val="Tab3MiddleColNonGras"/>
              <w:rPr>
                <w:lang w:val="fr-FR"/>
              </w:rPr>
            </w:pPr>
            <w:r>
              <w:rPr>
                <w:lang w:val="fr-FR"/>
              </w:rPr>
              <w:t>165 294,84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8162821"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50E413E" w14:textId="77777777">
            <w:pPr>
              <w:pStyle w:val="Tab3LastColNonGras"/>
              <w:rPr>
                <w:lang w:val="fr-FR"/>
              </w:rPr>
            </w:pPr>
            <w:r>
              <w:rPr>
                <w:lang w:val="fr-FR"/>
              </w:rPr>
              <w:t>60 638 859,00</w:t>
            </w:r>
          </w:p>
        </w:tc>
      </w:tr>
      <w:tr w14:paraId="66CBF4D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CED4D72" w14:textId="77777777">
            <w:pPr>
              <w:pStyle w:val="Tab3FirstColNonGras"/>
              <w:rPr>
                <w:lang w:val="fr-FR"/>
              </w:rPr>
            </w:pPr>
            <w:r>
              <w:rPr>
                <w:lang w:val="fr-FR"/>
              </w:rPr>
              <w:t>OISEST/0.0/FIX/1.929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6C0CC75" w14:textId="77777777">
            <w:pPr>
              <w:pStyle w:val="Tab3MiddleColNonGras"/>
              <w:rPr>
                <w:lang w:val="fr-FR"/>
              </w:rPr>
            </w:pPr>
            <w:r>
              <w:rPr>
                <w:lang w:val="fr-FR"/>
              </w:rPr>
              <w:t>52 814 490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D706744" w14:textId="77777777">
            <w:pPr>
              <w:pStyle w:val="Tab3MiddleColNonGras"/>
              <w:rPr>
                <w:lang w:val="fr-FR"/>
              </w:rPr>
            </w:pPr>
            <w:r>
              <w:rPr>
                <w:lang w:val="fr-FR"/>
              </w:rPr>
              <w:t>152 463,20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C366F79"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F5F51A4" w14:textId="77777777">
            <w:pPr>
              <w:pStyle w:val="Tab3LastColNonGras"/>
              <w:rPr>
                <w:lang w:val="fr-FR"/>
              </w:rPr>
            </w:pPr>
            <w:r>
              <w:rPr>
                <w:lang w:val="fr-FR"/>
              </w:rPr>
              <w:t>52 814 490,00</w:t>
            </w:r>
          </w:p>
        </w:tc>
      </w:tr>
      <w:tr w14:paraId="4C66433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97DBEE4" w14:textId="77777777">
            <w:pPr>
              <w:pStyle w:val="Tab3FirstColNonGras"/>
              <w:rPr>
                <w:lang w:val="fr-FR"/>
              </w:rPr>
            </w:pPr>
            <w:r>
              <w:rPr>
                <w:lang w:val="fr-FR"/>
              </w:rPr>
              <w:t>OISEST/0.0/FIX/2.019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8110D4B" w14:textId="77777777">
            <w:pPr>
              <w:pStyle w:val="Tab3MiddleColNonGras"/>
              <w:rPr>
                <w:lang w:val="fr-FR"/>
              </w:rPr>
            </w:pPr>
            <w:r>
              <w:rPr>
                <w:lang w:val="fr-FR"/>
              </w:rPr>
              <w:t>94 752 008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137AF45" w14:textId="77777777">
            <w:pPr>
              <w:pStyle w:val="Tab3MiddleColNonGras"/>
              <w:rPr>
                <w:lang w:val="fr-FR"/>
              </w:rPr>
            </w:pPr>
            <w:r>
              <w:rPr>
                <w:lang w:val="fr-FR"/>
              </w:rPr>
              <w:t>304 438,19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04BA64F"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138000A" w14:textId="77777777">
            <w:pPr>
              <w:pStyle w:val="Tab3LastColNonGras"/>
              <w:rPr>
                <w:lang w:val="fr-FR"/>
              </w:rPr>
            </w:pPr>
            <w:r>
              <w:rPr>
                <w:lang w:val="fr-FR"/>
              </w:rPr>
              <w:t>94 752 008,00</w:t>
            </w:r>
          </w:p>
        </w:tc>
      </w:tr>
      <w:tr w14:paraId="674E273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A2D8F0B" w14:textId="77777777">
            <w:pPr>
              <w:pStyle w:val="Tab3FirstColNonGras"/>
              <w:rPr>
                <w:lang w:val="fr-FR"/>
              </w:rPr>
            </w:pPr>
            <w:r>
              <w:rPr>
                <w:lang w:val="fr-FR"/>
              </w:rPr>
              <w:t>OISEST/0.0/FIX/2.187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0D5485B" w14:textId="77777777">
            <w:pPr>
              <w:pStyle w:val="Tab3MiddleColNonGras"/>
              <w:rPr>
                <w:lang w:val="fr-FR"/>
              </w:rPr>
            </w:pPr>
            <w:r>
              <w:rPr>
                <w:lang w:val="fr-FR"/>
              </w:rPr>
              <w:t>19 502 100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14576BD" w14:textId="77777777">
            <w:pPr>
              <w:pStyle w:val="Tab3MiddleColNonGras"/>
              <w:rPr>
                <w:lang w:val="fr-FR"/>
              </w:rPr>
            </w:pPr>
            <w:r>
              <w:rPr>
                <w:lang w:val="fr-FR"/>
              </w:rPr>
              <w:t>35 357,19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0E92CE4"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C6C06D0" w14:textId="77777777">
            <w:pPr>
              <w:pStyle w:val="Tab3LastColNonGras"/>
              <w:rPr>
                <w:lang w:val="fr-FR"/>
              </w:rPr>
            </w:pPr>
            <w:r>
              <w:rPr>
                <w:lang w:val="fr-FR"/>
              </w:rPr>
              <w:t>19 502 100,00</w:t>
            </w:r>
          </w:p>
        </w:tc>
      </w:tr>
      <w:tr w14:paraId="3686643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C423D2C" w14:textId="77777777">
            <w:pPr>
              <w:pStyle w:val="Tab3FirstColNonGras"/>
              <w:rPr>
                <w:lang w:val="fr-FR"/>
              </w:rPr>
            </w:pPr>
            <w:r>
              <w:rPr>
                <w:lang w:val="fr-FR"/>
              </w:rPr>
              <w:t>OISEST/0.0/FIX/2.22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4318791" w14:textId="77777777">
            <w:pPr>
              <w:pStyle w:val="Tab3MiddleColNonGras"/>
              <w:rPr>
                <w:lang w:val="fr-FR"/>
              </w:rPr>
            </w:pPr>
            <w:r>
              <w:rPr>
                <w:lang w:val="fr-FR"/>
              </w:rPr>
              <w:t>50 347 372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B2AA391"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DD195A3" w14:textId="77777777">
            <w:pPr>
              <w:pStyle w:val="Tab3MiddleColNonGras"/>
              <w:rPr>
                <w:lang w:val="fr-FR"/>
              </w:rPr>
            </w:pPr>
            <w:r>
              <w:rPr>
                <w:lang w:val="fr-FR"/>
              </w:rPr>
              <w:t>-17 760,97</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C66959C" w14:textId="77777777">
            <w:pPr>
              <w:pStyle w:val="Tab3LastColNonGras"/>
              <w:rPr>
                <w:lang w:val="fr-FR"/>
              </w:rPr>
            </w:pPr>
            <w:r>
              <w:rPr>
                <w:lang w:val="fr-FR"/>
              </w:rPr>
              <w:t>50 347 372,00</w:t>
            </w:r>
          </w:p>
        </w:tc>
      </w:tr>
      <w:tr w14:paraId="2628BCD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CBEF355" w14:textId="77777777">
            <w:pPr>
              <w:pStyle w:val="Tab3FirstColNonGras"/>
              <w:rPr>
                <w:lang w:val="fr-FR"/>
              </w:rPr>
            </w:pPr>
            <w:r>
              <w:rPr>
                <w:lang w:val="fr-FR"/>
              </w:rPr>
              <w:t>OISEST/0.0/FIX/2.276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489F8EB" w14:textId="77777777">
            <w:pPr>
              <w:pStyle w:val="Tab3MiddleColNonGras"/>
              <w:rPr>
                <w:lang w:val="fr-FR"/>
              </w:rPr>
            </w:pPr>
            <w:r>
              <w:rPr>
                <w:lang w:val="fr-FR"/>
              </w:rPr>
              <w:t>77 175 932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C1F1E92" w14:textId="77777777">
            <w:pPr>
              <w:pStyle w:val="Tab3MiddleColNonGras"/>
              <w:rPr>
                <w:lang w:val="fr-FR"/>
              </w:rPr>
            </w:pPr>
            <w:r>
              <w:rPr>
                <w:lang w:val="fr-FR"/>
              </w:rPr>
              <w:t>24 118,02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0E4A0A8"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DF409CC" w14:textId="77777777">
            <w:pPr>
              <w:pStyle w:val="Tab3LastColNonGras"/>
              <w:rPr>
                <w:lang w:val="fr-FR"/>
              </w:rPr>
            </w:pPr>
            <w:r>
              <w:rPr>
                <w:lang w:val="fr-FR"/>
              </w:rPr>
              <w:t>77 175 932,00</w:t>
            </w:r>
          </w:p>
        </w:tc>
      </w:tr>
      <w:tr w14:paraId="79B4188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3E23764" w14:textId="77777777">
            <w:pPr>
              <w:pStyle w:val="Tab3FirstColNonGras"/>
              <w:rPr>
                <w:lang w:val="fr-FR"/>
              </w:rPr>
            </w:pPr>
            <w:r>
              <w:rPr>
                <w:lang w:val="fr-FR"/>
              </w:rPr>
              <w:t>OISEST/0.0/FIX/2.296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873A749" w14:textId="77777777">
            <w:pPr>
              <w:pStyle w:val="Tab3MiddleColNonGras"/>
              <w:rPr>
                <w:lang w:val="fr-FR"/>
              </w:rPr>
            </w:pPr>
            <w:r>
              <w:rPr>
                <w:lang w:val="fr-FR"/>
              </w:rPr>
              <w:t>75 822 642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7E55896"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4844DC2" w14:textId="77777777">
            <w:pPr>
              <w:pStyle w:val="Tab3MiddleColNonGras"/>
              <w:rPr>
                <w:lang w:val="fr-FR"/>
              </w:rPr>
            </w:pPr>
            <w:r>
              <w:rPr>
                <w:lang w:val="fr-FR"/>
              </w:rPr>
              <w:t>-68 877,21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2A7C819" w14:textId="77777777">
            <w:pPr>
              <w:pStyle w:val="Tab3LastColNonGras"/>
              <w:rPr>
                <w:lang w:val="fr-FR"/>
              </w:rPr>
            </w:pPr>
            <w:r>
              <w:rPr>
                <w:lang w:val="fr-FR"/>
              </w:rPr>
              <w:t>75 822 642,00</w:t>
            </w:r>
          </w:p>
        </w:tc>
      </w:tr>
      <w:tr w14:paraId="1BFAD27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D1E151E" w14:textId="77777777">
            <w:pPr>
              <w:pStyle w:val="Tab3FirstColNonGras"/>
              <w:rPr>
                <w:lang w:val="fr-FR"/>
              </w:rPr>
            </w:pPr>
            <w:r>
              <w:rPr>
                <w:lang w:val="fr-FR"/>
              </w:rPr>
              <w:t>OISEST/0.0/FIX/2.296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61CE61B" w14:textId="77777777">
            <w:pPr>
              <w:pStyle w:val="Tab3MiddleColNonGras"/>
              <w:rPr>
                <w:lang w:val="fr-FR"/>
              </w:rPr>
            </w:pPr>
            <w:r>
              <w:rPr>
                <w:lang w:val="fr-FR"/>
              </w:rPr>
              <w:t>19 475 218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DB47B38" w14:textId="77777777">
            <w:pPr>
              <w:pStyle w:val="Tab3MiddleColNonGras"/>
              <w:rPr>
                <w:lang w:val="fr-FR"/>
              </w:rPr>
            </w:pPr>
            <w:r>
              <w:rPr>
                <w:lang w:val="fr-FR"/>
              </w:rPr>
              <w:t>34 713,94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FE7CBE9"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A86AF2A" w14:textId="77777777">
            <w:pPr>
              <w:pStyle w:val="Tab3LastColNonGras"/>
              <w:rPr>
                <w:lang w:val="fr-FR"/>
              </w:rPr>
            </w:pPr>
            <w:r>
              <w:rPr>
                <w:lang w:val="fr-FR"/>
              </w:rPr>
              <w:t>19 475 218,00</w:t>
            </w:r>
          </w:p>
        </w:tc>
      </w:tr>
      <w:tr w14:paraId="679E36F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0693B4F" w14:textId="77777777">
            <w:pPr>
              <w:pStyle w:val="Tab3FirstColNonGras"/>
              <w:rPr>
                <w:lang w:val="fr-FR"/>
              </w:rPr>
            </w:pPr>
            <w:r>
              <w:rPr>
                <w:lang w:val="fr-FR"/>
              </w:rPr>
              <w:t>OISEST/0.0/FIX/2.306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01506E3" w14:textId="77777777">
            <w:pPr>
              <w:pStyle w:val="Tab3MiddleColNonGras"/>
              <w:rPr>
                <w:lang w:val="fr-FR"/>
              </w:rPr>
            </w:pPr>
            <w:r>
              <w:rPr>
                <w:lang w:val="fr-FR"/>
              </w:rPr>
              <w:t>40 103 486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1B60D5B" w14:textId="77777777">
            <w:pPr>
              <w:pStyle w:val="Tab3MiddleColNonGras"/>
              <w:rPr>
                <w:lang w:val="fr-FR"/>
              </w:rPr>
            </w:pPr>
            <w:r>
              <w:rPr>
                <w:lang w:val="fr-FR"/>
              </w:rPr>
              <w:t>21 907,36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02B2A95"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30D7DC0" w14:textId="77777777">
            <w:pPr>
              <w:pStyle w:val="Tab3LastColNonGras"/>
              <w:rPr>
                <w:lang w:val="fr-FR"/>
              </w:rPr>
            </w:pPr>
            <w:r>
              <w:rPr>
                <w:lang w:val="fr-FR"/>
              </w:rPr>
              <w:t>40 103 486,00</w:t>
            </w:r>
          </w:p>
        </w:tc>
      </w:tr>
      <w:tr w14:paraId="27A8B46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BAFAAA0" w14:textId="77777777">
            <w:pPr>
              <w:pStyle w:val="Tab3FirstColNonGras"/>
              <w:rPr>
                <w:lang w:val="fr-FR"/>
              </w:rPr>
            </w:pPr>
            <w:r>
              <w:rPr>
                <w:lang w:val="fr-FR"/>
              </w:rPr>
              <w:t>OISEST/0.0/FIX/2.307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D31907E" w14:textId="77777777">
            <w:pPr>
              <w:pStyle w:val="Tab3MiddleColNonGras"/>
              <w:rPr>
                <w:lang w:val="fr-FR"/>
              </w:rPr>
            </w:pPr>
            <w:r>
              <w:rPr>
                <w:lang w:val="fr-FR"/>
              </w:rPr>
              <w:t>40 438 843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1811FD8" w14:textId="77777777">
            <w:pPr>
              <w:pStyle w:val="Tab3MiddleColNonGras"/>
              <w:rPr>
                <w:lang w:val="fr-FR"/>
              </w:rPr>
            </w:pPr>
            <w:r>
              <w:rPr>
                <w:lang w:val="fr-FR"/>
              </w:rPr>
              <w:t>18 534,18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1AF74CA"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32042A0" w14:textId="77777777">
            <w:pPr>
              <w:pStyle w:val="Tab3LastColNonGras"/>
              <w:rPr>
                <w:lang w:val="fr-FR"/>
              </w:rPr>
            </w:pPr>
            <w:r>
              <w:rPr>
                <w:lang w:val="fr-FR"/>
              </w:rPr>
              <w:t>40 438 843,00</w:t>
            </w:r>
          </w:p>
        </w:tc>
      </w:tr>
      <w:tr w14:paraId="155CA08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E1E1A81" w14:textId="77777777">
            <w:pPr>
              <w:pStyle w:val="Tab3FirstColNonGras"/>
              <w:rPr>
                <w:lang w:val="fr-FR"/>
              </w:rPr>
            </w:pPr>
            <w:r>
              <w:rPr>
                <w:lang w:val="fr-FR"/>
              </w:rPr>
              <w:t>OISEST/0.0/FIX/2.316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3EB9218" w14:textId="77777777">
            <w:pPr>
              <w:pStyle w:val="Tab3MiddleColNonGras"/>
              <w:rPr>
                <w:lang w:val="fr-FR"/>
              </w:rPr>
            </w:pPr>
            <w:r>
              <w:rPr>
                <w:lang w:val="fr-FR"/>
              </w:rPr>
              <w:t>40 017 698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F506447" w14:textId="77777777">
            <w:pPr>
              <w:pStyle w:val="Tab3MiddleColNonGras"/>
              <w:rPr>
                <w:lang w:val="fr-FR"/>
              </w:rPr>
            </w:pPr>
            <w:r>
              <w:rPr>
                <w:lang w:val="fr-FR"/>
              </w:rPr>
              <w:t>35 317,93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A23F585"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08EE7BA" w14:textId="77777777">
            <w:pPr>
              <w:pStyle w:val="Tab3LastColNonGras"/>
              <w:rPr>
                <w:lang w:val="fr-FR"/>
              </w:rPr>
            </w:pPr>
            <w:r>
              <w:rPr>
                <w:lang w:val="fr-FR"/>
              </w:rPr>
              <w:t>40 017 698,00</w:t>
            </w:r>
          </w:p>
        </w:tc>
      </w:tr>
      <w:tr w14:paraId="1DCA5E7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1D86A88B" w14:textId="77777777">
            <w:pPr>
              <w:pStyle w:val="Tab3FirstColNonGras"/>
              <w:rPr>
                <w:lang w:val="fr-FR"/>
              </w:rPr>
            </w:pPr>
            <w:r>
              <w:rPr>
                <w:lang w:val="fr-FR"/>
              </w:rPr>
              <w:t>OISEST/0.0/FIX/2.336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1FCA600" w14:textId="77777777">
            <w:pPr>
              <w:pStyle w:val="Tab3MiddleColNonGras"/>
              <w:rPr>
                <w:lang w:val="fr-FR"/>
              </w:rPr>
            </w:pPr>
            <w:r>
              <w:rPr>
                <w:lang w:val="fr-FR"/>
              </w:rPr>
              <w:t>49 180 354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4792F1B" w14:textId="77777777">
            <w:pPr>
              <w:pStyle w:val="Tab3MiddleColNonGras"/>
              <w:rPr>
                <w:lang w:val="fr-FR"/>
              </w:rPr>
            </w:pPr>
            <w:r>
              <w:rPr>
                <w:lang w:val="fr-FR"/>
              </w:rPr>
              <w:t>40 036,44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811083C"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075AF13" w14:textId="77777777">
            <w:pPr>
              <w:pStyle w:val="Tab3LastColNonGras"/>
              <w:rPr>
                <w:lang w:val="fr-FR"/>
              </w:rPr>
            </w:pPr>
            <w:r>
              <w:rPr>
                <w:lang w:val="fr-FR"/>
              </w:rPr>
              <w:t>49 180 354,00</w:t>
            </w:r>
          </w:p>
        </w:tc>
      </w:tr>
      <w:tr w14:paraId="2B46A4D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796F104" w14:textId="77777777">
            <w:pPr>
              <w:pStyle w:val="Tab3FirstColNonGras"/>
              <w:rPr>
                <w:lang w:val="fr-FR"/>
              </w:rPr>
            </w:pPr>
            <w:r>
              <w:rPr>
                <w:lang w:val="fr-FR"/>
              </w:rPr>
              <w:t>OISEST/0.0/FIX/2.344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4A914F8" w14:textId="77777777">
            <w:pPr>
              <w:pStyle w:val="Tab3MiddleColNonGras"/>
              <w:rPr>
                <w:lang w:val="fr-FR"/>
              </w:rPr>
            </w:pPr>
            <w:r>
              <w:rPr>
                <w:lang w:val="fr-FR"/>
              </w:rPr>
              <w:t>51 416 141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5966B4D" w14:textId="77777777">
            <w:pPr>
              <w:pStyle w:val="Tab3MiddleColNonGras"/>
              <w:rPr>
                <w:lang w:val="fr-FR"/>
              </w:rPr>
            </w:pPr>
            <w:r>
              <w:rPr>
                <w:lang w:val="fr-FR"/>
              </w:rPr>
              <w:t>8 036,03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69F3087"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41596CA" w14:textId="77777777">
            <w:pPr>
              <w:pStyle w:val="Tab3LastColNonGras"/>
              <w:rPr>
                <w:lang w:val="fr-FR"/>
              </w:rPr>
            </w:pPr>
            <w:r>
              <w:rPr>
                <w:lang w:val="fr-FR"/>
              </w:rPr>
              <w:t>51 416 141,00</w:t>
            </w:r>
          </w:p>
        </w:tc>
      </w:tr>
    </w:tbl>
    <w:p w:rsidR="00B855D9" w14:paraId="502F9830" w14:textId="77777777">
      <w:pPr>
        <w:sectPr>
          <w:headerReference w:type="default" r:id="rId54"/>
          <w:footerReference w:type="default" r:id="rId55"/>
          <w:pgSz w:w="11900" w:h="16840"/>
          <w:pgMar w:top="2154" w:right="1134" w:bottom="1134" w:left="1134" w:header="400" w:footer="400" w:gutter="0"/>
          <w:cols w:space="720"/>
        </w:sectPr>
      </w:pPr>
    </w:p>
    <w:p w:rsidR="00B855D9" w14:paraId="4CEE447A" w14:textId="77777777">
      <w:pPr>
        <w:spacing w:line="45" w:lineRule="exact"/>
        <w:rPr>
          <w:sz w:val="5"/>
        </w:rPr>
      </w:pPr>
    </w:p>
    <w:p w:rsidR="00B855D9" w14:paraId="6BC5CA65" w14:textId="77777777">
      <w:pPr>
        <w:pStyle w:val="TechnicalBookmark"/>
        <w:rPr>
          <w:lang w:val="fr-FR"/>
        </w:rPr>
      </w:pPr>
      <w:r>
        <w:rPr>
          <w:lang w:val="fr-FR"/>
        </w:rPr>
        <w:fldChar w:fldCharType="begin"/>
      </w:r>
      <w:r>
        <w:rPr>
          <w:lang w:val="fr-FR"/>
        </w:rPr>
        <w:instrText xml:space="preserve"> SET 4A758C9083DE0606374742681F37DC64 "" </w:instrText>
      </w:r>
      <w:r>
        <w:rPr>
          <w:lang w:val="fr-FR"/>
        </w:rPr>
        <w:fldChar w:fldCharType="separate"/>
      </w:r>
      <w:bookmarkStart w:id="107" w:name="4A758C9083DE0606374742681F37DC64"/>
      <w:bookmarkEnd w:id="107"/>
      <w:r>
        <w:rPr>
          <w:lang w:val="fr-FR"/>
        </w:rPr>
        <w:fldChar w:fldCharType="end"/>
      </w:r>
    </w:p>
    <w:p w:rsidR="00B855D9" w14:paraId="1DF268DF" w14:textId="77777777">
      <w:pPr>
        <w:pStyle w:val="H3"/>
        <w:rPr>
          <w:lang w:val="fr-FR"/>
        </w:rPr>
      </w:pPr>
      <w:r>
        <w:rPr>
          <w:lang w:val="fr-FR"/>
        </w:rPr>
        <w:t xml:space="preserve">Inventaire des instruments financiers à terme - taux d'intérêts </w:t>
      </w:r>
    </w:p>
    <w:p w:rsidR="00B855D9" w14:paraId="77AE074E" w14:textId="77777777">
      <w:pPr>
        <w:pStyle w:val="NoRefToc"/>
        <w:rPr>
          <w:lang w:val="fr-FR"/>
        </w:rPr>
      </w:pPr>
    </w:p>
    <w:p w:rsidR="00B855D9" w14:paraId="6A5B226F" w14:textId="77777777">
      <w:pPr>
        <w:pStyle w:val="TechnicalBookmark"/>
        <w:rPr>
          <w:lang w:val="fr-FR"/>
        </w:rPr>
      </w:pPr>
      <w:r>
        <w:rPr>
          <w:lang w:val="fr-FR"/>
        </w:rPr>
        <w:fldChar w:fldCharType="begin"/>
      </w:r>
      <w:r>
        <w:rPr>
          <w:lang w:val="fr-FR"/>
        </w:rPr>
        <w:instrText xml:space="preserve"> SET 24FDFEDEB56A439037FA2FBCCEF5F729 "" </w:instrText>
      </w:r>
      <w:r>
        <w:rPr>
          <w:lang w:val="fr-FR"/>
        </w:rPr>
        <w:fldChar w:fldCharType="separate"/>
      </w:r>
      <w:bookmarkStart w:id="108" w:name="24FDFEDEB56A439037FA2FBCCEF5F729"/>
      <w:bookmarkEnd w:id="108"/>
      <w:r>
        <w:rPr>
          <w:lang w:val="fr-FR"/>
        </w:rPr>
        <w:fldChar w:fldCharType="end"/>
      </w:r>
    </w:p>
    <w:p w:rsidR="00B855D9" w14:paraId="4544FA21"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1EB958EC"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023C9CDB"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A5A415E" w14:textId="77777777">
            <w:pPr>
              <w:pStyle w:val="EnteteTabMiddleColBordure"/>
              <w:spacing w:line="184" w:lineRule="exact"/>
              <w:rPr>
                <w:lang w:val="fr-FR"/>
              </w:rPr>
            </w:pPr>
            <w:r>
              <w:rPr>
                <w:lang w:val="fr-FR"/>
              </w:rPr>
              <w:t>Quantité ou</w:t>
            </w:r>
          </w:p>
          <w:p w:rsidR="00B855D9" w14:paraId="238A9BC1"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785F51C"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0918FD48" w14:textId="77777777">
            <w:pPr>
              <w:pStyle w:val="EnteteTabLastColBordure"/>
              <w:rPr>
                <w:lang w:val="fr-FR"/>
              </w:rPr>
            </w:pPr>
            <w:r>
              <w:rPr>
                <w:lang w:val="fr-FR"/>
              </w:rPr>
              <w:t>Montant de l'exposition (*)</w:t>
            </w:r>
          </w:p>
        </w:tc>
      </w:tr>
      <w:tr w14:paraId="3DA651CD"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B855D9" w14:paraId="47951E31"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855D9" w14:paraId="3EB40A14"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BF377A9"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642526D"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19611D1B" w14:textId="77777777">
            <w:pPr>
              <w:pStyle w:val="EnteteTabLastColBordure"/>
              <w:rPr>
                <w:lang w:val="fr-FR"/>
              </w:rPr>
            </w:pPr>
            <w:r>
              <w:rPr>
                <w:lang w:val="fr-FR"/>
              </w:rPr>
              <w:t>+/-</w:t>
            </w:r>
          </w:p>
        </w:tc>
      </w:tr>
      <w:tr w14:paraId="1503BAF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09CF9C5" w14:textId="77777777">
            <w:pPr>
              <w:pStyle w:val="Tab3FirstColNonGras"/>
              <w:rPr>
                <w:lang w:val="fr-FR"/>
              </w:rPr>
            </w:pPr>
            <w:r>
              <w:rPr>
                <w:lang w:val="fr-FR"/>
              </w:rPr>
              <w:t>OISEST/0.0/FIX/2.347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126BB4F" w14:textId="77777777">
            <w:pPr>
              <w:pStyle w:val="Tab3MiddleColNonGras"/>
              <w:rPr>
                <w:lang w:val="fr-FR"/>
              </w:rPr>
            </w:pPr>
            <w:r>
              <w:rPr>
                <w:lang w:val="fr-FR"/>
              </w:rPr>
              <w:t>35 058 845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5EC76C8" w14:textId="77777777">
            <w:pPr>
              <w:pStyle w:val="Tab3MiddleColNonGras"/>
              <w:rPr>
                <w:lang w:val="fr-FR"/>
              </w:rPr>
            </w:pPr>
            <w:r>
              <w:rPr>
                <w:lang w:val="fr-FR"/>
              </w:rPr>
              <w:t>29 621,80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B958929"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2BBADB5" w14:textId="77777777">
            <w:pPr>
              <w:pStyle w:val="Tab3LastColNonGras"/>
              <w:rPr>
                <w:lang w:val="fr-FR"/>
              </w:rPr>
            </w:pPr>
            <w:r>
              <w:rPr>
                <w:lang w:val="fr-FR"/>
              </w:rPr>
              <w:t>35 058 845,00</w:t>
            </w:r>
          </w:p>
        </w:tc>
      </w:tr>
      <w:tr w14:paraId="6ABDA86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4B296BA1" w14:textId="77777777">
            <w:pPr>
              <w:pStyle w:val="Tab3FirstColNonGras"/>
              <w:rPr>
                <w:lang w:val="fr-FR"/>
              </w:rPr>
            </w:pPr>
            <w:r>
              <w:rPr>
                <w:lang w:val="fr-FR"/>
              </w:rPr>
              <w:t>OISEST/0.0/FIX/2.348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F12D2A9" w14:textId="77777777">
            <w:pPr>
              <w:pStyle w:val="Tab3MiddleColNonGras"/>
              <w:rPr>
                <w:lang w:val="fr-FR"/>
              </w:rPr>
            </w:pPr>
            <w:r>
              <w:rPr>
                <w:lang w:val="fr-FR"/>
              </w:rPr>
              <w:t>57 420 800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02868B2" w14:textId="77777777">
            <w:pPr>
              <w:pStyle w:val="Tab3MiddleColNonGras"/>
              <w:rPr>
                <w:lang w:val="fr-FR"/>
              </w:rPr>
            </w:pPr>
            <w:r>
              <w:rPr>
                <w:lang w:val="fr-FR"/>
              </w:rPr>
              <w:t>68 576,18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9456390"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6093832" w14:textId="77777777">
            <w:pPr>
              <w:pStyle w:val="Tab3LastColNonGras"/>
              <w:rPr>
                <w:lang w:val="fr-FR"/>
              </w:rPr>
            </w:pPr>
            <w:r>
              <w:rPr>
                <w:lang w:val="fr-FR"/>
              </w:rPr>
              <w:t>57 420 800,00</w:t>
            </w:r>
          </w:p>
        </w:tc>
      </w:tr>
      <w:tr w14:paraId="64B4F87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8F3951A" w14:textId="77777777">
            <w:pPr>
              <w:pStyle w:val="Tab3FirstColNonGras"/>
              <w:rPr>
                <w:lang w:val="fr-FR"/>
              </w:rPr>
            </w:pPr>
            <w:r>
              <w:rPr>
                <w:lang w:val="fr-FR"/>
              </w:rPr>
              <w:t>OISEST/0.0/FIX/2.353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3ABB3B5" w14:textId="77777777">
            <w:pPr>
              <w:pStyle w:val="Tab3MiddleColNonGras"/>
              <w:rPr>
                <w:lang w:val="fr-FR"/>
              </w:rPr>
            </w:pPr>
            <w:r>
              <w:rPr>
                <w:lang w:val="fr-FR"/>
              </w:rPr>
              <w:t>40 631 355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D19CF23" w14:textId="77777777">
            <w:pPr>
              <w:pStyle w:val="Tab3MiddleColNonGras"/>
              <w:rPr>
                <w:lang w:val="fr-FR"/>
              </w:rPr>
            </w:pPr>
            <w:r>
              <w:rPr>
                <w:lang w:val="fr-FR"/>
              </w:rPr>
              <w:t>1 139,07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22C6E40"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D8E3C87" w14:textId="77777777">
            <w:pPr>
              <w:pStyle w:val="Tab3LastColNonGras"/>
              <w:rPr>
                <w:lang w:val="fr-FR"/>
              </w:rPr>
            </w:pPr>
            <w:r>
              <w:rPr>
                <w:lang w:val="fr-FR"/>
              </w:rPr>
              <w:t>40 631 355,00</w:t>
            </w:r>
          </w:p>
        </w:tc>
      </w:tr>
      <w:tr w14:paraId="58270EF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DAD870A" w14:textId="77777777">
            <w:pPr>
              <w:pStyle w:val="Tab3FirstColNonGras"/>
              <w:rPr>
                <w:lang w:val="fr-FR"/>
              </w:rPr>
            </w:pPr>
            <w:r>
              <w:rPr>
                <w:lang w:val="fr-FR"/>
              </w:rPr>
              <w:t>OISEST/0.0/FIX/2.36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52243E1" w14:textId="77777777">
            <w:pPr>
              <w:pStyle w:val="Tab3MiddleColNonGras"/>
              <w:rPr>
                <w:lang w:val="fr-FR"/>
              </w:rPr>
            </w:pPr>
            <w:r>
              <w:rPr>
                <w:lang w:val="fr-FR"/>
              </w:rPr>
              <w:t>76 454 878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E92DFE3" w14:textId="77777777">
            <w:pPr>
              <w:pStyle w:val="Tab3MiddleColNonGras"/>
              <w:rPr>
                <w:lang w:val="fr-FR"/>
              </w:rPr>
            </w:pPr>
            <w:r>
              <w:rPr>
                <w:lang w:val="fr-FR"/>
              </w:rPr>
              <w:t>107 129,53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3A3D671"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F6671C3" w14:textId="77777777">
            <w:pPr>
              <w:pStyle w:val="Tab3LastColNonGras"/>
              <w:rPr>
                <w:lang w:val="fr-FR"/>
              </w:rPr>
            </w:pPr>
            <w:r>
              <w:rPr>
                <w:lang w:val="fr-FR"/>
              </w:rPr>
              <w:t>76 454 878,00</w:t>
            </w:r>
          </w:p>
        </w:tc>
      </w:tr>
      <w:tr w14:paraId="7E4DBE3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6D7624B8" w14:textId="77777777">
            <w:pPr>
              <w:pStyle w:val="Tab3FirstColNonGras"/>
              <w:rPr>
                <w:lang w:val="fr-FR"/>
              </w:rPr>
            </w:pPr>
            <w:r>
              <w:rPr>
                <w:lang w:val="fr-FR"/>
              </w:rPr>
              <w:t>OISEST/0.0/FIX/2.369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86BA4DF" w14:textId="77777777">
            <w:pPr>
              <w:pStyle w:val="Tab3MiddleColNonGras"/>
              <w:rPr>
                <w:lang w:val="fr-FR"/>
              </w:rPr>
            </w:pPr>
            <w:r>
              <w:rPr>
                <w:lang w:val="fr-FR"/>
              </w:rPr>
              <w:t>97 366 506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4A0ECEF" w14:textId="77777777">
            <w:pPr>
              <w:pStyle w:val="Tab3MiddleColNonGras"/>
              <w:rPr>
                <w:lang w:val="fr-FR"/>
              </w:rPr>
            </w:pPr>
            <w:r>
              <w:rPr>
                <w:lang w:val="fr-FR"/>
              </w:rPr>
              <w:t>351 424,16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CAE5236"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6949CBD" w14:textId="77777777">
            <w:pPr>
              <w:pStyle w:val="Tab3LastColNonGras"/>
              <w:rPr>
                <w:lang w:val="fr-FR"/>
              </w:rPr>
            </w:pPr>
            <w:r>
              <w:rPr>
                <w:lang w:val="fr-FR"/>
              </w:rPr>
              <w:t>97 366 506,00</w:t>
            </w:r>
          </w:p>
        </w:tc>
      </w:tr>
      <w:tr w14:paraId="01028DE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7868592" w14:textId="77777777">
            <w:pPr>
              <w:pStyle w:val="Tab3FirstColNonGras"/>
              <w:rPr>
                <w:lang w:val="fr-FR"/>
              </w:rPr>
            </w:pPr>
            <w:r>
              <w:rPr>
                <w:lang w:val="fr-FR"/>
              </w:rPr>
              <w:t>OISEST/0.0/FIX/2.38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EBED9D3" w14:textId="77777777">
            <w:pPr>
              <w:pStyle w:val="Tab3MiddleColNonGras"/>
              <w:rPr>
                <w:lang w:val="fr-FR"/>
              </w:rPr>
            </w:pPr>
            <w:r>
              <w:rPr>
                <w:lang w:val="fr-FR"/>
              </w:rPr>
              <w:t>39 894 738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AB75ECE" w14:textId="77777777">
            <w:pPr>
              <w:pStyle w:val="Tab3MiddleColNonGras"/>
              <w:rPr>
                <w:lang w:val="fr-FR"/>
              </w:rPr>
            </w:pPr>
            <w:r>
              <w:rPr>
                <w:lang w:val="fr-FR"/>
              </w:rPr>
              <w:t>137 254,94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7BCAE92"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C81F78C" w14:textId="77777777">
            <w:pPr>
              <w:pStyle w:val="Tab3LastColNonGras"/>
              <w:rPr>
                <w:lang w:val="fr-FR"/>
              </w:rPr>
            </w:pPr>
            <w:r>
              <w:rPr>
                <w:lang w:val="fr-FR"/>
              </w:rPr>
              <w:t>39 894 738,00</w:t>
            </w:r>
          </w:p>
        </w:tc>
      </w:tr>
      <w:tr w14:paraId="147D6C1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A0A9ACD" w14:textId="77777777">
            <w:pPr>
              <w:pStyle w:val="Tab3FirstColNonGras"/>
              <w:rPr>
                <w:lang w:val="fr-FR"/>
              </w:rPr>
            </w:pPr>
            <w:r>
              <w:rPr>
                <w:lang w:val="fr-FR"/>
              </w:rPr>
              <w:t>OISEST/0.0/FIX/2.383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3E19A0A" w14:textId="77777777">
            <w:pPr>
              <w:pStyle w:val="Tab3MiddleColNonGras"/>
              <w:rPr>
                <w:lang w:val="fr-FR"/>
              </w:rPr>
            </w:pPr>
            <w:r>
              <w:rPr>
                <w:lang w:val="fr-FR"/>
              </w:rPr>
              <w:t>30 372 367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0DF68B1" w14:textId="77777777">
            <w:pPr>
              <w:pStyle w:val="Tab3MiddleColNonGras"/>
              <w:rPr>
                <w:lang w:val="fr-FR"/>
              </w:rPr>
            </w:pPr>
            <w:r>
              <w:rPr>
                <w:lang w:val="fr-FR"/>
              </w:rPr>
              <w:t>13 018,68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5C04030"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B6B753C" w14:textId="77777777">
            <w:pPr>
              <w:pStyle w:val="Tab3LastColNonGras"/>
              <w:rPr>
                <w:lang w:val="fr-FR"/>
              </w:rPr>
            </w:pPr>
            <w:r>
              <w:rPr>
                <w:lang w:val="fr-FR"/>
              </w:rPr>
              <w:t>30 372 367,00</w:t>
            </w:r>
          </w:p>
        </w:tc>
      </w:tr>
      <w:tr w14:paraId="3E3D8B3B"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AA99557" w14:textId="77777777">
            <w:pPr>
              <w:pStyle w:val="Tab3FirstColNonGras"/>
              <w:rPr>
                <w:lang w:val="fr-FR"/>
              </w:rPr>
            </w:pPr>
            <w:r>
              <w:rPr>
                <w:lang w:val="fr-FR"/>
              </w:rPr>
              <w:t>OISEST/0.0/FIX/2.389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6D2E74C" w14:textId="77777777">
            <w:pPr>
              <w:pStyle w:val="Tab3MiddleColNonGras"/>
              <w:rPr>
                <w:lang w:val="fr-FR"/>
              </w:rPr>
            </w:pPr>
            <w:r>
              <w:rPr>
                <w:lang w:val="fr-FR"/>
              </w:rPr>
              <w:t>40 452 098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4002D65" w14:textId="77777777">
            <w:pPr>
              <w:pStyle w:val="Tab3MiddleColNonGras"/>
              <w:rPr>
                <w:lang w:val="fr-FR"/>
              </w:rPr>
            </w:pPr>
            <w:r>
              <w:rPr>
                <w:lang w:val="fr-FR"/>
              </w:rPr>
              <w:t>7 199,07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5DA4CEA"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2C582F4" w14:textId="77777777">
            <w:pPr>
              <w:pStyle w:val="Tab3LastColNonGras"/>
              <w:rPr>
                <w:lang w:val="fr-FR"/>
              </w:rPr>
            </w:pPr>
            <w:r>
              <w:rPr>
                <w:lang w:val="fr-FR"/>
              </w:rPr>
              <w:t>40 452 098,00</w:t>
            </w:r>
          </w:p>
        </w:tc>
      </w:tr>
      <w:tr w14:paraId="4712143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A131FF0" w14:textId="77777777">
            <w:pPr>
              <w:pStyle w:val="Tab3FirstColNonGras"/>
              <w:rPr>
                <w:lang w:val="fr-FR"/>
              </w:rPr>
            </w:pPr>
            <w:r>
              <w:rPr>
                <w:lang w:val="fr-FR"/>
              </w:rPr>
              <w:t>OISEST/0.0/FIX/2.4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ABD1B4C" w14:textId="77777777">
            <w:pPr>
              <w:pStyle w:val="Tab3MiddleColNonGras"/>
              <w:rPr>
                <w:lang w:val="fr-FR"/>
              </w:rPr>
            </w:pPr>
            <w:r>
              <w:rPr>
                <w:lang w:val="fr-FR"/>
              </w:rPr>
              <w:t>39 906 517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3CCF5AC" w14:textId="77777777">
            <w:pPr>
              <w:pStyle w:val="Tab3MiddleColNonGras"/>
              <w:rPr>
                <w:lang w:val="fr-FR"/>
              </w:rPr>
            </w:pPr>
            <w:r>
              <w:rPr>
                <w:lang w:val="fr-FR"/>
              </w:rPr>
              <w:t>77 549,48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8F990C3"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9337B67" w14:textId="77777777">
            <w:pPr>
              <w:pStyle w:val="Tab3LastColNonGras"/>
              <w:rPr>
                <w:lang w:val="fr-FR"/>
              </w:rPr>
            </w:pPr>
            <w:r>
              <w:rPr>
                <w:lang w:val="fr-FR"/>
              </w:rPr>
              <w:t>39 906 517,00</w:t>
            </w:r>
          </w:p>
        </w:tc>
      </w:tr>
      <w:tr w14:paraId="1DCFE04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1B9DFD6A" w14:textId="77777777">
            <w:pPr>
              <w:pStyle w:val="Tab3FirstColNonGras"/>
              <w:rPr>
                <w:lang w:val="fr-FR"/>
              </w:rPr>
            </w:pPr>
            <w:r>
              <w:rPr>
                <w:lang w:val="fr-FR"/>
              </w:rPr>
              <w:t>OISEST/0.0/FIX/2.403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70F7BEA" w14:textId="77777777">
            <w:pPr>
              <w:pStyle w:val="Tab3MiddleColNonGras"/>
              <w:rPr>
                <w:lang w:val="fr-FR"/>
              </w:rPr>
            </w:pPr>
            <w:r>
              <w:rPr>
                <w:lang w:val="fr-FR"/>
              </w:rPr>
              <w:t>19 455 105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8118085" w14:textId="77777777">
            <w:pPr>
              <w:pStyle w:val="Tab3MiddleColNonGras"/>
              <w:rPr>
                <w:lang w:val="fr-FR"/>
              </w:rPr>
            </w:pPr>
            <w:r>
              <w:rPr>
                <w:lang w:val="fr-FR"/>
              </w:rPr>
              <w:t>23 663,73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27C5737"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72ABE35" w14:textId="77777777">
            <w:pPr>
              <w:pStyle w:val="Tab3LastColNonGras"/>
              <w:rPr>
                <w:lang w:val="fr-FR"/>
              </w:rPr>
            </w:pPr>
            <w:r>
              <w:rPr>
                <w:lang w:val="fr-FR"/>
              </w:rPr>
              <w:t>19 455 105,00</w:t>
            </w:r>
          </w:p>
        </w:tc>
      </w:tr>
      <w:tr w14:paraId="49EE52F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4ADCDD23" w14:textId="77777777">
            <w:pPr>
              <w:pStyle w:val="Tab3FirstColNonGras"/>
              <w:rPr>
                <w:lang w:val="fr-FR"/>
              </w:rPr>
            </w:pPr>
            <w:r>
              <w:rPr>
                <w:lang w:val="fr-FR"/>
              </w:rPr>
              <w:t>OISEST/0.0/FIX/2.405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61C6886" w14:textId="77777777">
            <w:pPr>
              <w:pStyle w:val="Tab3MiddleColNonGras"/>
              <w:rPr>
                <w:lang w:val="fr-FR"/>
              </w:rPr>
            </w:pPr>
            <w:r>
              <w:rPr>
                <w:lang w:val="fr-FR"/>
              </w:rPr>
              <w:t>44 281 979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AE2AA3B" w14:textId="77777777">
            <w:pPr>
              <w:pStyle w:val="Tab3MiddleColNonGras"/>
              <w:rPr>
                <w:lang w:val="fr-FR"/>
              </w:rPr>
            </w:pPr>
            <w:r>
              <w:rPr>
                <w:lang w:val="fr-FR"/>
              </w:rPr>
              <w:t>19 153,53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4A97333"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3B5363B" w14:textId="77777777">
            <w:pPr>
              <w:pStyle w:val="Tab3LastColNonGras"/>
              <w:rPr>
                <w:lang w:val="fr-FR"/>
              </w:rPr>
            </w:pPr>
            <w:r>
              <w:rPr>
                <w:lang w:val="fr-FR"/>
              </w:rPr>
              <w:t>44 281 979,00</w:t>
            </w:r>
          </w:p>
        </w:tc>
      </w:tr>
      <w:tr w14:paraId="791ED78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6F0DBC3" w14:textId="77777777">
            <w:pPr>
              <w:pStyle w:val="Tab3FirstColNonGras"/>
              <w:rPr>
                <w:lang w:val="fr-FR"/>
              </w:rPr>
            </w:pPr>
            <w:r>
              <w:rPr>
                <w:lang w:val="fr-FR"/>
              </w:rPr>
              <w:t>OISEST/0.0/FIX/2.42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12BBD79" w14:textId="77777777">
            <w:pPr>
              <w:pStyle w:val="Tab3MiddleColNonGras"/>
              <w:rPr>
                <w:lang w:val="fr-FR"/>
              </w:rPr>
            </w:pPr>
            <w:r>
              <w:rPr>
                <w:lang w:val="fr-FR"/>
              </w:rPr>
              <w:t>49 716 546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610D1E7" w14:textId="77777777">
            <w:pPr>
              <w:pStyle w:val="Tab3MiddleColNonGras"/>
              <w:rPr>
                <w:lang w:val="fr-FR"/>
              </w:rPr>
            </w:pPr>
            <w:r>
              <w:rPr>
                <w:lang w:val="fr-FR"/>
              </w:rPr>
              <w:t>90 167,13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E516A01"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45C6F18" w14:textId="77777777">
            <w:pPr>
              <w:pStyle w:val="Tab3LastColNonGras"/>
              <w:rPr>
                <w:lang w:val="fr-FR"/>
              </w:rPr>
            </w:pPr>
            <w:r>
              <w:rPr>
                <w:lang w:val="fr-FR"/>
              </w:rPr>
              <w:t>49 716 546,00</w:t>
            </w:r>
          </w:p>
        </w:tc>
      </w:tr>
      <w:tr w14:paraId="0859570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F3FB196" w14:textId="77777777">
            <w:pPr>
              <w:pStyle w:val="Tab3FirstColNonGras"/>
              <w:rPr>
                <w:lang w:val="fr-FR"/>
              </w:rPr>
            </w:pPr>
            <w:r>
              <w:rPr>
                <w:lang w:val="fr-FR"/>
              </w:rPr>
              <w:t>OISEST/0.0/FIX/2.427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98C8310" w14:textId="77777777">
            <w:pPr>
              <w:pStyle w:val="Tab3MiddleColNonGras"/>
              <w:rPr>
                <w:lang w:val="fr-FR"/>
              </w:rPr>
            </w:pPr>
            <w:r>
              <w:rPr>
                <w:lang w:val="fr-FR"/>
              </w:rPr>
              <w:t>19 864 425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E8CBFCC" w14:textId="77777777">
            <w:pPr>
              <w:pStyle w:val="Tab3MiddleColNonGras"/>
              <w:rPr>
                <w:lang w:val="fr-FR"/>
              </w:rPr>
            </w:pPr>
            <w:r>
              <w:rPr>
                <w:lang w:val="fr-FR"/>
              </w:rPr>
              <w:t>460,59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8A6DDC8"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4973858" w14:textId="77777777">
            <w:pPr>
              <w:pStyle w:val="Tab3LastColNonGras"/>
              <w:rPr>
                <w:lang w:val="fr-FR"/>
              </w:rPr>
            </w:pPr>
            <w:r>
              <w:rPr>
                <w:lang w:val="fr-FR"/>
              </w:rPr>
              <w:t>19 864 425,00</w:t>
            </w:r>
          </w:p>
        </w:tc>
      </w:tr>
      <w:tr w14:paraId="24E4AF3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666C267E" w14:textId="77777777">
            <w:pPr>
              <w:pStyle w:val="Tab3FirstColNonGras"/>
              <w:rPr>
                <w:lang w:val="fr-FR"/>
              </w:rPr>
            </w:pPr>
            <w:r>
              <w:rPr>
                <w:lang w:val="fr-FR"/>
              </w:rPr>
              <w:t>OISEST/0.0/FIX/2.43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E0D9B25" w14:textId="77777777">
            <w:pPr>
              <w:pStyle w:val="Tab3MiddleColNonGras"/>
              <w:rPr>
                <w:lang w:val="fr-FR"/>
              </w:rPr>
            </w:pPr>
            <w:r>
              <w:rPr>
                <w:lang w:val="fr-FR"/>
              </w:rPr>
              <w:t>93 692 674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B05BF72" w14:textId="77777777">
            <w:pPr>
              <w:pStyle w:val="Tab3MiddleColNonGras"/>
              <w:rPr>
                <w:lang w:val="fr-FR"/>
              </w:rPr>
            </w:pPr>
            <w:r>
              <w:rPr>
                <w:lang w:val="fr-FR"/>
              </w:rPr>
              <w:t>15 110,30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68E4C8F"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C1BE31E" w14:textId="77777777">
            <w:pPr>
              <w:pStyle w:val="Tab3LastColNonGras"/>
              <w:rPr>
                <w:lang w:val="fr-FR"/>
              </w:rPr>
            </w:pPr>
            <w:r>
              <w:rPr>
                <w:lang w:val="fr-FR"/>
              </w:rPr>
              <w:t>93 692 674,00</w:t>
            </w:r>
          </w:p>
        </w:tc>
      </w:tr>
      <w:tr w14:paraId="008AD8C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422CF75" w14:textId="77777777">
            <w:pPr>
              <w:pStyle w:val="Tab3FirstColNonGras"/>
              <w:rPr>
                <w:lang w:val="fr-FR"/>
              </w:rPr>
            </w:pPr>
            <w:r>
              <w:rPr>
                <w:lang w:val="fr-FR"/>
              </w:rPr>
              <w:t>OISEST/0.0/FIX/2.435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67DACB8" w14:textId="77777777">
            <w:pPr>
              <w:pStyle w:val="Tab3MiddleColNonGras"/>
              <w:rPr>
                <w:lang w:val="fr-FR"/>
              </w:rPr>
            </w:pPr>
            <w:r>
              <w:rPr>
                <w:lang w:val="fr-FR"/>
              </w:rPr>
              <w:t>40 434 766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E57FA5E" w14:textId="77777777">
            <w:pPr>
              <w:pStyle w:val="Tab3MiddleColNonGras"/>
              <w:rPr>
                <w:lang w:val="fr-FR"/>
              </w:rPr>
            </w:pPr>
            <w:r>
              <w:rPr>
                <w:lang w:val="fr-FR"/>
              </w:rPr>
              <w:t>6 167,17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02CB4CD"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E20EF57" w14:textId="77777777">
            <w:pPr>
              <w:pStyle w:val="Tab3LastColNonGras"/>
              <w:rPr>
                <w:lang w:val="fr-FR"/>
              </w:rPr>
            </w:pPr>
            <w:r>
              <w:rPr>
                <w:lang w:val="fr-FR"/>
              </w:rPr>
              <w:t>40 434 766,00</w:t>
            </w:r>
          </w:p>
        </w:tc>
      </w:tr>
      <w:tr w14:paraId="02F7723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69AA89ED" w14:textId="77777777">
            <w:pPr>
              <w:pStyle w:val="Tab3FirstColNonGras"/>
              <w:rPr>
                <w:lang w:val="fr-FR"/>
              </w:rPr>
            </w:pPr>
            <w:r>
              <w:rPr>
                <w:lang w:val="fr-FR"/>
              </w:rPr>
              <w:t>OISEST/0.0/FIX/2.436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E7A482D" w14:textId="77777777">
            <w:pPr>
              <w:pStyle w:val="Tab3MiddleColNonGras"/>
              <w:rPr>
                <w:lang w:val="fr-FR"/>
              </w:rPr>
            </w:pPr>
            <w:r>
              <w:rPr>
                <w:lang w:val="fr-FR"/>
              </w:rPr>
              <w:t>49 581 135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42FCE0C" w14:textId="77777777">
            <w:pPr>
              <w:pStyle w:val="Tab3MiddleColNonGras"/>
              <w:rPr>
                <w:lang w:val="fr-FR"/>
              </w:rPr>
            </w:pPr>
            <w:r>
              <w:rPr>
                <w:lang w:val="fr-FR"/>
              </w:rPr>
              <w:t>116 739,88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9008B2E"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4E86856" w14:textId="77777777">
            <w:pPr>
              <w:pStyle w:val="Tab3LastColNonGras"/>
              <w:rPr>
                <w:lang w:val="fr-FR"/>
              </w:rPr>
            </w:pPr>
            <w:r>
              <w:rPr>
                <w:lang w:val="fr-FR"/>
              </w:rPr>
              <w:t>49 581 135,00</w:t>
            </w:r>
          </w:p>
        </w:tc>
      </w:tr>
      <w:tr w14:paraId="3E201E9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69E4E8E3" w14:textId="77777777">
            <w:pPr>
              <w:pStyle w:val="Tab3FirstColNonGras"/>
              <w:rPr>
                <w:lang w:val="fr-FR"/>
              </w:rPr>
            </w:pPr>
            <w:r>
              <w:rPr>
                <w:lang w:val="fr-FR"/>
              </w:rPr>
              <w:t>OISEST/0.0/FIX/2.436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DC74EEC" w14:textId="77777777">
            <w:pPr>
              <w:pStyle w:val="Tab3MiddleColNonGras"/>
              <w:rPr>
                <w:lang w:val="fr-FR"/>
              </w:rPr>
            </w:pPr>
            <w:r>
              <w:rPr>
                <w:lang w:val="fr-FR"/>
              </w:rPr>
              <w:t>43 112 452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22B60EB" w14:textId="77777777">
            <w:pPr>
              <w:pStyle w:val="Tab3MiddleColNonGras"/>
              <w:rPr>
                <w:lang w:val="fr-FR"/>
              </w:rPr>
            </w:pPr>
            <w:r>
              <w:rPr>
                <w:lang w:val="fr-FR"/>
              </w:rPr>
              <w:t>50 390,38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531DF27"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54AB575" w14:textId="77777777">
            <w:pPr>
              <w:pStyle w:val="Tab3LastColNonGras"/>
              <w:rPr>
                <w:lang w:val="fr-FR"/>
              </w:rPr>
            </w:pPr>
            <w:r>
              <w:rPr>
                <w:lang w:val="fr-FR"/>
              </w:rPr>
              <w:t>43 112 452,00</w:t>
            </w:r>
          </w:p>
        </w:tc>
      </w:tr>
      <w:tr w14:paraId="12E3529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143A0C9" w14:textId="77777777">
            <w:pPr>
              <w:pStyle w:val="Tab3FirstColNonGras"/>
              <w:rPr>
                <w:lang w:val="fr-FR"/>
              </w:rPr>
            </w:pPr>
            <w:r>
              <w:rPr>
                <w:lang w:val="fr-FR"/>
              </w:rPr>
              <w:t>OISEST/0.0/FIX/2.44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A7C35DB" w14:textId="77777777">
            <w:pPr>
              <w:pStyle w:val="Tab3MiddleColNonGras"/>
              <w:rPr>
                <w:lang w:val="fr-FR"/>
              </w:rPr>
            </w:pPr>
            <w:r>
              <w:rPr>
                <w:lang w:val="fr-FR"/>
              </w:rPr>
              <w:t>30 556 456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A2AEFB2" w14:textId="77777777">
            <w:pPr>
              <w:pStyle w:val="Tab3MiddleColNonGras"/>
              <w:rPr>
                <w:lang w:val="fr-FR"/>
              </w:rPr>
            </w:pPr>
            <w:r>
              <w:rPr>
                <w:lang w:val="fr-FR"/>
              </w:rPr>
              <w:t>8 118,31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C3A5108"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443AA26" w14:textId="77777777">
            <w:pPr>
              <w:pStyle w:val="Tab3LastColNonGras"/>
              <w:rPr>
                <w:lang w:val="fr-FR"/>
              </w:rPr>
            </w:pPr>
            <w:r>
              <w:rPr>
                <w:lang w:val="fr-FR"/>
              </w:rPr>
              <w:t>30 556 456,00</w:t>
            </w:r>
          </w:p>
        </w:tc>
      </w:tr>
      <w:tr w14:paraId="412E378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5E43C14" w14:textId="77777777">
            <w:pPr>
              <w:pStyle w:val="Tab3FirstColNonGras"/>
              <w:rPr>
                <w:lang w:val="fr-FR"/>
              </w:rPr>
            </w:pPr>
            <w:r>
              <w:rPr>
                <w:lang w:val="fr-FR"/>
              </w:rPr>
              <w:t>OISEST/0.0/FIX/2.445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FE1A136" w14:textId="77777777">
            <w:pPr>
              <w:pStyle w:val="Tab3MiddleColNonGras"/>
              <w:rPr>
                <w:lang w:val="fr-FR"/>
              </w:rPr>
            </w:pPr>
            <w:r>
              <w:rPr>
                <w:lang w:val="fr-FR"/>
              </w:rPr>
              <w:t>55 457 960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DF25534" w14:textId="77777777">
            <w:pPr>
              <w:pStyle w:val="Tab3MiddleColNonGras"/>
              <w:rPr>
                <w:lang w:val="fr-FR"/>
              </w:rPr>
            </w:pPr>
            <w:r>
              <w:rPr>
                <w:lang w:val="fr-FR"/>
              </w:rPr>
              <w:t>53 604,74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4BB9BC2"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C534296" w14:textId="77777777">
            <w:pPr>
              <w:pStyle w:val="Tab3LastColNonGras"/>
              <w:rPr>
                <w:lang w:val="fr-FR"/>
              </w:rPr>
            </w:pPr>
            <w:r>
              <w:rPr>
                <w:lang w:val="fr-FR"/>
              </w:rPr>
              <w:t>55 457 960,00</w:t>
            </w:r>
          </w:p>
        </w:tc>
      </w:tr>
      <w:tr w14:paraId="6E828F9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5160BDE" w14:textId="77777777">
            <w:pPr>
              <w:pStyle w:val="Tab3FirstColNonGras"/>
              <w:rPr>
                <w:lang w:val="fr-FR"/>
              </w:rPr>
            </w:pPr>
            <w:r>
              <w:rPr>
                <w:lang w:val="fr-FR"/>
              </w:rPr>
              <w:t>OISEST/0.0/FIX/2.445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9D20FD9" w14:textId="77777777">
            <w:pPr>
              <w:pStyle w:val="Tab3MiddleColNonGras"/>
              <w:rPr>
                <w:lang w:val="fr-FR"/>
              </w:rPr>
            </w:pPr>
            <w:r>
              <w:rPr>
                <w:lang w:val="fr-FR"/>
              </w:rPr>
              <w:t>30 433 534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AB6ED9E"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6C6B4EC" w14:textId="77777777">
            <w:pPr>
              <w:pStyle w:val="Tab3MiddleColNonGras"/>
              <w:rPr>
                <w:lang w:val="fr-FR"/>
              </w:rPr>
            </w:pPr>
            <w:r>
              <w:rPr>
                <w:lang w:val="fr-FR"/>
              </w:rPr>
              <w:t>-486,56</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0177224" w14:textId="77777777">
            <w:pPr>
              <w:pStyle w:val="Tab3LastColNonGras"/>
              <w:rPr>
                <w:lang w:val="fr-FR"/>
              </w:rPr>
            </w:pPr>
            <w:r>
              <w:rPr>
                <w:lang w:val="fr-FR"/>
              </w:rPr>
              <w:t>30 433 534,00</w:t>
            </w:r>
          </w:p>
        </w:tc>
      </w:tr>
      <w:tr w14:paraId="2488A2D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1CB7CC2" w14:textId="77777777">
            <w:pPr>
              <w:pStyle w:val="Tab3FirstColNonGras"/>
              <w:rPr>
                <w:lang w:val="fr-FR"/>
              </w:rPr>
            </w:pPr>
            <w:r>
              <w:rPr>
                <w:lang w:val="fr-FR"/>
              </w:rPr>
              <w:t>OISEST/0.0/FIX/2.447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67DDD58" w14:textId="77777777">
            <w:pPr>
              <w:pStyle w:val="Tab3MiddleColNonGras"/>
              <w:rPr>
                <w:lang w:val="fr-FR"/>
              </w:rPr>
            </w:pPr>
            <w:r>
              <w:rPr>
                <w:lang w:val="fr-FR"/>
              </w:rPr>
              <w:t>11 474 660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5A13BA7"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57A68D5" w14:textId="77777777">
            <w:pPr>
              <w:pStyle w:val="Tab3MiddleColNonGras"/>
              <w:rPr>
                <w:lang w:val="fr-FR"/>
              </w:rPr>
            </w:pPr>
            <w:r>
              <w:rPr>
                <w:lang w:val="fr-FR"/>
              </w:rPr>
              <w:t>-39,63</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4149444" w14:textId="77777777">
            <w:pPr>
              <w:pStyle w:val="Tab3LastColNonGras"/>
              <w:rPr>
                <w:lang w:val="fr-FR"/>
              </w:rPr>
            </w:pPr>
            <w:r>
              <w:rPr>
                <w:lang w:val="fr-FR"/>
              </w:rPr>
              <w:t>11 474 660,00</w:t>
            </w:r>
          </w:p>
        </w:tc>
      </w:tr>
      <w:tr w14:paraId="2AF589C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8DCA791" w14:textId="77777777">
            <w:pPr>
              <w:pStyle w:val="Tab3FirstColNonGras"/>
              <w:rPr>
                <w:lang w:val="fr-FR"/>
              </w:rPr>
            </w:pPr>
            <w:r>
              <w:rPr>
                <w:lang w:val="fr-FR"/>
              </w:rPr>
              <w:t>OISEST/0.0/FIX/2.447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41530C1" w14:textId="77777777">
            <w:pPr>
              <w:pStyle w:val="Tab3MiddleColNonGras"/>
              <w:rPr>
                <w:lang w:val="fr-FR"/>
              </w:rPr>
            </w:pPr>
            <w:r>
              <w:rPr>
                <w:lang w:val="fr-FR"/>
              </w:rPr>
              <w:t>29 797 011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BFC361B" w14:textId="77777777">
            <w:pPr>
              <w:pStyle w:val="Tab3MiddleColNonGras"/>
              <w:rPr>
                <w:lang w:val="fr-FR"/>
              </w:rPr>
            </w:pPr>
            <w:r>
              <w:rPr>
                <w:lang w:val="fr-FR"/>
              </w:rPr>
              <w:t>913,75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5B4630F"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448E13B" w14:textId="77777777">
            <w:pPr>
              <w:pStyle w:val="Tab3LastColNonGras"/>
              <w:rPr>
                <w:lang w:val="fr-FR"/>
              </w:rPr>
            </w:pPr>
            <w:r>
              <w:rPr>
                <w:lang w:val="fr-FR"/>
              </w:rPr>
              <w:t>29 797 011,00</w:t>
            </w:r>
          </w:p>
        </w:tc>
      </w:tr>
      <w:tr w14:paraId="4B94157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8B335CA" w14:textId="77777777">
            <w:pPr>
              <w:pStyle w:val="Tab3FirstColNonGras"/>
              <w:rPr>
                <w:lang w:val="fr-FR"/>
              </w:rPr>
            </w:pPr>
            <w:r>
              <w:rPr>
                <w:lang w:val="fr-FR"/>
              </w:rPr>
              <w:t>OISEST/0.0/FIX/2.448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E235D72" w14:textId="77777777">
            <w:pPr>
              <w:pStyle w:val="Tab3MiddleColNonGras"/>
              <w:rPr>
                <w:lang w:val="fr-FR"/>
              </w:rPr>
            </w:pPr>
            <w:r>
              <w:rPr>
                <w:lang w:val="fr-FR"/>
              </w:rPr>
              <w:t>30 133 185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DC4E12A" w14:textId="77777777">
            <w:pPr>
              <w:pStyle w:val="Tab3MiddleColNonGras"/>
              <w:rPr>
                <w:lang w:val="fr-FR"/>
              </w:rPr>
            </w:pPr>
            <w:r>
              <w:rPr>
                <w:lang w:val="fr-FR"/>
              </w:rPr>
              <w:t>48 425,62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4FEE0BF"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100ED14" w14:textId="77777777">
            <w:pPr>
              <w:pStyle w:val="Tab3LastColNonGras"/>
              <w:rPr>
                <w:lang w:val="fr-FR"/>
              </w:rPr>
            </w:pPr>
            <w:r>
              <w:rPr>
                <w:lang w:val="fr-FR"/>
              </w:rPr>
              <w:t>30 133 185,00</w:t>
            </w:r>
          </w:p>
        </w:tc>
      </w:tr>
      <w:tr w14:paraId="44AB28C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B088A84" w14:textId="77777777">
            <w:pPr>
              <w:pStyle w:val="Tab3FirstColNonGras"/>
              <w:rPr>
                <w:lang w:val="fr-FR"/>
              </w:rPr>
            </w:pPr>
            <w:r>
              <w:rPr>
                <w:lang w:val="fr-FR"/>
              </w:rPr>
              <w:t>OISEST/0.0/FIX/2.45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1B6AF56" w14:textId="77777777">
            <w:pPr>
              <w:pStyle w:val="Tab3MiddleColNonGras"/>
              <w:rPr>
                <w:lang w:val="fr-FR"/>
              </w:rPr>
            </w:pPr>
            <w:r>
              <w:rPr>
                <w:lang w:val="fr-FR"/>
              </w:rPr>
              <w:t>39 962 474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87157BA" w14:textId="77777777">
            <w:pPr>
              <w:pStyle w:val="Tab3MiddleColNonGras"/>
              <w:rPr>
                <w:lang w:val="fr-FR"/>
              </w:rPr>
            </w:pPr>
            <w:r>
              <w:rPr>
                <w:lang w:val="fr-FR"/>
              </w:rPr>
              <w:t>59 806,91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F3F3A1B"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7A51F35" w14:textId="77777777">
            <w:pPr>
              <w:pStyle w:val="Tab3LastColNonGras"/>
              <w:rPr>
                <w:lang w:val="fr-FR"/>
              </w:rPr>
            </w:pPr>
            <w:r>
              <w:rPr>
                <w:lang w:val="fr-FR"/>
              </w:rPr>
              <w:t>39 962 474,00</w:t>
            </w:r>
          </w:p>
        </w:tc>
      </w:tr>
      <w:tr w14:paraId="7A9A6FC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547D259" w14:textId="77777777">
            <w:pPr>
              <w:pStyle w:val="Tab3FirstColNonGras"/>
              <w:rPr>
                <w:lang w:val="fr-FR"/>
              </w:rPr>
            </w:pPr>
            <w:r>
              <w:rPr>
                <w:lang w:val="fr-FR"/>
              </w:rPr>
              <w:t>OISEST/0.0/FIX/2.453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F5D96CB" w14:textId="77777777">
            <w:pPr>
              <w:pStyle w:val="Tab3MiddleColNonGras"/>
              <w:rPr>
                <w:lang w:val="fr-FR"/>
              </w:rPr>
            </w:pPr>
            <w:r>
              <w:rPr>
                <w:lang w:val="fr-FR"/>
              </w:rPr>
              <w:t>30 302 968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46ECA55" w14:textId="77777777">
            <w:pPr>
              <w:pStyle w:val="Tab3MiddleColNonGras"/>
              <w:rPr>
                <w:lang w:val="fr-FR"/>
              </w:rPr>
            </w:pPr>
            <w:r>
              <w:rPr>
                <w:lang w:val="fr-FR"/>
              </w:rPr>
              <w:t>1 570,92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954D786"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6DD15CE" w14:textId="77777777">
            <w:pPr>
              <w:pStyle w:val="Tab3LastColNonGras"/>
              <w:rPr>
                <w:lang w:val="fr-FR"/>
              </w:rPr>
            </w:pPr>
            <w:r>
              <w:rPr>
                <w:lang w:val="fr-FR"/>
              </w:rPr>
              <w:t>30 302 968,00</w:t>
            </w:r>
          </w:p>
        </w:tc>
      </w:tr>
      <w:tr w14:paraId="5C2D9F1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11BF0D5F" w14:textId="77777777">
            <w:pPr>
              <w:pStyle w:val="Tab3FirstColNonGras"/>
              <w:rPr>
                <w:lang w:val="fr-FR"/>
              </w:rPr>
            </w:pPr>
            <w:r>
              <w:rPr>
                <w:lang w:val="fr-FR"/>
              </w:rPr>
              <w:t>OISEST/0.0/FIX/2.456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970B486" w14:textId="77777777">
            <w:pPr>
              <w:pStyle w:val="Tab3MiddleColNonGras"/>
              <w:rPr>
                <w:lang w:val="fr-FR"/>
              </w:rPr>
            </w:pPr>
            <w:r>
              <w:rPr>
                <w:lang w:val="fr-FR"/>
              </w:rPr>
              <w:t>29 800 378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3CA6FAB" w14:textId="77777777">
            <w:pPr>
              <w:pStyle w:val="Tab3MiddleColNonGras"/>
              <w:rPr>
                <w:lang w:val="fr-FR"/>
              </w:rPr>
            </w:pPr>
            <w:r>
              <w:rPr>
                <w:lang w:val="fr-FR"/>
              </w:rPr>
              <w:t>1 222,02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82AB7AF"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9D56FC5" w14:textId="77777777">
            <w:pPr>
              <w:pStyle w:val="Tab3LastColNonGras"/>
              <w:rPr>
                <w:lang w:val="fr-FR"/>
              </w:rPr>
            </w:pPr>
            <w:r>
              <w:rPr>
                <w:lang w:val="fr-FR"/>
              </w:rPr>
              <w:t>29 800 378,00</w:t>
            </w:r>
          </w:p>
        </w:tc>
      </w:tr>
      <w:tr w14:paraId="2EEC003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D3C72D1" w14:textId="77777777">
            <w:pPr>
              <w:pStyle w:val="Tab3FirstColNonGras"/>
              <w:rPr>
                <w:lang w:val="fr-FR"/>
              </w:rPr>
            </w:pPr>
            <w:r>
              <w:rPr>
                <w:lang w:val="fr-FR"/>
              </w:rPr>
              <w:t>OISEST/0.0/FIX/2.458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30DB0BC" w14:textId="77777777">
            <w:pPr>
              <w:pStyle w:val="Tab3MiddleColNonGras"/>
              <w:rPr>
                <w:lang w:val="fr-FR"/>
              </w:rPr>
            </w:pPr>
            <w:r>
              <w:rPr>
                <w:lang w:val="fr-FR"/>
              </w:rPr>
              <w:t>20 418 823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F422351"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751C08D" w14:textId="77777777">
            <w:pPr>
              <w:pStyle w:val="Tab3MiddleColNonGras"/>
              <w:rPr>
                <w:lang w:val="fr-FR"/>
              </w:rPr>
            </w:pPr>
            <w:r>
              <w:rPr>
                <w:lang w:val="fr-FR"/>
              </w:rPr>
              <w:t>-15 007,93</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654D13D" w14:textId="77777777">
            <w:pPr>
              <w:pStyle w:val="Tab3LastColNonGras"/>
              <w:rPr>
                <w:lang w:val="fr-FR"/>
              </w:rPr>
            </w:pPr>
            <w:r>
              <w:rPr>
                <w:lang w:val="fr-FR"/>
              </w:rPr>
              <w:t>20 418 823,00</w:t>
            </w:r>
          </w:p>
        </w:tc>
      </w:tr>
      <w:tr w14:paraId="2789ECC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ED0AC39" w14:textId="77777777">
            <w:pPr>
              <w:pStyle w:val="Tab3FirstColNonGras"/>
              <w:rPr>
                <w:lang w:val="fr-FR"/>
              </w:rPr>
            </w:pPr>
            <w:r>
              <w:rPr>
                <w:lang w:val="fr-FR"/>
              </w:rPr>
              <w:t>OISEST/0.0/FIX/2.458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66BDEAD" w14:textId="77777777">
            <w:pPr>
              <w:pStyle w:val="Tab3MiddleColNonGras"/>
              <w:rPr>
                <w:lang w:val="fr-FR"/>
              </w:rPr>
            </w:pPr>
            <w:r>
              <w:rPr>
                <w:lang w:val="fr-FR"/>
              </w:rPr>
              <w:t>39 865 322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34A4FC4"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4E2DF88" w14:textId="77777777">
            <w:pPr>
              <w:pStyle w:val="Tab3MiddleColNonGras"/>
              <w:rPr>
                <w:lang w:val="fr-FR"/>
              </w:rPr>
            </w:pPr>
            <w:r>
              <w:rPr>
                <w:lang w:val="fr-FR"/>
              </w:rPr>
              <w:t>-29 301,21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EA62944" w14:textId="77777777">
            <w:pPr>
              <w:pStyle w:val="Tab3LastColNonGras"/>
              <w:rPr>
                <w:lang w:val="fr-FR"/>
              </w:rPr>
            </w:pPr>
            <w:r>
              <w:rPr>
                <w:lang w:val="fr-FR"/>
              </w:rPr>
              <w:t>39 865 322,00</w:t>
            </w:r>
          </w:p>
        </w:tc>
      </w:tr>
      <w:tr w14:paraId="0823971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14D1DF3" w14:textId="77777777">
            <w:pPr>
              <w:pStyle w:val="Tab3FirstColNonGras"/>
              <w:rPr>
                <w:lang w:val="fr-FR"/>
              </w:rPr>
            </w:pPr>
            <w:r>
              <w:rPr>
                <w:lang w:val="fr-FR"/>
              </w:rPr>
              <w:t>OISEST/0.0/FIX/2.465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682F20F" w14:textId="77777777">
            <w:pPr>
              <w:pStyle w:val="Tab3MiddleColNonGras"/>
              <w:rPr>
                <w:lang w:val="fr-FR"/>
              </w:rPr>
            </w:pPr>
            <w:r>
              <w:rPr>
                <w:lang w:val="fr-FR"/>
              </w:rPr>
              <w:t>92 368 598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88CE9D0" w14:textId="77777777">
            <w:pPr>
              <w:pStyle w:val="Tab3MiddleColNonGras"/>
              <w:rPr>
                <w:lang w:val="fr-FR"/>
              </w:rPr>
            </w:pPr>
            <w:r>
              <w:rPr>
                <w:lang w:val="fr-FR"/>
              </w:rPr>
              <w:t>67 621,42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0F2AB87"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8AB2126" w14:textId="77777777">
            <w:pPr>
              <w:pStyle w:val="Tab3LastColNonGras"/>
              <w:rPr>
                <w:lang w:val="fr-FR"/>
              </w:rPr>
            </w:pPr>
            <w:r>
              <w:rPr>
                <w:lang w:val="fr-FR"/>
              </w:rPr>
              <w:t>92 368 598,00</w:t>
            </w:r>
          </w:p>
        </w:tc>
      </w:tr>
      <w:tr w14:paraId="1AAF4E3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868BAA7" w14:textId="77777777">
            <w:pPr>
              <w:pStyle w:val="Tab3FirstColNonGras"/>
              <w:rPr>
                <w:lang w:val="fr-FR"/>
              </w:rPr>
            </w:pPr>
            <w:r>
              <w:rPr>
                <w:lang w:val="fr-FR"/>
              </w:rPr>
              <w:t>OISEST/0.0/FIX/2.478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4CD7C53" w14:textId="77777777">
            <w:pPr>
              <w:pStyle w:val="Tab3MiddleColNonGras"/>
              <w:rPr>
                <w:lang w:val="fr-FR"/>
              </w:rPr>
            </w:pPr>
            <w:r>
              <w:rPr>
                <w:lang w:val="fr-FR"/>
              </w:rPr>
              <w:t>21 498 931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A2745F6" w14:textId="77777777">
            <w:pPr>
              <w:pStyle w:val="Tab3MiddleColNonGras"/>
              <w:rPr>
                <w:lang w:val="fr-FR"/>
              </w:rPr>
            </w:pPr>
            <w:r>
              <w:rPr>
                <w:lang w:val="fr-FR"/>
              </w:rPr>
              <w:t>29 648,67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FB39E9E"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8D912B3" w14:textId="77777777">
            <w:pPr>
              <w:pStyle w:val="Tab3LastColNonGras"/>
              <w:rPr>
                <w:lang w:val="fr-FR"/>
              </w:rPr>
            </w:pPr>
            <w:r>
              <w:rPr>
                <w:lang w:val="fr-FR"/>
              </w:rPr>
              <w:t>21 498 931,00</w:t>
            </w:r>
          </w:p>
        </w:tc>
      </w:tr>
      <w:tr w14:paraId="0E23F41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2598BF8" w14:textId="77777777">
            <w:pPr>
              <w:pStyle w:val="Tab3FirstColNonGras"/>
              <w:rPr>
                <w:lang w:val="fr-FR"/>
              </w:rPr>
            </w:pPr>
            <w:r>
              <w:rPr>
                <w:lang w:val="fr-FR"/>
              </w:rPr>
              <w:t>OISEST/0.0/FIX/2.49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05B9511" w14:textId="77777777">
            <w:pPr>
              <w:pStyle w:val="Tab3MiddleColNonGras"/>
              <w:rPr>
                <w:lang w:val="fr-FR"/>
              </w:rPr>
            </w:pPr>
            <w:r>
              <w:rPr>
                <w:lang w:val="fr-FR"/>
              </w:rPr>
              <w:t>43 849 320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4727D33" w14:textId="77777777">
            <w:pPr>
              <w:pStyle w:val="Tab3MiddleColNonGras"/>
              <w:rPr>
                <w:lang w:val="fr-FR"/>
              </w:rPr>
            </w:pPr>
            <w:r>
              <w:rPr>
                <w:lang w:val="fr-FR"/>
              </w:rPr>
              <w:t>348,62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739E712"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3625357" w14:textId="77777777">
            <w:pPr>
              <w:pStyle w:val="Tab3LastColNonGras"/>
              <w:rPr>
                <w:lang w:val="fr-FR"/>
              </w:rPr>
            </w:pPr>
            <w:r>
              <w:rPr>
                <w:lang w:val="fr-FR"/>
              </w:rPr>
              <w:t>43 849 320,00</w:t>
            </w:r>
          </w:p>
        </w:tc>
      </w:tr>
      <w:tr w14:paraId="54E6FF5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1458EFA1" w14:textId="77777777">
            <w:pPr>
              <w:pStyle w:val="Tab3FirstColNonGras"/>
              <w:rPr>
                <w:lang w:val="fr-FR"/>
              </w:rPr>
            </w:pPr>
            <w:r>
              <w:rPr>
                <w:lang w:val="fr-FR"/>
              </w:rPr>
              <w:t>OISEST/0.0/FIX/2.495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2EDA6F7" w14:textId="77777777">
            <w:pPr>
              <w:pStyle w:val="Tab3MiddleColNonGras"/>
              <w:rPr>
                <w:lang w:val="fr-FR"/>
              </w:rPr>
            </w:pPr>
            <w:r>
              <w:rPr>
                <w:lang w:val="fr-FR"/>
              </w:rPr>
              <w:t>20 899 398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22B2367"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BF9FFCF" w14:textId="77777777">
            <w:pPr>
              <w:pStyle w:val="Tab3MiddleColNonGras"/>
              <w:rPr>
                <w:lang w:val="fr-FR"/>
              </w:rPr>
            </w:pPr>
            <w:r>
              <w:rPr>
                <w:lang w:val="fr-FR"/>
              </w:rPr>
              <w:t>-953,87</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0D7766D" w14:textId="77777777">
            <w:pPr>
              <w:pStyle w:val="Tab3LastColNonGras"/>
              <w:rPr>
                <w:lang w:val="fr-FR"/>
              </w:rPr>
            </w:pPr>
            <w:r>
              <w:rPr>
                <w:lang w:val="fr-FR"/>
              </w:rPr>
              <w:t>20 899 398,00</w:t>
            </w:r>
          </w:p>
        </w:tc>
      </w:tr>
      <w:tr w14:paraId="09413B4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CDEEBAC" w14:textId="77777777">
            <w:pPr>
              <w:pStyle w:val="Tab3FirstColNonGras"/>
              <w:rPr>
                <w:lang w:val="fr-FR"/>
              </w:rPr>
            </w:pPr>
            <w:r>
              <w:rPr>
                <w:lang w:val="fr-FR"/>
              </w:rPr>
              <w:t>OISEST/0.0/FIX/2.501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F04065E" w14:textId="77777777">
            <w:pPr>
              <w:pStyle w:val="Tab3MiddleColNonGras"/>
              <w:rPr>
                <w:lang w:val="fr-FR"/>
              </w:rPr>
            </w:pPr>
            <w:r>
              <w:rPr>
                <w:lang w:val="fr-FR"/>
              </w:rPr>
              <w:t>97 222 934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87518AA" w14:textId="77777777">
            <w:pPr>
              <w:pStyle w:val="Tab3MiddleColNonGras"/>
              <w:rPr>
                <w:lang w:val="fr-FR"/>
              </w:rPr>
            </w:pPr>
            <w:r>
              <w:rPr>
                <w:lang w:val="fr-FR"/>
              </w:rPr>
              <w:t>117 883,65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F402DC3"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C288349" w14:textId="77777777">
            <w:pPr>
              <w:pStyle w:val="Tab3LastColNonGras"/>
              <w:rPr>
                <w:lang w:val="fr-FR"/>
              </w:rPr>
            </w:pPr>
            <w:r>
              <w:rPr>
                <w:lang w:val="fr-FR"/>
              </w:rPr>
              <w:t>97 222 934,00</w:t>
            </w:r>
          </w:p>
        </w:tc>
      </w:tr>
      <w:tr w14:paraId="59EEFBC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68C99CB" w14:textId="77777777">
            <w:pPr>
              <w:pStyle w:val="Tab3FirstColNonGras"/>
              <w:rPr>
                <w:lang w:val="fr-FR"/>
              </w:rPr>
            </w:pPr>
            <w:r>
              <w:rPr>
                <w:lang w:val="fr-FR"/>
              </w:rPr>
              <w:t>OISEST/0.0/FIX/2.503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AF4C9A6" w14:textId="77777777">
            <w:pPr>
              <w:pStyle w:val="Tab3MiddleColNonGras"/>
              <w:rPr>
                <w:lang w:val="fr-FR"/>
              </w:rPr>
            </w:pPr>
            <w:r>
              <w:rPr>
                <w:lang w:val="fr-FR"/>
              </w:rPr>
              <w:t>24 306 928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BE8DB65" w14:textId="77777777">
            <w:pPr>
              <w:pStyle w:val="Tab3MiddleColNonGras"/>
              <w:rPr>
                <w:lang w:val="fr-FR"/>
              </w:rPr>
            </w:pPr>
            <w:r>
              <w:rPr>
                <w:lang w:val="fr-FR"/>
              </w:rPr>
              <w:t>13 605,07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F356F5B"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FFDE2B4" w14:textId="77777777">
            <w:pPr>
              <w:pStyle w:val="Tab3LastColNonGras"/>
              <w:rPr>
                <w:lang w:val="fr-FR"/>
              </w:rPr>
            </w:pPr>
            <w:r>
              <w:rPr>
                <w:lang w:val="fr-FR"/>
              </w:rPr>
              <w:t>24 306 928,00</w:t>
            </w:r>
          </w:p>
        </w:tc>
      </w:tr>
      <w:tr w14:paraId="1E48C0F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403D6904" w14:textId="77777777">
            <w:pPr>
              <w:pStyle w:val="Tab3FirstColNonGras"/>
              <w:rPr>
                <w:lang w:val="fr-FR"/>
              </w:rPr>
            </w:pPr>
            <w:r>
              <w:rPr>
                <w:lang w:val="fr-FR"/>
              </w:rPr>
              <w:t>OISEST/0.0/FIX/2.504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EF29DFD" w14:textId="77777777">
            <w:pPr>
              <w:pStyle w:val="Tab3MiddleColNonGras"/>
              <w:rPr>
                <w:lang w:val="fr-FR"/>
              </w:rPr>
            </w:pPr>
            <w:r>
              <w:rPr>
                <w:lang w:val="fr-FR"/>
              </w:rPr>
              <w:t>49 593 447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CA3BD18" w14:textId="77777777">
            <w:pPr>
              <w:pStyle w:val="Tab3MiddleColNonGras"/>
              <w:rPr>
                <w:lang w:val="fr-FR"/>
              </w:rPr>
            </w:pPr>
            <w:r>
              <w:rPr>
                <w:lang w:val="fr-FR"/>
              </w:rPr>
              <w:t>115 817,72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099EE75"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C5D9C7A" w14:textId="77777777">
            <w:pPr>
              <w:pStyle w:val="Tab3LastColNonGras"/>
              <w:rPr>
                <w:lang w:val="fr-FR"/>
              </w:rPr>
            </w:pPr>
            <w:r>
              <w:rPr>
                <w:lang w:val="fr-FR"/>
              </w:rPr>
              <w:t>49 593 447,00</w:t>
            </w:r>
          </w:p>
        </w:tc>
      </w:tr>
      <w:tr w14:paraId="1C70B0C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681FEED4" w14:textId="77777777">
            <w:pPr>
              <w:pStyle w:val="Tab3FirstColNonGras"/>
              <w:rPr>
                <w:lang w:val="fr-FR"/>
              </w:rPr>
            </w:pPr>
            <w:r>
              <w:rPr>
                <w:lang w:val="fr-FR"/>
              </w:rPr>
              <w:t>OISEST/0.0/FIX/2.51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C1A1F75" w14:textId="77777777">
            <w:pPr>
              <w:pStyle w:val="Tab3MiddleColNonGras"/>
              <w:rPr>
                <w:lang w:val="fr-FR"/>
              </w:rPr>
            </w:pPr>
            <w:r>
              <w:rPr>
                <w:lang w:val="fr-FR"/>
              </w:rPr>
              <w:t>20 400 772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135A4F9" w14:textId="77777777">
            <w:pPr>
              <w:pStyle w:val="Tab3MiddleColNonGras"/>
              <w:rPr>
                <w:lang w:val="fr-FR"/>
              </w:rPr>
            </w:pPr>
            <w:r>
              <w:rPr>
                <w:lang w:val="fr-FR"/>
              </w:rPr>
              <w:t>46 426,25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206934B"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14D4584" w14:textId="77777777">
            <w:pPr>
              <w:pStyle w:val="Tab3LastColNonGras"/>
              <w:rPr>
                <w:lang w:val="fr-FR"/>
              </w:rPr>
            </w:pPr>
            <w:r>
              <w:rPr>
                <w:lang w:val="fr-FR"/>
              </w:rPr>
              <w:t>20 400 772,00</w:t>
            </w:r>
          </w:p>
        </w:tc>
      </w:tr>
      <w:tr w14:paraId="3F7B6F2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A3BA3E2" w14:textId="77777777">
            <w:pPr>
              <w:pStyle w:val="Tab3FirstColNonGras"/>
              <w:rPr>
                <w:lang w:val="fr-FR"/>
              </w:rPr>
            </w:pPr>
            <w:r>
              <w:rPr>
                <w:lang w:val="fr-FR"/>
              </w:rPr>
              <w:t>OISEST/0.0/FIX/2.513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D0ACECC" w14:textId="77777777">
            <w:pPr>
              <w:pStyle w:val="Tab3MiddleColNonGras"/>
              <w:rPr>
                <w:lang w:val="fr-FR"/>
              </w:rPr>
            </w:pPr>
            <w:r>
              <w:rPr>
                <w:lang w:val="fr-FR"/>
              </w:rPr>
              <w:t>21 391 569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2AC3CB4" w14:textId="77777777">
            <w:pPr>
              <w:pStyle w:val="Tab3MiddleColNonGras"/>
              <w:rPr>
                <w:lang w:val="fr-FR"/>
              </w:rPr>
            </w:pPr>
            <w:r>
              <w:rPr>
                <w:lang w:val="fr-FR"/>
              </w:rPr>
              <w:t>50 119,36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4A1A201"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7D0C753" w14:textId="77777777">
            <w:pPr>
              <w:pStyle w:val="Tab3LastColNonGras"/>
              <w:rPr>
                <w:lang w:val="fr-FR"/>
              </w:rPr>
            </w:pPr>
            <w:r>
              <w:rPr>
                <w:lang w:val="fr-FR"/>
              </w:rPr>
              <w:t>21 391 569,00</w:t>
            </w:r>
          </w:p>
        </w:tc>
      </w:tr>
      <w:tr w14:paraId="4DB1B34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D640740" w14:textId="77777777">
            <w:pPr>
              <w:pStyle w:val="Tab3FirstColNonGras"/>
              <w:rPr>
                <w:lang w:val="fr-FR"/>
              </w:rPr>
            </w:pPr>
            <w:r>
              <w:rPr>
                <w:lang w:val="fr-FR"/>
              </w:rPr>
              <w:t>OISEST/0.0/FIX/2.514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1772B86" w14:textId="77777777">
            <w:pPr>
              <w:pStyle w:val="Tab3MiddleColNonGras"/>
              <w:rPr>
                <w:lang w:val="fr-FR"/>
              </w:rPr>
            </w:pPr>
            <w:r>
              <w:rPr>
                <w:lang w:val="fr-FR"/>
              </w:rPr>
              <w:t>43 725 433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3CD5E2A" w14:textId="77777777">
            <w:pPr>
              <w:pStyle w:val="Tab3MiddleColNonGras"/>
              <w:rPr>
                <w:lang w:val="fr-FR"/>
              </w:rPr>
            </w:pPr>
            <w:r>
              <w:rPr>
                <w:lang w:val="fr-FR"/>
              </w:rPr>
              <w:t>102 826,82</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8A24ABA"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5197BDD" w14:textId="77777777">
            <w:pPr>
              <w:pStyle w:val="Tab3LastColNonGras"/>
              <w:rPr>
                <w:lang w:val="fr-FR"/>
              </w:rPr>
            </w:pPr>
            <w:r>
              <w:rPr>
                <w:lang w:val="fr-FR"/>
              </w:rPr>
              <w:t>43 725 433,00</w:t>
            </w:r>
          </w:p>
        </w:tc>
      </w:tr>
      <w:tr w14:paraId="50BAD34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536F359" w14:textId="77777777">
            <w:pPr>
              <w:pStyle w:val="Tab3FirstColNonGras"/>
              <w:rPr>
                <w:lang w:val="fr-FR"/>
              </w:rPr>
            </w:pPr>
            <w:r>
              <w:rPr>
                <w:lang w:val="fr-FR"/>
              </w:rPr>
              <w:t>OISEST/0.0/FIX/2.517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822674A" w14:textId="77777777">
            <w:pPr>
              <w:pStyle w:val="Tab3MiddleColNonGras"/>
              <w:rPr>
                <w:lang w:val="fr-FR"/>
              </w:rPr>
            </w:pPr>
            <w:r>
              <w:rPr>
                <w:lang w:val="fr-FR"/>
              </w:rPr>
              <w:t>49 653 583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AE14012" w14:textId="77777777">
            <w:pPr>
              <w:pStyle w:val="Tab3MiddleColNonGras"/>
              <w:rPr>
                <w:lang w:val="fr-FR"/>
              </w:rPr>
            </w:pPr>
            <w:r>
              <w:rPr>
                <w:lang w:val="fr-FR"/>
              </w:rPr>
              <w:t>1 482,71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E63E99A"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A05848C" w14:textId="77777777">
            <w:pPr>
              <w:pStyle w:val="Tab3LastColNonGras"/>
              <w:rPr>
                <w:lang w:val="fr-FR"/>
              </w:rPr>
            </w:pPr>
            <w:r>
              <w:rPr>
                <w:lang w:val="fr-FR"/>
              </w:rPr>
              <w:t>49 653 583,00</w:t>
            </w:r>
          </w:p>
        </w:tc>
      </w:tr>
      <w:tr w14:paraId="048EE78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A479A77" w14:textId="77777777">
            <w:pPr>
              <w:pStyle w:val="Tab3FirstColNonGras"/>
              <w:rPr>
                <w:lang w:val="fr-FR"/>
              </w:rPr>
            </w:pPr>
            <w:r>
              <w:rPr>
                <w:lang w:val="fr-FR"/>
              </w:rPr>
              <w:t>OISEST/0.0/FIX/2.539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7FD9B01" w14:textId="77777777">
            <w:pPr>
              <w:pStyle w:val="Tab3MiddleColNonGras"/>
              <w:rPr>
                <w:lang w:val="fr-FR"/>
              </w:rPr>
            </w:pPr>
            <w:r>
              <w:rPr>
                <w:lang w:val="fr-FR"/>
              </w:rPr>
              <w:t>60 398 189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7302BAF" w14:textId="77777777">
            <w:pPr>
              <w:pStyle w:val="Tab3MiddleColNonGras"/>
              <w:rPr>
                <w:lang w:val="fr-FR"/>
              </w:rPr>
            </w:pPr>
            <w:r>
              <w:rPr>
                <w:lang w:val="fr-FR"/>
              </w:rPr>
              <w:t>95 581,71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E08CCDE"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2A81088" w14:textId="77777777">
            <w:pPr>
              <w:pStyle w:val="Tab3LastColNonGras"/>
              <w:rPr>
                <w:lang w:val="fr-FR"/>
              </w:rPr>
            </w:pPr>
            <w:r>
              <w:rPr>
                <w:lang w:val="fr-FR"/>
              </w:rPr>
              <w:t>60 398 189,00</w:t>
            </w:r>
          </w:p>
        </w:tc>
      </w:tr>
      <w:tr w14:paraId="311D253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9541F3F" w14:textId="77777777">
            <w:pPr>
              <w:pStyle w:val="Tab3FirstColNonGras"/>
              <w:rPr>
                <w:lang w:val="fr-FR"/>
              </w:rPr>
            </w:pPr>
            <w:r>
              <w:rPr>
                <w:lang w:val="fr-FR"/>
              </w:rPr>
              <w:t>OISEST/0.0/FIX/2.539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B3FAD7D" w14:textId="77777777">
            <w:pPr>
              <w:pStyle w:val="Tab3MiddleColNonGras"/>
              <w:rPr>
                <w:lang w:val="fr-FR"/>
              </w:rPr>
            </w:pPr>
            <w:r>
              <w:rPr>
                <w:lang w:val="fr-FR"/>
              </w:rPr>
              <w:t>49 547 166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4EF5779" w14:textId="77777777">
            <w:pPr>
              <w:pStyle w:val="Tab3MiddleColNonGras"/>
              <w:rPr>
                <w:lang w:val="fr-FR"/>
              </w:rPr>
            </w:pPr>
            <w:r>
              <w:rPr>
                <w:lang w:val="fr-FR"/>
              </w:rPr>
              <w:t>59 291,31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CFB863D"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8599E5D" w14:textId="77777777">
            <w:pPr>
              <w:pStyle w:val="Tab3LastColNonGras"/>
              <w:rPr>
                <w:lang w:val="fr-FR"/>
              </w:rPr>
            </w:pPr>
            <w:r>
              <w:rPr>
                <w:lang w:val="fr-FR"/>
              </w:rPr>
              <w:t>49 547 166,00</w:t>
            </w:r>
          </w:p>
        </w:tc>
      </w:tr>
      <w:tr w14:paraId="183A596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462950C6" w14:textId="77777777">
            <w:pPr>
              <w:pStyle w:val="Tab3FirstColNonGras"/>
              <w:rPr>
                <w:lang w:val="fr-FR"/>
              </w:rPr>
            </w:pPr>
            <w:r>
              <w:rPr>
                <w:lang w:val="fr-FR"/>
              </w:rPr>
              <w:t>OISEST/0.0/FIX/2.539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A0C92B3" w14:textId="77777777">
            <w:pPr>
              <w:pStyle w:val="Tab3MiddleColNonGras"/>
              <w:rPr>
                <w:lang w:val="fr-FR"/>
              </w:rPr>
            </w:pPr>
            <w:r>
              <w:rPr>
                <w:lang w:val="fr-FR"/>
              </w:rPr>
              <w:t>49 547 166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F649D8B" w14:textId="77777777">
            <w:pPr>
              <w:pStyle w:val="Tab3MiddleColNonGras"/>
              <w:rPr>
                <w:lang w:val="fr-FR"/>
              </w:rPr>
            </w:pPr>
            <w:r>
              <w:rPr>
                <w:lang w:val="fr-FR"/>
              </w:rPr>
              <w:t>59 291,31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1FCA009"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3943822" w14:textId="77777777">
            <w:pPr>
              <w:pStyle w:val="Tab3LastColNonGras"/>
              <w:rPr>
                <w:lang w:val="fr-FR"/>
              </w:rPr>
            </w:pPr>
            <w:r>
              <w:rPr>
                <w:lang w:val="fr-FR"/>
              </w:rPr>
              <w:t>49 547 166,00</w:t>
            </w:r>
          </w:p>
        </w:tc>
      </w:tr>
    </w:tbl>
    <w:p w:rsidR="00B855D9" w14:paraId="1184915F" w14:textId="77777777">
      <w:pPr>
        <w:sectPr>
          <w:headerReference w:type="default" r:id="rId56"/>
          <w:footerReference w:type="default" r:id="rId57"/>
          <w:pgSz w:w="11900" w:h="16840"/>
          <w:pgMar w:top="2154" w:right="1134" w:bottom="1134" w:left="1134" w:header="400" w:footer="400" w:gutter="0"/>
          <w:cols w:space="720"/>
        </w:sectPr>
      </w:pPr>
    </w:p>
    <w:p w:rsidR="00B855D9" w14:paraId="25C9B1E5" w14:textId="77777777">
      <w:pPr>
        <w:spacing w:line="45" w:lineRule="exact"/>
        <w:rPr>
          <w:sz w:val="5"/>
        </w:rPr>
      </w:pPr>
    </w:p>
    <w:p w:rsidR="00B855D9" w14:paraId="45BA6380" w14:textId="77777777">
      <w:pPr>
        <w:pStyle w:val="TechnicalBookmark"/>
        <w:rPr>
          <w:lang w:val="fr-FR"/>
        </w:rPr>
      </w:pPr>
      <w:r>
        <w:rPr>
          <w:lang w:val="fr-FR"/>
        </w:rPr>
        <w:fldChar w:fldCharType="begin"/>
      </w:r>
      <w:r>
        <w:rPr>
          <w:lang w:val="fr-FR"/>
        </w:rPr>
        <w:instrText xml:space="preserve"> SET 0FE2AF53D9E92F11A0B15818D61B64F7 "" </w:instrText>
      </w:r>
      <w:r>
        <w:rPr>
          <w:lang w:val="fr-FR"/>
        </w:rPr>
        <w:fldChar w:fldCharType="separate"/>
      </w:r>
      <w:bookmarkStart w:id="109" w:name="0FE2AF53D9E92F11A0B15818D61B64F7"/>
      <w:bookmarkEnd w:id="109"/>
      <w:r>
        <w:rPr>
          <w:lang w:val="fr-FR"/>
        </w:rPr>
        <w:fldChar w:fldCharType="end"/>
      </w:r>
    </w:p>
    <w:p w:rsidR="00B855D9" w14:paraId="1A880004" w14:textId="77777777">
      <w:pPr>
        <w:pStyle w:val="H3"/>
        <w:rPr>
          <w:lang w:val="fr-FR"/>
        </w:rPr>
      </w:pPr>
      <w:r>
        <w:rPr>
          <w:lang w:val="fr-FR"/>
        </w:rPr>
        <w:t xml:space="preserve">Inventaire des instruments financiers à terme - taux d'intérêts </w:t>
      </w:r>
    </w:p>
    <w:p w:rsidR="00B855D9" w14:paraId="6E755D1C" w14:textId="77777777">
      <w:pPr>
        <w:pStyle w:val="NoRefToc"/>
        <w:rPr>
          <w:lang w:val="fr-FR"/>
        </w:rPr>
      </w:pPr>
    </w:p>
    <w:p w:rsidR="00B855D9" w14:paraId="2781FC33" w14:textId="77777777">
      <w:pPr>
        <w:pStyle w:val="TechnicalBookmark"/>
        <w:rPr>
          <w:lang w:val="fr-FR"/>
        </w:rPr>
      </w:pPr>
      <w:r>
        <w:rPr>
          <w:lang w:val="fr-FR"/>
        </w:rPr>
        <w:fldChar w:fldCharType="begin"/>
      </w:r>
      <w:r>
        <w:rPr>
          <w:lang w:val="fr-FR"/>
        </w:rPr>
        <w:instrText xml:space="preserve"> SET 6B591A89F45AD4A1315BE64CEB3BE6F0 "" </w:instrText>
      </w:r>
      <w:r>
        <w:rPr>
          <w:lang w:val="fr-FR"/>
        </w:rPr>
        <w:fldChar w:fldCharType="separate"/>
      </w:r>
      <w:bookmarkStart w:id="110" w:name="6B591A89F45AD4A1315BE64CEB3BE6F0"/>
      <w:bookmarkEnd w:id="110"/>
      <w:r>
        <w:rPr>
          <w:lang w:val="fr-FR"/>
        </w:rPr>
        <w:fldChar w:fldCharType="end"/>
      </w:r>
    </w:p>
    <w:p w:rsidR="00B855D9" w14:paraId="40B50246"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774EAAF2"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7B2517C9"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90E6A7C" w14:textId="77777777">
            <w:pPr>
              <w:pStyle w:val="EnteteTabMiddleColBordure"/>
              <w:spacing w:line="184" w:lineRule="exact"/>
              <w:rPr>
                <w:lang w:val="fr-FR"/>
              </w:rPr>
            </w:pPr>
            <w:r>
              <w:rPr>
                <w:lang w:val="fr-FR"/>
              </w:rPr>
              <w:t>Quantité ou</w:t>
            </w:r>
          </w:p>
          <w:p w:rsidR="00B855D9" w14:paraId="1918099D"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A359B75"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0599C607" w14:textId="77777777">
            <w:pPr>
              <w:pStyle w:val="EnteteTabLastColBordure"/>
              <w:rPr>
                <w:lang w:val="fr-FR"/>
              </w:rPr>
            </w:pPr>
            <w:r>
              <w:rPr>
                <w:lang w:val="fr-FR"/>
              </w:rPr>
              <w:t>Montant de l'exposition (*)</w:t>
            </w:r>
          </w:p>
        </w:tc>
      </w:tr>
      <w:tr w14:paraId="74CD27C4"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B855D9" w14:paraId="2000ECCB"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855D9" w14:paraId="5E88EA5B"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5939141"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9384F8B"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105054AD" w14:textId="77777777">
            <w:pPr>
              <w:pStyle w:val="EnteteTabLastColBordure"/>
              <w:rPr>
                <w:lang w:val="fr-FR"/>
              </w:rPr>
            </w:pPr>
            <w:r>
              <w:rPr>
                <w:lang w:val="fr-FR"/>
              </w:rPr>
              <w:t>+/-</w:t>
            </w:r>
          </w:p>
        </w:tc>
      </w:tr>
      <w:tr w14:paraId="6584DBA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D7B8FDF" w14:textId="77777777">
            <w:pPr>
              <w:pStyle w:val="Tab3FirstColNonGras"/>
              <w:rPr>
                <w:lang w:val="fr-FR"/>
              </w:rPr>
            </w:pPr>
            <w:r>
              <w:rPr>
                <w:lang w:val="fr-FR"/>
              </w:rPr>
              <w:t>OISEST/0.0/FIX/2.555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84B6004" w14:textId="77777777">
            <w:pPr>
              <w:pStyle w:val="Tab3MiddleColNonGras"/>
              <w:rPr>
                <w:lang w:val="fr-FR"/>
              </w:rPr>
            </w:pPr>
            <w:r>
              <w:rPr>
                <w:lang w:val="fr-FR"/>
              </w:rPr>
              <w:t>19 422 153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EAF329F" w14:textId="77777777">
            <w:pPr>
              <w:pStyle w:val="Tab3MiddleColNonGras"/>
              <w:rPr>
                <w:lang w:val="fr-FR"/>
              </w:rPr>
            </w:pPr>
            <w:r>
              <w:rPr>
                <w:lang w:val="fr-FR"/>
              </w:rPr>
              <w:t>55 087,43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235EE4E"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A03F96E" w14:textId="77777777">
            <w:pPr>
              <w:pStyle w:val="Tab3LastColNonGras"/>
              <w:rPr>
                <w:lang w:val="fr-FR"/>
              </w:rPr>
            </w:pPr>
            <w:r>
              <w:rPr>
                <w:lang w:val="fr-FR"/>
              </w:rPr>
              <w:t>19 422 153,00</w:t>
            </w:r>
          </w:p>
        </w:tc>
      </w:tr>
      <w:tr w14:paraId="604F490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4EBAF0C" w14:textId="77777777">
            <w:pPr>
              <w:pStyle w:val="Tab3FirstColNonGras"/>
              <w:rPr>
                <w:lang w:val="fr-FR"/>
              </w:rPr>
            </w:pPr>
            <w:r>
              <w:rPr>
                <w:lang w:val="fr-FR"/>
              </w:rPr>
              <w:t>OISEST/0.0/FIX/2.558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0A7323B" w14:textId="77777777">
            <w:pPr>
              <w:pStyle w:val="Tab3MiddleColNonGras"/>
              <w:rPr>
                <w:lang w:val="fr-FR"/>
              </w:rPr>
            </w:pPr>
            <w:r>
              <w:rPr>
                <w:lang w:val="fr-FR"/>
              </w:rPr>
              <w:t>39 800 758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93ED73A" w14:textId="77777777">
            <w:pPr>
              <w:pStyle w:val="Tab3MiddleColNonGras"/>
              <w:rPr>
                <w:lang w:val="fr-FR"/>
              </w:rPr>
            </w:pPr>
            <w:r>
              <w:rPr>
                <w:lang w:val="fr-FR"/>
              </w:rPr>
              <w:t>80 659,23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AD3A516"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4710EBD" w14:textId="77777777">
            <w:pPr>
              <w:pStyle w:val="Tab3LastColNonGras"/>
              <w:rPr>
                <w:lang w:val="fr-FR"/>
              </w:rPr>
            </w:pPr>
            <w:r>
              <w:rPr>
                <w:lang w:val="fr-FR"/>
              </w:rPr>
              <w:t>39 800 758,00</w:t>
            </w:r>
          </w:p>
        </w:tc>
      </w:tr>
      <w:tr w14:paraId="5A25D44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CB10EEB" w14:textId="77777777">
            <w:pPr>
              <w:pStyle w:val="Tab3FirstColNonGras"/>
              <w:rPr>
                <w:lang w:val="fr-FR"/>
              </w:rPr>
            </w:pPr>
            <w:r>
              <w:rPr>
                <w:lang w:val="fr-FR"/>
              </w:rPr>
              <w:t>OISEST/0.0/FIX/2.56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F963FDD" w14:textId="77777777">
            <w:pPr>
              <w:pStyle w:val="Tab3MiddleColNonGras"/>
              <w:rPr>
                <w:lang w:val="fr-FR"/>
              </w:rPr>
            </w:pPr>
            <w:r>
              <w:rPr>
                <w:lang w:val="fr-FR"/>
              </w:rPr>
              <w:t>60 245 646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21CC9BE" w14:textId="77777777">
            <w:pPr>
              <w:pStyle w:val="Tab3MiddleColNonGras"/>
              <w:rPr>
                <w:lang w:val="fr-FR"/>
              </w:rPr>
            </w:pPr>
            <w:r>
              <w:rPr>
                <w:lang w:val="fr-FR"/>
              </w:rPr>
              <w:t>126 855,58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5744A4C"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953425E" w14:textId="77777777">
            <w:pPr>
              <w:pStyle w:val="Tab3LastColNonGras"/>
              <w:rPr>
                <w:lang w:val="fr-FR"/>
              </w:rPr>
            </w:pPr>
            <w:r>
              <w:rPr>
                <w:lang w:val="fr-FR"/>
              </w:rPr>
              <w:t>60 245 646,00</w:t>
            </w:r>
          </w:p>
        </w:tc>
      </w:tr>
      <w:tr w14:paraId="09E0157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84CC615" w14:textId="77777777">
            <w:pPr>
              <w:pStyle w:val="Tab3FirstColNonGras"/>
              <w:rPr>
                <w:lang w:val="fr-FR"/>
              </w:rPr>
            </w:pPr>
            <w:r>
              <w:rPr>
                <w:lang w:val="fr-FR"/>
              </w:rPr>
              <w:t>OISEST/0.0/FIX/2.567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458193A" w14:textId="77777777">
            <w:pPr>
              <w:pStyle w:val="Tab3MiddleColNonGras"/>
              <w:rPr>
                <w:lang w:val="fr-FR"/>
              </w:rPr>
            </w:pPr>
            <w:r>
              <w:rPr>
                <w:lang w:val="fr-FR"/>
              </w:rPr>
              <w:t>60 251 566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2CC9AD1" w14:textId="77777777">
            <w:pPr>
              <w:pStyle w:val="Tab3MiddleColNonGras"/>
              <w:rPr>
                <w:lang w:val="fr-FR"/>
              </w:rPr>
            </w:pPr>
            <w:r>
              <w:rPr>
                <w:lang w:val="fr-FR"/>
              </w:rPr>
              <w:t>167 600,34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E5C081C"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BAFFF40" w14:textId="77777777">
            <w:pPr>
              <w:pStyle w:val="Tab3LastColNonGras"/>
              <w:rPr>
                <w:lang w:val="fr-FR"/>
              </w:rPr>
            </w:pPr>
            <w:r>
              <w:rPr>
                <w:lang w:val="fr-FR"/>
              </w:rPr>
              <w:t>60 251 566,00</w:t>
            </w:r>
          </w:p>
        </w:tc>
      </w:tr>
      <w:tr w14:paraId="21C2413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4A345B2" w14:textId="77777777">
            <w:pPr>
              <w:pStyle w:val="Tab3FirstColNonGras"/>
              <w:rPr>
                <w:lang w:val="fr-FR"/>
              </w:rPr>
            </w:pPr>
            <w:r>
              <w:rPr>
                <w:lang w:val="fr-FR"/>
              </w:rPr>
              <w:t>OISEST/0.0/FIX/2.571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6B5BFF7" w14:textId="77777777">
            <w:pPr>
              <w:pStyle w:val="Tab3MiddleColNonGras"/>
              <w:rPr>
                <w:lang w:val="fr-FR"/>
              </w:rPr>
            </w:pPr>
            <w:r>
              <w:rPr>
                <w:lang w:val="fr-FR"/>
              </w:rPr>
              <w:t>40 393 491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5923BC5" w14:textId="77777777">
            <w:pPr>
              <w:pStyle w:val="Tab3MiddleColNonGras"/>
              <w:rPr>
                <w:lang w:val="fr-FR"/>
              </w:rPr>
            </w:pPr>
            <w:r>
              <w:rPr>
                <w:lang w:val="fr-FR"/>
              </w:rPr>
              <w:t>9 036,99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60BFAFE"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4A890A8" w14:textId="77777777">
            <w:pPr>
              <w:pStyle w:val="Tab3LastColNonGras"/>
              <w:rPr>
                <w:lang w:val="fr-FR"/>
              </w:rPr>
            </w:pPr>
            <w:r>
              <w:rPr>
                <w:lang w:val="fr-FR"/>
              </w:rPr>
              <w:t>40 393 491,00</w:t>
            </w:r>
          </w:p>
        </w:tc>
      </w:tr>
      <w:tr w14:paraId="3017314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44CC00F" w14:textId="77777777">
            <w:pPr>
              <w:pStyle w:val="Tab3FirstColNonGras"/>
              <w:rPr>
                <w:lang w:val="fr-FR"/>
              </w:rPr>
            </w:pPr>
            <w:r>
              <w:rPr>
                <w:lang w:val="fr-FR"/>
              </w:rPr>
              <w:t>OISEST/0.0/FIX/2.594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F70DA8F" w14:textId="77777777">
            <w:pPr>
              <w:pStyle w:val="Tab3MiddleColNonGras"/>
              <w:rPr>
                <w:lang w:val="fr-FR"/>
              </w:rPr>
            </w:pPr>
            <w:r>
              <w:rPr>
                <w:lang w:val="fr-FR"/>
              </w:rPr>
              <w:t>44 664 373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77D9B5C" w14:textId="77777777">
            <w:pPr>
              <w:pStyle w:val="Tab3MiddleColNonGras"/>
              <w:rPr>
                <w:lang w:val="fr-FR"/>
              </w:rPr>
            </w:pPr>
            <w:r>
              <w:rPr>
                <w:lang w:val="fr-FR"/>
              </w:rPr>
              <w:t>119 514,64</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8BDD232"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5357D5D" w14:textId="77777777">
            <w:pPr>
              <w:pStyle w:val="Tab3LastColNonGras"/>
              <w:rPr>
                <w:lang w:val="fr-FR"/>
              </w:rPr>
            </w:pPr>
            <w:r>
              <w:rPr>
                <w:lang w:val="fr-FR"/>
              </w:rPr>
              <w:t>44 664 373,00</w:t>
            </w:r>
          </w:p>
        </w:tc>
      </w:tr>
      <w:tr w14:paraId="5CE3771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4CA3821" w14:textId="77777777">
            <w:pPr>
              <w:pStyle w:val="Tab3FirstColNonGras"/>
              <w:rPr>
                <w:lang w:val="fr-FR"/>
              </w:rPr>
            </w:pPr>
            <w:r>
              <w:rPr>
                <w:lang w:val="fr-FR"/>
              </w:rPr>
              <w:t>OISEST/0.0/FIX/2.595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CD7FA77" w14:textId="77777777">
            <w:pPr>
              <w:pStyle w:val="Tab3MiddleColNonGras"/>
              <w:rPr>
                <w:lang w:val="fr-FR"/>
              </w:rPr>
            </w:pPr>
            <w:r>
              <w:rPr>
                <w:lang w:val="fr-FR"/>
              </w:rPr>
              <w:t>60 224 936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4B09513" w14:textId="77777777">
            <w:pPr>
              <w:pStyle w:val="Tab3MiddleColNonGras"/>
              <w:rPr>
                <w:lang w:val="fr-FR"/>
              </w:rPr>
            </w:pPr>
            <w:r>
              <w:rPr>
                <w:lang w:val="fr-FR"/>
              </w:rPr>
              <w:t>152 782,68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553DEAE"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D929ED0" w14:textId="77777777">
            <w:pPr>
              <w:pStyle w:val="Tab3LastColNonGras"/>
              <w:rPr>
                <w:lang w:val="fr-FR"/>
              </w:rPr>
            </w:pPr>
            <w:r>
              <w:rPr>
                <w:lang w:val="fr-FR"/>
              </w:rPr>
              <w:t>60 224 936,00</w:t>
            </w:r>
          </w:p>
        </w:tc>
      </w:tr>
      <w:tr w14:paraId="69E6C5B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1D5C8BEB" w14:textId="77777777">
            <w:pPr>
              <w:pStyle w:val="Tab3FirstColNonGras"/>
              <w:rPr>
                <w:lang w:val="fr-FR"/>
              </w:rPr>
            </w:pPr>
            <w:r>
              <w:rPr>
                <w:lang w:val="fr-FR"/>
              </w:rPr>
              <w:t>OISEST/0.0/FIX/2.607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27072B1" w14:textId="77777777">
            <w:pPr>
              <w:pStyle w:val="Tab3MiddleColNonGras"/>
              <w:rPr>
                <w:lang w:val="fr-FR"/>
              </w:rPr>
            </w:pPr>
            <w:r>
              <w:rPr>
                <w:lang w:val="fr-FR"/>
              </w:rPr>
              <w:t>34 653 489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EECAC3F"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898AC5A" w14:textId="77777777">
            <w:pPr>
              <w:pStyle w:val="Tab3MiddleColNonGras"/>
              <w:rPr>
                <w:lang w:val="fr-FR"/>
              </w:rPr>
            </w:pPr>
            <w:r>
              <w:rPr>
                <w:lang w:val="fr-FR"/>
              </w:rPr>
              <w:t>-2 660,97</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418E3C5" w14:textId="77777777">
            <w:pPr>
              <w:pStyle w:val="Tab3LastColNonGras"/>
              <w:rPr>
                <w:lang w:val="fr-FR"/>
              </w:rPr>
            </w:pPr>
            <w:r>
              <w:rPr>
                <w:lang w:val="fr-FR"/>
              </w:rPr>
              <w:t>34 653 489,00</w:t>
            </w:r>
          </w:p>
        </w:tc>
      </w:tr>
      <w:tr w14:paraId="1E87160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53B224B" w14:textId="77777777">
            <w:pPr>
              <w:pStyle w:val="Tab3FirstColNonGras"/>
              <w:rPr>
                <w:lang w:val="fr-FR"/>
              </w:rPr>
            </w:pPr>
            <w:r>
              <w:rPr>
                <w:lang w:val="fr-FR"/>
              </w:rPr>
              <w:t>OISEST/0.0/FIX/2.631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89F6EE9" w14:textId="77777777">
            <w:pPr>
              <w:pStyle w:val="Tab3MiddleColNonGras"/>
              <w:rPr>
                <w:lang w:val="fr-FR"/>
              </w:rPr>
            </w:pPr>
            <w:r>
              <w:rPr>
                <w:lang w:val="fr-FR"/>
              </w:rPr>
              <w:t>30 099 165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76ECE69" w14:textId="77777777">
            <w:pPr>
              <w:pStyle w:val="Tab3MiddleColNonGras"/>
              <w:rPr>
                <w:lang w:val="fr-FR"/>
              </w:rPr>
            </w:pPr>
            <w:r>
              <w:rPr>
                <w:lang w:val="fr-FR"/>
              </w:rPr>
              <w:t>73 461,09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0F19651"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F208B25" w14:textId="77777777">
            <w:pPr>
              <w:pStyle w:val="Tab3LastColNonGras"/>
              <w:rPr>
                <w:lang w:val="fr-FR"/>
              </w:rPr>
            </w:pPr>
            <w:r>
              <w:rPr>
                <w:lang w:val="fr-FR"/>
              </w:rPr>
              <w:t>30 099 165,00</w:t>
            </w:r>
          </w:p>
        </w:tc>
      </w:tr>
      <w:tr w14:paraId="401A7CD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F651A08" w14:textId="77777777">
            <w:pPr>
              <w:pStyle w:val="Tab3FirstColNonGras"/>
              <w:rPr>
                <w:lang w:val="fr-FR"/>
              </w:rPr>
            </w:pPr>
            <w:r>
              <w:rPr>
                <w:lang w:val="fr-FR"/>
              </w:rPr>
              <w:t>OISEST/0.0/FIX/2.638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4A478AE" w14:textId="77777777">
            <w:pPr>
              <w:pStyle w:val="Tab3MiddleColNonGras"/>
              <w:rPr>
                <w:lang w:val="fr-FR"/>
              </w:rPr>
            </w:pPr>
            <w:r>
              <w:rPr>
                <w:lang w:val="fr-FR"/>
              </w:rPr>
              <w:t>20 389 757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4B66188" w14:textId="77777777">
            <w:pPr>
              <w:pStyle w:val="Tab3MiddleColNonGras"/>
              <w:rPr>
                <w:lang w:val="fr-FR"/>
              </w:rPr>
            </w:pPr>
            <w:r>
              <w:rPr>
                <w:lang w:val="fr-FR"/>
              </w:rPr>
              <w:t>51 060,79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3C892B1"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0B08CE7" w14:textId="77777777">
            <w:pPr>
              <w:pStyle w:val="Tab3LastColNonGras"/>
              <w:rPr>
                <w:lang w:val="fr-FR"/>
              </w:rPr>
            </w:pPr>
            <w:r>
              <w:rPr>
                <w:lang w:val="fr-FR"/>
              </w:rPr>
              <w:t>20 389 757,00</w:t>
            </w:r>
          </w:p>
        </w:tc>
      </w:tr>
      <w:tr w14:paraId="1D54D7A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333445A" w14:textId="77777777">
            <w:pPr>
              <w:pStyle w:val="Tab3FirstColNonGras"/>
              <w:rPr>
                <w:lang w:val="fr-FR"/>
              </w:rPr>
            </w:pPr>
            <w:r>
              <w:rPr>
                <w:lang w:val="fr-FR"/>
              </w:rPr>
              <w:t>OISEST/0.0/FIX/2.651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70D21625" w14:textId="77777777">
            <w:pPr>
              <w:pStyle w:val="Tab3MiddleColNonGras"/>
              <w:rPr>
                <w:lang w:val="fr-FR"/>
              </w:rPr>
            </w:pPr>
            <w:r>
              <w:rPr>
                <w:lang w:val="fr-FR"/>
              </w:rPr>
              <w:t>30 327 865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6A88765" w14:textId="77777777">
            <w:pPr>
              <w:pStyle w:val="Tab3MiddleColNonGras"/>
              <w:rPr>
                <w:lang w:val="fr-FR"/>
              </w:rPr>
            </w:pPr>
            <w:r>
              <w:rPr>
                <w:lang w:val="fr-FR"/>
              </w:rPr>
              <w:t>28 275,76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A5F1491"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CA4E793" w14:textId="77777777">
            <w:pPr>
              <w:pStyle w:val="Tab3LastColNonGras"/>
              <w:rPr>
                <w:lang w:val="fr-FR"/>
              </w:rPr>
            </w:pPr>
            <w:r>
              <w:rPr>
                <w:lang w:val="fr-FR"/>
              </w:rPr>
              <w:t>30 327 865,00</w:t>
            </w:r>
          </w:p>
        </w:tc>
      </w:tr>
      <w:tr w14:paraId="079571C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AE12489" w14:textId="77777777">
            <w:pPr>
              <w:pStyle w:val="Tab3FirstColNonGras"/>
              <w:rPr>
                <w:lang w:val="fr-FR"/>
              </w:rPr>
            </w:pPr>
            <w:r>
              <w:rPr>
                <w:lang w:val="fr-FR"/>
              </w:rPr>
              <w:t>OISEST/0.0/FIX/2.678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A438EF0" w14:textId="77777777">
            <w:pPr>
              <w:pStyle w:val="Tab3MiddleColNonGras"/>
              <w:rPr>
                <w:lang w:val="fr-FR"/>
              </w:rPr>
            </w:pPr>
            <w:r>
              <w:rPr>
                <w:lang w:val="fr-FR"/>
              </w:rPr>
              <w:t>60 654 605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CCF47A1" w14:textId="77777777">
            <w:pPr>
              <w:pStyle w:val="Tab3MiddleColNonGras"/>
              <w:rPr>
                <w:lang w:val="fr-FR"/>
              </w:rPr>
            </w:pPr>
            <w:r>
              <w:rPr>
                <w:lang w:val="fr-FR"/>
              </w:rPr>
              <w:t>51 386,50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6FBDF68"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7B64C2E" w14:textId="77777777">
            <w:pPr>
              <w:pStyle w:val="Tab3LastColNonGras"/>
              <w:rPr>
                <w:lang w:val="fr-FR"/>
              </w:rPr>
            </w:pPr>
            <w:r>
              <w:rPr>
                <w:lang w:val="fr-FR"/>
              </w:rPr>
              <w:t>60 654 605,00</w:t>
            </w:r>
          </w:p>
        </w:tc>
      </w:tr>
      <w:tr w14:paraId="355D1FE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B3ABCCF" w14:textId="77777777">
            <w:pPr>
              <w:pStyle w:val="Tab3FirstColNonGras"/>
              <w:rPr>
                <w:lang w:val="fr-FR"/>
              </w:rPr>
            </w:pPr>
            <w:r>
              <w:rPr>
                <w:lang w:val="fr-FR"/>
              </w:rPr>
              <w:t>OISEST/0.0/FIX/2.735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769F8AF" w14:textId="77777777">
            <w:pPr>
              <w:pStyle w:val="Tab3MiddleColNonGras"/>
              <w:rPr>
                <w:lang w:val="fr-FR"/>
              </w:rPr>
            </w:pPr>
            <w:r>
              <w:rPr>
                <w:lang w:val="fr-FR"/>
              </w:rPr>
              <w:t>20 371 757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7764736" w14:textId="77777777">
            <w:pPr>
              <w:pStyle w:val="Tab3MiddleColNonGras"/>
              <w:rPr>
                <w:lang w:val="fr-FR"/>
              </w:rPr>
            </w:pPr>
            <w:r>
              <w:rPr>
                <w:lang w:val="fr-FR"/>
              </w:rPr>
              <w:t>37 686,09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3F96C333"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5CB5A8A" w14:textId="77777777">
            <w:pPr>
              <w:pStyle w:val="Tab3LastColNonGras"/>
              <w:rPr>
                <w:lang w:val="fr-FR"/>
              </w:rPr>
            </w:pPr>
            <w:r>
              <w:rPr>
                <w:lang w:val="fr-FR"/>
              </w:rPr>
              <w:t>20 371 757,00</w:t>
            </w:r>
          </w:p>
        </w:tc>
      </w:tr>
      <w:tr w14:paraId="5B2FCBC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09D8422" w14:textId="77777777">
            <w:pPr>
              <w:pStyle w:val="Tab3FirstColNonGras"/>
              <w:rPr>
                <w:lang w:val="fr-FR"/>
              </w:rPr>
            </w:pPr>
            <w:r>
              <w:rPr>
                <w:lang w:val="fr-FR"/>
              </w:rPr>
              <w:t>OISEST/0.0/FIX/2.743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5E2F46D" w14:textId="77777777">
            <w:pPr>
              <w:pStyle w:val="Tab3MiddleColNonGras"/>
              <w:rPr>
                <w:lang w:val="fr-FR"/>
              </w:rPr>
            </w:pPr>
            <w:r>
              <w:rPr>
                <w:lang w:val="fr-FR"/>
              </w:rPr>
              <w:t>19 389 787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EC7DEE7" w14:textId="77777777">
            <w:pPr>
              <w:pStyle w:val="Tab3MiddleColNonGras"/>
              <w:rPr>
                <w:lang w:val="fr-FR"/>
              </w:rPr>
            </w:pPr>
            <w:r>
              <w:rPr>
                <w:lang w:val="fr-FR"/>
              </w:rPr>
              <w:t>38 195,95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44BF0D93"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0788915" w14:textId="77777777">
            <w:pPr>
              <w:pStyle w:val="Tab3LastColNonGras"/>
              <w:rPr>
                <w:lang w:val="fr-FR"/>
              </w:rPr>
            </w:pPr>
            <w:r>
              <w:rPr>
                <w:lang w:val="fr-FR"/>
              </w:rPr>
              <w:t>19 389 787,00</w:t>
            </w:r>
          </w:p>
        </w:tc>
      </w:tr>
      <w:tr w14:paraId="7BCE8A0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3AAB4AA" w14:textId="77777777">
            <w:pPr>
              <w:pStyle w:val="Tab3FirstColNonGras"/>
              <w:rPr>
                <w:lang w:val="fr-FR"/>
              </w:rPr>
            </w:pPr>
            <w:r>
              <w:rPr>
                <w:lang w:val="fr-FR"/>
              </w:rPr>
              <w:t>OISEST/0.0/FIX/2.781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56E1D03F" w14:textId="77777777">
            <w:pPr>
              <w:pStyle w:val="Tab3MiddleColNonGras"/>
              <w:rPr>
                <w:lang w:val="fr-FR"/>
              </w:rPr>
            </w:pPr>
            <w:r>
              <w:rPr>
                <w:lang w:val="fr-FR"/>
              </w:rPr>
              <w:t>39 838 959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FFEEFB5" w14:textId="77777777">
            <w:pPr>
              <w:pStyle w:val="Tab3MiddleColNonGras"/>
              <w:rPr>
                <w:lang w:val="fr-FR"/>
              </w:rPr>
            </w:pPr>
            <w:r>
              <w:rPr>
                <w:lang w:val="fr-FR"/>
              </w:rPr>
              <w:t>51 377,45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23EBF07"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C336C4D" w14:textId="77777777">
            <w:pPr>
              <w:pStyle w:val="Tab3LastColNonGras"/>
              <w:rPr>
                <w:lang w:val="fr-FR"/>
              </w:rPr>
            </w:pPr>
            <w:r>
              <w:rPr>
                <w:lang w:val="fr-FR"/>
              </w:rPr>
              <w:t>39 838 959,00</w:t>
            </w:r>
          </w:p>
        </w:tc>
      </w:tr>
      <w:tr w14:paraId="09F40DF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D9145DE" w14:textId="77777777">
            <w:pPr>
              <w:pStyle w:val="Tab3FirstColNonGras"/>
              <w:rPr>
                <w:lang w:val="fr-FR"/>
              </w:rPr>
            </w:pPr>
            <w:r>
              <w:rPr>
                <w:lang w:val="fr-FR"/>
              </w:rPr>
              <w:t>OISEST/0.0/FIX/2.806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09323915" w14:textId="77777777">
            <w:pPr>
              <w:pStyle w:val="Tab3MiddleColNonGras"/>
              <w:rPr>
                <w:lang w:val="fr-FR"/>
              </w:rPr>
            </w:pPr>
            <w:r>
              <w:rPr>
                <w:lang w:val="fr-FR"/>
              </w:rPr>
              <w:t>39 728 618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6C48F87" w14:textId="77777777">
            <w:pPr>
              <w:pStyle w:val="Tab3MiddleColNonGras"/>
              <w:rPr>
                <w:lang w:val="fr-FR"/>
              </w:rPr>
            </w:pPr>
            <w:r>
              <w:rPr>
                <w:lang w:val="fr-FR"/>
              </w:rPr>
              <w:t>60 287,97</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1DC31107"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F70EAFE" w14:textId="77777777">
            <w:pPr>
              <w:pStyle w:val="Tab3LastColNonGras"/>
              <w:rPr>
                <w:lang w:val="fr-FR"/>
              </w:rPr>
            </w:pPr>
            <w:r>
              <w:rPr>
                <w:lang w:val="fr-FR"/>
              </w:rPr>
              <w:t>39 728 618,00</w:t>
            </w:r>
          </w:p>
        </w:tc>
      </w:tr>
      <w:tr w14:paraId="6F7D3D1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2C92BC0" w14:textId="77777777">
            <w:pPr>
              <w:pStyle w:val="Tab3FirstColNonGras"/>
              <w:rPr>
                <w:lang w:val="fr-FR"/>
              </w:rPr>
            </w:pPr>
            <w:r>
              <w:rPr>
                <w:lang w:val="fr-FR"/>
              </w:rPr>
              <w:t>OISEST/0.0/FIX/2.995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2AA04F3A" w14:textId="77777777">
            <w:pPr>
              <w:pStyle w:val="Tab3MiddleColNonGras"/>
              <w:rPr>
                <w:lang w:val="fr-FR"/>
              </w:rPr>
            </w:pPr>
            <w:r>
              <w:rPr>
                <w:lang w:val="fr-FR"/>
              </w:rPr>
              <w:t>39 666 436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30C1BE4"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B855D9" w14:paraId="6296E007" w14:textId="77777777">
            <w:pPr>
              <w:pStyle w:val="Tab3MiddleColNonGras"/>
              <w:rPr>
                <w:lang w:val="fr-FR"/>
              </w:rPr>
            </w:pPr>
            <w:r>
              <w:rPr>
                <w:lang w:val="fr-FR"/>
              </w:rPr>
              <w:t>-2 128,85</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11D6374" w14:textId="77777777">
            <w:pPr>
              <w:pStyle w:val="Tab3LastColNonGras"/>
              <w:rPr>
                <w:lang w:val="fr-FR"/>
              </w:rPr>
            </w:pPr>
            <w:r>
              <w:rPr>
                <w:lang w:val="fr-FR"/>
              </w:rPr>
              <w:t>39 666 436,00</w:t>
            </w:r>
          </w:p>
        </w:tc>
      </w:tr>
      <w:tr w14:paraId="37721EFB"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29DA766"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52BBA4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9957DBF" w14:textId="77777777">
            <w:pPr>
              <w:pStyle w:val="Tab1MiddleColGras"/>
              <w:rPr>
                <w:lang w:val="fr-FR"/>
              </w:rPr>
            </w:pPr>
            <w:r>
              <w:rPr>
                <w:lang w:val="fr-FR"/>
              </w:rPr>
              <w:t>5 862 682,86</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705E752" w14:textId="77777777">
            <w:pPr>
              <w:pStyle w:val="Tab1MiddleColGras"/>
              <w:rPr>
                <w:lang w:val="fr-FR"/>
              </w:rPr>
            </w:pPr>
            <w:r>
              <w:rPr>
                <w:lang w:val="fr-FR"/>
              </w:rPr>
              <w:t>-137 217,20</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88813F3" w14:textId="77777777">
            <w:pPr>
              <w:pStyle w:val="Tab1LastColGras"/>
              <w:rPr>
                <w:lang w:val="fr-FR"/>
              </w:rPr>
            </w:pPr>
            <w:r>
              <w:rPr>
                <w:lang w:val="fr-FR"/>
              </w:rPr>
              <w:t>3 960 945 758,00</w:t>
            </w:r>
          </w:p>
        </w:tc>
      </w:tr>
      <w:tr w14:paraId="4478E50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01B4486"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1208B2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886C25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4DA4A69"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5659103" w14:textId="77777777">
            <w:pPr>
              <w:pStyle w:val="Tab1LastColGrasNoContent"/>
              <w:rPr>
                <w:sz w:val="16"/>
                <w:lang w:val="fr-FR"/>
              </w:rPr>
            </w:pPr>
          </w:p>
        </w:tc>
      </w:tr>
      <w:tr w14:paraId="0A5605E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6CF6F536"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92A173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ECAA4D4"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F2223CA"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BC40739" w14:textId="77777777">
            <w:pPr>
              <w:pStyle w:val="Tab1LastColGras"/>
              <w:rPr>
                <w:lang w:val="fr-FR"/>
              </w:rPr>
            </w:pPr>
            <w:r>
              <w:rPr>
                <w:lang w:val="fr-FR"/>
              </w:rPr>
              <w:t xml:space="preserve"> </w:t>
            </w:r>
          </w:p>
        </w:tc>
      </w:tr>
      <w:tr w14:paraId="4ABCDAF2"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B855D9" w14:paraId="212C38FF"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8934137"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439A5C3"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298E7F5"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F076BBC" w14:textId="77777777">
            <w:pPr>
              <w:pStyle w:val="Tab1LastColGras"/>
              <w:rPr>
                <w:sz w:val="0"/>
                <w:lang w:val="fr-FR"/>
              </w:rPr>
            </w:pPr>
          </w:p>
        </w:tc>
      </w:tr>
      <w:tr w14:paraId="7E9AC3A7"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4A2852FA"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08040B3A"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1E2F71B6" w14:textId="77777777">
            <w:pPr>
              <w:pStyle w:val="TotalTabMiddleColBordure"/>
              <w:rPr>
                <w:lang w:val="fr-FR"/>
              </w:rPr>
            </w:pPr>
            <w:r>
              <w:rPr>
                <w:lang w:val="fr-FR"/>
              </w:rPr>
              <w:t>5 862 682,86</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1D2A0B17" w14:textId="77777777">
            <w:pPr>
              <w:pStyle w:val="TotalTabMiddleColBordure"/>
              <w:rPr>
                <w:lang w:val="fr-FR"/>
              </w:rPr>
            </w:pPr>
            <w:r>
              <w:rPr>
                <w:lang w:val="fr-FR"/>
              </w:rPr>
              <w:t>-137 217,20</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70F83F21" w14:textId="77777777">
            <w:pPr>
              <w:pStyle w:val="TotalTabLastColBordure"/>
              <w:rPr>
                <w:lang w:val="fr-FR"/>
              </w:rPr>
            </w:pPr>
            <w:r>
              <w:rPr>
                <w:lang w:val="fr-FR"/>
              </w:rPr>
              <w:t>3 960 945 758,00</w:t>
            </w:r>
          </w:p>
        </w:tc>
      </w:tr>
    </w:tbl>
    <w:p w:rsidR="00B855D9" w14:paraId="1250E8D0" w14:textId="77777777">
      <w:pPr>
        <w:pStyle w:val="TechnicalBookmark"/>
        <w:rPr>
          <w:lang w:val="fr-FR"/>
        </w:rPr>
      </w:pPr>
    </w:p>
    <w:p w:rsidR="00B855D9" w14:paraId="450032E0" w14:textId="77777777">
      <w:pPr>
        <w:pStyle w:val="TableNote"/>
        <w:spacing w:before="100" w:after="15"/>
        <w:rPr>
          <w:lang w:val="fr-FR"/>
        </w:rPr>
      </w:pPr>
      <w:r>
        <w:rPr>
          <w:lang w:val="fr-FR"/>
        </w:rPr>
        <w:t>(*) Montant déterminé selon les dispositions du règlement relatif à la présentation des expositions.</w:t>
      </w:r>
    </w:p>
    <w:p w:rsidR="00B855D9" w14:paraId="33ACA7DF" w14:textId="77777777">
      <w:pPr>
        <w:pStyle w:val="BreakLine"/>
        <w:rPr>
          <w:lang w:val="fr-FR"/>
        </w:rPr>
      </w:pPr>
      <w:r>
        <w:rPr>
          <w:lang w:val="fr-FR"/>
        </w:rPr>
        <w:t xml:space="preserve"> </w:t>
      </w:r>
    </w:p>
    <w:p w:rsidR="00B855D9" w14:paraId="01B0F074" w14:textId="77777777">
      <w:pPr>
        <w:pStyle w:val="TechnicalBookmark"/>
        <w:rPr>
          <w:lang w:val="fr-FR"/>
        </w:rPr>
      </w:pPr>
      <w:r>
        <w:rPr>
          <w:lang w:val="fr-FR"/>
        </w:rPr>
        <w:fldChar w:fldCharType="begin"/>
      </w:r>
      <w:r>
        <w:rPr>
          <w:lang w:val="fr-FR"/>
        </w:rPr>
        <w:instrText xml:space="preserve"> SET 1289EC80C4DB63C22DE31790CC520C82 "" </w:instrText>
      </w:r>
      <w:r>
        <w:rPr>
          <w:lang w:val="fr-FR"/>
        </w:rPr>
        <w:fldChar w:fldCharType="separate"/>
      </w:r>
      <w:bookmarkStart w:id="111" w:name="1289EC80C4DB63C22DE31790CC520C82"/>
      <w:bookmarkEnd w:id="111"/>
      <w:r>
        <w:rPr>
          <w:lang w:val="fr-FR"/>
        </w:rPr>
        <w:fldChar w:fldCharType="end"/>
      </w:r>
    </w:p>
    <w:p w:rsidR="00B855D9" w14:paraId="7C054ED4" w14:textId="77777777">
      <w:pPr>
        <w:pStyle w:val="H3SPACEBEFORE"/>
        <w:ind w:right="2400"/>
        <w:rPr>
          <w:lang w:val="fr-FR"/>
        </w:rPr>
      </w:pPr>
      <w:r>
        <w:rPr>
          <w:lang w:val="fr-FR"/>
        </w:rPr>
        <w:t>|</w:t>
      </w:r>
    </w:p>
    <w:p w:rsidR="00B855D9" w14:paraId="72AE202A" w14:textId="77777777">
      <w:pPr>
        <w:pStyle w:val="H3"/>
        <w:rPr>
          <w:lang w:val="fr-FR"/>
        </w:rPr>
      </w:pPr>
      <w:r>
        <w:rPr>
          <w:lang w:val="fr-FR"/>
        </w:rPr>
        <w:t>Inventaire des instruments financiers à terme - de change</w:t>
      </w:r>
    </w:p>
    <w:p w:rsidR="00B855D9" w14:paraId="1D14D37C" w14:textId="77777777">
      <w:pPr>
        <w:pStyle w:val="RefToc3"/>
        <w:rPr>
          <w:lang w:val="fr-FR"/>
        </w:rPr>
      </w:pPr>
      <w:bookmarkStart w:id="112" w:name="BK_35EFD357CAB5D03B39935ACEFF9F1C44"/>
      <w:bookmarkEnd w:id="112"/>
    </w:p>
    <w:p w:rsidR="00B855D9" w14:paraId="43020900" w14:textId="77777777">
      <w:pPr>
        <w:pStyle w:val="TechnicalBookmark"/>
        <w:rPr>
          <w:lang w:val="fr-FR"/>
        </w:rPr>
      </w:pPr>
      <w:r>
        <w:rPr>
          <w:lang w:val="fr-FR"/>
        </w:rPr>
        <w:fldChar w:fldCharType="begin"/>
      </w:r>
      <w:r>
        <w:rPr>
          <w:lang w:val="fr-FR"/>
        </w:rPr>
        <w:instrText xml:space="preserve"> SET 5D62ABACBAE65E92F05F2C5B9AFE099A "" </w:instrText>
      </w:r>
      <w:r>
        <w:rPr>
          <w:lang w:val="fr-FR"/>
        </w:rPr>
        <w:fldChar w:fldCharType="separate"/>
      </w:r>
      <w:bookmarkStart w:id="113" w:name="5D62ABACBAE65E92F05F2C5B9AFE099A"/>
      <w:bookmarkEnd w:id="113"/>
      <w:r>
        <w:rPr>
          <w:lang w:val="fr-FR"/>
        </w:rPr>
        <w:fldChar w:fldCharType="end"/>
      </w:r>
    </w:p>
    <w:p w:rsidR="00B855D9" w14:paraId="40200D62"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5BD4D740"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28AE2DE9"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D241E29" w14:textId="77777777">
            <w:pPr>
              <w:pStyle w:val="EnteteTabMiddleColBordure"/>
              <w:spacing w:line="184" w:lineRule="exact"/>
              <w:rPr>
                <w:lang w:val="fr-FR"/>
              </w:rPr>
            </w:pPr>
            <w:r>
              <w:rPr>
                <w:lang w:val="fr-FR"/>
              </w:rPr>
              <w:t>Quantité ou</w:t>
            </w:r>
          </w:p>
          <w:p w:rsidR="00B855D9" w14:paraId="2DA5CE8E"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CF1F840"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79CD80D8" w14:textId="77777777">
            <w:pPr>
              <w:pStyle w:val="EnteteTabLastColBordure"/>
              <w:rPr>
                <w:lang w:val="fr-FR"/>
              </w:rPr>
            </w:pPr>
            <w:r>
              <w:rPr>
                <w:lang w:val="fr-FR"/>
              </w:rPr>
              <w:t>Montant de l'exposition (*)</w:t>
            </w:r>
          </w:p>
        </w:tc>
      </w:tr>
      <w:tr w14:paraId="2D24A1A5"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B855D9" w14:paraId="0F52AAF6"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855D9" w14:paraId="71756ABE"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08CF0E3"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A0203A9"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3A536A5F" w14:textId="77777777">
            <w:pPr>
              <w:pStyle w:val="EnteteTabLastColBordure"/>
              <w:rPr>
                <w:lang w:val="fr-FR"/>
              </w:rPr>
            </w:pPr>
            <w:r>
              <w:rPr>
                <w:lang w:val="fr-FR"/>
              </w:rPr>
              <w:t>+/-</w:t>
            </w:r>
          </w:p>
        </w:tc>
      </w:tr>
      <w:tr w14:paraId="504A6C64"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B855D9" w14:paraId="7159F654"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34BE7FB"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20F5E94"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2AC17CE"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F19EA9D" w14:textId="77777777">
            <w:pPr>
              <w:pStyle w:val="Tab1LastColGras"/>
              <w:rPr>
                <w:sz w:val="0"/>
                <w:lang w:val="fr-FR"/>
              </w:rPr>
            </w:pPr>
          </w:p>
        </w:tc>
      </w:tr>
      <w:tr w14:paraId="71E4A08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22D0CC6"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54FD69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2E8C78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73A9FD7"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F12DE3D" w14:textId="77777777">
            <w:pPr>
              <w:pStyle w:val="Tab1LastColGrasNoContent"/>
              <w:rPr>
                <w:sz w:val="16"/>
                <w:lang w:val="fr-FR"/>
              </w:rPr>
            </w:pPr>
          </w:p>
        </w:tc>
      </w:tr>
      <w:tr w14:paraId="29F8D55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6AF02B9E"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AC649E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440E0659"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9165F98"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A5E2D34" w14:textId="77777777">
            <w:pPr>
              <w:pStyle w:val="Tab1LastColGras"/>
              <w:rPr>
                <w:lang w:val="fr-FR"/>
              </w:rPr>
            </w:pPr>
            <w:r>
              <w:rPr>
                <w:lang w:val="fr-FR"/>
              </w:rPr>
              <w:t xml:space="preserve"> </w:t>
            </w:r>
          </w:p>
        </w:tc>
      </w:tr>
      <w:tr w14:paraId="44C22C4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4A1D6650"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4EAE0A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1B86AF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AEC3D7A"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3FF508F" w14:textId="77777777">
            <w:pPr>
              <w:pStyle w:val="Tab1LastColGrasNoContent"/>
              <w:rPr>
                <w:sz w:val="16"/>
                <w:lang w:val="fr-FR"/>
              </w:rPr>
            </w:pPr>
          </w:p>
        </w:tc>
      </w:tr>
      <w:tr w14:paraId="76420B1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68289D31"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92349F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9DABCBD"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787774D"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2F89A3D" w14:textId="77777777">
            <w:pPr>
              <w:pStyle w:val="Tab1LastColGras"/>
              <w:rPr>
                <w:lang w:val="fr-FR"/>
              </w:rPr>
            </w:pPr>
            <w:r>
              <w:rPr>
                <w:lang w:val="fr-FR"/>
              </w:rPr>
              <w:t xml:space="preserve"> </w:t>
            </w:r>
          </w:p>
        </w:tc>
      </w:tr>
      <w:tr w14:paraId="069B302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5EB192DB"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D5BB94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2E0550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329CA47"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541C123" w14:textId="77777777">
            <w:pPr>
              <w:pStyle w:val="Tab1LastColGrasNoContent"/>
              <w:rPr>
                <w:sz w:val="16"/>
                <w:lang w:val="fr-FR"/>
              </w:rPr>
            </w:pPr>
          </w:p>
        </w:tc>
      </w:tr>
      <w:tr w14:paraId="496E97F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A936393"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35FA73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79FA8C7"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31A970F"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E220035" w14:textId="77777777">
            <w:pPr>
              <w:pStyle w:val="Tab1LastColGras"/>
              <w:rPr>
                <w:lang w:val="fr-FR"/>
              </w:rPr>
            </w:pPr>
            <w:r>
              <w:rPr>
                <w:lang w:val="fr-FR"/>
              </w:rPr>
              <w:t xml:space="preserve"> </w:t>
            </w:r>
          </w:p>
        </w:tc>
      </w:tr>
      <w:tr w14:paraId="1C91B06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2C9C198"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114A14A"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F7C48C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E0103A4"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7F56787" w14:textId="77777777">
            <w:pPr>
              <w:pStyle w:val="Tab1LastColGrasNoContent"/>
              <w:rPr>
                <w:sz w:val="16"/>
                <w:lang w:val="fr-FR"/>
              </w:rPr>
            </w:pPr>
          </w:p>
        </w:tc>
      </w:tr>
      <w:tr w14:paraId="6035F79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1C290F26"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E36F35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4D21C524"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394D803"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02FAE14" w14:textId="77777777">
            <w:pPr>
              <w:pStyle w:val="Tab1LastColGras"/>
              <w:rPr>
                <w:lang w:val="fr-FR"/>
              </w:rPr>
            </w:pPr>
            <w:r>
              <w:rPr>
                <w:lang w:val="fr-FR"/>
              </w:rPr>
              <w:t xml:space="preserve"> </w:t>
            </w:r>
          </w:p>
        </w:tc>
      </w:tr>
      <w:tr w14:paraId="62F3C162"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B855D9" w14:paraId="1167B918"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3347667"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EAF3F76"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442256E0"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46BB460" w14:textId="77777777">
            <w:pPr>
              <w:pStyle w:val="Tab1LastColGras"/>
              <w:rPr>
                <w:sz w:val="0"/>
                <w:lang w:val="fr-FR"/>
              </w:rPr>
            </w:pPr>
          </w:p>
        </w:tc>
      </w:tr>
      <w:tr w14:paraId="0302F05F"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3C4EA5D7"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303D0FC2"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31925979"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567F422F"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6B1AECFF" w14:textId="77777777">
            <w:pPr>
              <w:pStyle w:val="TotalTabLastColBordure"/>
              <w:rPr>
                <w:lang w:val="fr-FR"/>
              </w:rPr>
            </w:pPr>
            <w:r>
              <w:rPr>
                <w:lang w:val="fr-FR"/>
              </w:rPr>
              <w:t xml:space="preserve"> </w:t>
            </w:r>
          </w:p>
        </w:tc>
      </w:tr>
    </w:tbl>
    <w:p w:rsidR="00B855D9" w14:paraId="22CC1832" w14:textId="77777777">
      <w:pPr>
        <w:pStyle w:val="TechnicalBookmark"/>
        <w:rPr>
          <w:lang w:val="fr-FR"/>
        </w:rPr>
      </w:pPr>
    </w:p>
    <w:p w:rsidR="00B855D9" w14:paraId="0AC90C0A" w14:textId="77777777">
      <w:pPr>
        <w:pStyle w:val="TableNote"/>
        <w:spacing w:before="100" w:after="15"/>
        <w:rPr>
          <w:lang w:val="fr-FR"/>
        </w:rPr>
      </w:pPr>
      <w:r>
        <w:rPr>
          <w:lang w:val="fr-FR"/>
        </w:rPr>
        <w:t>(*) Montant déterminé selon les dispositions du règlement relatif à la présentation des expositions.</w:t>
      </w:r>
    </w:p>
    <w:p w:rsidR="00B855D9" w14:paraId="5DDF85E4" w14:textId="77777777">
      <w:pPr>
        <w:pStyle w:val="BreakLine"/>
        <w:rPr>
          <w:lang w:val="fr-FR"/>
        </w:rPr>
        <w:sectPr>
          <w:headerReference w:type="default" r:id="rId58"/>
          <w:footerReference w:type="default" r:id="rId59"/>
          <w:pgSz w:w="11900" w:h="16840"/>
          <w:pgMar w:top="2154" w:right="1134" w:bottom="1134" w:left="1134" w:header="400" w:footer="400" w:gutter="0"/>
          <w:cols w:space="720"/>
        </w:sectPr>
      </w:pPr>
      <w:r>
        <w:rPr>
          <w:lang w:val="fr-FR"/>
        </w:rPr>
        <w:t xml:space="preserve"> </w:t>
      </w:r>
      <w:r>
        <w:rPr>
          <w:lang w:val="fr-FR"/>
        </w:rPr>
        <w:cr/>
      </w:r>
    </w:p>
    <w:p w:rsidR="00B855D9" w:rsidRPr="003D1E6A" w14:paraId="632066C0" w14:textId="77777777">
      <w:pPr>
        <w:spacing w:line="45" w:lineRule="exact"/>
        <w:rPr>
          <w:sz w:val="5"/>
          <w:lang w:val="fr-FR"/>
        </w:rPr>
      </w:pPr>
    </w:p>
    <w:p w:rsidR="00B855D9" w14:paraId="6D12B54E" w14:textId="77777777">
      <w:pPr>
        <w:pStyle w:val="TechnicalBookmark"/>
        <w:rPr>
          <w:lang w:val="fr-FR"/>
        </w:rPr>
      </w:pPr>
      <w:r>
        <w:rPr>
          <w:lang w:val="fr-FR"/>
        </w:rPr>
        <w:fldChar w:fldCharType="begin"/>
      </w:r>
      <w:r>
        <w:rPr>
          <w:lang w:val="fr-FR"/>
        </w:rPr>
        <w:instrText xml:space="preserve"> SET 7E5577DE7197F5D9D4FFC9D186C8D1AE "" </w:instrText>
      </w:r>
      <w:r>
        <w:rPr>
          <w:lang w:val="fr-FR"/>
        </w:rPr>
        <w:fldChar w:fldCharType="separate"/>
      </w:r>
      <w:bookmarkStart w:id="114" w:name="7E5577DE7197F5D9D4FFC9D186C8D1AE"/>
      <w:bookmarkEnd w:id="114"/>
      <w:r>
        <w:rPr>
          <w:lang w:val="fr-FR"/>
        </w:rPr>
        <w:fldChar w:fldCharType="end"/>
      </w:r>
    </w:p>
    <w:p w:rsidR="00B855D9" w14:paraId="01C25E36" w14:textId="77777777">
      <w:pPr>
        <w:pStyle w:val="H3"/>
        <w:rPr>
          <w:lang w:val="fr-FR"/>
        </w:rPr>
      </w:pPr>
      <w:r>
        <w:rPr>
          <w:lang w:val="fr-FR"/>
        </w:rPr>
        <w:t>Inventaire des instruments financiers à terme - sur risque de crédit</w:t>
      </w:r>
    </w:p>
    <w:p w:rsidR="00B855D9" w14:paraId="18A4EE40" w14:textId="77777777">
      <w:pPr>
        <w:pStyle w:val="RefToc3"/>
        <w:rPr>
          <w:lang w:val="fr-FR"/>
        </w:rPr>
      </w:pPr>
      <w:bookmarkStart w:id="115" w:name="BK_EA55CB4062310CE49C2FA609891ECFCA"/>
      <w:bookmarkEnd w:id="115"/>
    </w:p>
    <w:p w:rsidR="00B855D9" w14:paraId="0A54BC50" w14:textId="77777777">
      <w:pPr>
        <w:pStyle w:val="TechnicalBookmark"/>
        <w:rPr>
          <w:lang w:val="fr-FR"/>
        </w:rPr>
      </w:pPr>
      <w:r>
        <w:rPr>
          <w:lang w:val="fr-FR"/>
        </w:rPr>
        <w:fldChar w:fldCharType="begin"/>
      </w:r>
      <w:r>
        <w:rPr>
          <w:lang w:val="fr-FR"/>
        </w:rPr>
        <w:instrText xml:space="preserve"> SET 347026484D70AE9137CC741E25BC33D1 "" </w:instrText>
      </w:r>
      <w:r>
        <w:rPr>
          <w:lang w:val="fr-FR"/>
        </w:rPr>
        <w:fldChar w:fldCharType="separate"/>
      </w:r>
      <w:bookmarkStart w:id="116" w:name="347026484D70AE9137CC741E25BC33D1"/>
      <w:bookmarkEnd w:id="116"/>
      <w:r>
        <w:rPr>
          <w:lang w:val="fr-FR"/>
        </w:rPr>
        <w:fldChar w:fldCharType="end"/>
      </w:r>
    </w:p>
    <w:p w:rsidR="00B855D9" w14:paraId="6FC8EFDF"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5546AEDC"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0AA741AA"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4D8ECFC7" w14:textId="77777777">
            <w:pPr>
              <w:pStyle w:val="EnteteTabMiddleColBordure"/>
              <w:spacing w:line="184" w:lineRule="exact"/>
              <w:rPr>
                <w:lang w:val="fr-FR"/>
              </w:rPr>
            </w:pPr>
            <w:r>
              <w:rPr>
                <w:lang w:val="fr-FR"/>
              </w:rPr>
              <w:t>Quantité ou</w:t>
            </w:r>
          </w:p>
          <w:p w:rsidR="00B855D9" w14:paraId="7AC5E7E5"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55E3DE5"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5B793DDA" w14:textId="77777777">
            <w:pPr>
              <w:pStyle w:val="EnteteTabLastColBordure"/>
              <w:rPr>
                <w:lang w:val="fr-FR"/>
              </w:rPr>
            </w:pPr>
            <w:r>
              <w:rPr>
                <w:lang w:val="fr-FR"/>
              </w:rPr>
              <w:t>Montant de l'exposition (*)</w:t>
            </w:r>
          </w:p>
        </w:tc>
      </w:tr>
      <w:tr w14:paraId="4DB298D3"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B855D9" w14:paraId="13AEFF86"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855D9" w14:paraId="3B8D63BD"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A381C02"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597441B"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671C8F4E" w14:textId="77777777">
            <w:pPr>
              <w:pStyle w:val="EnteteTabLastColBordure"/>
              <w:rPr>
                <w:lang w:val="fr-FR"/>
              </w:rPr>
            </w:pPr>
            <w:r>
              <w:rPr>
                <w:lang w:val="fr-FR"/>
              </w:rPr>
              <w:t>+/-</w:t>
            </w:r>
          </w:p>
        </w:tc>
      </w:tr>
      <w:tr w14:paraId="153FCAA3"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B855D9" w14:paraId="579DA94C"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674AFDC"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58B704D"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1600A98"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C835424" w14:textId="77777777">
            <w:pPr>
              <w:pStyle w:val="Tab1LastColGras"/>
              <w:rPr>
                <w:sz w:val="0"/>
                <w:lang w:val="fr-FR"/>
              </w:rPr>
            </w:pPr>
          </w:p>
        </w:tc>
      </w:tr>
      <w:tr w14:paraId="0922BB0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4B4D95B9"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A75B11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018E71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665A4A3"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469C7CD" w14:textId="77777777">
            <w:pPr>
              <w:pStyle w:val="Tab1LastColGrasNoContent"/>
              <w:rPr>
                <w:sz w:val="16"/>
                <w:lang w:val="fr-FR"/>
              </w:rPr>
            </w:pPr>
          </w:p>
        </w:tc>
      </w:tr>
      <w:tr w14:paraId="6B7BF55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146C92F8"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44EEEC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32A914D"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314DE03"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295E4EC" w14:textId="77777777">
            <w:pPr>
              <w:pStyle w:val="Tab1LastColGras"/>
              <w:rPr>
                <w:lang w:val="fr-FR"/>
              </w:rPr>
            </w:pPr>
            <w:r>
              <w:rPr>
                <w:lang w:val="fr-FR"/>
              </w:rPr>
              <w:t xml:space="preserve"> </w:t>
            </w:r>
          </w:p>
        </w:tc>
      </w:tr>
      <w:tr w14:paraId="574762F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D7F1E7D"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0C150D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347211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ACE7403"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D455129" w14:textId="77777777">
            <w:pPr>
              <w:pStyle w:val="Tab1LastColGrasNoContent"/>
              <w:rPr>
                <w:sz w:val="16"/>
                <w:lang w:val="fr-FR"/>
              </w:rPr>
            </w:pPr>
          </w:p>
        </w:tc>
      </w:tr>
      <w:tr w14:paraId="418B3B4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68AC8C19"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E878A4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0D08E8C"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BF97903"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7CA42E25" w14:textId="77777777">
            <w:pPr>
              <w:pStyle w:val="Tab1LastColGras"/>
              <w:rPr>
                <w:lang w:val="fr-FR"/>
              </w:rPr>
            </w:pPr>
            <w:r>
              <w:rPr>
                <w:lang w:val="fr-FR"/>
              </w:rPr>
              <w:t xml:space="preserve"> </w:t>
            </w:r>
          </w:p>
        </w:tc>
      </w:tr>
      <w:tr w14:paraId="01643A1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156DD3C2"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1617F7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4639E5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CBF6771"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5F05E73" w14:textId="77777777">
            <w:pPr>
              <w:pStyle w:val="Tab1LastColGrasNoContent"/>
              <w:rPr>
                <w:sz w:val="16"/>
                <w:lang w:val="fr-FR"/>
              </w:rPr>
            </w:pPr>
          </w:p>
        </w:tc>
      </w:tr>
      <w:tr w14:paraId="01BE86C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D1670A7"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0ECBC1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4F99D3E"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7124544"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02F8115B" w14:textId="77777777">
            <w:pPr>
              <w:pStyle w:val="Tab1LastColGras"/>
              <w:rPr>
                <w:lang w:val="fr-FR"/>
              </w:rPr>
            </w:pPr>
            <w:r>
              <w:rPr>
                <w:lang w:val="fr-FR"/>
              </w:rPr>
              <w:t xml:space="preserve"> </w:t>
            </w:r>
          </w:p>
        </w:tc>
      </w:tr>
      <w:tr w14:paraId="1A5316B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5448AE3"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190D8B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CD7984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5FA933C"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8EF2B0B" w14:textId="77777777">
            <w:pPr>
              <w:pStyle w:val="Tab1LastColGrasNoContent"/>
              <w:rPr>
                <w:sz w:val="16"/>
                <w:lang w:val="fr-FR"/>
              </w:rPr>
            </w:pPr>
          </w:p>
        </w:tc>
      </w:tr>
      <w:tr w14:paraId="3629E51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009AE77D"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1AF4FB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4D913CBA"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7D38170"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681985AB" w14:textId="77777777">
            <w:pPr>
              <w:pStyle w:val="Tab1LastColGras"/>
              <w:rPr>
                <w:lang w:val="fr-FR"/>
              </w:rPr>
            </w:pPr>
            <w:r>
              <w:rPr>
                <w:lang w:val="fr-FR"/>
              </w:rPr>
              <w:t xml:space="preserve"> </w:t>
            </w:r>
          </w:p>
        </w:tc>
      </w:tr>
      <w:tr w14:paraId="64B71B2E"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B855D9" w14:paraId="004743E9"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4904E1DD"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B59B92C"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C21A5B4"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1DEA043" w14:textId="77777777">
            <w:pPr>
              <w:pStyle w:val="Tab1LastColGras"/>
              <w:rPr>
                <w:sz w:val="0"/>
                <w:lang w:val="fr-FR"/>
              </w:rPr>
            </w:pPr>
          </w:p>
        </w:tc>
      </w:tr>
      <w:tr w14:paraId="22E04028"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5F9AA2AE"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4A5FC76D"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57726EBF"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5C0F8088"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59C2D7DE" w14:textId="77777777">
            <w:pPr>
              <w:pStyle w:val="TotalTabLastColBordure"/>
              <w:rPr>
                <w:lang w:val="fr-FR"/>
              </w:rPr>
            </w:pPr>
            <w:r>
              <w:rPr>
                <w:lang w:val="fr-FR"/>
              </w:rPr>
              <w:t xml:space="preserve"> </w:t>
            </w:r>
          </w:p>
        </w:tc>
      </w:tr>
    </w:tbl>
    <w:p w:rsidR="00B855D9" w14:paraId="100A1693" w14:textId="77777777">
      <w:pPr>
        <w:pStyle w:val="TechnicalBookmark"/>
        <w:rPr>
          <w:lang w:val="fr-FR"/>
        </w:rPr>
      </w:pPr>
    </w:p>
    <w:p w:rsidR="00B855D9" w14:paraId="6E10C949" w14:textId="77777777">
      <w:pPr>
        <w:pStyle w:val="TableNote"/>
        <w:spacing w:before="100" w:after="15"/>
        <w:rPr>
          <w:lang w:val="fr-FR"/>
        </w:rPr>
      </w:pPr>
      <w:r>
        <w:rPr>
          <w:lang w:val="fr-FR"/>
        </w:rPr>
        <w:t>(*) Montant déterminé selon les dispositions du règlement relatif à la présentation des expositions.</w:t>
      </w:r>
    </w:p>
    <w:p w:rsidR="00B855D9" w14:paraId="1506E517" w14:textId="77777777">
      <w:pPr>
        <w:pStyle w:val="BreakLine"/>
        <w:rPr>
          <w:lang w:val="fr-FR"/>
        </w:rPr>
      </w:pPr>
      <w:r>
        <w:rPr>
          <w:lang w:val="fr-FR"/>
        </w:rPr>
        <w:t xml:space="preserve"> </w:t>
      </w:r>
    </w:p>
    <w:p w:rsidR="00B855D9" w14:paraId="448F68AA" w14:textId="77777777">
      <w:pPr>
        <w:pStyle w:val="TechnicalBookmark"/>
        <w:rPr>
          <w:lang w:val="fr-FR"/>
        </w:rPr>
      </w:pPr>
      <w:r>
        <w:rPr>
          <w:lang w:val="fr-FR"/>
        </w:rPr>
        <w:fldChar w:fldCharType="begin"/>
      </w:r>
      <w:r>
        <w:rPr>
          <w:lang w:val="fr-FR"/>
        </w:rPr>
        <w:instrText xml:space="preserve"> SET 5ABA95B902854FA2F1B9E069221390C3 "" </w:instrText>
      </w:r>
      <w:r>
        <w:rPr>
          <w:lang w:val="fr-FR"/>
        </w:rPr>
        <w:fldChar w:fldCharType="separate"/>
      </w:r>
      <w:bookmarkStart w:id="117" w:name="5ABA95B902854FA2F1B9E069221390C3"/>
      <w:bookmarkEnd w:id="117"/>
      <w:r>
        <w:rPr>
          <w:lang w:val="fr-FR"/>
        </w:rPr>
        <w:fldChar w:fldCharType="end"/>
      </w:r>
    </w:p>
    <w:p w:rsidR="00B855D9" w14:paraId="4CAF1C45" w14:textId="77777777">
      <w:pPr>
        <w:pStyle w:val="H3SPACEBEFORE"/>
        <w:ind w:right="2400"/>
        <w:rPr>
          <w:lang w:val="fr-FR"/>
        </w:rPr>
      </w:pPr>
      <w:r>
        <w:rPr>
          <w:lang w:val="fr-FR"/>
        </w:rPr>
        <w:t>|</w:t>
      </w:r>
    </w:p>
    <w:p w:rsidR="00B855D9" w14:paraId="74DC6D16" w14:textId="77777777">
      <w:pPr>
        <w:pStyle w:val="H3"/>
        <w:rPr>
          <w:lang w:val="fr-FR"/>
        </w:rPr>
      </w:pPr>
      <w:r>
        <w:rPr>
          <w:lang w:val="fr-FR"/>
        </w:rPr>
        <w:t>Inventaire des instruments financiers à terme - autres expositions</w:t>
      </w:r>
    </w:p>
    <w:p w:rsidR="00B855D9" w14:paraId="4751E605" w14:textId="77777777">
      <w:pPr>
        <w:pStyle w:val="RefToc3"/>
        <w:rPr>
          <w:lang w:val="fr-FR"/>
        </w:rPr>
      </w:pPr>
      <w:bookmarkStart w:id="118" w:name="BK_7BB7E4EAED723F8B680E5B6F522C62B9"/>
      <w:bookmarkEnd w:id="118"/>
    </w:p>
    <w:p w:rsidR="00B855D9" w14:paraId="2BF21F91" w14:textId="77777777">
      <w:pPr>
        <w:pStyle w:val="TechnicalBookmark"/>
        <w:rPr>
          <w:lang w:val="fr-FR"/>
        </w:rPr>
      </w:pPr>
      <w:r>
        <w:rPr>
          <w:lang w:val="fr-FR"/>
        </w:rPr>
        <w:fldChar w:fldCharType="begin"/>
      </w:r>
      <w:r>
        <w:rPr>
          <w:lang w:val="fr-FR"/>
        </w:rPr>
        <w:instrText xml:space="preserve"> SET 05DF9C61FE2F88A6F5648C46EC4D254B "" </w:instrText>
      </w:r>
      <w:r>
        <w:rPr>
          <w:lang w:val="fr-FR"/>
        </w:rPr>
        <w:fldChar w:fldCharType="separate"/>
      </w:r>
      <w:bookmarkStart w:id="119" w:name="05DF9C61FE2F88A6F5648C46EC4D254B"/>
      <w:bookmarkEnd w:id="119"/>
      <w:r>
        <w:rPr>
          <w:lang w:val="fr-FR"/>
        </w:rPr>
        <w:fldChar w:fldCharType="end"/>
      </w:r>
    </w:p>
    <w:p w:rsidR="00B855D9" w14:paraId="02B1B7AD"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383DD105"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76E00B96"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0C296BFD" w14:textId="77777777">
            <w:pPr>
              <w:pStyle w:val="EnteteTabMiddleColBordure"/>
              <w:spacing w:line="184" w:lineRule="exact"/>
              <w:rPr>
                <w:lang w:val="fr-FR"/>
              </w:rPr>
            </w:pPr>
            <w:r>
              <w:rPr>
                <w:lang w:val="fr-FR"/>
              </w:rPr>
              <w:t>Quantité ou</w:t>
            </w:r>
          </w:p>
          <w:p w:rsidR="00B855D9" w14:paraId="2C208215"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762B29CE"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70EFBD4B" w14:textId="77777777">
            <w:pPr>
              <w:pStyle w:val="EnteteTabLastColBordure"/>
              <w:rPr>
                <w:lang w:val="fr-FR"/>
              </w:rPr>
            </w:pPr>
            <w:r>
              <w:rPr>
                <w:lang w:val="fr-FR"/>
              </w:rPr>
              <w:t>Montant de l'exposition (*)</w:t>
            </w:r>
          </w:p>
        </w:tc>
      </w:tr>
      <w:tr w14:paraId="1A129036"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B855D9" w14:paraId="36888083"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855D9" w14:paraId="2DB6F74F"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F3A63BE"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5E116C41"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5D72D998" w14:textId="77777777">
            <w:pPr>
              <w:pStyle w:val="EnteteTabLastColBordure"/>
              <w:rPr>
                <w:lang w:val="fr-FR"/>
              </w:rPr>
            </w:pPr>
            <w:r>
              <w:rPr>
                <w:lang w:val="fr-FR"/>
              </w:rPr>
              <w:t>+/-</w:t>
            </w:r>
          </w:p>
        </w:tc>
      </w:tr>
      <w:tr w14:paraId="4CA1B59E"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B855D9" w14:paraId="553321FC"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5ABAD7F"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462B98A9"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18C55BA"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FC17B3D" w14:textId="77777777">
            <w:pPr>
              <w:pStyle w:val="Tab1LastColGras"/>
              <w:rPr>
                <w:sz w:val="0"/>
                <w:lang w:val="fr-FR"/>
              </w:rPr>
            </w:pPr>
          </w:p>
        </w:tc>
      </w:tr>
      <w:tr w14:paraId="1DC5A8E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72C13BCC"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A1FF34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6C5A3E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72E4B35"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26080C1E" w14:textId="77777777">
            <w:pPr>
              <w:pStyle w:val="Tab1LastColGrasNoContent"/>
              <w:rPr>
                <w:sz w:val="16"/>
                <w:lang w:val="fr-FR"/>
              </w:rPr>
            </w:pPr>
          </w:p>
        </w:tc>
      </w:tr>
      <w:tr w14:paraId="425DA64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42ED5CC4"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70CA38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AEAEB42"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14FFBB3"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477C8C2" w14:textId="77777777">
            <w:pPr>
              <w:pStyle w:val="Tab1LastColGras"/>
              <w:rPr>
                <w:lang w:val="fr-FR"/>
              </w:rPr>
            </w:pPr>
            <w:r>
              <w:rPr>
                <w:lang w:val="fr-FR"/>
              </w:rPr>
              <w:t xml:space="preserve"> </w:t>
            </w:r>
          </w:p>
        </w:tc>
      </w:tr>
      <w:tr w14:paraId="2D01796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1DC19A10"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740133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02E99D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6D0E462"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6D6798A" w14:textId="77777777">
            <w:pPr>
              <w:pStyle w:val="Tab1LastColGrasNoContent"/>
              <w:rPr>
                <w:sz w:val="16"/>
                <w:lang w:val="fr-FR"/>
              </w:rPr>
            </w:pPr>
          </w:p>
        </w:tc>
      </w:tr>
      <w:tr w14:paraId="0BFE650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C9A3457"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2D6A6A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FC32ABA"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D4B2346"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694F817" w14:textId="77777777">
            <w:pPr>
              <w:pStyle w:val="Tab1LastColGras"/>
              <w:rPr>
                <w:lang w:val="fr-FR"/>
              </w:rPr>
            </w:pPr>
            <w:r>
              <w:rPr>
                <w:lang w:val="fr-FR"/>
              </w:rPr>
              <w:t xml:space="preserve"> </w:t>
            </w:r>
          </w:p>
        </w:tc>
      </w:tr>
      <w:tr w14:paraId="38F1B2D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976426A"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8DEAEE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61E9B2C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D7D7A93"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1D44F44" w14:textId="77777777">
            <w:pPr>
              <w:pStyle w:val="Tab1LastColGrasNoContent"/>
              <w:rPr>
                <w:sz w:val="16"/>
                <w:lang w:val="fr-FR"/>
              </w:rPr>
            </w:pPr>
          </w:p>
        </w:tc>
      </w:tr>
      <w:tr w14:paraId="220F24B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B6641AA"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CF1D7A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4EABA52"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BFAAC6A"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4AB52311" w14:textId="77777777">
            <w:pPr>
              <w:pStyle w:val="Tab1LastColGras"/>
              <w:rPr>
                <w:lang w:val="fr-FR"/>
              </w:rPr>
            </w:pPr>
            <w:r>
              <w:rPr>
                <w:lang w:val="fr-FR"/>
              </w:rPr>
              <w:t xml:space="preserve"> </w:t>
            </w:r>
          </w:p>
        </w:tc>
      </w:tr>
      <w:tr w14:paraId="0F4D6D8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3A0106CE"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546EE3C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D24319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08E41F9"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5C85AD12" w14:textId="77777777">
            <w:pPr>
              <w:pStyle w:val="Tab1LastColGrasNoContent"/>
              <w:rPr>
                <w:sz w:val="16"/>
                <w:lang w:val="fr-FR"/>
              </w:rPr>
            </w:pPr>
          </w:p>
        </w:tc>
      </w:tr>
      <w:tr w14:paraId="5A41F97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B855D9" w14:paraId="28705DD1"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79CBD91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1C552499"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0969CD30"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3AF1687B" w14:textId="77777777">
            <w:pPr>
              <w:pStyle w:val="Tab1LastColGras"/>
              <w:rPr>
                <w:lang w:val="fr-FR"/>
              </w:rPr>
            </w:pPr>
            <w:r>
              <w:rPr>
                <w:lang w:val="fr-FR"/>
              </w:rPr>
              <w:t xml:space="preserve"> </w:t>
            </w:r>
          </w:p>
        </w:tc>
      </w:tr>
      <w:tr w14:paraId="725A55C2"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B855D9" w14:paraId="300B5E2F"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3F290DC3"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2501BFC4"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B855D9" w14:paraId="4F269872"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B855D9" w14:paraId="16B329E1" w14:textId="77777777">
            <w:pPr>
              <w:pStyle w:val="Tab1LastColGras"/>
              <w:rPr>
                <w:sz w:val="0"/>
                <w:lang w:val="fr-FR"/>
              </w:rPr>
            </w:pPr>
          </w:p>
        </w:tc>
      </w:tr>
      <w:tr w14:paraId="4C64190C"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0E98D616"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1859BEF8"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45FFF3AE"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B855D9" w14:paraId="07342DE9"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77D1F2FF" w14:textId="77777777">
            <w:pPr>
              <w:pStyle w:val="TotalTabLastColBordure"/>
              <w:rPr>
                <w:lang w:val="fr-FR"/>
              </w:rPr>
            </w:pPr>
            <w:r>
              <w:rPr>
                <w:lang w:val="fr-FR"/>
              </w:rPr>
              <w:t xml:space="preserve"> </w:t>
            </w:r>
          </w:p>
        </w:tc>
      </w:tr>
    </w:tbl>
    <w:p w:rsidR="00B855D9" w14:paraId="3721B74E" w14:textId="77777777">
      <w:pPr>
        <w:pStyle w:val="TechnicalBookmark"/>
        <w:rPr>
          <w:lang w:val="fr-FR"/>
        </w:rPr>
      </w:pPr>
    </w:p>
    <w:p w:rsidR="00B855D9" w14:paraId="2381EBED" w14:textId="77777777">
      <w:pPr>
        <w:pStyle w:val="TableNote"/>
        <w:spacing w:before="100" w:after="15"/>
        <w:rPr>
          <w:lang w:val="fr-FR"/>
        </w:rPr>
      </w:pPr>
      <w:r>
        <w:rPr>
          <w:lang w:val="fr-FR"/>
        </w:rPr>
        <w:t>(*) Montant déterminé selon les dispositions du règlement relatif à la présentation des expositions.</w:t>
      </w:r>
    </w:p>
    <w:p w:rsidR="00B855D9" w14:paraId="4A44AC9A" w14:textId="77777777">
      <w:pPr>
        <w:pStyle w:val="BreakLine"/>
        <w:rPr>
          <w:lang w:val="fr-FR"/>
        </w:rPr>
      </w:pPr>
      <w:r>
        <w:rPr>
          <w:lang w:val="fr-FR"/>
        </w:rPr>
        <w:t xml:space="preserve"> </w:t>
      </w:r>
    </w:p>
    <w:p w:rsidR="00B855D9" w14:paraId="479E710D" w14:textId="77777777">
      <w:pPr>
        <w:pStyle w:val="TechnicalBookmark"/>
        <w:rPr>
          <w:lang w:val="fr-FR"/>
        </w:rPr>
      </w:pPr>
      <w:r>
        <w:rPr>
          <w:lang w:val="fr-FR"/>
        </w:rPr>
        <w:fldChar w:fldCharType="begin"/>
      </w:r>
      <w:r>
        <w:rPr>
          <w:lang w:val="fr-FR"/>
        </w:rPr>
        <w:instrText xml:space="preserve"> SET 58D0859D9534BE1B724AC2AD3300393E "" </w:instrText>
      </w:r>
      <w:r>
        <w:rPr>
          <w:lang w:val="fr-FR"/>
        </w:rPr>
        <w:fldChar w:fldCharType="separate"/>
      </w:r>
      <w:bookmarkStart w:id="120" w:name="58D0859D9534BE1B724AC2AD3300393E"/>
      <w:bookmarkEnd w:id="120"/>
      <w:r>
        <w:rPr>
          <w:lang w:val="fr-FR"/>
        </w:rPr>
        <w:fldChar w:fldCharType="end"/>
      </w:r>
    </w:p>
    <w:p w:rsidR="00B855D9" w14:paraId="2463E926" w14:textId="77777777">
      <w:pPr>
        <w:pStyle w:val="H2SPACEBEFORE"/>
        <w:ind w:right="2400"/>
        <w:rPr>
          <w:lang w:val="fr-FR"/>
        </w:rPr>
      </w:pPr>
      <w:r>
        <w:rPr>
          <w:lang w:val="fr-FR"/>
        </w:rPr>
        <w:t>|</w:t>
      </w:r>
    </w:p>
    <w:p w:rsidR="00B855D9" w14:paraId="27F42016" w14:textId="77777777">
      <w:pPr>
        <w:pStyle w:val="H2"/>
        <w:rPr>
          <w:lang w:val="fr-FR"/>
        </w:rPr>
      </w:pPr>
      <w:r>
        <w:rPr>
          <w:lang w:val="fr-FR"/>
        </w:rPr>
        <w:t>Inventaire des instruments financiers à terme ou des opérations à terme de devises utilisés en couverture d'une catégorie de part</w:t>
      </w:r>
    </w:p>
    <w:p w:rsidR="00B855D9" w14:paraId="5B7FB831" w14:textId="77777777">
      <w:pPr>
        <w:pStyle w:val="RefToc2"/>
        <w:rPr>
          <w:lang w:val="fr-FR"/>
        </w:rPr>
      </w:pPr>
      <w:bookmarkStart w:id="121" w:name="BK_767E7A61112260BD3A36615A069EA1E8"/>
      <w:bookmarkEnd w:id="121"/>
      <w:r>
        <w:rPr>
          <w:lang w:val="fr-FR"/>
        </w:rPr>
        <w:t>Inventaire des instruments financiers à terme ou des opérations à terme de devises utilisés en couverture d'une catégorie de part</w:t>
      </w:r>
    </w:p>
    <w:p w:rsidR="00B855D9" w14:paraId="4DCA2596" w14:textId="77777777">
      <w:pPr>
        <w:pStyle w:val="TechnicalBookmark"/>
        <w:rPr>
          <w:lang w:val="fr-FR"/>
        </w:rPr>
      </w:pPr>
      <w:r>
        <w:rPr>
          <w:lang w:val="fr-FR"/>
        </w:rPr>
        <w:fldChar w:fldCharType="begin"/>
      </w:r>
      <w:r>
        <w:rPr>
          <w:lang w:val="fr-FR"/>
        </w:rPr>
        <w:instrText xml:space="preserve"> SET B794B2D040E7CB9E1AAF494E65C00073 "" </w:instrText>
      </w:r>
      <w:r>
        <w:rPr>
          <w:lang w:val="fr-FR"/>
        </w:rPr>
        <w:fldChar w:fldCharType="separate"/>
      </w:r>
      <w:bookmarkStart w:id="122" w:name="B794B2D040E7CB9E1AAF494E65C00073"/>
      <w:bookmarkEnd w:id="122"/>
      <w:r>
        <w:rPr>
          <w:lang w:val="fr-FR"/>
        </w:rPr>
        <w:fldChar w:fldCharType="end"/>
      </w:r>
    </w:p>
    <w:p w:rsidR="00B855D9" w14:paraId="5F10DA03" w14:textId="77777777">
      <w:pPr>
        <w:pStyle w:val="Text"/>
        <w:spacing w:after="15"/>
        <w:rPr>
          <w:lang w:val="fr-FR"/>
        </w:rPr>
      </w:pPr>
      <w:r>
        <w:rPr>
          <w:lang w:val="fr-FR"/>
        </w:rPr>
        <w:t>L’OPC sous revue n’est pas concerné par cette rubrique.</w:t>
      </w:r>
    </w:p>
    <w:p w:rsidR="00B855D9" w14:paraId="24887BDC" w14:textId="77777777">
      <w:pPr>
        <w:pStyle w:val="BreakLine"/>
        <w:rPr>
          <w:lang w:val="fr-FR"/>
        </w:rPr>
        <w:sectPr>
          <w:headerReference w:type="default" r:id="rId60"/>
          <w:footerReference w:type="default" r:id="rId61"/>
          <w:pgSz w:w="11900" w:h="16840"/>
          <w:pgMar w:top="2154" w:right="1134" w:bottom="1134" w:left="1134" w:header="400" w:footer="400" w:gutter="0"/>
          <w:cols w:space="720"/>
        </w:sectPr>
      </w:pPr>
      <w:r>
        <w:rPr>
          <w:lang w:val="fr-FR"/>
        </w:rPr>
        <w:t xml:space="preserve"> </w:t>
      </w:r>
      <w:r>
        <w:rPr>
          <w:lang w:val="fr-FR"/>
        </w:rPr>
        <w:cr/>
      </w:r>
    </w:p>
    <w:p w:rsidR="00B855D9" w:rsidRPr="003D1E6A" w14:paraId="23046770" w14:textId="77777777">
      <w:pPr>
        <w:spacing w:line="30" w:lineRule="exact"/>
        <w:rPr>
          <w:sz w:val="3"/>
          <w:lang w:val="fr-FR"/>
        </w:rPr>
      </w:pPr>
    </w:p>
    <w:p w:rsidR="00B855D9" w14:paraId="7B00F638" w14:textId="77777777">
      <w:pPr>
        <w:pStyle w:val="TechnicalBookmark"/>
        <w:rPr>
          <w:lang w:val="fr-FR"/>
        </w:rPr>
      </w:pPr>
      <w:r>
        <w:rPr>
          <w:lang w:val="fr-FR"/>
        </w:rPr>
        <w:fldChar w:fldCharType="begin"/>
      </w:r>
      <w:r>
        <w:rPr>
          <w:lang w:val="fr-FR"/>
        </w:rPr>
        <w:instrText xml:space="preserve"> SET 00CAD7EEED5C38D24C7725E51FB98408 "" </w:instrText>
      </w:r>
      <w:r>
        <w:rPr>
          <w:lang w:val="fr-FR"/>
        </w:rPr>
        <w:fldChar w:fldCharType="separate"/>
      </w:r>
      <w:bookmarkStart w:id="123" w:name="00CAD7EEED5C38D24C7725E51FB98408"/>
      <w:bookmarkEnd w:id="123"/>
      <w:r>
        <w:rPr>
          <w:lang w:val="fr-FR"/>
        </w:rPr>
        <w:fldChar w:fldCharType="end"/>
      </w:r>
    </w:p>
    <w:p w:rsidR="00B855D9" w14:paraId="6EF2CDEF" w14:textId="77777777">
      <w:pPr>
        <w:pStyle w:val="H2"/>
        <w:rPr>
          <w:lang w:val="fr-FR"/>
        </w:rPr>
      </w:pPr>
      <w:bookmarkStart w:id="124" w:name="Synthèse_de_l’inventaire"/>
      <w:bookmarkEnd w:id="124"/>
      <w:r>
        <w:rPr>
          <w:lang w:val="fr-FR"/>
        </w:rPr>
        <w:t>Synthèse de l’inventaire</w:t>
      </w:r>
    </w:p>
    <w:p w:rsidR="00B855D9" w14:paraId="73D332F2" w14:textId="77777777">
      <w:pPr>
        <w:pStyle w:val="RefToc2"/>
        <w:rPr>
          <w:lang w:val="fr-FR"/>
        </w:rPr>
      </w:pPr>
      <w:bookmarkStart w:id="125" w:name="BK_22038808FD5EFA8B055C6C27819604C2"/>
      <w:bookmarkEnd w:id="125"/>
      <w:r>
        <w:rPr>
          <w:lang w:val="fr-FR"/>
        </w:rPr>
        <w:t>Synthèse de l’inventaire</w:t>
      </w:r>
    </w:p>
    <w:p w:rsidR="00B855D9" w14:paraId="08566820" w14:textId="77777777">
      <w:pPr>
        <w:pStyle w:val="TechnicalBookmark"/>
        <w:rPr>
          <w:lang w:val="fr-FR"/>
        </w:rPr>
      </w:pPr>
      <w:r>
        <w:rPr>
          <w:lang w:val="fr-FR"/>
        </w:rPr>
        <w:fldChar w:fldCharType="begin"/>
      </w:r>
      <w:r>
        <w:rPr>
          <w:lang w:val="fr-FR"/>
        </w:rPr>
        <w:instrText xml:space="preserve"> SET A6FE4EDA9586DED778CC3BA280D5A812 "" </w:instrText>
      </w:r>
      <w:r>
        <w:rPr>
          <w:lang w:val="fr-FR"/>
        </w:rPr>
        <w:fldChar w:fldCharType="separate"/>
      </w:r>
      <w:bookmarkStart w:id="126" w:name="A6FE4EDA9586DED778CC3BA280D5A812"/>
      <w:bookmarkEnd w:id="126"/>
      <w:r>
        <w:rPr>
          <w:lang w:val="fr-FR"/>
        </w:rPr>
        <w:fldChar w:fldCharType="end"/>
      </w:r>
    </w:p>
    <w:p w:rsidR="00B855D9" w14:paraId="75E550FD" w14:textId="77777777">
      <w:pPr>
        <w:pStyle w:val="TechnicalBookmark"/>
        <w:rPr>
          <w:lang w:val="fr-FR"/>
        </w:rPr>
      </w:pPr>
    </w:p>
    <w:tbl>
      <w:tblPr>
        <w:tblW w:w="5000" w:type="pct"/>
        <w:tblLayout w:type="fixed"/>
        <w:tblLook w:val="04A0"/>
      </w:tblPr>
      <w:tblGrid>
        <w:gridCol w:w="6731"/>
        <w:gridCol w:w="2896"/>
      </w:tblGrid>
      <w:tr w14:paraId="490109B0" w14:textId="77777777">
        <w:tblPrEx>
          <w:tblW w:w="5000" w:type="pct"/>
          <w:tblLayout w:type="fixed"/>
          <w:tblLook w:val="04A0"/>
        </w:tblPrEx>
        <w:trPr>
          <w:trHeight w:val="385"/>
        </w:trPr>
        <w:tc>
          <w:tcPr>
            <w:tcW w:w="6740" w:type="dxa"/>
            <w:tcBorders>
              <w:bottom w:val="single" w:sz="6" w:space="0" w:color="000000"/>
            </w:tcBorders>
            <w:tcMar>
              <w:top w:w="0" w:type="dxa"/>
              <w:left w:w="0" w:type="dxa"/>
              <w:bottom w:w="0" w:type="dxa"/>
              <w:right w:w="0" w:type="dxa"/>
            </w:tcMar>
            <w:vAlign w:val="bottom"/>
          </w:tcPr>
          <w:p w:rsidR="00B855D9" w14:paraId="7960F10B" w14:textId="77777777">
            <w:pPr>
              <w:pStyle w:val="EnteteTabNoBordureUpNoGrasNoContent"/>
              <w:rPr>
                <w:sz w:val="16"/>
                <w:lang w:val="fr-FR"/>
              </w:rPr>
            </w:pPr>
          </w:p>
        </w:tc>
        <w:tc>
          <w:tcPr>
            <w:tcW w:w="29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B855D9" w14:paraId="170C2C02" w14:textId="77777777">
            <w:pPr>
              <w:pStyle w:val="EnteteTabLastColBordure"/>
              <w:rPr>
                <w:lang w:val="fr-FR"/>
              </w:rPr>
            </w:pPr>
            <w:r>
              <w:rPr>
                <w:lang w:val="fr-FR"/>
              </w:rPr>
              <w:t>Valeur actuelle présentée au bilan</w:t>
            </w:r>
          </w:p>
        </w:tc>
      </w:tr>
      <w:tr w14:paraId="28BF2D1E" w14:textId="77777777">
        <w:tblPrEx>
          <w:tblW w:w="5000" w:type="pct"/>
          <w:tblLayout w:type="fixed"/>
          <w:tblLook w:val="04A0"/>
        </w:tblPrEx>
        <w:trPr>
          <w:trHeight w:hRule="exact" w:val="21"/>
        </w:trPr>
        <w:tc>
          <w:tcPr>
            <w:tcW w:w="6740" w:type="dxa"/>
            <w:tcBorders>
              <w:top w:val="single" w:sz="4" w:space="0" w:color="000000"/>
              <w:left w:val="single" w:sz="4" w:space="0" w:color="232323"/>
            </w:tcBorders>
            <w:tcMar>
              <w:top w:w="0" w:type="dxa"/>
              <w:left w:w="0" w:type="dxa"/>
              <w:bottom w:w="39" w:type="dxa"/>
              <w:right w:w="0" w:type="dxa"/>
            </w:tcMar>
            <w:vAlign w:val="center"/>
          </w:tcPr>
          <w:p w:rsidR="00B855D9" w14:paraId="47DD9149" w14:textId="77777777">
            <w:pPr>
              <w:pStyle w:val="Tab1FirstColNonGrasBordureUpNoContent"/>
              <w:rPr>
                <w:sz w:val="16"/>
                <w:lang w:val="fr-FR"/>
              </w:rPr>
            </w:pPr>
          </w:p>
        </w:tc>
        <w:tc>
          <w:tcPr>
            <w:tcW w:w="2900" w:type="dxa"/>
            <w:tcBorders>
              <w:left w:val="single" w:sz="4" w:space="0" w:color="000000"/>
              <w:right w:val="single" w:sz="4" w:space="0" w:color="000000"/>
            </w:tcBorders>
            <w:tcMar>
              <w:top w:w="0" w:type="dxa"/>
              <w:left w:w="0" w:type="dxa"/>
              <w:bottom w:w="0" w:type="dxa"/>
              <w:right w:w="0" w:type="dxa"/>
            </w:tcMar>
            <w:vAlign w:val="center"/>
          </w:tcPr>
          <w:p w:rsidR="00B855D9" w14:paraId="1A1B6A06" w14:textId="77777777">
            <w:pPr>
              <w:pStyle w:val="Tab3LastColNonGrasNoContent"/>
              <w:rPr>
                <w:sz w:val="16"/>
                <w:lang w:val="fr-FR"/>
              </w:rPr>
            </w:pPr>
          </w:p>
        </w:tc>
      </w:tr>
      <w:tr w14:paraId="1B710521"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B855D9" w14:paraId="49328F92" w14:textId="77777777">
            <w:pPr>
              <w:pStyle w:val="Tab1FirstColNonGras"/>
              <w:rPr>
                <w:lang w:val="fr-FR"/>
              </w:rPr>
            </w:pPr>
            <w:r>
              <w:rPr>
                <w:lang w:val="fr-FR"/>
              </w:rPr>
              <w:t>Total inventaire des actifs et passifs éligibles (hors IFT)</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B855D9" w14:paraId="33BAAC4E" w14:textId="77777777">
            <w:pPr>
              <w:pStyle w:val="Tab3LastColNonGras"/>
              <w:rPr>
                <w:lang w:val="fr-FR"/>
              </w:rPr>
            </w:pPr>
            <w:r>
              <w:rPr>
                <w:lang w:val="fr-FR"/>
              </w:rPr>
              <w:t>22 492 623 592,72</w:t>
            </w:r>
          </w:p>
        </w:tc>
      </w:tr>
      <w:tr w14:paraId="31201FA4"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B855D9" w14:paraId="59DE7FD4" w14:textId="77777777">
            <w:pPr>
              <w:pStyle w:val="Tab1FirstColNonGras"/>
              <w:rPr>
                <w:lang w:val="fr-FR"/>
              </w:rPr>
            </w:pPr>
            <w:r>
              <w:rPr>
                <w:lang w:val="fr-FR"/>
              </w:rPr>
              <w:t>Inventaire des IFT (hors IFT utilisés en couverture de parts émises)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B855D9" w14:paraId="47DAD4BD" w14:textId="77777777">
            <w:pPr>
              <w:pStyle w:val="Tab3LastColNonGrasNoContent"/>
              <w:rPr>
                <w:sz w:val="16"/>
                <w:lang w:val="fr-FR"/>
              </w:rPr>
            </w:pPr>
          </w:p>
        </w:tc>
      </w:tr>
      <w:tr w14:paraId="051FB07B"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B855D9" w14:paraId="386AAD45" w14:textId="77777777">
            <w:pPr>
              <w:pStyle w:val="Tab2FirstColNonGras"/>
              <w:rPr>
                <w:lang w:val="fr-FR"/>
              </w:rPr>
            </w:pPr>
            <w:r>
              <w:rPr>
                <w:lang w:val="fr-FR"/>
              </w:rPr>
              <w:t>Total opérations à terme de devises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B855D9" w14:paraId="6F860FF9" w14:textId="77777777">
            <w:pPr>
              <w:pStyle w:val="Tab3LastColNonGras"/>
              <w:rPr>
                <w:lang w:val="fr-FR"/>
              </w:rPr>
            </w:pPr>
            <w:r>
              <w:rPr>
                <w:lang w:val="fr-FR"/>
              </w:rPr>
              <w:t xml:space="preserve"> </w:t>
            </w:r>
          </w:p>
        </w:tc>
      </w:tr>
      <w:tr w14:paraId="12E94BE3"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B855D9" w14:paraId="2BC21D40" w14:textId="77777777">
            <w:pPr>
              <w:pStyle w:val="Tab2FirstColNonGras"/>
              <w:rPr>
                <w:lang w:val="fr-FR"/>
              </w:rPr>
            </w:pPr>
            <w:r>
              <w:rPr>
                <w:lang w:val="fr-FR"/>
              </w:rPr>
              <w:t>Total instruments financiers à terme - actions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B855D9" w14:paraId="50E8ED6D" w14:textId="77777777">
            <w:pPr>
              <w:pStyle w:val="Tab3LastColNonGras"/>
              <w:rPr>
                <w:lang w:val="fr-FR"/>
              </w:rPr>
            </w:pPr>
            <w:r>
              <w:rPr>
                <w:lang w:val="fr-FR"/>
              </w:rPr>
              <w:t xml:space="preserve"> </w:t>
            </w:r>
          </w:p>
        </w:tc>
      </w:tr>
      <w:tr w14:paraId="01598F1E"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B855D9" w14:paraId="1B10FC6A" w14:textId="77777777">
            <w:pPr>
              <w:pStyle w:val="Tab2FirstColNonGras"/>
              <w:rPr>
                <w:lang w:val="fr-FR"/>
              </w:rPr>
            </w:pPr>
            <w:r>
              <w:rPr>
                <w:lang w:val="fr-FR"/>
              </w:rPr>
              <w:t>Total instruments financiers à terme - taux</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B855D9" w14:paraId="75B023C7" w14:textId="77777777">
            <w:pPr>
              <w:pStyle w:val="Tab3LastColNonGras"/>
              <w:rPr>
                <w:lang w:val="fr-FR"/>
              </w:rPr>
            </w:pPr>
            <w:r>
              <w:rPr>
                <w:lang w:val="fr-FR"/>
              </w:rPr>
              <w:t>5 725 465,66</w:t>
            </w:r>
          </w:p>
        </w:tc>
      </w:tr>
      <w:tr w14:paraId="6BED8188"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B855D9" w14:paraId="63D43542" w14:textId="77777777">
            <w:pPr>
              <w:pStyle w:val="Tab2FirstColNonGras"/>
              <w:rPr>
                <w:lang w:val="fr-FR"/>
              </w:rPr>
            </w:pPr>
            <w:r>
              <w:rPr>
                <w:lang w:val="fr-FR"/>
              </w:rPr>
              <w:t>Total instruments financiers à terme - change</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B855D9" w14:paraId="5F0C0A21" w14:textId="77777777">
            <w:pPr>
              <w:pStyle w:val="Tab3LastColNonGras"/>
              <w:rPr>
                <w:lang w:val="fr-FR"/>
              </w:rPr>
            </w:pPr>
            <w:r>
              <w:rPr>
                <w:lang w:val="fr-FR"/>
              </w:rPr>
              <w:t xml:space="preserve"> </w:t>
            </w:r>
          </w:p>
        </w:tc>
      </w:tr>
      <w:tr w14:paraId="48C345F0"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B855D9" w14:paraId="118F2DAE" w14:textId="77777777">
            <w:pPr>
              <w:pStyle w:val="Tab2FirstColNonGras"/>
              <w:rPr>
                <w:lang w:val="fr-FR"/>
              </w:rPr>
            </w:pPr>
            <w:r>
              <w:rPr>
                <w:lang w:val="fr-FR"/>
              </w:rPr>
              <w:t>Total instruments financiers à terme - crédit</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B855D9" w14:paraId="3CD815A6" w14:textId="77777777">
            <w:pPr>
              <w:pStyle w:val="Tab3LastColNonGras"/>
              <w:rPr>
                <w:lang w:val="fr-FR"/>
              </w:rPr>
            </w:pPr>
            <w:r>
              <w:rPr>
                <w:lang w:val="fr-FR"/>
              </w:rPr>
              <w:t xml:space="preserve"> </w:t>
            </w:r>
          </w:p>
        </w:tc>
      </w:tr>
      <w:tr w14:paraId="175541F1"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B855D9" w14:paraId="065EF0B7" w14:textId="77777777">
            <w:pPr>
              <w:pStyle w:val="Tab2FirstColNonGras"/>
              <w:rPr>
                <w:lang w:val="fr-FR"/>
              </w:rPr>
            </w:pPr>
            <w:r>
              <w:rPr>
                <w:lang w:val="fr-FR"/>
              </w:rPr>
              <w:t>Total instruments financiers à terme - autres expositions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B855D9" w14:paraId="03455EDF" w14:textId="77777777">
            <w:pPr>
              <w:pStyle w:val="Tab3LastColNonGras"/>
              <w:rPr>
                <w:lang w:val="fr-FR"/>
              </w:rPr>
            </w:pPr>
            <w:r>
              <w:rPr>
                <w:lang w:val="fr-FR"/>
              </w:rPr>
              <w:t xml:space="preserve"> </w:t>
            </w:r>
          </w:p>
        </w:tc>
      </w:tr>
      <w:tr w14:paraId="4AB00B72"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B855D9" w14:paraId="3CCF857B" w14:textId="77777777">
            <w:pPr>
              <w:pStyle w:val="Tab1FirstColNonGras"/>
              <w:rPr>
                <w:lang w:val="fr-FR"/>
              </w:rPr>
            </w:pPr>
            <w:r>
              <w:rPr>
                <w:lang w:val="fr-FR"/>
              </w:rPr>
              <w:t>Inventaire des instruments financiers à terme utilisés en couverture de parts émises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B855D9" w14:paraId="0040A2BE" w14:textId="77777777">
            <w:pPr>
              <w:pStyle w:val="Tab3LastColNonGras"/>
              <w:rPr>
                <w:lang w:val="fr-FR"/>
              </w:rPr>
            </w:pPr>
            <w:r>
              <w:rPr>
                <w:lang w:val="fr-FR"/>
              </w:rPr>
              <w:t xml:space="preserve"> </w:t>
            </w:r>
          </w:p>
        </w:tc>
      </w:tr>
      <w:tr w14:paraId="0805F0A8"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B855D9" w14:paraId="5EB3E5A3" w14:textId="77777777">
            <w:pPr>
              <w:pStyle w:val="Tab1FirstColNonGras"/>
              <w:rPr>
                <w:lang w:val="fr-FR"/>
              </w:rPr>
            </w:pPr>
            <w:r>
              <w:rPr>
                <w:lang w:val="fr-FR"/>
              </w:rPr>
              <w:t>Autres actifs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B855D9" w14:paraId="367D828B" w14:textId="77777777">
            <w:pPr>
              <w:pStyle w:val="Tab3LastColNonGras"/>
              <w:rPr>
                <w:lang w:val="fr-FR"/>
              </w:rPr>
            </w:pPr>
            <w:r>
              <w:rPr>
                <w:lang w:val="fr-FR"/>
              </w:rPr>
              <w:t>4 649 910 840,90</w:t>
            </w:r>
          </w:p>
        </w:tc>
      </w:tr>
      <w:tr w14:paraId="10C6BBCA"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B855D9" w14:paraId="66EE0E8F" w14:textId="77777777">
            <w:pPr>
              <w:pStyle w:val="Tab1FirstColNonGras"/>
              <w:rPr>
                <w:lang w:val="fr-FR"/>
              </w:rPr>
            </w:pPr>
            <w:r>
              <w:rPr>
                <w:lang w:val="fr-FR"/>
              </w:rPr>
              <w:t>Autres passifs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B855D9" w14:paraId="55B16043" w14:textId="77777777">
            <w:pPr>
              <w:pStyle w:val="Tab3LastColNonGras"/>
              <w:rPr>
                <w:lang w:val="fr-FR"/>
              </w:rPr>
            </w:pPr>
            <w:r>
              <w:rPr>
                <w:lang w:val="fr-FR"/>
              </w:rPr>
              <w:t>-35 627 283,01</w:t>
            </w:r>
          </w:p>
        </w:tc>
      </w:tr>
      <w:tr w14:paraId="5BD9E9CA"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B855D9" w14:paraId="331EF8DE" w14:textId="77777777">
            <w:pPr>
              <w:pStyle w:val="Tab1FirstColNonGras"/>
              <w:rPr>
                <w:lang w:val="fr-FR"/>
              </w:rPr>
            </w:pPr>
            <w:r>
              <w:rPr>
                <w:lang w:val="fr-FR"/>
              </w:rPr>
              <w:t>Passifs de financement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B855D9" w14:paraId="463E373D" w14:textId="77777777">
            <w:pPr>
              <w:pStyle w:val="Tab3LastColNonGras"/>
              <w:rPr>
                <w:lang w:val="fr-FR"/>
              </w:rPr>
            </w:pPr>
            <w:r>
              <w:rPr>
                <w:lang w:val="fr-FR"/>
              </w:rPr>
              <w:t xml:space="preserve"> </w:t>
            </w:r>
          </w:p>
        </w:tc>
      </w:tr>
      <w:tr w14:paraId="09737F71" w14:textId="77777777">
        <w:tblPrEx>
          <w:tblW w:w="5000" w:type="pct"/>
          <w:tblLayout w:type="fixed"/>
          <w:tblLook w:val="04A0"/>
        </w:tblPrEx>
        <w:trPr>
          <w:trHeight w:hRule="exact" w:val="38"/>
        </w:trPr>
        <w:tc>
          <w:tcPr>
            <w:tcW w:w="6740" w:type="dxa"/>
            <w:tcBorders>
              <w:left w:val="single" w:sz="4" w:space="0" w:color="000000"/>
            </w:tcBorders>
            <w:tcMar>
              <w:top w:w="0" w:type="dxa"/>
              <w:left w:w="0" w:type="dxa"/>
              <w:bottom w:w="22" w:type="dxa"/>
              <w:right w:w="0" w:type="dxa"/>
            </w:tcMar>
            <w:vAlign w:val="center"/>
          </w:tcPr>
          <w:p w:rsidR="00B855D9" w14:paraId="51EAC0ED" w14:textId="77777777">
            <w:pPr>
              <w:pStyle w:val="Tab1FirstColNonGrasNoContent"/>
              <w:rPr>
                <w:sz w:val="16"/>
                <w:lang w:val="fr-FR"/>
              </w:rPr>
            </w:pPr>
          </w:p>
        </w:tc>
        <w:tc>
          <w:tcPr>
            <w:tcW w:w="2900" w:type="dxa"/>
            <w:tcBorders>
              <w:left w:val="single" w:sz="4" w:space="0" w:color="000000"/>
              <w:right w:val="single" w:sz="4" w:space="0" w:color="000000"/>
            </w:tcBorders>
            <w:tcMar>
              <w:top w:w="0" w:type="dxa"/>
              <w:left w:w="0" w:type="dxa"/>
              <w:bottom w:w="0" w:type="dxa"/>
              <w:right w:w="0" w:type="dxa"/>
            </w:tcMar>
            <w:vAlign w:val="center"/>
          </w:tcPr>
          <w:p w:rsidR="00B855D9" w14:paraId="35F81612" w14:textId="77777777">
            <w:pPr>
              <w:pStyle w:val="Tab3LastColNonGrasNoContent"/>
              <w:rPr>
                <w:sz w:val="16"/>
                <w:lang w:val="fr-FR"/>
              </w:rPr>
            </w:pPr>
          </w:p>
        </w:tc>
      </w:tr>
      <w:tr w14:paraId="01F7F9E5" w14:textId="77777777">
        <w:tblPrEx>
          <w:tblW w:w="5000" w:type="pct"/>
          <w:tblLayout w:type="fixed"/>
          <w:tblLook w:val="04A0"/>
        </w:tblPrEx>
        <w:trPr>
          <w:trHeight w:val="281"/>
        </w:trPr>
        <w:tc>
          <w:tcPr>
            <w:tcW w:w="6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B855D9" w14:paraId="2EECCFCB" w14:textId="77777777">
            <w:pPr>
              <w:pStyle w:val="TotalTabFirstColBordure"/>
              <w:rPr>
                <w:lang w:val="fr-FR"/>
              </w:rPr>
            </w:pPr>
            <w:r>
              <w:rPr>
                <w:lang w:val="fr-FR"/>
              </w:rPr>
              <w:t>Total = actif net</w:t>
            </w:r>
          </w:p>
        </w:tc>
        <w:tc>
          <w:tcPr>
            <w:tcW w:w="29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B855D9" w14:paraId="4DEC6BFF" w14:textId="77777777">
            <w:pPr>
              <w:pStyle w:val="TotalTabLastColBordure"/>
              <w:rPr>
                <w:lang w:val="fr-FR"/>
              </w:rPr>
            </w:pPr>
            <w:r>
              <w:rPr>
                <w:lang w:val="fr-FR"/>
              </w:rPr>
              <w:t>27 112 632 616,27</w:t>
            </w:r>
          </w:p>
        </w:tc>
      </w:tr>
    </w:tbl>
    <w:p w:rsidR="00B855D9" w14:paraId="213A7B05" w14:textId="77777777">
      <w:pPr>
        <w:pStyle w:val="TechnicalBookmark"/>
        <w:rPr>
          <w:lang w:val="fr-FR"/>
        </w:rPr>
      </w:pPr>
    </w:p>
    <w:p w:rsidR="00B855D9" w14:paraId="5B8E2477" w14:textId="77777777">
      <w:pPr>
        <w:pStyle w:val="BreakLine"/>
        <w:rPr>
          <w:lang w:val="fr-FR"/>
        </w:rPr>
      </w:pPr>
      <w:r>
        <w:rPr>
          <w:lang w:val="fr-FR"/>
        </w:rPr>
        <w:t xml:space="preserve"> </w:t>
      </w:r>
    </w:p>
    <w:p w:rsidR="00B855D9" w14:paraId="7719DC2B" w14:textId="77777777">
      <w:pPr>
        <w:pStyle w:val="TechnicalBookmark"/>
        <w:rPr>
          <w:lang w:val="fr-FR"/>
        </w:rPr>
      </w:pPr>
    </w:p>
    <w:tbl>
      <w:tblPr>
        <w:tblW w:w="5000" w:type="pct"/>
        <w:tblLayout w:type="fixed"/>
        <w:tblLook w:val="04A0"/>
      </w:tblPr>
      <w:tblGrid>
        <w:gridCol w:w="4292"/>
        <w:gridCol w:w="1398"/>
        <w:gridCol w:w="1976"/>
        <w:gridCol w:w="1956"/>
      </w:tblGrid>
      <w:tr w14:paraId="74D0A287" w14:textId="77777777">
        <w:tblPrEx>
          <w:tblW w:w="5000" w:type="pct"/>
          <w:tblLayout w:type="fixed"/>
          <w:tblLook w:val="04A0"/>
        </w:tblPrEx>
        <w:trPr>
          <w:trHeight w:val="385"/>
        </w:trPr>
        <w:tc>
          <w:tcPr>
            <w:tcW w:w="43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B855D9" w14:paraId="36204FE3" w14:textId="77777777">
            <w:pPr>
              <w:pStyle w:val="EnteteTabFirstColBordure"/>
              <w:rPr>
                <w:lang w:val="fr-FR"/>
              </w:rPr>
            </w:pPr>
            <w:r>
              <w:rPr>
                <w:lang w:val="fr-FR"/>
              </w:rPr>
              <w:t>Libellé de la part</w:t>
            </w:r>
          </w:p>
        </w:tc>
        <w:tc>
          <w:tcPr>
            <w:tcW w:w="14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10A59175" w14:textId="77777777">
            <w:pPr>
              <w:pStyle w:val="EnteteTabMiddleColBordure"/>
              <w:rPr>
                <w:lang w:val="fr-FR"/>
              </w:rPr>
            </w:pPr>
            <w:r>
              <w:rPr>
                <w:lang w:val="fr-FR"/>
              </w:rPr>
              <w:t>Devise de la part</w:t>
            </w:r>
          </w:p>
        </w:tc>
        <w:tc>
          <w:tcPr>
            <w:tcW w:w="19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3AC9EEC0" w14:textId="77777777">
            <w:pPr>
              <w:pStyle w:val="EnteteTabMiddleColBordure"/>
              <w:rPr>
                <w:lang w:val="fr-FR"/>
              </w:rPr>
            </w:pPr>
            <w:r>
              <w:rPr>
                <w:lang w:val="fr-FR"/>
              </w:rPr>
              <w:t>Nombre de parts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B855D9" w14:paraId="6FD90CE5" w14:textId="77777777">
            <w:pPr>
              <w:pStyle w:val="EnteteTabMiddleColBordure"/>
              <w:rPr>
                <w:lang w:val="fr-FR"/>
              </w:rPr>
            </w:pPr>
            <w:r>
              <w:rPr>
                <w:lang w:val="fr-FR"/>
              </w:rPr>
              <w:t>Valeur liquidative</w:t>
            </w:r>
          </w:p>
        </w:tc>
      </w:tr>
      <w:tr w14:paraId="53A0192F"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B855D9" w14:paraId="02F80045"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7F2F07D7"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4A4CCCD3"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7F5AA605" w14:textId="77777777">
            <w:pPr>
              <w:pStyle w:val="Tab3LastColNonGrasNoContent"/>
              <w:rPr>
                <w:sz w:val="16"/>
                <w:lang w:val="fr-FR"/>
              </w:rPr>
            </w:pPr>
          </w:p>
        </w:tc>
      </w:tr>
      <w:tr w14:paraId="42BF8CB2"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B855D9" w14:paraId="3FF2F438" w14:textId="77777777">
            <w:pPr>
              <w:pStyle w:val="Tab1FirstColNonGras"/>
              <w:rPr>
                <w:lang w:val="fr-FR"/>
              </w:rPr>
            </w:pPr>
            <w:r>
              <w:rPr>
                <w:lang w:val="fr-FR"/>
              </w:rPr>
              <w:t>Part BFT AUREUS ISR A</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668FE182"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38CB17E9" w14:textId="77777777">
            <w:pPr>
              <w:pStyle w:val="Tab3LastColNonGras"/>
              <w:rPr>
                <w:lang w:val="fr-FR"/>
              </w:rPr>
            </w:pPr>
            <w:r>
              <w:rPr>
                <w:lang w:val="fr-FR"/>
              </w:rPr>
              <w:t>20 999,850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62611DC2" w14:textId="77777777">
            <w:pPr>
              <w:pStyle w:val="Tab3LastColNonGras"/>
              <w:rPr>
                <w:lang w:val="fr-FR"/>
              </w:rPr>
            </w:pPr>
            <w:r>
              <w:rPr>
                <w:lang w:val="fr-FR"/>
              </w:rPr>
              <w:t>10 046,33644</w:t>
            </w:r>
          </w:p>
        </w:tc>
      </w:tr>
      <w:tr w14:paraId="4D7297CD"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B855D9" w14:paraId="49854DBF"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1A04845C"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3A568D72"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257D27F5" w14:textId="77777777">
            <w:pPr>
              <w:pStyle w:val="Tab3LastColNonGrasNoContent"/>
              <w:rPr>
                <w:sz w:val="16"/>
                <w:lang w:val="fr-FR"/>
              </w:rPr>
            </w:pPr>
          </w:p>
        </w:tc>
      </w:tr>
      <w:tr w14:paraId="4F32C5FA"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B855D9" w14:paraId="40367D59" w14:textId="77777777">
            <w:pPr>
              <w:pStyle w:val="Tab1FirstColNonGras"/>
              <w:rPr>
                <w:lang w:val="fr-FR"/>
              </w:rPr>
            </w:pPr>
            <w:r>
              <w:rPr>
                <w:lang w:val="fr-FR"/>
              </w:rPr>
              <w:t>Part BFT AUREUS ISR E</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05738C10"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3CD0F54A" w14:textId="77777777">
            <w:pPr>
              <w:pStyle w:val="Tab3LastColNonGras"/>
              <w:rPr>
                <w:lang w:val="fr-FR"/>
              </w:rPr>
            </w:pPr>
            <w:r>
              <w:rPr>
                <w:lang w:val="fr-FR"/>
              </w:rPr>
              <w:t>3 170 980,483</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375EE98E" w14:textId="77777777">
            <w:pPr>
              <w:pStyle w:val="Tab3LastColNonGras"/>
              <w:rPr>
                <w:lang w:val="fr-FR"/>
              </w:rPr>
            </w:pPr>
            <w:r>
              <w:rPr>
                <w:lang w:val="fr-FR"/>
              </w:rPr>
              <w:t>109,21631</w:t>
            </w:r>
          </w:p>
        </w:tc>
      </w:tr>
      <w:tr w14:paraId="51C6227A"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B855D9" w14:paraId="69E1D60B"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17DD561D"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213D6284"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4AF91C79" w14:textId="77777777">
            <w:pPr>
              <w:pStyle w:val="Tab3LastColNonGrasNoContent"/>
              <w:rPr>
                <w:sz w:val="16"/>
                <w:lang w:val="fr-FR"/>
              </w:rPr>
            </w:pPr>
          </w:p>
        </w:tc>
      </w:tr>
      <w:tr w14:paraId="5B56EE60"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B855D9" w14:paraId="392577F7" w14:textId="77777777">
            <w:pPr>
              <w:pStyle w:val="Tab1FirstColNonGras"/>
              <w:rPr>
                <w:lang w:val="fr-FR"/>
              </w:rPr>
            </w:pPr>
            <w:r>
              <w:rPr>
                <w:lang w:val="fr-FR"/>
              </w:rPr>
              <w:t>Part BFT AUREUS ISR I2</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6D7809CE"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311D2430" w14:textId="77777777">
            <w:pPr>
              <w:pStyle w:val="Tab3LastColNonGras"/>
              <w:rPr>
                <w:lang w:val="fr-FR"/>
              </w:rPr>
            </w:pPr>
            <w:r>
              <w:rPr>
                <w:lang w:val="fr-FR"/>
              </w:rPr>
              <w:t>1 058 628,415</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4602251F" w14:textId="77777777">
            <w:pPr>
              <w:pStyle w:val="Tab3LastColNonGras"/>
              <w:rPr>
                <w:lang w:val="fr-FR"/>
              </w:rPr>
            </w:pPr>
            <w:r>
              <w:rPr>
                <w:lang w:val="fr-FR"/>
              </w:rPr>
              <w:t>11 011,01535</w:t>
            </w:r>
          </w:p>
        </w:tc>
      </w:tr>
      <w:tr w14:paraId="0FAA321A"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B855D9" w14:paraId="3103CA18"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796CBFCD"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5C070771"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14B57084" w14:textId="77777777">
            <w:pPr>
              <w:pStyle w:val="Tab3LastColNonGrasNoContent"/>
              <w:rPr>
                <w:sz w:val="16"/>
                <w:lang w:val="fr-FR"/>
              </w:rPr>
            </w:pPr>
          </w:p>
        </w:tc>
      </w:tr>
      <w:tr w14:paraId="741C3483"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B855D9" w14:paraId="0F50C120" w14:textId="77777777">
            <w:pPr>
              <w:pStyle w:val="Tab1FirstColNonGras"/>
              <w:rPr>
                <w:lang w:val="fr-FR"/>
              </w:rPr>
            </w:pPr>
            <w:r>
              <w:rPr>
                <w:lang w:val="fr-FR"/>
              </w:rPr>
              <w:t>Part BFT AUREUS ISR IC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280DAC83"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2F9FE6CC" w14:textId="77777777">
            <w:pPr>
              <w:pStyle w:val="Tab3LastColNonGras"/>
              <w:rPr>
                <w:lang w:val="fr-FR"/>
              </w:rPr>
            </w:pPr>
            <w:r>
              <w:rPr>
                <w:lang w:val="fr-FR"/>
              </w:rPr>
              <w:t>62 465 766,344</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2465E558" w14:textId="77777777">
            <w:pPr>
              <w:pStyle w:val="Tab3LastColNonGras"/>
              <w:rPr>
                <w:lang w:val="fr-FR"/>
              </w:rPr>
            </w:pPr>
            <w:r>
              <w:rPr>
                <w:lang w:val="fr-FR"/>
              </w:rPr>
              <w:t>119,51054</w:t>
            </w:r>
          </w:p>
        </w:tc>
      </w:tr>
      <w:tr w14:paraId="51B180CC"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B855D9" w14:paraId="791773BB"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13BFCDBD"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4044886D"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2032A35A" w14:textId="77777777">
            <w:pPr>
              <w:pStyle w:val="Tab3LastColNonGrasNoContent"/>
              <w:rPr>
                <w:sz w:val="16"/>
                <w:lang w:val="fr-FR"/>
              </w:rPr>
            </w:pPr>
          </w:p>
        </w:tc>
      </w:tr>
      <w:tr w14:paraId="4AE22ABE"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B855D9" w14:paraId="21A6E86E" w14:textId="77777777">
            <w:pPr>
              <w:pStyle w:val="Tab1FirstColNonGras"/>
              <w:rPr>
                <w:lang w:val="fr-FR"/>
              </w:rPr>
            </w:pPr>
            <w:r>
              <w:rPr>
                <w:lang w:val="fr-FR"/>
              </w:rPr>
              <w:t>Part BFT AUREUS ISR ID</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1B2F8108"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0875C4CF" w14:textId="77777777">
            <w:pPr>
              <w:pStyle w:val="Tab3LastColNonGras"/>
              <w:rPr>
                <w:lang w:val="fr-FR"/>
              </w:rPr>
            </w:pPr>
            <w:r>
              <w:rPr>
                <w:lang w:val="fr-FR"/>
              </w:rPr>
              <w:t>61 459,419</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290BF5D1" w14:textId="77777777">
            <w:pPr>
              <w:pStyle w:val="Tab3LastColNonGras"/>
              <w:rPr>
                <w:lang w:val="fr-FR"/>
              </w:rPr>
            </w:pPr>
            <w:r>
              <w:rPr>
                <w:lang w:val="fr-FR"/>
              </w:rPr>
              <w:t>98,56882</w:t>
            </w:r>
          </w:p>
        </w:tc>
      </w:tr>
      <w:tr w14:paraId="580E47FC"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B855D9" w14:paraId="618E905D"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35453BB8"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3C10C5F4"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6A86FFC0" w14:textId="77777777">
            <w:pPr>
              <w:pStyle w:val="Tab3LastColNonGrasNoContent"/>
              <w:rPr>
                <w:sz w:val="16"/>
                <w:lang w:val="fr-FR"/>
              </w:rPr>
            </w:pPr>
          </w:p>
        </w:tc>
      </w:tr>
      <w:tr w14:paraId="51DB5010"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B855D9" w14:paraId="36EC6337" w14:textId="77777777">
            <w:pPr>
              <w:pStyle w:val="Tab1FirstColNonGras"/>
              <w:rPr>
                <w:lang w:val="fr-FR"/>
              </w:rPr>
            </w:pPr>
            <w:r>
              <w:rPr>
                <w:lang w:val="fr-FR"/>
              </w:rPr>
              <w:t>Part BFT AUREUS ISR IP</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25A71890"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16660F27" w14:textId="77777777">
            <w:pPr>
              <w:pStyle w:val="Tab3LastColNonGras"/>
              <w:rPr>
                <w:lang w:val="fr-FR"/>
              </w:rPr>
            </w:pPr>
            <w:r>
              <w:rPr>
                <w:lang w:val="fr-FR"/>
              </w:rPr>
              <w:t>1,000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645FFF8A" w14:textId="77777777">
            <w:pPr>
              <w:pStyle w:val="Tab3LastColNonGras"/>
              <w:rPr>
                <w:lang w:val="fr-FR"/>
              </w:rPr>
            </w:pPr>
            <w:r>
              <w:rPr>
                <w:lang w:val="fr-FR"/>
              </w:rPr>
              <w:t>1 031,56000</w:t>
            </w:r>
          </w:p>
        </w:tc>
      </w:tr>
      <w:tr w14:paraId="04CAF837"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B855D9" w14:paraId="659B441C"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1090DF42"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20D1AED6"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272D02A3" w14:textId="77777777">
            <w:pPr>
              <w:pStyle w:val="Tab3LastColNonGrasNoContent"/>
              <w:rPr>
                <w:sz w:val="16"/>
                <w:lang w:val="fr-FR"/>
              </w:rPr>
            </w:pPr>
          </w:p>
        </w:tc>
      </w:tr>
      <w:tr w14:paraId="36B9C9E6"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B855D9" w14:paraId="79A11704" w14:textId="77777777">
            <w:pPr>
              <w:pStyle w:val="Tab1FirstColNonGras"/>
              <w:rPr>
                <w:lang w:val="fr-FR"/>
              </w:rPr>
            </w:pPr>
            <w:r>
              <w:rPr>
                <w:lang w:val="fr-FR"/>
              </w:rPr>
              <w:t>Part BFT AUREUS ISR PC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33FCE7C5"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08543907" w14:textId="77777777">
            <w:pPr>
              <w:pStyle w:val="Tab3LastColNonGras"/>
              <w:rPr>
                <w:lang w:val="fr-FR"/>
              </w:rPr>
            </w:pPr>
            <w:r>
              <w:rPr>
                <w:lang w:val="fr-FR"/>
              </w:rPr>
              <w:t>27 031 795,535</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221C6775" w14:textId="77777777">
            <w:pPr>
              <w:pStyle w:val="Tab3LastColNonGras"/>
              <w:rPr>
                <w:lang w:val="fr-FR"/>
              </w:rPr>
            </w:pPr>
            <w:r>
              <w:rPr>
                <w:lang w:val="fr-FR"/>
              </w:rPr>
              <w:t>109,88369</w:t>
            </w:r>
          </w:p>
        </w:tc>
      </w:tr>
      <w:tr w14:paraId="619BA9C6"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B855D9" w14:paraId="10834098"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1651B800"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580C94FE"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75BCA891" w14:textId="77777777">
            <w:pPr>
              <w:pStyle w:val="Tab3LastColNonGrasNoContent"/>
              <w:rPr>
                <w:sz w:val="16"/>
                <w:lang w:val="fr-FR"/>
              </w:rPr>
            </w:pPr>
          </w:p>
        </w:tc>
      </w:tr>
      <w:tr w14:paraId="75CBED84"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B855D9" w14:paraId="2BCD0EBC" w14:textId="77777777">
            <w:pPr>
              <w:pStyle w:val="Tab1FirstColNonGras"/>
              <w:rPr>
                <w:lang w:val="fr-FR"/>
              </w:rPr>
            </w:pPr>
            <w:r>
              <w:rPr>
                <w:lang w:val="fr-FR"/>
              </w:rPr>
              <w:t>Part BFT AUREUS ISR PD</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74BB1B29"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490DDE11" w14:textId="77777777">
            <w:pPr>
              <w:pStyle w:val="Tab3LastColNonGras"/>
              <w:rPr>
                <w:lang w:val="fr-FR"/>
              </w:rPr>
            </w:pPr>
            <w:r>
              <w:rPr>
                <w:lang w:val="fr-FR"/>
              </w:rPr>
              <w:t>227 367,740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340D1ADA" w14:textId="77777777">
            <w:pPr>
              <w:pStyle w:val="Tab3LastColNonGras"/>
              <w:rPr>
                <w:lang w:val="fr-FR"/>
              </w:rPr>
            </w:pPr>
            <w:r>
              <w:rPr>
                <w:lang w:val="fr-FR"/>
              </w:rPr>
              <w:t>99,60650</w:t>
            </w:r>
          </w:p>
        </w:tc>
      </w:tr>
      <w:tr w14:paraId="7E49636B"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B855D9" w14:paraId="2B63D65E"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30239FE7"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61BA2CE5"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3E592E13" w14:textId="77777777">
            <w:pPr>
              <w:pStyle w:val="Tab3LastColNonGrasNoContent"/>
              <w:rPr>
                <w:sz w:val="16"/>
                <w:lang w:val="fr-FR"/>
              </w:rPr>
            </w:pPr>
          </w:p>
        </w:tc>
      </w:tr>
      <w:tr w14:paraId="0E56F691"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B855D9" w14:paraId="6077FBE0" w14:textId="77777777">
            <w:pPr>
              <w:pStyle w:val="Tab1FirstColNonGras"/>
              <w:rPr>
                <w:lang w:val="fr-FR"/>
              </w:rPr>
            </w:pPr>
            <w:r>
              <w:rPr>
                <w:lang w:val="fr-FR"/>
              </w:rPr>
              <w:t>Part BFT AUREUS ISR RC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7606B1E3"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79E358C8" w14:textId="77777777">
            <w:pPr>
              <w:pStyle w:val="Tab3LastColNonGras"/>
              <w:rPr>
                <w:lang w:val="fr-FR"/>
              </w:rPr>
            </w:pPr>
            <w:r>
              <w:rPr>
                <w:lang w:val="fr-FR"/>
              </w:rPr>
              <w:t>3 939 009,372</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21D1F2A9" w14:textId="77777777">
            <w:pPr>
              <w:pStyle w:val="Tab3LastColNonGras"/>
              <w:rPr>
                <w:lang w:val="fr-FR"/>
              </w:rPr>
            </w:pPr>
            <w:r>
              <w:rPr>
                <w:lang w:val="fr-FR"/>
              </w:rPr>
              <w:t>111,09178</w:t>
            </w:r>
          </w:p>
        </w:tc>
      </w:tr>
      <w:tr w14:paraId="51AA9458"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B855D9" w14:paraId="393DE2DB"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1634BEA8"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0082F75F"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3B589DCD" w14:textId="77777777">
            <w:pPr>
              <w:pStyle w:val="Tab3LastColNonGrasNoContent"/>
              <w:rPr>
                <w:sz w:val="16"/>
                <w:lang w:val="fr-FR"/>
              </w:rPr>
            </w:pPr>
          </w:p>
        </w:tc>
      </w:tr>
      <w:tr w14:paraId="4BB6E739"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B855D9" w14:paraId="1809D53A" w14:textId="77777777">
            <w:pPr>
              <w:pStyle w:val="Tab1FirstColNonGras"/>
              <w:rPr>
                <w:lang w:val="fr-FR"/>
              </w:rPr>
            </w:pPr>
            <w:r>
              <w:rPr>
                <w:lang w:val="fr-FR"/>
              </w:rPr>
              <w:t>Part BFT AUREUS ISR SC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4C45E311"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3024EA94" w14:textId="77777777">
            <w:pPr>
              <w:pStyle w:val="Tab3LastColNonGras"/>
              <w:rPr>
                <w:lang w:val="fr-FR"/>
              </w:rPr>
            </w:pPr>
            <w:r>
              <w:rPr>
                <w:lang w:val="fr-FR"/>
              </w:rPr>
              <w:t>891,311</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1347FCB8" w14:textId="77777777">
            <w:pPr>
              <w:pStyle w:val="Tab3LastColNonGras"/>
              <w:rPr>
                <w:lang w:val="fr-FR"/>
              </w:rPr>
            </w:pPr>
            <w:r>
              <w:rPr>
                <w:lang w:val="fr-FR"/>
              </w:rPr>
              <w:t>1 015,76591</w:t>
            </w:r>
          </w:p>
        </w:tc>
      </w:tr>
      <w:tr w14:paraId="6542ADC2"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B855D9" w14:paraId="42D16161"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7591A0C0"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6ED0CFC5"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5BBFB9AB" w14:textId="77777777">
            <w:pPr>
              <w:pStyle w:val="Tab3LastColNonGrasNoContent"/>
              <w:rPr>
                <w:sz w:val="16"/>
                <w:lang w:val="fr-FR"/>
              </w:rPr>
            </w:pPr>
          </w:p>
        </w:tc>
      </w:tr>
      <w:tr w14:paraId="6F646851"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B855D9" w14:paraId="4A10E71C" w14:textId="77777777">
            <w:pPr>
              <w:pStyle w:val="Tab1FirstColNonGras"/>
              <w:rPr>
                <w:lang w:val="fr-FR"/>
              </w:rPr>
            </w:pPr>
            <w:r>
              <w:rPr>
                <w:lang w:val="fr-FR"/>
              </w:rPr>
              <w:t>Part BFT AUREUS ISR TC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057EEBC7"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7127D328" w14:textId="77777777">
            <w:pPr>
              <w:pStyle w:val="Tab3LastColNonGras"/>
              <w:rPr>
                <w:lang w:val="fr-FR"/>
              </w:rPr>
            </w:pPr>
            <w:r>
              <w:rPr>
                <w:lang w:val="fr-FR"/>
              </w:rPr>
              <w:t>86 499,401</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1FDCA9A2" w14:textId="77777777">
            <w:pPr>
              <w:pStyle w:val="Tab3LastColNonGras"/>
              <w:rPr>
                <w:lang w:val="fr-FR"/>
              </w:rPr>
            </w:pPr>
            <w:r>
              <w:rPr>
                <w:lang w:val="fr-FR"/>
              </w:rPr>
              <w:t>20 327,84351</w:t>
            </w:r>
          </w:p>
        </w:tc>
      </w:tr>
      <w:tr w14:paraId="37304CFD"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B855D9" w14:paraId="7A02DBAA"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5AB20CDB"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7BA41063"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60159635" w14:textId="77777777">
            <w:pPr>
              <w:pStyle w:val="Tab3LastColNonGrasNoContent"/>
              <w:rPr>
                <w:sz w:val="16"/>
                <w:lang w:val="fr-FR"/>
              </w:rPr>
            </w:pPr>
          </w:p>
        </w:tc>
      </w:tr>
      <w:tr w14:paraId="65D2D75B"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B855D9" w14:paraId="530668AA" w14:textId="77777777">
            <w:pPr>
              <w:pStyle w:val="Tab1FirstColNonGras"/>
              <w:rPr>
                <w:lang w:val="fr-FR"/>
              </w:rPr>
            </w:pPr>
            <w:r>
              <w:rPr>
                <w:lang w:val="fr-FR"/>
              </w:rPr>
              <w:t>Part BFT AUREUS ISR ZC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B855D9" w14:paraId="37EA2B08"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B855D9" w14:paraId="2D81B39D" w14:textId="77777777">
            <w:pPr>
              <w:pStyle w:val="Tab3LastColNonGras"/>
              <w:rPr>
                <w:lang w:val="fr-FR"/>
              </w:rPr>
            </w:pPr>
            <w:r>
              <w:rPr>
                <w:lang w:val="fr-FR"/>
              </w:rPr>
              <w:t>20 020,955</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B855D9" w14:paraId="63D4627A" w14:textId="77777777">
            <w:pPr>
              <w:pStyle w:val="Tab3LastColNonGras"/>
              <w:rPr>
                <w:lang w:val="fr-FR"/>
              </w:rPr>
            </w:pPr>
            <w:r>
              <w:rPr>
                <w:lang w:val="fr-FR"/>
              </w:rPr>
              <w:t>111 760,10255</w:t>
            </w:r>
          </w:p>
        </w:tc>
      </w:tr>
      <w:tr w14:paraId="59812200" w14:textId="77777777">
        <w:tblPrEx>
          <w:tblW w:w="5000" w:type="pct"/>
          <w:tblLayout w:type="fixed"/>
          <w:tblLook w:val="04A0"/>
        </w:tblPrEx>
        <w:trPr>
          <w:trHeight w:hRule="exact" w:val="45"/>
        </w:trPr>
        <w:tc>
          <w:tcPr>
            <w:tcW w:w="4300" w:type="dxa"/>
            <w:tcBorders>
              <w:left w:val="single" w:sz="4" w:space="0" w:color="232323"/>
              <w:bottom w:val="single" w:sz="4" w:space="0" w:color="232323"/>
              <w:right w:val="single" w:sz="4" w:space="0" w:color="232323"/>
            </w:tcBorders>
            <w:tcMar>
              <w:top w:w="0" w:type="dxa"/>
              <w:left w:w="0" w:type="dxa"/>
              <w:bottom w:w="0" w:type="dxa"/>
              <w:right w:w="0" w:type="dxa"/>
            </w:tcMar>
          </w:tcPr>
          <w:p w:rsidR="00B855D9" w14:paraId="649CB39F" w14:textId="77777777">
            <w:pPr>
              <w:pStyle w:val="BottomPadding"/>
              <w:rPr>
                <w:lang w:val="fr-FR"/>
              </w:rPr>
            </w:pPr>
            <w:r>
              <w:rPr>
                <w:lang w:val="fr-FR"/>
              </w:rPr>
              <w:t xml:space="preserve"> </w:t>
            </w:r>
          </w:p>
        </w:tc>
        <w:tc>
          <w:tcPr>
            <w:tcW w:w="1400" w:type="dxa"/>
            <w:tcBorders>
              <w:left w:val="single" w:sz="4" w:space="0" w:color="232323"/>
              <w:bottom w:val="single" w:sz="4" w:space="0" w:color="232323"/>
              <w:right w:val="single" w:sz="4" w:space="0" w:color="232323"/>
            </w:tcBorders>
            <w:tcMar>
              <w:top w:w="0" w:type="dxa"/>
              <w:left w:w="0" w:type="dxa"/>
              <w:bottom w:w="0" w:type="dxa"/>
              <w:right w:w="0" w:type="dxa"/>
            </w:tcMar>
          </w:tcPr>
          <w:p w:rsidR="00B855D9" w14:paraId="6AA3B460" w14:textId="77777777">
            <w:pPr>
              <w:pStyle w:val="BottomPadding"/>
              <w:rPr>
                <w:lang w:val="fr-FR"/>
              </w:rPr>
            </w:pPr>
            <w:r>
              <w:rPr>
                <w:lang w:val="fr-FR"/>
              </w:rPr>
              <w:t xml:space="preserve"> </w:t>
            </w:r>
          </w:p>
        </w:tc>
        <w:tc>
          <w:tcPr>
            <w:tcW w:w="1980" w:type="dxa"/>
            <w:tcBorders>
              <w:left w:val="single" w:sz="4" w:space="0" w:color="232323"/>
              <w:bottom w:val="single" w:sz="4" w:space="0" w:color="232323"/>
              <w:right w:val="single" w:sz="4" w:space="0" w:color="232323"/>
            </w:tcBorders>
            <w:tcMar>
              <w:top w:w="0" w:type="dxa"/>
              <w:left w:w="0" w:type="dxa"/>
              <w:bottom w:w="0" w:type="dxa"/>
              <w:right w:w="0" w:type="dxa"/>
            </w:tcMar>
          </w:tcPr>
          <w:p w:rsidR="00B855D9" w14:paraId="254BAA02" w14:textId="77777777">
            <w:pPr>
              <w:pStyle w:val="BottomPadding"/>
              <w:rPr>
                <w:lang w:val="fr-FR"/>
              </w:rPr>
            </w:pPr>
            <w:r>
              <w:rPr>
                <w:lang w:val="fr-FR"/>
              </w:rPr>
              <w:t xml:space="preserve"> </w:t>
            </w:r>
          </w:p>
        </w:tc>
        <w:tc>
          <w:tcPr>
            <w:tcW w:w="1960" w:type="dxa"/>
            <w:tcBorders>
              <w:left w:val="single" w:sz="4" w:space="0" w:color="232323"/>
              <w:bottom w:val="single" w:sz="4" w:space="0" w:color="232323"/>
              <w:right w:val="single" w:sz="4" w:space="0" w:color="232323"/>
            </w:tcBorders>
            <w:tcMar>
              <w:top w:w="0" w:type="dxa"/>
              <w:left w:w="0" w:type="dxa"/>
              <w:bottom w:w="0" w:type="dxa"/>
              <w:right w:w="0" w:type="dxa"/>
            </w:tcMar>
          </w:tcPr>
          <w:p w:rsidR="00B855D9" w14:paraId="62C5CE1D" w14:textId="77777777">
            <w:pPr>
              <w:pStyle w:val="BottomPadding"/>
              <w:rPr>
                <w:lang w:val="fr-FR"/>
              </w:rPr>
            </w:pPr>
            <w:r>
              <w:rPr>
                <w:lang w:val="fr-FR"/>
              </w:rPr>
              <w:t xml:space="preserve"> </w:t>
            </w:r>
          </w:p>
        </w:tc>
      </w:tr>
    </w:tbl>
    <w:p w:rsidR="00B855D9" w14:paraId="4A023051" w14:textId="77777777">
      <w:pPr>
        <w:pStyle w:val="TechnicalBookmark"/>
        <w:rPr>
          <w:lang w:val="fr-FR"/>
        </w:rPr>
      </w:pPr>
    </w:p>
    <w:sectPr>
      <w:headerReference w:type="default" r:id="rId62"/>
      <w:footerReference w:type="default" r:id="rId63"/>
      <w:pgSz w:w="11900" w:h="16840"/>
      <w:pgMar w:top="2154" w:right="1134" w:bottom="1134" w:left="1134" w:header="400" w:footer="40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embedRegular r:id="rId1" w:subsetted="1" w:fontKey="{67D7B2E9-135B-44AD-9D71-BAEB6AFA446D}"/>
  </w:font>
  <w:font w:name="Arial">
    <w:panose1 w:val="020B0604020202020204"/>
    <w:charset w:val="00"/>
    <w:family w:val="swiss"/>
    <w:pitch w:val="variable"/>
    <w:sig w:usb0="E0002EFF" w:usb1="C000785B" w:usb2="00000009" w:usb3="00000000" w:csb0="000001FF" w:csb1="00000000"/>
    <w:embedRegular r:id="rId2" w:subsetted="1" w:fontKey="{95F1D67B-C4EF-4E4F-B411-4DAEA6731ED4}"/>
    <w:embedBold r:id="rId3" w:subsetted="1" w:fontKey="{ED97CB70-D7AF-46A4-BD3E-A3F1318AD195}"/>
  </w:font>
  <w:font w:name="Calibri">
    <w:panose1 w:val="020F0502020204030204"/>
    <w:charset w:val="00"/>
    <w:family w:val="swiss"/>
    <w:pitch w:val="variable"/>
    <w:sig w:usb0="E4002EFF" w:usb1="C200247B" w:usb2="00000009" w:usb3="00000000" w:csb0="000001FF" w:csb1="00000000"/>
    <w:embedBold r:id="rId4" w:subsetted="1" w:fontKey="{2F8FB832-4510-41FE-92B6-DE80D9506CC8}"/>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420F7458" w14:textId="77777777">
    <w:pPr>
      <w:spacing w:line="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770243FE"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270DAA51"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2CF751E6" w14:textId="77777777">
          <w:pPr>
            <w:spacing w:line="20" w:lineRule="exact"/>
            <w:rPr>
              <w:sz w:val="2"/>
            </w:rPr>
          </w:pPr>
        </w:p>
      </w:tc>
    </w:tr>
  </w:tbl>
  <w:p w:rsidR="00B855D9" w14:paraId="524B9D06" w14:textId="77777777">
    <w:pPr>
      <w:spacing w:line="45" w:lineRule="exact"/>
      <w:rPr>
        <w:sz w:val="5"/>
      </w:rPr>
    </w:pPr>
    <w:r>
      <w:t xml:space="preserve"> </w:t>
    </w:r>
  </w:p>
  <w:tbl>
    <w:tblPr>
      <w:tblW w:w="5000" w:type="pct"/>
      <w:tblLayout w:type="fixed"/>
      <w:tblLook w:val="04A0"/>
    </w:tblPr>
    <w:tblGrid>
      <w:gridCol w:w="6732"/>
      <w:gridCol w:w="1123"/>
      <w:gridCol w:w="1777"/>
    </w:tblGrid>
    <w:tr w14:paraId="5F7F5995"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39D3C07A"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0B8BE53C" w14:textId="77777777">
          <w:pPr>
            <w:rPr>
              <w:sz w:val="2"/>
            </w:rPr>
          </w:pPr>
        </w:p>
      </w:tc>
      <w:tc>
        <w:tcPr>
          <w:tcW w:w="1900" w:type="dxa"/>
          <w:tcMar>
            <w:top w:w="0" w:type="dxa"/>
            <w:left w:w="0" w:type="dxa"/>
            <w:bottom w:w="0" w:type="dxa"/>
            <w:right w:w="0" w:type="dxa"/>
          </w:tcMar>
        </w:tcPr>
        <w:p w:rsidR="00B855D9" w14:paraId="10E5EB44"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w:t>
          </w:r>
          <w:r>
            <w:rPr>
              <w:lang w:val="fr-FR"/>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35F87163"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2756832E"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1722A667" w14:textId="77777777">
          <w:pPr>
            <w:spacing w:line="20" w:lineRule="exact"/>
            <w:rPr>
              <w:sz w:val="2"/>
            </w:rPr>
          </w:pPr>
        </w:p>
      </w:tc>
    </w:tr>
  </w:tbl>
  <w:p w:rsidR="00B855D9" w14:paraId="3CF3334F" w14:textId="77777777">
    <w:pPr>
      <w:spacing w:line="45" w:lineRule="exact"/>
      <w:rPr>
        <w:sz w:val="5"/>
      </w:rPr>
    </w:pPr>
    <w:r>
      <w:t xml:space="preserve"> </w:t>
    </w:r>
  </w:p>
  <w:tbl>
    <w:tblPr>
      <w:tblW w:w="5000" w:type="pct"/>
      <w:tblLayout w:type="fixed"/>
      <w:tblLook w:val="04A0"/>
    </w:tblPr>
    <w:tblGrid>
      <w:gridCol w:w="6732"/>
      <w:gridCol w:w="1123"/>
      <w:gridCol w:w="1777"/>
    </w:tblGrid>
    <w:tr w14:paraId="25686A2F"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59042EFF"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108BC98D" w14:textId="77777777">
          <w:pPr>
            <w:rPr>
              <w:sz w:val="2"/>
            </w:rPr>
          </w:pPr>
        </w:p>
      </w:tc>
      <w:tc>
        <w:tcPr>
          <w:tcW w:w="1900" w:type="dxa"/>
          <w:tcMar>
            <w:top w:w="0" w:type="dxa"/>
            <w:left w:w="0" w:type="dxa"/>
            <w:bottom w:w="0" w:type="dxa"/>
            <w:right w:w="0" w:type="dxa"/>
          </w:tcMar>
        </w:tcPr>
        <w:p w:rsidR="00B855D9" w14:paraId="5DBFE2B0"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w:t>
          </w:r>
          <w:r>
            <w:rPr>
              <w:lang w:val="fr-FR"/>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60FABEC0"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2FA7997F"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0E74BDF2" w14:textId="77777777">
          <w:pPr>
            <w:spacing w:line="20" w:lineRule="exact"/>
            <w:rPr>
              <w:sz w:val="2"/>
            </w:rPr>
          </w:pPr>
        </w:p>
      </w:tc>
    </w:tr>
  </w:tbl>
  <w:p w:rsidR="00B855D9" w14:paraId="4BB879E6" w14:textId="77777777">
    <w:pPr>
      <w:spacing w:line="45" w:lineRule="exact"/>
      <w:rPr>
        <w:sz w:val="5"/>
      </w:rPr>
    </w:pPr>
    <w:r>
      <w:t xml:space="preserve"> </w:t>
    </w:r>
  </w:p>
  <w:tbl>
    <w:tblPr>
      <w:tblW w:w="5000" w:type="pct"/>
      <w:tblLayout w:type="fixed"/>
      <w:tblLook w:val="04A0"/>
    </w:tblPr>
    <w:tblGrid>
      <w:gridCol w:w="6732"/>
      <w:gridCol w:w="1123"/>
      <w:gridCol w:w="1777"/>
    </w:tblGrid>
    <w:tr w14:paraId="788CD643"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7F294172"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6CC0AAE5" w14:textId="77777777">
          <w:pPr>
            <w:rPr>
              <w:sz w:val="2"/>
            </w:rPr>
          </w:pPr>
        </w:p>
      </w:tc>
      <w:tc>
        <w:tcPr>
          <w:tcW w:w="1900" w:type="dxa"/>
          <w:tcMar>
            <w:top w:w="0" w:type="dxa"/>
            <w:left w:w="0" w:type="dxa"/>
            <w:bottom w:w="0" w:type="dxa"/>
            <w:right w:w="0" w:type="dxa"/>
          </w:tcMar>
        </w:tcPr>
        <w:p w:rsidR="00B855D9" w14:paraId="36691664"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4</w:t>
          </w:r>
          <w:r>
            <w:rPr>
              <w:lang w:val="fr-FR"/>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5FD74374"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1B7BB815"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6043936D" w14:textId="77777777">
          <w:pPr>
            <w:spacing w:line="20" w:lineRule="exact"/>
            <w:rPr>
              <w:sz w:val="2"/>
            </w:rPr>
          </w:pPr>
        </w:p>
      </w:tc>
    </w:tr>
  </w:tbl>
  <w:p w:rsidR="00B855D9" w14:paraId="7451BE4A" w14:textId="77777777">
    <w:pPr>
      <w:spacing w:line="45" w:lineRule="exact"/>
      <w:rPr>
        <w:sz w:val="5"/>
      </w:rPr>
    </w:pPr>
    <w:r>
      <w:t xml:space="preserve"> </w:t>
    </w:r>
  </w:p>
  <w:tbl>
    <w:tblPr>
      <w:tblW w:w="5000" w:type="pct"/>
      <w:tblLayout w:type="fixed"/>
      <w:tblLook w:val="04A0"/>
    </w:tblPr>
    <w:tblGrid>
      <w:gridCol w:w="6732"/>
      <w:gridCol w:w="1123"/>
      <w:gridCol w:w="1777"/>
    </w:tblGrid>
    <w:tr w14:paraId="194B876A"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7EFE13B7"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744756FA" w14:textId="77777777">
          <w:pPr>
            <w:rPr>
              <w:sz w:val="2"/>
            </w:rPr>
          </w:pPr>
        </w:p>
      </w:tc>
      <w:tc>
        <w:tcPr>
          <w:tcW w:w="1900" w:type="dxa"/>
          <w:tcMar>
            <w:top w:w="0" w:type="dxa"/>
            <w:left w:w="0" w:type="dxa"/>
            <w:bottom w:w="0" w:type="dxa"/>
            <w:right w:w="0" w:type="dxa"/>
          </w:tcMar>
        </w:tcPr>
        <w:p w:rsidR="00B855D9" w14:paraId="6FE0ACA1"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5</w:t>
          </w:r>
          <w:r>
            <w:rPr>
              <w:lang w:val="fr-FR"/>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6413BAD3"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7FEBBE2A"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63F317FA" w14:textId="77777777">
          <w:pPr>
            <w:spacing w:line="20" w:lineRule="exact"/>
            <w:rPr>
              <w:sz w:val="2"/>
            </w:rPr>
          </w:pPr>
        </w:p>
      </w:tc>
    </w:tr>
  </w:tbl>
  <w:p w:rsidR="00B855D9" w14:paraId="11EB4420" w14:textId="77777777">
    <w:pPr>
      <w:spacing w:line="45" w:lineRule="exact"/>
      <w:rPr>
        <w:sz w:val="5"/>
      </w:rPr>
    </w:pPr>
    <w:r>
      <w:t xml:space="preserve"> </w:t>
    </w:r>
  </w:p>
  <w:tbl>
    <w:tblPr>
      <w:tblW w:w="5000" w:type="pct"/>
      <w:tblLayout w:type="fixed"/>
      <w:tblLook w:val="04A0"/>
    </w:tblPr>
    <w:tblGrid>
      <w:gridCol w:w="6732"/>
      <w:gridCol w:w="1123"/>
      <w:gridCol w:w="1777"/>
    </w:tblGrid>
    <w:tr w14:paraId="506EDA8E"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09A144A3"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0AD2DFDC" w14:textId="77777777">
          <w:pPr>
            <w:rPr>
              <w:sz w:val="2"/>
            </w:rPr>
          </w:pPr>
        </w:p>
      </w:tc>
      <w:tc>
        <w:tcPr>
          <w:tcW w:w="1900" w:type="dxa"/>
          <w:tcMar>
            <w:top w:w="0" w:type="dxa"/>
            <w:left w:w="0" w:type="dxa"/>
            <w:bottom w:w="0" w:type="dxa"/>
            <w:right w:w="0" w:type="dxa"/>
          </w:tcMar>
        </w:tcPr>
        <w:p w:rsidR="00B855D9" w14:paraId="56E2A8B4"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6</w:t>
          </w:r>
          <w:r>
            <w:rPr>
              <w:lang w:val="fr-FR"/>
            </w:rP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2EB29F9E"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0DFB585A"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15A249F1" w14:textId="77777777">
          <w:pPr>
            <w:spacing w:line="20" w:lineRule="exact"/>
            <w:rPr>
              <w:sz w:val="2"/>
            </w:rPr>
          </w:pPr>
        </w:p>
      </w:tc>
    </w:tr>
  </w:tbl>
  <w:p w:rsidR="00B855D9" w14:paraId="7E793834" w14:textId="77777777">
    <w:pPr>
      <w:spacing w:line="45" w:lineRule="exact"/>
      <w:rPr>
        <w:sz w:val="5"/>
      </w:rPr>
    </w:pPr>
    <w:r>
      <w:t xml:space="preserve"> </w:t>
    </w:r>
  </w:p>
  <w:tbl>
    <w:tblPr>
      <w:tblW w:w="5000" w:type="pct"/>
      <w:tblLayout w:type="fixed"/>
      <w:tblLook w:val="04A0"/>
    </w:tblPr>
    <w:tblGrid>
      <w:gridCol w:w="6732"/>
      <w:gridCol w:w="1123"/>
      <w:gridCol w:w="1777"/>
    </w:tblGrid>
    <w:tr w14:paraId="665BD795"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0B6E15FC"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194E1806" w14:textId="77777777">
          <w:pPr>
            <w:rPr>
              <w:sz w:val="2"/>
            </w:rPr>
          </w:pPr>
        </w:p>
      </w:tc>
      <w:tc>
        <w:tcPr>
          <w:tcW w:w="1900" w:type="dxa"/>
          <w:tcMar>
            <w:top w:w="0" w:type="dxa"/>
            <w:left w:w="0" w:type="dxa"/>
            <w:bottom w:w="0" w:type="dxa"/>
            <w:right w:w="0" w:type="dxa"/>
          </w:tcMar>
        </w:tcPr>
        <w:p w:rsidR="00B855D9" w14:paraId="63FC6FDA"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7</w:t>
          </w:r>
          <w:r>
            <w:rPr>
              <w:lang w:val="fr-FR"/>
            </w:rPr>
            <w:fldChar w:fldCharType="end"/>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53D50024"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3B0D7A5A"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2D734AE8" w14:textId="77777777">
          <w:pPr>
            <w:spacing w:line="20" w:lineRule="exact"/>
            <w:rPr>
              <w:sz w:val="2"/>
            </w:rPr>
          </w:pPr>
        </w:p>
      </w:tc>
    </w:tr>
  </w:tbl>
  <w:p w:rsidR="00B855D9" w14:paraId="0F1BA0E5" w14:textId="77777777">
    <w:pPr>
      <w:spacing w:line="45" w:lineRule="exact"/>
      <w:rPr>
        <w:sz w:val="5"/>
      </w:rPr>
    </w:pPr>
    <w:r>
      <w:t xml:space="preserve"> </w:t>
    </w:r>
  </w:p>
  <w:tbl>
    <w:tblPr>
      <w:tblW w:w="5000" w:type="pct"/>
      <w:tblLayout w:type="fixed"/>
      <w:tblLook w:val="04A0"/>
    </w:tblPr>
    <w:tblGrid>
      <w:gridCol w:w="6732"/>
      <w:gridCol w:w="1123"/>
      <w:gridCol w:w="1777"/>
    </w:tblGrid>
    <w:tr w14:paraId="204235E9"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31F82EA2"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1921D498" w14:textId="77777777">
          <w:pPr>
            <w:rPr>
              <w:sz w:val="2"/>
            </w:rPr>
          </w:pPr>
        </w:p>
      </w:tc>
      <w:tc>
        <w:tcPr>
          <w:tcW w:w="1900" w:type="dxa"/>
          <w:tcMar>
            <w:top w:w="0" w:type="dxa"/>
            <w:left w:w="0" w:type="dxa"/>
            <w:bottom w:w="0" w:type="dxa"/>
            <w:right w:w="0" w:type="dxa"/>
          </w:tcMar>
        </w:tcPr>
        <w:p w:rsidR="00B855D9" w14:paraId="41E59998"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8</w:t>
          </w:r>
          <w:r>
            <w:rPr>
              <w:lang w:val="fr-FR"/>
            </w:rPr>
            <w:fldChar w:fldCharType="end"/>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31DADF46"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0414F078"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34B44DAF" w14:textId="77777777">
          <w:pPr>
            <w:spacing w:line="20" w:lineRule="exact"/>
            <w:rPr>
              <w:sz w:val="2"/>
            </w:rPr>
          </w:pPr>
        </w:p>
      </w:tc>
    </w:tr>
  </w:tbl>
  <w:p w:rsidR="00B855D9" w14:paraId="3259E06B" w14:textId="77777777">
    <w:pPr>
      <w:spacing w:line="45" w:lineRule="exact"/>
      <w:rPr>
        <w:sz w:val="5"/>
      </w:rPr>
    </w:pPr>
    <w:r>
      <w:t xml:space="preserve"> </w:t>
    </w:r>
  </w:p>
  <w:tbl>
    <w:tblPr>
      <w:tblW w:w="5000" w:type="pct"/>
      <w:tblLayout w:type="fixed"/>
      <w:tblLook w:val="04A0"/>
    </w:tblPr>
    <w:tblGrid>
      <w:gridCol w:w="6732"/>
      <w:gridCol w:w="1123"/>
      <w:gridCol w:w="1777"/>
    </w:tblGrid>
    <w:tr w14:paraId="7702CF08"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3D0344E2"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41766E0A" w14:textId="77777777">
          <w:pPr>
            <w:rPr>
              <w:sz w:val="2"/>
            </w:rPr>
          </w:pPr>
        </w:p>
      </w:tc>
      <w:tc>
        <w:tcPr>
          <w:tcW w:w="1900" w:type="dxa"/>
          <w:tcMar>
            <w:top w:w="0" w:type="dxa"/>
            <w:left w:w="0" w:type="dxa"/>
            <w:bottom w:w="0" w:type="dxa"/>
            <w:right w:w="0" w:type="dxa"/>
          </w:tcMar>
        </w:tcPr>
        <w:p w:rsidR="00B855D9" w14:paraId="77684A99"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9</w:t>
          </w:r>
          <w:r>
            <w:rPr>
              <w:lang w:val="fr-FR"/>
            </w:rPr>
            <w:fldChar w:fldCharType="end"/>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33913B9B"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0C857CF0"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65A881B9" w14:textId="77777777">
          <w:pPr>
            <w:spacing w:line="20" w:lineRule="exact"/>
            <w:rPr>
              <w:sz w:val="2"/>
            </w:rPr>
          </w:pPr>
        </w:p>
      </w:tc>
    </w:tr>
  </w:tbl>
  <w:p w:rsidR="00B855D9" w14:paraId="7816B7C9" w14:textId="77777777">
    <w:pPr>
      <w:spacing w:line="45" w:lineRule="exact"/>
      <w:rPr>
        <w:sz w:val="5"/>
      </w:rPr>
    </w:pPr>
    <w:r>
      <w:t xml:space="preserve"> </w:t>
    </w:r>
  </w:p>
  <w:tbl>
    <w:tblPr>
      <w:tblW w:w="5000" w:type="pct"/>
      <w:tblLayout w:type="fixed"/>
      <w:tblLook w:val="04A0"/>
    </w:tblPr>
    <w:tblGrid>
      <w:gridCol w:w="6732"/>
      <w:gridCol w:w="1123"/>
      <w:gridCol w:w="1777"/>
    </w:tblGrid>
    <w:tr w14:paraId="3A50DDEA"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1A95877E"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757BAEC8" w14:textId="77777777">
          <w:pPr>
            <w:rPr>
              <w:sz w:val="2"/>
            </w:rPr>
          </w:pPr>
        </w:p>
      </w:tc>
      <w:tc>
        <w:tcPr>
          <w:tcW w:w="1900" w:type="dxa"/>
          <w:tcMar>
            <w:top w:w="0" w:type="dxa"/>
            <w:left w:w="0" w:type="dxa"/>
            <w:bottom w:w="0" w:type="dxa"/>
            <w:right w:w="0" w:type="dxa"/>
          </w:tcMar>
        </w:tcPr>
        <w:p w:rsidR="00B855D9" w14:paraId="24ED2FD6"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10</w:t>
          </w:r>
          <w:r>
            <w:rPr>
              <w:lang w:val="fr-FR"/>
            </w:rPr>
            <w:fldChar w:fldCharType="end"/>
          </w: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0CA99154"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03AA887C"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6038F20B" w14:textId="77777777">
          <w:pPr>
            <w:spacing w:line="20" w:lineRule="exact"/>
            <w:rPr>
              <w:sz w:val="2"/>
            </w:rPr>
          </w:pPr>
        </w:p>
      </w:tc>
    </w:tr>
  </w:tbl>
  <w:p w:rsidR="00B855D9" w14:paraId="4042B385" w14:textId="77777777">
    <w:pPr>
      <w:spacing w:line="45" w:lineRule="exact"/>
      <w:rPr>
        <w:sz w:val="5"/>
      </w:rPr>
    </w:pPr>
    <w:r>
      <w:t xml:space="preserve"> </w:t>
    </w:r>
  </w:p>
  <w:tbl>
    <w:tblPr>
      <w:tblW w:w="5000" w:type="pct"/>
      <w:tblLayout w:type="fixed"/>
      <w:tblLook w:val="04A0"/>
    </w:tblPr>
    <w:tblGrid>
      <w:gridCol w:w="6732"/>
      <w:gridCol w:w="1123"/>
      <w:gridCol w:w="1777"/>
    </w:tblGrid>
    <w:tr w14:paraId="58ADFCDB"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59EDD12D"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137E9FB7" w14:textId="77777777">
          <w:pPr>
            <w:rPr>
              <w:sz w:val="2"/>
            </w:rPr>
          </w:pPr>
        </w:p>
      </w:tc>
      <w:tc>
        <w:tcPr>
          <w:tcW w:w="1900" w:type="dxa"/>
          <w:tcMar>
            <w:top w:w="0" w:type="dxa"/>
            <w:left w:w="0" w:type="dxa"/>
            <w:bottom w:w="0" w:type="dxa"/>
            <w:right w:w="0" w:type="dxa"/>
          </w:tcMar>
        </w:tcPr>
        <w:p w:rsidR="00B855D9" w14:paraId="7BC1E653"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11</w:t>
          </w:r>
          <w:r>
            <w:rPr>
              <w:lang w:val="fr-FR"/>
            </w:rPr>
            <w:fldChar w:fldCharType="end"/>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07890EF4"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58853C9F"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300F5D90" w14:textId="77777777">
          <w:pPr>
            <w:spacing w:line="20" w:lineRule="exact"/>
            <w:rPr>
              <w:sz w:val="2"/>
            </w:rPr>
          </w:pPr>
        </w:p>
      </w:tc>
    </w:tr>
  </w:tbl>
  <w:p w:rsidR="00B855D9" w14:paraId="0A737B67" w14:textId="77777777">
    <w:pPr>
      <w:spacing w:line="45" w:lineRule="exact"/>
      <w:rPr>
        <w:sz w:val="5"/>
      </w:rPr>
    </w:pPr>
    <w:r>
      <w:t xml:space="preserve"> </w:t>
    </w:r>
  </w:p>
  <w:tbl>
    <w:tblPr>
      <w:tblW w:w="5000" w:type="pct"/>
      <w:tblLayout w:type="fixed"/>
      <w:tblLook w:val="04A0"/>
    </w:tblPr>
    <w:tblGrid>
      <w:gridCol w:w="6732"/>
      <w:gridCol w:w="1123"/>
      <w:gridCol w:w="1777"/>
    </w:tblGrid>
    <w:tr w14:paraId="2DDBBC48"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0B51D784"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5DC5A62A" w14:textId="77777777">
          <w:pPr>
            <w:rPr>
              <w:sz w:val="2"/>
            </w:rPr>
          </w:pPr>
        </w:p>
      </w:tc>
      <w:tc>
        <w:tcPr>
          <w:tcW w:w="1900" w:type="dxa"/>
          <w:tcMar>
            <w:top w:w="0" w:type="dxa"/>
            <w:left w:w="0" w:type="dxa"/>
            <w:bottom w:w="0" w:type="dxa"/>
            <w:right w:w="0" w:type="dxa"/>
          </w:tcMar>
        </w:tcPr>
        <w:p w:rsidR="00B855D9" w14:paraId="0284707A"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13</w:t>
          </w:r>
          <w:r>
            <w:rPr>
              <w:lang w:val="fr-FR"/>
            </w:rPr>
            <w:fldChar w:fldCharType="end"/>
          </w:r>
        </w:p>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19D66153"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1C6AB209"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506060B4" w14:textId="77777777">
          <w:pPr>
            <w:spacing w:line="20" w:lineRule="exact"/>
            <w:rPr>
              <w:sz w:val="2"/>
            </w:rPr>
          </w:pPr>
        </w:p>
      </w:tc>
    </w:tr>
  </w:tbl>
  <w:p w:rsidR="00B855D9" w14:paraId="443CB22D" w14:textId="77777777">
    <w:pPr>
      <w:spacing w:line="45" w:lineRule="exact"/>
      <w:rPr>
        <w:sz w:val="5"/>
      </w:rPr>
    </w:pPr>
    <w:r>
      <w:t xml:space="preserve"> </w:t>
    </w:r>
  </w:p>
  <w:tbl>
    <w:tblPr>
      <w:tblW w:w="5000" w:type="pct"/>
      <w:tblLayout w:type="fixed"/>
      <w:tblLook w:val="04A0"/>
    </w:tblPr>
    <w:tblGrid>
      <w:gridCol w:w="6732"/>
      <w:gridCol w:w="1123"/>
      <w:gridCol w:w="1777"/>
    </w:tblGrid>
    <w:tr w14:paraId="4E79081F"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678C36F2"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0924D083" w14:textId="77777777">
          <w:pPr>
            <w:rPr>
              <w:sz w:val="2"/>
            </w:rPr>
          </w:pPr>
        </w:p>
      </w:tc>
      <w:tc>
        <w:tcPr>
          <w:tcW w:w="1900" w:type="dxa"/>
          <w:tcMar>
            <w:top w:w="0" w:type="dxa"/>
            <w:left w:w="0" w:type="dxa"/>
            <w:bottom w:w="0" w:type="dxa"/>
            <w:right w:w="0" w:type="dxa"/>
          </w:tcMar>
        </w:tcPr>
        <w:p w:rsidR="00B855D9" w14:paraId="645FE8F6"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14</w:t>
          </w:r>
          <w:r>
            <w:rPr>
              <w:lang w:val="fr-FR"/>
            </w:rPr>
            <w:fldChar w:fldCharType="end"/>
          </w: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1C73C0D8"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3A4459B8"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1FB9E9A0" w14:textId="77777777">
          <w:pPr>
            <w:spacing w:line="20" w:lineRule="exact"/>
            <w:rPr>
              <w:sz w:val="2"/>
            </w:rPr>
          </w:pPr>
        </w:p>
      </w:tc>
    </w:tr>
  </w:tbl>
  <w:p w:rsidR="00B855D9" w14:paraId="6B32C354" w14:textId="77777777">
    <w:pPr>
      <w:spacing w:line="45" w:lineRule="exact"/>
      <w:rPr>
        <w:sz w:val="5"/>
      </w:rPr>
    </w:pPr>
    <w:r>
      <w:t xml:space="preserve"> </w:t>
    </w:r>
  </w:p>
  <w:tbl>
    <w:tblPr>
      <w:tblW w:w="5000" w:type="pct"/>
      <w:tblLayout w:type="fixed"/>
      <w:tblLook w:val="04A0"/>
    </w:tblPr>
    <w:tblGrid>
      <w:gridCol w:w="6732"/>
      <w:gridCol w:w="1123"/>
      <w:gridCol w:w="1777"/>
    </w:tblGrid>
    <w:tr w14:paraId="17E459B1"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157C6567"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604AEBDE" w14:textId="77777777">
          <w:pPr>
            <w:rPr>
              <w:sz w:val="2"/>
            </w:rPr>
          </w:pPr>
        </w:p>
      </w:tc>
      <w:tc>
        <w:tcPr>
          <w:tcW w:w="1900" w:type="dxa"/>
          <w:tcMar>
            <w:top w:w="0" w:type="dxa"/>
            <w:left w:w="0" w:type="dxa"/>
            <w:bottom w:w="0" w:type="dxa"/>
            <w:right w:w="0" w:type="dxa"/>
          </w:tcMar>
        </w:tcPr>
        <w:p w:rsidR="00B855D9" w14:paraId="3547A07B"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15</w:t>
          </w:r>
          <w:r>
            <w:rPr>
              <w:lang w:val="fr-FR"/>
            </w:rPr>
            <w:fldChar w:fldCharType="end"/>
          </w:r>
        </w:p>
      </w:tc>
    </w:tr>
  </w:tbl>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799F7EBF"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659DD4E0"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76CE5B9F" w14:textId="77777777">
          <w:pPr>
            <w:spacing w:line="20" w:lineRule="exact"/>
            <w:rPr>
              <w:sz w:val="2"/>
            </w:rPr>
          </w:pPr>
        </w:p>
      </w:tc>
    </w:tr>
  </w:tbl>
  <w:p w:rsidR="00B855D9" w14:paraId="72FC87CA" w14:textId="77777777">
    <w:pPr>
      <w:spacing w:line="45" w:lineRule="exact"/>
      <w:rPr>
        <w:sz w:val="5"/>
      </w:rPr>
    </w:pPr>
    <w:r>
      <w:t xml:space="preserve"> </w:t>
    </w:r>
  </w:p>
  <w:tbl>
    <w:tblPr>
      <w:tblW w:w="5000" w:type="pct"/>
      <w:tblLayout w:type="fixed"/>
      <w:tblLook w:val="04A0"/>
    </w:tblPr>
    <w:tblGrid>
      <w:gridCol w:w="6732"/>
      <w:gridCol w:w="1123"/>
      <w:gridCol w:w="1777"/>
    </w:tblGrid>
    <w:tr w14:paraId="162B006A"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5CF2383B"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53642658" w14:textId="77777777">
          <w:pPr>
            <w:rPr>
              <w:sz w:val="2"/>
            </w:rPr>
          </w:pPr>
        </w:p>
      </w:tc>
      <w:tc>
        <w:tcPr>
          <w:tcW w:w="1900" w:type="dxa"/>
          <w:tcMar>
            <w:top w:w="0" w:type="dxa"/>
            <w:left w:w="0" w:type="dxa"/>
            <w:bottom w:w="0" w:type="dxa"/>
            <w:right w:w="0" w:type="dxa"/>
          </w:tcMar>
        </w:tcPr>
        <w:p w:rsidR="00B855D9" w14:paraId="441FE1EC"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16</w:t>
          </w:r>
          <w:r>
            <w:rPr>
              <w:lang w:val="fr-FR"/>
            </w:rPr>
            <w:fldChar w:fldCharType="end"/>
          </w: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67E9F301"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7ADB70ED"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151C5451" w14:textId="77777777">
          <w:pPr>
            <w:spacing w:line="20" w:lineRule="exact"/>
            <w:rPr>
              <w:sz w:val="2"/>
            </w:rPr>
          </w:pPr>
        </w:p>
      </w:tc>
    </w:tr>
  </w:tbl>
  <w:p w:rsidR="00B855D9" w14:paraId="4F883B91" w14:textId="77777777">
    <w:pPr>
      <w:spacing w:line="45" w:lineRule="exact"/>
      <w:rPr>
        <w:sz w:val="5"/>
      </w:rPr>
    </w:pPr>
    <w:r>
      <w:t xml:space="preserve"> </w:t>
    </w:r>
  </w:p>
  <w:tbl>
    <w:tblPr>
      <w:tblW w:w="5000" w:type="pct"/>
      <w:tblLayout w:type="fixed"/>
      <w:tblLook w:val="04A0"/>
    </w:tblPr>
    <w:tblGrid>
      <w:gridCol w:w="6732"/>
      <w:gridCol w:w="1123"/>
      <w:gridCol w:w="1777"/>
    </w:tblGrid>
    <w:tr w14:paraId="46A3975B"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3862131A"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258395BA" w14:textId="77777777">
          <w:pPr>
            <w:rPr>
              <w:sz w:val="2"/>
            </w:rPr>
          </w:pPr>
        </w:p>
      </w:tc>
      <w:tc>
        <w:tcPr>
          <w:tcW w:w="1900" w:type="dxa"/>
          <w:tcMar>
            <w:top w:w="0" w:type="dxa"/>
            <w:left w:w="0" w:type="dxa"/>
            <w:bottom w:w="0" w:type="dxa"/>
            <w:right w:w="0" w:type="dxa"/>
          </w:tcMar>
        </w:tcPr>
        <w:p w:rsidR="00B855D9" w14:paraId="4413CCC6"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17</w:t>
          </w:r>
          <w:r>
            <w:rPr>
              <w:lang w:val="fr-FR"/>
            </w:rPr>
            <w:fldChar w:fldCharType="end"/>
          </w:r>
        </w:p>
      </w:tc>
    </w:tr>
  </w:tbl>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38528F04"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497DF36C"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52455941" w14:textId="77777777">
          <w:pPr>
            <w:spacing w:line="20" w:lineRule="exact"/>
            <w:rPr>
              <w:sz w:val="2"/>
            </w:rPr>
          </w:pPr>
        </w:p>
      </w:tc>
    </w:tr>
  </w:tbl>
  <w:p w:rsidR="00B855D9" w14:paraId="7FF043C8" w14:textId="77777777">
    <w:pPr>
      <w:spacing w:line="45" w:lineRule="exact"/>
      <w:rPr>
        <w:sz w:val="5"/>
      </w:rPr>
    </w:pPr>
    <w:r>
      <w:t xml:space="preserve"> </w:t>
    </w:r>
  </w:p>
  <w:tbl>
    <w:tblPr>
      <w:tblW w:w="5000" w:type="pct"/>
      <w:tblLayout w:type="fixed"/>
      <w:tblLook w:val="04A0"/>
    </w:tblPr>
    <w:tblGrid>
      <w:gridCol w:w="6732"/>
      <w:gridCol w:w="1123"/>
      <w:gridCol w:w="1777"/>
    </w:tblGrid>
    <w:tr w14:paraId="35202E7A"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3F654FC9"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2CB29CE0" w14:textId="77777777">
          <w:pPr>
            <w:rPr>
              <w:sz w:val="2"/>
            </w:rPr>
          </w:pPr>
        </w:p>
      </w:tc>
      <w:tc>
        <w:tcPr>
          <w:tcW w:w="1900" w:type="dxa"/>
          <w:tcMar>
            <w:top w:w="0" w:type="dxa"/>
            <w:left w:w="0" w:type="dxa"/>
            <w:bottom w:w="0" w:type="dxa"/>
            <w:right w:w="0" w:type="dxa"/>
          </w:tcMar>
        </w:tcPr>
        <w:p w:rsidR="00B855D9" w14:paraId="5B390275"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18</w:t>
          </w:r>
          <w:r>
            <w:rPr>
              <w:lang w:val="fr-FR"/>
            </w:rPr>
            <w:fldChar w:fldCharType="end"/>
          </w:r>
        </w:p>
      </w:tc>
    </w:tr>
  </w:tbl>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2652F238"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799012D7"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57232004" w14:textId="77777777">
          <w:pPr>
            <w:spacing w:line="20" w:lineRule="exact"/>
            <w:rPr>
              <w:sz w:val="2"/>
            </w:rPr>
          </w:pPr>
        </w:p>
      </w:tc>
    </w:tr>
  </w:tbl>
  <w:p w:rsidR="00B855D9" w14:paraId="272FB6B2" w14:textId="77777777">
    <w:pPr>
      <w:spacing w:line="45" w:lineRule="exact"/>
      <w:rPr>
        <w:sz w:val="5"/>
      </w:rPr>
    </w:pPr>
    <w:r>
      <w:t xml:space="preserve"> </w:t>
    </w:r>
  </w:p>
  <w:tbl>
    <w:tblPr>
      <w:tblW w:w="5000" w:type="pct"/>
      <w:tblLayout w:type="fixed"/>
      <w:tblLook w:val="04A0"/>
    </w:tblPr>
    <w:tblGrid>
      <w:gridCol w:w="6732"/>
      <w:gridCol w:w="1123"/>
      <w:gridCol w:w="1777"/>
    </w:tblGrid>
    <w:tr w14:paraId="2B8313BE"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6C80966A"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1C1752DA" w14:textId="77777777">
          <w:pPr>
            <w:rPr>
              <w:sz w:val="2"/>
            </w:rPr>
          </w:pPr>
        </w:p>
      </w:tc>
      <w:tc>
        <w:tcPr>
          <w:tcW w:w="1900" w:type="dxa"/>
          <w:tcMar>
            <w:top w:w="0" w:type="dxa"/>
            <w:left w:w="0" w:type="dxa"/>
            <w:bottom w:w="0" w:type="dxa"/>
            <w:right w:w="0" w:type="dxa"/>
          </w:tcMar>
        </w:tcPr>
        <w:p w:rsidR="00B855D9" w14:paraId="45D22FDD"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19</w:t>
          </w:r>
          <w:r>
            <w:rPr>
              <w:lang w:val="fr-FR"/>
            </w:rPr>
            <w:fldChar w:fldCharType="end"/>
          </w:r>
        </w:p>
      </w:tc>
    </w:tr>
  </w:tbl>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769B7021"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0CB2FE61"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4429A530" w14:textId="77777777">
          <w:pPr>
            <w:spacing w:line="20" w:lineRule="exact"/>
            <w:rPr>
              <w:sz w:val="2"/>
            </w:rPr>
          </w:pPr>
        </w:p>
      </w:tc>
    </w:tr>
  </w:tbl>
  <w:p w:rsidR="00B855D9" w14:paraId="49D57DD8" w14:textId="77777777">
    <w:pPr>
      <w:spacing w:line="45" w:lineRule="exact"/>
      <w:rPr>
        <w:sz w:val="5"/>
      </w:rPr>
    </w:pPr>
    <w:r>
      <w:t xml:space="preserve"> </w:t>
    </w:r>
  </w:p>
  <w:tbl>
    <w:tblPr>
      <w:tblW w:w="5000" w:type="pct"/>
      <w:tblLayout w:type="fixed"/>
      <w:tblLook w:val="04A0"/>
    </w:tblPr>
    <w:tblGrid>
      <w:gridCol w:w="6732"/>
      <w:gridCol w:w="1123"/>
      <w:gridCol w:w="1777"/>
    </w:tblGrid>
    <w:tr w14:paraId="7AC4F81D"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1E49A090"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09A166AB" w14:textId="77777777">
          <w:pPr>
            <w:rPr>
              <w:sz w:val="2"/>
            </w:rPr>
          </w:pPr>
        </w:p>
      </w:tc>
      <w:tc>
        <w:tcPr>
          <w:tcW w:w="1900" w:type="dxa"/>
          <w:tcMar>
            <w:top w:w="0" w:type="dxa"/>
            <w:left w:w="0" w:type="dxa"/>
            <w:bottom w:w="0" w:type="dxa"/>
            <w:right w:w="0" w:type="dxa"/>
          </w:tcMar>
        </w:tcPr>
        <w:p w:rsidR="00B855D9" w14:paraId="0FEC63FF"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20</w:t>
          </w:r>
          <w:r>
            <w:rPr>
              <w:lang w:val="fr-FR"/>
            </w:rPr>
            <w:fldChar w:fldCharType="end"/>
          </w:r>
        </w:p>
      </w:tc>
    </w:tr>
  </w:tbl>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53D52B11"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02C466A9"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33E21174" w14:textId="77777777">
          <w:pPr>
            <w:spacing w:line="20" w:lineRule="exact"/>
            <w:rPr>
              <w:sz w:val="2"/>
            </w:rPr>
          </w:pPr>
        </w:p>
      </w:tc>
    </w:tr>
  </w:tbl>
  <w:p w:rsidR="00B855D9" w14:paraId="43A31ADD" w14:textId="77777777">
    <w:pPr>
      <w:spacing w:line="45" w:lineRule="exact"/>
      <w:rPr>
        <w:sz w:val="5"/>
      </w:rPr>
    </w:pPr>
    <w:r>
      <w:t xml:space="preserve"> </w:t>
    </w:r>
  </w:p>
  <w:tbl>
    <w:tblPr>
      <w:tblW w:w="5000" w:type="pct"/>
      <w:tblLayout w:type="fixed"/>
      <w:tblLook w:val="04A0"/>
    </w:tblPr>
    <w:tblGrid>
      <w:gridCol w:w="6732"/>
      <w:gridCol w:w="1123"/>
      <w:gridCol w:w="1777"/>
    </w:tblGrid>
    <w:tr w14:paraId="39F25BB6"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634A7657"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3AAAC138" w14:textId="77777777">
          <w:pPr>
            <w:rPr>
              <w:sz w:val="2"/>
            </w:rPr>
          </w:pPr>
        </w:p>
      </w:tc>
      <w:tc>
        <w:tcPr>
          <w:tcW w:w="1900" w:type="dxa"/>
          <w:tcMar>
            <w:top w:w="0" w:type="dxa"/>
            <w:left w:w="0" w:type="dxa"/>
            <w:bottom w:w="0" w:type="dxa"/>
            <w:right w:w="0" w:type="dxa"/>
          </w:tcMar>
        </w:tcPr>
        <w:p w:rsidR="00B855D9" w14:paraId="43C36479"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21</w:t>
          </w:r>
          <w:r>
            <w:rPr>
              <w:lang w:val="fr-FR"/>
            </w:rPr>
            <w:fldChar w:fldCharType="end"/>
          </w:r>
        </w:p>
      </w:tc>
    </w:tr>
  </w:tbl>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2C31EBBA"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6661CD93"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122D13EB" w14:textId="77777777">
          <w:pPr>
            <w:spacing w:line="20" w:lineRule="exact"/>
            <w:rPr>
              <w:sz w:val="2"/>
            </w:rPr>
          </w:pPr>
        </w:p>
      </w:tc>
    </w:tr>
  </w:tbl>
  <w:p w:rsidR="00B855D9" w14:paraId="51186AE0" w14:textId="77777777">
    <w:pPr>
      <w:spacing w:line="45" w:lineRule="exact"/>
      <w:rPr>
        <w:sz w:val="5"/>
      </w:rPr>
    </w:pPr>
    <w:r>
      <w:t xml:space="preserve"> </w:t>
    </w:r>
  </w:p>
  <w:tbl>
    <w:tblPr>
      <w:tblW w:w="5000" w:type="pct"/>
      <w:tblLayout w:type="fixed"/>
      <w:tblLook w:val="04A0"/>
    </w:tblPr>
    <w:tblGrid>
      <w:gridCol w:w="6732"/>
      <w:gridCol w:w="1123"/>
      <w:gridCol w:w="1777"/>
    </w:tblGrid>
    <w:tr w14:paraId="17BFB13C"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30C8F17C"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27E50148" w14:textId="77777777">
          <w:pPr>
            <w:rPr>
              <w:sz w:val="2"/>
            </w:rPr>
          </w:pPr>
        </w:p>
      </w:tc>
      <w:tc>
        <w:tcPr>
          <w:tcW w:w="1900" w:type="dxa"/>
          <w:tcMar>
            <w:top w:w="0" w:type="dxa"/>
            <w:left w:w="0" w:type="dxa"/>
            <w:bottom w:w="0" w:type="dxa"/>
            <w:right w:w="0" w:type="dxa"/>
          </w:tcMar>
        </w:tcPr>
        <w:p w:rsidR="00B855D9" w14:paraId="176EFBD4"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22</w:t>
          </w:r>
          <w:r>
            <w:rPr>
              <w:lang w:val="fr-FR"/>
            </w:rPr>
            <w:fldChar w:fldCharType="end"/>
          </w:r>
        </w:p>
      </w:tc>
    </w:tr>
  </w:tbl>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22A057A2"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6EE01C62"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7C4E9CBE" w14:textId="77777777">
          <w:pPr>
            <w:spacing w:line="20" w:lineRule="exact"/>
            <w:rPr>
              <w:sz w:val="2"/>
            </w:rPr>
          </w:pPr>
        </w:p>
      </w:tc>
    </w:tr>
  </w:tbl>
  <w:p w:rsidR="00B855D9" w14:paraId="26ADC314" w14:textId="77777777">
    <w:pPr>
      <w:spacing w:line="45" w:lineRule="exact"/>
      <w:rPr>
        <w:sz w:val="5"/>
      </w:rPr>
    </w:pPr>
    <w:r>
      <w:t xml:space="preserve"> </w:t>
    </w:r>
  </w:p>
  <w:tbl>
    <w:tblPr>
      <w:tblW w:w="5000" w:type="pct"/>
      <w:tblLayout w:type="fixed"/>
      <w:tblLook w:val="04A0"/>
    </w:tblPr>
    <w:tblGrid>
      <w:gridCol w:w="6732"/>
      <w:gridCol w:w="1123"/>
      <w:gridCol w:w="1777"/>
    </w:tblGrid>
    <w:tr w14:paraId="506B5463"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7321AA42"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6D8D9791" w14:textId="77777777">
          <w:pPr>
            <w:rPr>
              <w:sz w:val="2"/>
            </w:rPr>
          </w:pPr>
        </w:p>
      </w:tc>
      <w:tc>
        <w:tcPr>
          <w:tcW w:w="1900" w:type="dxa"/>
          <w:tcMar>
            <w:top w:w="0" w:type="dxa"/>
            <w:left w:w="0" w:type="dxa"/>
            <w:bottom w:w="0" w:type="dxa"/>
            <w:right w:w="0" w:type="dxa"/>
          </w:tcMar>
        </w:tcPr>
        <w:p w:rsidR="00B855D9" w14:paraId="6BFC7D99"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23</w:t>
          </w:r>
          <w:r>
            <w:rPr>
              <w:lang w:val="fr-FR"/>
            </w:rPr>
            <w:fldChar w:fldCharType="end"/>
          </w:r>
        </w:p>
      </w:tc>
    </w:tr>
  </w:tbl>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650D0FD6"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5519E43A"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41257582" w14:textId="77777777">
          <w:pPr>
            <w:spacing w:line="20" w:lineRule="exact"/>
            <w:rPr>
              <w:sz w:val="2"/>
            </w:rPr>
          </w:pPr>
        </w:p>
      </w:tc>
    </w:tr>
  </w:tbl>
  <w:p w:rsidR="00B855D9" w14:paraId="5D556367" w14:textId="77777777">
    <w:pPr>
      <w:spacing w:line="45" w:lineRule="exact"/>
      <w:rPr>
        <w:sz w:val="5"/>
      </w:rPr>
    </w:pPr>
    <w:r>
      <w:t xml:space="preserve"> </w:t>
    </w:r>
  </w:p>
  <w:tbl>
    <w:tblPr>
      <w:tblW w:w="5000" w:type="pct"/>
      <w:tblLayout w:type="fixed"/>
      <w:tblLook w:val="04A0"/>
    </w:tblPr>
    <w:tblGrid>
      <w:gridCol w:w="6732"/>
      <w:gridCol w:w="1123"/>
      <w:gridCol w:w="1777"/>
    </w:tblGrid>
    <w:tr w14:paraId="6389040F"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2FD35A8F"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5A45E841" w14:textId="77777777">
          <w:pPr>
            <w:rPr>
              <w:sz w:val="2"/>
            </w:rPr>
          </w:pPr>
        </w:p>
      </w:tc>
      <w:tc>
        <w:tcPr>
          <w:tcW w:w="1900" w:type="dxa"/>
          <w:tcMar>
            <w:top w:w="0" w:type="dxa"/>
            <w:left w:w="0" w:type="dxa"/>
            <w:bottom w:w="0" w:type="dxa"/>
            <w:right w:w="0" w:type="dxa"/>
          </w:tcMar>
        </w:tcPr>
        <w:p w:rsidR="00B855D9" w14:paraId="46EBEA51"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24</w:t>
          </w:r>
          <w:r>
            <w:rPr>
              <w:lang w:val="fr-FR"/>
            </w:rPr>
            <w:fldChar w:fldCharType="end"/>
          </w:r>
        </w:p>
      </w:tc>
    </w:tr>
  </w:tbl>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471F3FC5"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3075011F"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14DE5524" w14:textId="77777777">
          <w:pPr>
            <w:spacing w:line="20" w:lineRule="exact"/>
            <w:rPr>
              <w:sz w:val="2"/>
            </w:rPr>
          </w:pPr>
        </w:p>
      </w:tc>
    </w:tr>
  </w:tbl>
  <w:p w:rsidR="00B855D9" w14:paraId="13B8E133" w14:textId="77777777">
    <w:pPr>
      <w:spacing w:line="45" w:lineRule="exact"/>
      <w:rPr>
        <w:sz w:val="5"/>
      </w:rPr>
    </w:pPr>
    <w:r>
      <w:t xml:space="preserve"> </w:t>
    </w:r>
  </w:p>
  <w:tbl>
    <w:tblPr>
      <w:tblW w:w="5000" w:type="pct"/>
      <w:tblLayout w:type="fixed"/>
      <w:tblLook w:val="04A0"/>
    </w:tblPr>
    <w:tblGrid>
      <w:gridCol w:w="6732"/>
      <w:gridCol w:w="1123"/>
      <w:gridCol w:w="1777"/>
    </w:tblGrid>
    <w:tr w14:paraId="5DC7AB04"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36A41A53"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5092AFDA" w14:textId="77777777">
          <w:pPr>
            <w:rPr>
              <w:sz w:val="2"/>
            </w:rPr>
          </w:pPr>
        </w:p>
      </w:tc>
      <w:tc>
        <w:tcPr>
          <w:tcW w:w="1900" w:type="dxa"/>
          <w:tcMar>
            <w:top w:w="0" w:type="dxa"/>
            <w:left w:w="0" w:type="dxa"/>
            <w:bottom w:w="0" w:type="dxa"/>
            <w:right w:w="0" w:type="dxa"/>
          </w:tcMar>
        </w:tcPr>
        <w:p w:rsidR="00B855D9" w14:paraId="267125E6"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25</w:t>
          </w:r>
          <w:r>
            <w:rPr>
              <w:lang w:val="fr-FR"/>
            </w:rPr>
            <w:fldChar w:fldCharType="end"/>
          </w:r>
        </w:p>
      </w:tc>
    </w:tr>
  </w:tbl>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1B75E412"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7025E0AC"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14BB4A81" w14:textId="77777777">
          <w:pPr>
            <w:spacing w:line="20" w:lineRule="exact"/>
            <w:rPr>
              <w:sz w:val="2"/>
            </w:rPr>
          </w:pPr>
        </w:p>
      </w:tc>
    </w:tr>
  </w:tbl>
  <w:p w:rsidR="00B855D9" w14:paraId="78290DF5" w14:textId="77777777">
    <w:pPr>
      <w:spacing w:line="45" w:lineRule="exact"/>
      <w:rPr>
        <w:sz w:val="5"/>
      </w:rPr>
    </w:pPr>
    <w:r>
      <w:t xml:space="preserve"> </w:t>
    </w:r>
  </w:p>
  <w:tbl>
    <w:tblPr>
      <w:tblW w:w="5000" w:type="pct"/>
      <w:tblLayout w:type="fixed"/>
      <w:tblLook w:val="04A0"/>
    </w:tblPr>
    <w:tblGrid>
      <w:gridCol w:w="6732"/>
      <w:gridCol w:w="1123"/>
      <w:gridCol w:w="1777"/>
    </w:tblGrid>
    <w:tr w14:paraId="5CBACEB5"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5A096A5C"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36423D17" w14:textId="77777777">
          <w:pPr>
            <w:rPr>
              <w:sz w:val="2"/>
            </w:rPr>
          </w:pPr>
        </w:p>
      </w:tc>
      <w:tc>
        <w:tcPr>
          <w:tcW w:w="1900" w:type="dxa"/>
          <w:tcMar>
            <w:top w:w="0" w:type="dxa"/>
            <w:left w:w="0" w:type="dxa"/>
            <w:bottom w:w="0" w:type="dxa"/>
            <w:right w:w="0" w:type="dxa"/>
          </w:tcMar>
        </w:tcPr>
        <w:p w:rsidR="00B855D9" w14:paraId="262E63E3"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26</w:t>
          </w:r>
          <w:r>
            <w:rPr>
              <w:lang w:val="fr-FR"/>
            </w:rPr>
            <w:fldChar w:fldCharType="end"/>
          </w:r>
        </w:p>
      </w:tc>
    </w:tr>
  </w:tbl>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31C80F24"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21000C7A"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62F9B776" w14:textId="77777777">
          <w:pPr>
            <w:spacing w:line="20" w:lineRule="exact"/>
            <w:rPr>
              <w:sz w:val="2"/>
            </w:rPr>
          </w:pPr>
        </w:p>
      </w:tc>
    </w:tr>
  </w:tbl>
  <w:p w:rsidR="00B855D9" w14:paraId="19EB594C" w14:textId="77777777">
    <w:pPr>
      <w:spacing w:line="45" w:lineRule="exact"/>
      <w:rPr>
        <w:sz w:val="5"/>
      </w:rPr>
    </w:pPr>
    <w:r>
      <w:t xml:space="preserve"> </w:t>
    </w:r>
  </w:p>
  <w:tbl>
    <w:tblPr>
      <w:tblW w:w="5000" w:type="pct"/>
      <w:tblLayout w:type="fixed"/>
      <w:tblLook w:val="04A0"/>
    </w:tblPr>
    <w:tblGrid>
      <w:gridCol w:w="6732"/>
      <w:gridCol w:w="1123"/>
      <w:gridCol w:w="1777"/>
    </w:tblGrid>
    <w:tr w14:paraId="7DDDC37E"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74CD7C31"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0A225DDD" w14:textId="77777777">
          <w:pPr>
            <w:rPr>
              <w:sz w:val="2"/>
            </w:rPr>
          </w:pPr>
        </w:p>
      </w:tc>
      <w:tc>
        <w:tcPr>
          <w:tcW w:w="1900" w:type="dxa"/>
          <w:tcMar>
            <w:top w:w="0" w:type="dxa"/>
            <w:left w:w="0" w:type="dxa"/>
            <w:bottom w:w="0" w:type="dxa"/>
            <w:right w:w="0" w:type="dxa"/>
          </w:tcMar>
        </w:tcPr>
        <w:p w:rsidR="00B855D9" w14:paraId="637796B7"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27</w:t>
          </w:r>
          <w:r>
            <w:rPr>
              <w:lang w:val="fr-FR"/>
            </w:rPr>
            <w:fldChar w:fldCharType="end"/>
          </w:r>
        </w:p>
      </w:tc>
    </w:tr>
  </w:tbl>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395469ED"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51C14C5F"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76706AE2" w14:textId="77777777">
          <w:pPr>
            <w:spacing w:line="20" w:lineRule="exact"/>
            <w:rPr>
              <w:sz w:val="2"/>
            </w:rPr>
          </w:pPr>
        </w:p>
      </w:tc>
    </w:tr>
  </w:tbl>
  <w:p w:rsidR="00B855D9" w14:paraId="7F9BC47B" w14:textId="77777777">
    <w:pPr>
      <w:spacing w:line="45" w:lineRule="exact"/>
      <w:rPr>
        <w:sz w:val="5"/>
      </w:rPr>
    </w:pPr>
    <w:r>
      <w:t xml:space="preserve"> </w:t>
    </w:r>
  </w:p>
  <w:tbl>
    <w:tblPr>
      <w:tblW w:w="5000" w:type="pct"/>
      <w:tblLayout w:type="fixed"/>
      <w:tblLook w:val="04A0"/>
    </w:tblPr>
    <w:tblGrid>
      <w:gridCol w:w="6732"/>
      <w:gridCol w:w="1123"/>
      <w:gridCol w:w="1777"/>
    </w:tblGrid>
    <w:tr w14:paraId="1F7EB779"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15CD9913"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0B762115" w14:textId="77777777">
          <w:pPr>
            <w:rPr>
              <w:sz w:val="2"/>
            </w:rPr>
          </w:pPr>
        </w:p>
      </w:tc>
      <w:tc>
        <w:tcPr>
          <w:tcW w:w="1900" w:type="dxa"/>
          <w:tcMar>
            <w:top w:w="0" w:type="dxa"/>
            <w:left w:w="0" w:type="dxa"/>
            <w:bottom w:w="0" w:type="dxa"/>
            <w:right w:w="0" w:type="dxa"/>
          </w:tcMar>
        </w:tcPr>
        <w:p w:rsidR="00B855D9" w14:paraId="4DDFD86D"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28</w:t>
          </w:r>
          <w:r>
            <w:rPr>
              <w:lang w:val="fr-FR"/>
            </w:rPr>
            <w:fldChar w:fldCharType="end"/>
          </w:r>
        </w:p>
      </w:tc>
    </w:tr>
  </w:tbl>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47C5033D"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3D90AA99"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6C1A0723" w14:textId="77777777">
          <w:pPr>
            <w:spacing w:line="20" w:lineRule="exact"/>
            <w:rPr>
              <w:sz w:val="2"/>
            </w:rPr>
          </w:pPr>
        </w:p>
      </w:tc>
    </w:tr>
  </w:tbl>
  <w:p w:rsidR="00B855D9" w14:paraId="71ED842C" w14:textId="77777777">
    <w:pPr>
      <w:spacing w:line="45" w:lineRule="exact"/>
      <w:rPr>
        <w:sz w:val="5"/>
      </w:rPr>
    </w:pPr>
    <w:r>
      <w:t xml:space="preserve"> </w:t>
    </w:r>
  </w:p>
  <w:tbl>
    <w:tblPr>
      <w:tblW w:w="5000" w:type="pct"/>
      <w:tblLayout w:type="fixed"/>
      <w:tblLook w:val="04A0"/>
    </w:tblPr>
    <w:tblGrid>
      <w:gridCol w:w="6732"/>
      <w:gridCol w:w="1123"/>
      <w:gridCol w:w="1777"/>
    </w:tblGrid>
    <w:tr w14:paraId="6911100A"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3FF48EF6"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241D3A54" w14:textId="77777777">
          <w:pPr>
            <w:rPr>
              <w:sz w:val="2"/>
            </w:rPr>
          </w:pPr>
        </w:p>
      </w:tc>
      <w:tc>
        <w:tcPr>
          <w:tcW w:w="1900" w:type="dxa"/>
          <w:tcMar>
            <w:top w:w="0" w:type="dxa"/>
            <w:left w:w="0" w:type="dxa"/>
            <w:bottom w:w="0" w:type="dxa"/>
            <w:right w:w="0" w:type="dxa"/>
          </w:tcMar>
        </w:tcPr>
        <w:p w:rsidR="00B855D9" w14:paraId="10535C85"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29</w:t>
          </w:r>
          <w:r>
            <w:rPr>
              <w:lang w:val="fr-FR"/>
            </w:rPr>
            <w:fldChar w:fldCharType="end"/>
          </w:r>
        </w:p>
      </w:tc>
    </w:tr>
  </w:tbl>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249AB593"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2429F73B"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B855D9" w14:paraId="5E34A1A4" w14:textId="77777777">
          <w:pPr>
            <w:spacing w:line="20" w:lineRule="exact"/>
            <w:rPr>
              <w:sz w:val="2"/>
            </w:rPr>
          </w:pPr>
        </w:p>
      </w:tc>
    </w:tr>
  </w:tbl>
  <w:p w:rsidR="00B855D9" w14:paraId="78FE666D" w14:textId="77777777">
    <w:pPr>
      <w:spacing w:line="45" w:lineRule="exact"/>
      <w:rPr>
        <w:sz w:val="5"/>
      </w:rPr>
    </w:pPr>
    <w:r>
      <w:t xml:space="preserve"> </w:t>
    </w:r>
  </w:p>
  <w:tbl>
    <w:tblPr>
      <w:tblW w:w="5000" w:type="pct"/>
      <w:tblLayout w:type="fixed"/>
      <w:tblLook w:val="04A0"/>
    </w:tblPr>
    <w:tblGrid>
      <w:gridCol w:w="6732"/>
      <w:gridCol w:w="1123"/>
      <w:gridCol w:w="1777"/>
    </w:tblGrid>
    <w:tr w14:paraId="7C593F10" w14:textId="77777777">
      <w:tblPrEx>
        <w:tblW w:w="5000" w:type="pct"/>
        <w:tblLayout w:type="fixed"/>
        <w:tblLook w:val="04A0"/>
      </w:tblPrEx>
      <w:trPr>
        <w:trHeight w:val="585"/>
      </w:trPr>
      <w:tc>
        <w:tcPr>
          <w:tcW w:w="7200" w:type="dxa"/>
          <w:tcMar>
            <w:top w:w="0" w:type="dxa"/>
            <w:left w:w="0" w:type="dxa"/>
            <w:bottom w:w="0" w:type="dxa"/>
            <w:right w:w="0" w:type="dxa"/>
          </w:tcMar>
        </w:tcPr>
        <w:p w:rsidR="00B855D9" w14:paraId="52AC5530"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B855D9" w14:paraId="384CFA5D" w14:textId="77777777">
          <w:pPr>
            <w:rPr>
              <w:sz w:val="2"/>
            </w:rPr>
          </w:pPr>
        </w:p>
      </w:tc>
      <w:tc>
        <w:tcPr>
          <w:tcW w:w="1900" w:type="dxa"/>
          <w:tcMar>
            <w:top w:w="0" w:type="dxa"/>
            <w:left w:w="0" w:type="dxa"/>
            <w:bottom w:w="0" w:type="dxa"/>
            <w:right w:w="0" w:type="dxa"/>
          </w:tcMar>
        </w:tcPr>
        <w:p w:rsidR="00B855D9" w14:paraId="7C2D9926"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30</w:t>
          </w:r>
          <w:r>
            <w:rPr>
              <w:lang w:val="fr-FR"/>
            </w:rPr>
            <w:fldChar w:fldCharType="end"/>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055AB94D" w14:textId="77777777">
    <w:pPr>
      <w:spacing w:line="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2618D4B7" w14:textId="77777777">
    <w:pPr>
      <w:pStyle w:val="HeaderTitle"/>
      <w:rPr>
        <w:lang w:val="fr-FR"/>
      </w:rPr>
    </w:pPr>
    <w:r>
      <w:rPr>
        <w:lang w:val="fr-FR"/>
      </w:rPr>
      <w:t>OPCVM BFT AUREUS ISR</w:t>
    </w:r>
  </w:p>
  <w:p w:rsidR="00B855D9" w14:paraId="21A53471" w14:textId="77777777">
    <w:pPr>
      <w:spacing w:after="150" w:line="240" w:lineRule="exact"/>
    </w:pPr>
  </w:p>
  <w:p w:rsidR="00B855D9" w14:paraId="59D9A339" w14:textId="77777777">
    <w:pPr>
      <w:pStyle w:val="SimpleStyle"/>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16E8EF4D" w14:textId="77777777">
    <w:pPr>
      <w:pStyle w:val="HeaderTitle"/>
      <w:rPr>
        <w:lang w:val="fr-FR"/>
      </w:rPr>
    </w:pPr>
    <w:r>
      <w:rPr>
        <w:lang w:val="fr-FR"/>
      </w:rPr>
      <w:t>OPCVM BFT AUREUS ISR</w:t>
    </w:r>
  </w:p>
  <w:p w:rsidR="00B855D9" w14:paraId="01312821" w14:textId="77777777">
    <w:pPr>
      <w:spacing w:after="150" w:line="240" w:lineRule="exact"/>
    </w:pPr>
  </w:p>
  <w:p w:rsidR="00B855D9" w14:paraId="55DD3495" w14:textId="77777777">
    <w:pPr>
      <w:pStyle w:val="SimpleStyle"/>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6B4EEC6D" w14:textId="77777777">
    <w:pPr>
      <w:pStyle w:val="HeaderTitle"/>
      <w:rPr>
        <w:lang w:val="fr-FR"/>
      </w:rPr>
    </w:pPr>
    <w:r>
      <w:rPr>
        <w:lang w:val="fr-FR"/>
      </w:rPr>
      <w:t>OPCVM BFT AUREUS ISR</w:t>
    </w:r>
  </w:p>
  <w:p w:rsidR="00B855D9" w14:paraId="4DD1031D" w14:textId="77777777">
    <w:pPr>
      <w:spacing w:after="150" w:line="240" w:lineRule="exact"/>
    </w:pPr>
  </w:p>
  <w:p w:rsidR="00B855D9" w14:paraId="66715091" w14:textId="77777777">
    <w:pPr>
      <w:pStyle w:val="SimpleStyle"/>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27D376BA" w14:textId="77777777">
    <w:pPr>
      <w:pStyle w:val="HeaderTitle"/>
      <w:rPr>
        <w:lang w:val="fr-FR"/>
      </w:rPr>
    </w:pPr>
    <w:r>
      <w:rPr>
        <w:lang w:val="fr-FR"/>
      </w:rPr>
      <w:t>OPCVM BFT AUREUS ISR</w:t>
    </w:r>
  </w:p>
  <w:p w:rsidR="00B855D9" w14:paraId="767E7DDB" w14:textId="77777777">
    <w:pPr>
      <w:spacing w:after="150" w:line="240" w:lineRule="exact"/>
    </w:pPr>
  </w:p>
  <w:p w:rsidR="00B855D9" w14:paraId="6DAF34EA" w14:textId="77777777">
    <w:pPr>
      <w:pStyle w:val="SimpleStyle"/>
      <w:rPr>
        <w:lang w:val="fr-F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0BD5A7C6" w14:textId="77777777">
    <w:pPr>
      <w:pStyle w:val="HeaderTitle"/>
      <w:rPr>
        <w:lang w:val="fr-FR"/>
      </w:rPr>
    </w:pPr>
    <w:r>
      <w:rPr>
        <w:lang w:val="fr-FR"/>
      </w:rPr>
      <w:t>OPCVM BFT AUREUS ISR</w:t>
    </w:r>
  </w:p>
  <w:p w:rsidR="00B855D9" w14:paraId="1E92035E" w14:textId="77777777">
    <w:pPr>
      <w:spacing w:after="150" w:line="240" w:lineRule="exact"/>
    </w:pPr>
  </w:p>
  <w:p w:rsidR="00B855D9" w14:paraId="6297E11C" w14:textId="77777777">
    <w:pPr>
      <w:pStyle w:val="SimpleStyle"/>
      <w:rPr>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2C44842F" w14:textId="77777777">
    <w:pPr>
      <w:pStyle w:val="HeaderTitle"/>
      <w:rPr>
        <w:lang w:val="fr-FR"/>
      </w:rPr>
    </w:pPr>
    <w:r>
      <w:rPr>
        <w:lang w:val="fr-FR"/>
      </w:rPr>
      <w:t>OPCVM BFT AUREUS ISR</w:t>
    </w:r>
  </w:p>
  <w:p w:rsidR="00B855D9" w14:paraId="5B8FC9ED" w14:textId="77777777">
    <w:pPr>
      <w:spacing w:after="150" w:line="240" w:lineRule="exact"/>
    </w:pPr>
  </w:p>
  <w:p w:rsidR="00B855D9" w14:paraId="3642748C" w14:textId="77777777">
    <w:pPr>
      <w:pStyle w:val="SimpleStyle"/>
      <w:rPr>
        <w:lang w:val="fr-F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48805599" w14:textId="77777777">
    <w:pPr>
      <w:pStyle w:val="HeaderTitle"/>
      <w:rPr>
        <w:lang w:val="fr-FR"/>
      </w:rPr>
    </w:pPr>
    <w:r>
      <w:rPr>
        <w:lang w:val="fr-FR"/>
      </w:rPr>
      <w:t>OPCVM BFT AUREUS ISR</w:t>
    </w:r>
  </w:p>
  <w:p w:rsidR="00B855D9" w14:paraId="7E609AA1" w14:textId="77777777">
    <w:pPr>
      <w:spacing w:after="150" w:line="240" w:lineRule="exact"/>
    </w:pPr>
  </w:p>
  <w:p w:rsidR="00B855D9" w14:paraId="5B1920B3" w14:textId="77777777">
    <w:pPr>
      <w:pStyle w:val="SimpleStyle"/>
      <w:rPr>
        <w:lang w:val="fr-F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4F5E3DDF" w14:textId="77777777">
    <w:pPr>
      <w:pStyle w:val="HeaderTitle"/>
      <w:rPr>
        <w:lang w:val="fr-FR"/>
      </w:rPr>
    </w:pPr>
    <w:r>
      <w:rPr>
        <w:lang w:val="fr-FR"/>
      </w:rPr>
      <w:t>OPCVM BFT AUREUS ISR</w:t>
    </w:r>
  </w:p>
  <w:p w:rsidR="00B855D9" w14:paraId="6D78617C" w14:textId="77777777">
    <w:pPr>
      <w:spacing w:after="150" w:line="240" w:lineRule="exact"/>
    </w:pPr>
  </w:p>
  <w:p w:rsidR="00B855D9" w14:paraId="3E40CB35" w14:textId="77777777">
    <w:pPr>
      <w:pStyle w:val="SimpleStyle"/>
      <w:rPr>
        <w:lang w:val="fr-F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7FAAD3BA" w14:textId="77777777">
    <w:pPr>
      <w:pStyle w:val="HeaderTitle"/>
      <w:rPr>
        <w:lang w:val="fr-FR"/>
      </w:rPr>
    </w:pPr>
    <w:r>
      <w:rPr>
        <w:lang w:val="fr-FR"/>
      </w:rPr>
      <w:t>OPCVM BFT AUREUS ISR</w:t>
    </w:r>
  </w:p>
  <w:p w:rsidR="00B855D9" w14:paraId="57897A42" w14:textId="77777777">
    <w:pPr>
      <w:spacing w:after="150" w:line="240" w:lineRule="exact"/>
    </w:pPr>
  </w:p>
  <w:p w:rsidR="00B855D9" w14:paraId="50242133" w14:textId="77777777">
    <w:pPr>
      <w:pStyle w:val="SimpleStyle"/>
      <w:rPr>
        <w:lang w:val="fr-F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759F1888" w14:textId="77777777">
    <w:pPr>
      <w:pStyle w:val="HeaderTitle"/>
      <w:rPr>
        <w:lang w:val="fr-FR"/>
      </w:rPr>
    </w:pPr>
    <w:r>
      <w:rPr>
        <w:lang w:val="fr-FR"/>
      </w:rPr>
      <w:t>OPCVM BFT AUREUS ISR</w:t>
    </w:r>
  </w:p>
  <w:p w:rsidR="00B855D9" w14:paraId="737D041A" w14:textId="77777777">
    <w:pPr>
      <w:spacing w:after="150" w:line="240" w:lineRule="exact"/>
    </w:pPr>
  </w:p>
  <w:p w:rsidR="00B855D9" w14:paraId="1E134C76" w14:textId="77777777">
    <w:pPr>
      <w:pStyle w:val="SimpleStyle"/>
      <w:rPr>
        <w:lang w:val="fr-F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5AA20B61" w14:textId="77777777">
    <w:pPr>
      <w:pStyle w:val="HeaderTitle"/>
      <w:rPr>
        <w:lang w:val="fr-FR"/>
      </w:rPr>
    </w:pPr>
    <w:r>
      <w:rPr>
        <w:lang w:val="fr-FR"/>
      </w:rPr>
      <w:t>OPCVM BFT AUREUS ISR</w:t>
    </w:r>
  </w:p>
  <w:p w:rsidR="00B855D9" w14:paraId="159B7137" w14:textId="77777777">
    <w:pPr>
      <w:spacing w:after="150" w:line="240" w:lineRule="exact"/>
    </w:pPr>
  </w:p>
  <w:p w:rsidR="00B855D9" w14:paraId="075310D1" w14:textId="77777777">
    <w:pPr>
      <w:pStyle w:val="SimpleStyle"/>
      <w:rPr>
        <w:lang w:val="fr-FR"/>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72DB22FE" w14:textId="77777777">
    <w:pPr>
      <w:pStyle w:val="HeaderTitle"/>
      <w:rPr>
        <w:lang w:val="fr-FR"/>
      </w:rPr>
    </w:pPr>
    <w:r>
      <w:rPr>
        <w:lang w:val="fr-FR"/>
      </w:rPr>
      <w:t>OPCVM BFT AUREUS ISR</w:t>
    </w:r>
  </w:p>
  <w:p w:rsidR="00B855D9" w14:paraId="5BDA5B7D" w14:textId="77777777">
    <w:pPr>
      <w:spacing w:after="150" w:line="240" w:lineRule="exact"/>
    </w:pPr>
  </w:p>
  <w:p w:rsidR="00B855D9" w14:paraId="62F4B5EE" w14:textId="77777777">
    <w:pPr>
      <w:pStyle w:val="SimpleStyle"/>
      <w:rPr>
        <w:lang w:val="fr-F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7B854779" w14:textId="77777777">
    <w:pPr>
      <w:pStyle w:val="HeaderTitle"/>
      <w:rPr>
        <w:lang w:val="fr-FR"/>
      </w:rPr>
    </w:pPr>
    <w:r>
      <w:rPr>
        <w:lang w:val="fr-FR"/>
      </w:rPr>
      <w:t>OPCVM BFT AUREUS ISR</w:t>
    </w:r>
  </w:p>
  <w:p w:rsidR="00B855D9" w14:paraId="4313E7C4" w14:textId="77777777">
    <w:pPr>
      <w:spacing w:after="150" w:line="240" w:lineRule="exact"/>
    </w:pPr>
  </w:p>
  <w:p w:rsidR="00B855D9" w14:paraId="6DAF18F3" w14:textId="77777777">
    <w:pPr>
      <w:pStyle w:val="SimpleStyle"/>
      <w:rPr>
        <w:lang w:val="fr-FR"/>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08D9A5BD" w14:textId="77777777">
    <w:pPr>
      <w:pStyle w:val="HeaderTitle"/>
      <w:rPr>
        <w:lang w:val="fr-FR"/>
      </w:rPr>
    </w:pPr>
    <w:r>
      <w:rPr>
        <w:lang w:val="fr-FR"/>
      </w:rPr>
      <w:t>OPCVM BFT AUREUS ISR</w:t>
    </w:r>
  </w:p>
  <w:p w:rsidR="00B855D9" w14:paraId="20B7EE12" w14:textId="77777777">
    <w:pPr>
      <w:spacing w:after="150" w:line="240" w:lineRule="exact"/>
    </w:pPr>
  </w:p>
  <w:p w:rsidR="00B855D9" w14:paraId="4B34FB09" w14:textId="77777777">
    <w:pPr>
      <w:pStyle w:val="SimpleStyle"/>
      <w:rPr>
        <w:lang w:val="fr-FR"/>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5C417604" w14:textId="77777777">
    <w:pPr>
      <w:pStyle w:val="HeaderTitle"/>
      <w:rPr>
        <w:lang w:val="fr-FR"/>
      </w:rPr>
    </w:pPr>
    <w:r>
      <w:rPr>
        <w:lang w:val="fr-FR"/>
      </w:rPr>
      <w:t>OPCVM BFT AUREUS ISR</w:t>
    </w:r>
  </w:p>
  <w:p w:rsidR="00B855D9" w14:paraId="56595A82" w14:textId="77777777">
    <w:pPr>
      <w:spacing w:after="150" w:line="240" w:lineRule="exact"/>
    </w:pPr>
  </w:p>
  <w:p w:rsidR="00B855D9" w14:paraId="3CF20C03" w14:textId="77777777">
    <w:pPr>
      <w:pStyle w:val="SimpleStyle"/>
      <w:rPr>
        <w:lang w:val="fr-FR"/>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457C82BF" w14:textId="77777777">
    <w:pPr>
      <w:pStyle w:val="HeaderTitle"/>
      <w:rPr>
        <w:lang w:val="fr-FR"/>
      </w:rPr>
    </w:pPr>
    <w:r>
      <w:rPr>
        <w:lang w:val="fr-FR"/>
      </w:rPr>
      <w:t>OPCVM BFT AUREUS ISR</w:t>
    </w:r>
  </w:p>
  <w:p w:rsidR="00B855D9" w14:paraId="54B0C043" w14:textId="77777777">
    <w:pPr>
      <w:spacing w:after="150" w:line="240" w:lineRule="exact"/>
    </w:pPr>
  </w:p>
  <w:p w:rsidR="00B855D9" w14:paraId="1BCCB33E" w14:textId="77777777">
    <w:pPr>
      <w:pStyle w:val="SimpleStyle"/>
      <w:rPr>
        <w:lang w:val="fr-FR"/>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5D2FDF82" w14:textId="77777777">
    <w:pPr>
      <w:pStyle w:val="HeaderTitle"/>
      <w:rPr>
        <w:lang w:val="fr-FR"/>
      </w:rPr>
    </w:pPr>
    <w:r>
      <w:rPr>
        <w:lang w:val="fr-FR"/>
      </w:rPr>
      <w:t>OPCVM BFT AUREUS ISR</w:t>
    </w:r>
  </w:p>
  <w:p w:rsidR="00B855D9" w14:paraId="109E5A64" w14:textId="77777777">
    <w:pPr>
      <w:spacing w:after="150" w:line="240" w:lineRule="exact"/>
    </w:pPr>
  </w:p>
  <w:p w:rsidR="00B855D9" w14:paraId="25FE71D7" w14:textId="77777777">
    <w:pPr>
      <w:pStyle w:val="SimpleStyle"/>
      <w:rPr>
        <w:lang w:val="fr-FR"/>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35707A6D" w14:textId="77777777">
    <w:pPr>
      <w:pStyle w:val="HeaderTitle"/>
      <w:rPr>
        <w:lang w:val="fr-FR"/>
      </w:rPr>
    </w:pPr>
    <w:r>
      <w:rPr>
        <w:lang w:val="fr-FR"/>
      </w:rPr>
      <w:t>OPCVM BFT AUREUS ISR</w:t>
    </w:r>
  </w:p>
  <w:p w:rsidR="00B855D9" w14:paraId="37157A8B" w14:textId="77777777">
    <w:pPr>
      <w:spacing w:after="150" w:line="240" w:lineRule="exact"/>
    </w:pPr>
  </w:p>
  <w:p w:rsidR="00B855D9" w14:paraId="4E0B0342" w14:textId="77777777">
    <w:pPr>
      <w:pStyle w:val="SimpleStyle"/>
      <w:rPr>
        <w:lang w:val="fr-FR"/>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58AFB227" w14:textId="77777777">
    <w:pPr>
      <w:pStyle w:val="HeaderTitle"/>
      <w:rPr>
        <w:lang w:val="fr-FR"/>
      </w:rPr>
    </w:pPr>
    <w:r>
      <w:rPr>
        <w:lang w:val="fr-FR"/>
      </w:rPr>
      <w:t>OPCVM BFT AUREUS ISR</w:t>
    </w:r>
  </w:p>
  <w:p w:rsidR="00B855D9" w14:paraId="6752575C" w14:textId="77777777">
    <w:pPr>
      <w:spacing w:after="150" w:line="240" w:lineRule="exact"/>
    </w:pPr>
  </w:p>
  <w:p w:rsidR="00B855D9" w14:paraId="5CEE526A" w14:textId="77777777">
    <w:pPr>
      <w:pStyle w:val="SimpleStyle"/>
      <w:rPr>
        <w:lang w:val="fr-FR"/>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3CEE94A9" w14:textId="77777777">
    <w:pPr>
      <w:pStyle w:val="HeaderTitle"/>
      <w:rPr>
        <w:lang w:val="fr-FR"/>
      </w:rPr>
    </w:pPr>
    <w:r>
      <w:rPr>
        <w:lang w:val="fr-FR"/>
      </w:rPr>
      <w:t>OPCVM BFT AUREUS ISR</w:t>
    </w:r>
  </w:p>
  <w:p w:rsidR="00B855D9" w14:paraId="27C9FAD4" w14:textId="77777777">
    <w:pPr>
      <w:spacing w:after="150" w:line="240" w:lineRule="exact"/>
    </w:pPr>
  </w:p>
  <w:p w:rsidR="00B855D9" w14:paraId="0AA84BEB" w14:textId="77777777">
    <w:pPr>
      <w:pStyle w:val="SimpleStyle"/>
      <w:rPr>
        <w:lang w:val="fr-FR"/>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66BADA96" w14:textId="77777777">
    <w:pPr>
      <w:pStyle w:val="HeaderTitle"/>
      <w:rPr>
        <w:lang w:val="fr-FR"/>
      </w:rPr>
    </w:pPr>
    <w:r>
      <w:rPr>
        <w:lang w:val="fr-FR"/>
      </w:rPr>
      <w:t>OPCVM BFT AUREUS ISR</w:t>
    </w:r>
  </w:p>
  <w:p w:rsidR="00B855D9" w14:paraId="2960AB6C" w14:textId="77777777">
    <w:pPr>
      <w:spacing w:after="150" w:line="240" w:lineRule="exact"/>
    </w:pPr>
  </w:p>
  <w:p w:rsidR="00B855D9" w14:paraId="7C9D1C88" w14:textId="77777777">
    <w:pPr>
      <w:pStyle w:val="SimpleStyle"/>
      <w:rPr>
        <w:lang w:val="fr-FR"/>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1D5AB910" w14:textId="77777777">
    <w:pPr>
      <w:pStyle w:val="HeaderTitle"/>
      <w:rPr>
        <w:lang w:val="fr-FR"/>
      </w:rPr>
    </w:pPr>
    <w:r>
      <w:rPr>
        <w:lang w:val="fr-FR"/>
      </w:rPr>
      <w:t>OPCVM BFT AUREUS ISR</w:t>
    </w:r>
  </w:p>
  <w:p w:rsidR="00B855D9" w14:paraId="3C7A58EE" w14:textId="77777777">
    <w:pPr>
      <w:spacing w:after="150" w:line="240" w:lineRule="exact"/>
    </w:pPr>
  </w:p>
  <w:p w:rsidR="00B855D9" w14:paraId="3CB26C31" w14:textId="77777777">
    <w:pPr>
      <w:pStyle w:val="SimpleStyle"/>
      <w:rPr>
        <w:lang w:val="fr-FR"/>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7A30A643" w14:textId="77777777">
    <w:pPr>
      <w:pStyle w:val="HeaderTitle"/>
      <w:rPr>
        <w:lang w:val="fr-FR"/>
      </w:rPr>
    </w:pPr>
    <w:r>
      <w:rPr>
        <w:lang w:val="fr-FR"/>
      </w:rPr>
      <w:t>OPCVM BFT AUREUS ISR</w:t>
    </w:r>
  </w:p>
  <w:p w:rsidR="00B855D9" w14:paraId="376764E8" w14:textId="77777777">
    <w:pPr>
      <w:spacing w:after="150" w:line="240" w:lineRule="exact"/>
    </w:pPr>
  </w:p>
  <w:p w:rsidR="00B855D9" w14:paraId="1496E8D5" w14:textId="77777777">
    <w:pPr>
      <w:pStyle w:val="SimpleStyle"/>
      <w:rPr>
        <w:lang w:val="fr-FR"/>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0EBAB14B" w14:textId="77777777">
    <w:pPr>
      <w:pStyle w:val="HeaderTitle"/>
      <w:rPr>
        <w:lang w:val="fr-FR"/>
      </w:rPr>
    </w:pPr>
    <w:r>
      <w:rPr>
        <w:lang w:val="fr-FR"/>
      </w:rPr>
      <w:t>OPCVM BFT AUREUS ISR</w:t>
    </w:r>
  </w:p>
  <w:p w:rsidR="00B855D9" w14:paraId="2B303050" w14:textId="77777777">
    <w:pPr>
      <w:spacing w:after="150" w:line="240" w:lineRule="exact"/>
    </w:pPr>
  </w:p>
  <w:p w:rsidR="00B855D9" w14:paraId="72BA2B07" w14:textId="77777777">
    <w:pPr>
      <w:pStyle w:val="SimpleStyle"/>
      <w:rPr>
        <w:lang w:val="fr-FR"/>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56FE36BD" w14:textId="77777777">
    <w:pPr>
      <w:pStyle w:val="HeaderTitle"/>
      <w:rPr>
        <w:lang w:val="fr-FR"/>
      </w:rPr>
    </w:pPr>
    <w:r>
      <w:rPr>
        <w:lang w:val="fr-FR"/>
      </w:rPr>
      <w:t>OPCVM BFT AUREUS ISR</w:t>
    </w:r>
  </w:p>
  <w:p w:rsidR="00B855D9" w14:paraId="7186C447" w14:textId="77777777">
    <w:pPr>
      <w:spacing w:after="150" w:line="240" w:lineRule="exact"/>
    </w:pPr>
  </w:p>
  <w:p w:rsidR="00B855D9" w14:paraId="5A24CCE8" w14:textId="77777777">
    <w:pPr>
      <w:pStyle w:val="SimpleStyle"/>
      <w:rPr>
        <w:lang w:val="fr-FR"/>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390BAE89" w14:textId="77777777">
    <w:pPr>
      <w:pStyle w:val="HeaderTitle"/>
      <w:rPr>
        <w:lang w:val="fr-FR"/>
      </w:rPr>
    </w:pPr>
    <w:r>
      <w:rPr>
        <w:lang w:val="fr-FR"/>
      </w:rPr>
      <w:t>OPCVM BFT AUREUS ISR</w:t>
    </w:r>
  </w:p>
  <w:p w:rsidR="00B855D9" w14:paraId="10338ED8" w14:textId="77777777">
    <w:pPr>
      <w:spacing w:after="150" w:line="240" w:lineRule="exact"/>
    </w:pPr>
  </w:p>
  <w:p w:rsidR="00B855D9" w14:paraId="24FBBC7A" w14:textId="77777777">
    <w:pPr>
      <w:pStyle w:val="SimpleStyle"/>
      <w:rPr>
        <w:lang w:val="fr-FR"/>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5D503869" w14:textId="77777777">
    <w:pPr>
      <w:pStyle w:val="HeaderTitle"/>
      <w:rPr>
        <w:lang w:val="fr-FR"/>
      </w:rPr>
    </w:pPr>
    <w:r>
      <w:rPr>
        <w:lang w:val="fr-FR"/>
      </w:rPr>
      <w:t>OPCVM BFT AUREUS ISR</w:t>
    </w:r>
  </w:p>
  <w:p w:rsidR="00B855D9" w14:paraId="69910C2D" w14:textId="77777777">
    <w:pPr>
      <w:spacing w:after="150" w:line="240" w:lineRule="exact"/>
    </w:pPr>
  </w:p>
  <w:p w:rsidR="00B855D9" w14:paraId="7C8D1A19" w14:textId="77777777">
    <w:pPr>
      <w:pStyle w:val="SimpleStyle"/>
      <w:rPr>
        <w:lang w:val="fr-FR"/>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5D9" w14:paraId="191CA8FC" w14:textId="77777777">
    <w:pPr>
      <w:pStyle w:val="HeaderTitle"/>
      <w:rPr>
        <w:lang w:val="fr-FR"/>
      </w:rPr>
    </w:pPr>
    <w:r>
      <w:rPr>
        <w:lang w:val="fr-FR"/>
      </w:rPr>
      <w:t>OPCVM BFT AUREUS ISR</w:t>
    </w:r>
  </w:p>
  <w:p w:rsidR="00B855D9" w14:paraId="7B8B7EA5" w14:textId="77777777">
    <w:pPr>
      <w:spacing w:after="150" w:line="240" w:lineRule="exact"/>
    </w:pPr>
  </w:p>
  <w:p w:rsidR="00B855D9" w14:paraId="31867B80" w14:textId="77777777">
    <w:pPr>
      <w:pStyle w:val="SimpleStyle"/>
      <w:rPr>
        <w:lang w:val="fr-F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saveSubset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5D9"/>
    <w:rsid w:val="00192A59"/>
    <w:rsid w:val="001B1EB4"/>
    <w:rsid w:val="002824CB"/>
    <w:rsid w:val="00300120"/>
    <w:rsid w:val="0030702B"/>
    <w:rsid w:val="003A565B"/>
    <w:rsid w:val="003D1E6A"/>
    <w:rsid w:val="0042331D"/>
    <w:rsid w:val="005223D0"/>
    <w:rsid w:val="00777047"/>
    <w:rsid w:val="00B855D9"/>
    <w:rsid w:val="00BA3013"/>
    <w:rsid w:val="00CD0EFB"/>
    <w:rsid w:val="00F06021"/>
    <w:rsid w:val="00F06268"/>
    <w:rsid w:val="00F82154"/>
    <w:rsid w:val="00FA2962"/>
    <w:rsid w:val="00FC0743"/>
  </w:rsids>
  <m:mathPr>
    <m:mathFont m:val="Cambria Math"/>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14:docId w14:val="33CE2848"/>
  <w15:docId w15:val="{3CEC6A6B-E595-4D34-ADD5-0E8FF92A5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F7B96"/>
    <w:pPr>
      <w:keepNext/>
      <w:jc w:val="both"/>
      <w:outlineLvl w:val="0"/>
    </w:pPr>
    <w:rPr>
      <w:rFonts w:ascii="Arial" w:eastAsia="Arial" w:hAnsi="Arial" w:cs="Arial"/>
      <w:b/>
      <w:bCs/>
      <w:color w:val="232323"/>
      <w:kern w:val="32"/>
      <w:sz w:val="36"/>
      <w:szCs w:val="32"/>
    </w:rPr>
  </w:style>
  <w:style w:type="paragraph" w:styleId="Heading2">
    <w:name w:val="heading 2"/>
    <w:basedOn w:val="Normal"/>
    <w:next w:val="Normal"/>
    <w:qFormat/>
    <w:rsid w:val="00EF7B96"/>
    <w:pPr>
      <w:keepNext/>
      <w:jc w:val="both"/>
      <w:outlineLvl w:val="1"/>
    </w:pPr>
    <w:rPr>
      <w:rFonts w:ascii="Arial" w:eastAsia="Arial" w:hAnsi="Arial" w:cs="Arial"/>
      <w:b/>
      <w:bCs/>
      <w:i/>
      <w:iCs/>
      <w:color w:val="232323"/>
      <w:sz w:val="36"/>
      <w:szCs w:val="28"/>
    </w:rPr>
  </w:style>
  <w:style w:type="paragraph" w:styleId="Heading3">
    <w:name w:val="heading 3"/>
    <w:basedOn w:val="Normal"/>
    <w:next w:val="Normal"/>
    <w:qFormat/>
    <w:rsid w:val="00EF7B96"/>
    <w:pPr>
      <w:keepNext/>
      <w:spacing w:after="160"/>
      <w:jc w:val="both"/>
      <w:outlineLvl w:val="2"/>
    </w:pPr>
    <w:rPr>
      <w:rFonts w:ascii="Arial" w:eastAsia="Arial" w:hAnsi="Arial" w:cs="Arial"/>
      <w:b/>
      <w:bCs/>
      <w:color w:val="232323"/>
      <w:sz w:val="20"/>
      <w:szCs w:val="26"/>
    </w:rPr>
  </w:style>
  <w:style w:type="paragraph" w:styleId="Heading4">
    <w:name w:val="heading 4"/>
    <w:basedOn w:val="Normal"/>
    <w:next w:val="Normal"/>
    <w:qFormat/>
    <w:rsid w:val="00EF7B96"/>
    <w:pPr>
      <w:keepNext/>
      <w:jc w:val="both"/>
      <w:outlineLvl w:val="3"/>
    </w:pPr>
    <w:rPr>
      <w:rFonts w:ascii="Arial" w:eastAsia="Arial" w:hAnsi="Arial" w:cs="Arial"/>
      <w:b/>
      <w:bCs/>
      <w:color w:val="232323"/>
      <w:sz w:val="20"/>
      <w:szCs w:val="28"/>
    </w:rPr>
  </w:style>
  <w:style w:type="paragraph" w:styleId="Heading5">
    <w:name w:val="heading 5"/>
    <w:basedOn w:val="Normal"/>
    <w:next w:val="Normal"/>
    <w:qFormat/>
    <w:rsid w:val="00EF7B96"/>
    <w:pPr>
      <w:spacing w:before="240" w:after="160"/>
      <w:jc w:val="both"/>
      <w:outlineLvl w:val="4"/>
    </w:pPr>
    <w:rPr>
      <w:rFonts w:ascii="Arial" w:eastAsia="Arial" w:hAnsi="Arial" w:cs="Arial"/>
      <w:b/>
      <w:bCs/>
      <w:i/>
      <w:iCs/>
      <w:color w:val="232323"/>
      <w:sz w:val="32"/>
      <w:szCs w:val="26"/>
    </w:rPr>
  </w:style>
  <w:style w:type="paragraph" w:styleId="Heading6">
    <w:name w:val="heading 6"/>
    <w:basedOn w:val="Normal"/>
    <w:next w:val="Normal"/>
    <w:qFormat/>
    <w:rsid w:val="00EF7B96"/>
    <w:pPr>
      <w:jc w:val="both"/>
      <w:outlineLvl w:val="5"/>
    </w:pPr>
    <w:rPr>
      <w:rFonts w:ascii="Arial" w:eastAsia="Arial" w:hAnsi="Arial" w:cs="Arial"/>
      <w:b/>
      <w:bCs/>
      <w:color w:val="232323"/>
      <w:sz w:val="32"/>
      <w:szCs w:val="22"/>
    </w:rPr>
  </w:style>
  <w:style w:type="paragraph" w:styleId="Heading7">
    <w:name w:val="heading 7"/>
    <w:basedOn w:val="Normal"/>
    <w:next w:val="Normal"/>
    <w:qFormat/>
    <w:rsid w:val="00EF7B96"/>
    <w:pPr>
      <w:jc w:val="both"/>
      <w:outlineLvl w:val="6"/>
    </w:pPr>
    <w:rPr>
      <w:rFonts w:ascii="Arial" w:eastAsia="Arial" w:hAnsi="Arial" w:cs="Arial"/>
      <w:b/>
      <w:color w:val="232323"/>
      <w:sz w:val="36"/>
    </w:rPr>
  </w:style>
  <w:style w:type="paragraph" w:styleId="Heading8">
    <w:name w:val="heading 8"/>
    <w:basedOn w:val="Normal"/>
    <w:next w:val="Normal"/>
    <w:qFormat/>
    <w:rsid w:val="00EF7B96"/>
    <w:pPr>
      <w:jc w:val="both"/>
      <w:outlineLvl w:val="7"/>
    </w:pPr>
    <w:rPr>
      <w:rFonts w:ascii="Arial" w:eastAsia="Arial" w:hAnsi="Arial" w:cs="Arial"/>
      <w:i/>
      <w:iCs/>
      <w:color w:val="232323"/>
      <w:sz w:val="18"/>
    </w:rPr>
  </w:style>
  <w:style w:type="paragraph" w:styleId="Heading9">
    <w:name w:val="heading 9"/>
    <w:basedOn w:val="Normal"/>
    <w:next w:val="Normal"/>
    <w:qFormat/>
    <w:rsid w:val="00EF7B96"/>
    <w:pPr>
      <w:jc w:val="both"/>
      <w:outlineLvl w:val="8"/>
    </w:pPr>
    <w:rPr>
      <w:rFonts w:ascii="Arial" w:eastAsia="Arial" w:hAnsi="Arial" w:cs="Arial"/>
      <w:color w:val="232323"/>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mpleStyle">
    <w:name w:val="SimpleStyle"/>
    <w:qFormat/>
    <w:pPr>
      <w:jc w:val="both"/>
    </w:pPr>
    <w:rPr>
      <w:rFonts w:ascii="Arial" w:eastAsia="Arial" w:hAnsi="Arial" w:cs="Arial"/>
      <w:color w:val="232323"/>
      <w:sz w:val="18"/>
    </w:rPr>
  </w:style>
  <w:style w:type="paragraph" w:customStyle="1" w:styleId="TechnicalBookmark">
    <w:name w:val="TechnicalBookmark"/>
    <w:qFormat/>
    <w:pPr>
      <w:jc w:val="both"/>
    </w:pPr>
    <w:rPr>
      <w:rFonts w:ascii="Arial" w:eastAsia="Arial" w:hAnsi="Arial" w:cs="Arial"/>
      <w:color w:val="000000"/>
      <w:sz w:val="0"/>
    </w:rPr>
  </w:style>
  <w:style w:type="paragraph" w:customStyle="1" w:styleId="RefToc1">
    <w:name w:val="RefToc1"/>
    <w:qFormat/>
    <w:pPr>
      <w:jc w:val="both"/>
    </w:pPr>
    <w:rPr>
      <w:rFonts w:ascii="Arial" w:eastAsia="Arial" w:hAnsi="Arial" w:cs="Arial"/>
      <w:color w:val="FFFFFF"/>
      <w:sz w:val="2"/>
    </w:rPr>
  </w:style>
  <w:style w:type="paragraph" w:customStyle="1" w:styleId="RefToc2">
    <w:name w:val="RefToc2"/>
    <w:qFormat/>
    <w:pPr>
      <w:jc w:val="both"/>
    </w:pPr>
    <w:rPr>
      <w:rFonts w:ascii="Arial" w:eastAsia="Arial" w:hAnsi="Arial" w:cs="Arial"/>
      <w:color w:val="FFFFFF"/>
      <w:sz w:val="2"/>
    </w:rPr>
  </w:style>
  <w:style w:type="paragraph" w:customStyle="1" w:styleId="RefToc3">
    <w:name w:val="RefToc3"/>
    <w:qFormat/>
    <w:pPr>
      <w:jc w:val="both"/>
    </w:pPr>
    <w:rPr>
      <w:rFonts w:ascii="Arial" w:eastAsia="Arial" w:hAnsi="Arial" w:cs="Arial"/>
      <w:color w:val="FFFFFF"/>
      <w:sz w:val="2"/>
    </w:rPr>
  </w:style>
  <w:style w:type="paragraph" w:customStyle="1" w:styleId="RefToc4">
    <w:name w:val="RefToc4"/>
    <w:qFormat/>
    <w:pPr>
      <w:jc w:val="both"/>
    </w:pPr>
    <w:rPr>
      <w:rFonts w:ascii="Arial" w:eastAsia="Arial" w:hAnsi="Arial" w:cs="Arial"/>
      <w:color w:val="FFFFFF"/>
      <w:sz w:val="2"/>
    </w:rPr>
  </w:style>
  <w:style w:type="paragraph" w:customStyle="1" w:styleId="RefToc5">
    <w:name w:val="RefToc5"/>
    <w:qFormat/>
    <w:pPr>
      <w:jc w:val="both"/>
    </w:pPr>
    <w:rPr>
      <w:rFonts w:ascii="Arial" w:eastAsia="Arial" w:hAnsi="Arial" w:cs="Arial"/>
      <w:color w:val="FFFFFF"/>
      <w:sz w:val="2"/>
    </w:rPr>
  </w:style>
  <w:style w:type="paragraph" w:customStyle="1" w:styleId="RefToc6">
    <w:name w:val="RefToc6"/>
    <w:qFormat/>
    <w:pPr>
      <w:jc w:val="both"/>
    </w:pPr>
    <w:rPr>
      <w:rFonts w:ascii="Arial" w:eastAsia="Arial" w:hAnsi="Arial" w:cs="Arial"/>
      <w:color w:val="FFFFFF"/>
      <w:sz w:val="2"/>
    </w:rPr>
  </w:style>
  <w:style w:type="paragraph" w:customStyle="1" w:styleId="RefToc7">
    <w:name w:val="RefToc7"/>
    <w:qFormat/>
    <w:pPr>
      <w:jc w:val="both"/>
    </w:pPr>
    <w:rPr>
      <w:rFonts w:ascii="Arial" w:eastAsia="Arial" w:hAnsi="Arial" w:cs="Arial"/>
      <w:color w:val="FFFFFF"/>
      <w:sz w:val="2"/>
    </w:rPr>
  </w:style>
  <w:style w:type="paragraph" w:customStyle="1" w:styleId="RefToc8">
    <w:name w:val="RefToc8"/>
    <w:qFormat/>
    <w:pPr>
      <w:jc w:val="both"/>
    </w:pPr>
    <w:rPr>
      <w:rFonts w:ascii="Arial" w:eastAsia="Arial" w:hAnsi="Arial" w:cs="Arial"/>
      <w:color w:val="FFFFFF"/>
      <w:sz w:val="2"/>
    </w:rPr>
  </w:style>
  <w:style w:type="paragraph" w:customStyle="1" w:styleId="RefToc9">
    <w:name w:val="RefToc9"/>
    <w:qFormat/>
    <w:pPr>
      <w:jc w:val="both"/>
    </w:pPr>
    <w:rPr>
      <w:rFonts w:ascii="Arial" w:eastAsia="Arial" w:hAnsi="Arial" w:cs="Arial"/>
      <w:color w:val="FFFFFF"/>
      <w:sz w:val="2"/>
    </w:rPr>
  </w:style>
  <w:style w:type="paragraph" w:customStyle="1" w:styleId="NoRefToc">
    <w:name w:val="NoRefToc"/>
    <w:qFormat/>
    <w:pPr>
      <w:jc w:val="both"/>
    </w:pPr>
    <w:rPr>
      <w:rFonts w:ascii="Arial" w:eastAsia="Arial" w:hAnsi="Arial" w:cs="Arial"/>
      <w:color w:val="FFFFFF"/>
      <w:sz w:val="2"/>
    </w:rPr>
  </w:style>
  <w:style w:type="paragraph" w:customStyle="1" w:styleId="ContributionStart">
    <w:name w:val="ContributionStart"/>
    <w:qFormat/>
    <w:pPr>
      <w:spacing w:after="60"/>
      <w:jc w:val="both"/>
    </w:pPr>
    <w:rPr>
      <w:rFonts w:ascii="Arial" w:eastAsia="Arial" w:hAnsi="Arial" w:cs="Arial"/>
      <w:color w:val="232323"/>
      <w:sz w:val="12"/>
    </w:rPr>
  </w:style>
  <w:style w:type="paragraph" w:customStyle="1" w:styleId="ContributionEnd">
    <w:name w:val="ContributionEnd"/>
    <w:qFormat/>
    <w:pPr>
      <w:spacing w:after="20"/>
      <w:jc w:val="both"/>
    </w:pPr>
    <w:rPr>
      <w:rFonts w:ascii="Arial" w:eastAsia="Arial" w:hAnsi="Arial" w:cs="Arial"/>
      <w:color w:val="232323"/>
      <w:sz w:val="2"/>
    </w:rPr>
  </w:style>
  <w:style w:type="paragraph" w:customStyle="1" w:styleId="CoverDate">
    <w:name w:val="CoverDate"/>
    <w:basedOn w:val="SimpleStyle"/>
    <w:qFormat/>
    <w:pPr>
      <w:jc w:val="left"/>
    </w:pPr>
    <w:rPr>
      <w:rFonts w:ascii="Calibri" w:eastAsia="Calibri" w:hAnsi="Calibri" w:cs="Calibri"/>
      <w:b/>
      <w:color w:val="009EE0"/>
      <w:sz w:val="36"/>
    </w:rPr>
  </w:style>
  <w:style w:type="paragraph" w:customStyle="1" w:styleId="CoverReportType">
    <w:name w:val="CoverReportType"/>
    <w:basedOn w:val="SimpleStyle"/>
    <w:qFormat/>
    <w:pPr>
      <w:jc w:val="left"/>
    </w:pPr>
    <w:rPr>
      <w:rFonts w:ascii="Calibri" w:eastAsia="Calibri" w:hAnsi="Calibri" w:cs="Calibri"/>
      <w:b/>
      <w:color w:val="009EE0"/>
      <w:sz w:val="36"/>
    </w:rPr>
  </w:style>
  <w:style w:type="paragraph" w:customStyle="1" w:styleId="CoverSubTitle">
    <w:name w:val="CoverSubTitle"/>
    <w:basedOn w:val="SimpleStyle"/>
    <w:qFormat/>
    <w:rPr>
      <w:rFonts w:ascii="Calibri" w:eastAsia="Calibri" w:hAnsi="Calibri" w:cs="Calibri"/>
      <w:b/>
      <w:color w:val="009EE0"/>
      <w:sz w:val="32"/>
    </w:rPr>
  </w:style>
  <w:style w:type="paragraph" w:customStyle="1" w:styleId="CoverTitle">
    <w:name w:val="CoverTitle"/>
    <w:basedOn w:val="SimpleStyle"/>
    <w:qFormat/>
    <w:pPr>
      <w:jc w:val="left"/>
    </w:pPr>
    <w:rPr>
      <w:rFonts w:ascii="Calibri" w:eastAsia="Calibri" w:hAnsi="Calibri" w:cs="Calibri"/>
      <w:b/>
      <w:color w:val="0C1C49"/>
      <w:sz w:val="56"/>
    </w:rPr>
  </w:style>
  <w:style w:type="paragraph" w:customStyle="1" w:styleId="TableNote">
    <w:name w:val="TableNote"/>
    <w:basedOn w:val="SimpleStyle"/>
    <w:qFormat/>
    <w:rPr>
      <w:color w:val="000000"/>
      <w:sz w:val="16"/>
    </w:rPr>
  </w:style>
  <w:style w:type="paragraph" w:customStyle="1" w:styleId="HeaderTitle">
    <w:name w:val="HeaderTitle"/>
    <w:basedOn w:val="SimpleStyle"/>
    <w:qFormat/>
    <w:pPr>
      <w:spacing w:line="480" w:lineRule="exact"/>
      <w:ind w:left="-180" w:right="-580"/>
      <w:jc w:val="left"/>
    </w:pPr>
    <w:rPr>
      <w:b/>
      <w:color w:val="009EE0"/>
      <w:sz w:val="44"/>
    </w:rPr>
  </w:style>
  <w:style w:type="paragraph" w:customStyle="1" w:styleId="HeaderTitle2">
    <w:name w:val="HeaderTitle2"/>
    <w:basedOn w:val="SimpleStyle"/>
    <w:qFormat/>
    <w:pPr>
      <w:spacing w:line="480" w:lineRule="exact"/>
      <w:ind w:left="-180" w:right="-580"/>
      <w:jc w:val="left"/>
    </w:pPr>
    <w:rPr>
      <w:color w:val="009EE0"/>
      <w:sz w:val="44"/>
    </w:rPr>
  </w:style>
  <w:style w:type="paragraph" w:customStyle="1" w:styleId="Bookmark">
    <w:name w:val="Bookmark"/>
    <w:basedOn w:val="SimpleStyle"/>
    <w:qFormat/>
    <w:rPr>
      <w:sz w:val="0"/>
    </w:rPr>
  </w:style>
  <w:style w:type="paragraph" w:customStyle="1" w:styleId="H1SPACEBEFORE">
    <w:name w:val="H1_SPACE_BEFORE"/>
    <w:basedOn w:val="SimpleStyle"/>
    <w:qFormat/>
    <w:rPr>
      <w:sz w:val="2"/>
      <w:shd w:val="clear" w:color="auto" w:fill="FFFFFF"/>
    </w:rPr>
  </w:style>
  <w:style w:type="paragraph" w:customStyle="1" w:styleId="H1">
    <w:name w:val="H1"/>
    <w:basedOn w:val="SimpleStyle"/>
    <w:qFormat/>
    <w:pPr>
      <w:spacing w:before="240" w:after="160"/>
    </w:pPr>
    <w:rPr>
      <w:b/>
      <w:sz w:val="36"/>
    </w:rPr>
  </w:style>
  <w:style w:type="paragraph" w:customStyle="1" w:styleId="H2">
    <w:name w:val="H2"/>
    <w:basedOn w:val="SimpleStyle"/>
    <w:qFormat/>
    <w:pPr>
      <w:spacing w:after="160"/>
    </w:pPr>
    <w:rPr>
      <w:b/>
      <w:sz w:val="24"/>
    </w:rPr>
  </w:style>
  <w:style w:type="paragraph" w:customStyle="1" w:styleId="H3">
    <w:name w:val="H3"/>
    <w:basedOn w:val="SimpleStyle"/>
    <w:qFormat/>
    <w:pPr>
      <w:spacing w:before="160" w:after="160"/>
    </w:pPr>
    <w:rPr>
      <w:b/>
      <w:sz w:val="20"/>
    </w:rPr>
  </w:style>
  <w:style w:type="paragraph" w:customStyle="1" w:styleId="H4">
    <w:name w:val="H4"/>
    <w:basedOn w:val="SimpleStyle"/>
    <w:qFormat/>
    <w:pPr>
      <w:spacing w:after="160"/>
    </w:pPr>
    <w:rPr>
      <w:b/>
      <w:sz w:val="20"/>
    </w:rPr>
  </w:style>
  <w:style w:type="paragraph" w:customStyle="1" w:styleId="H5">
    <w:name w:val="H5"/>
    <w:basedOn w:val="SimpleStyle"/>
    <w:qFormat/>
    <w:pPr>
      <w:spacing w:after="160"/>
    </w:pPr>
    <w:rPr>
      <w:b/>
      <w:sz w:val="32"/>
    </w:rPr>
  </w:style>
  <w:style w:type="paragraph" w:customStyle="1" w:styleId="H6">
    <w:name w:val="H6"/>
    <w:basedOn w:val="SimpleStyle"/>
    <w:qFormat/>
    <w:pPr>
      <w:spacing w:after="160"/>
    </w:pPr>
    <w:rPr>
      <w:b/>
      <w:i/>
      <w:sz w:val="20"/>
    </w:rPr>
  </w:style>
  <w:style w:type="paragraph" w:customStyle="1" w:styleId="H7">
    <w:name w:val="H7"/>
    <w:basedOn w:val="SimpleStyle"/>
    <w:qFormat/>
    <w:rPr>
      <w:b/>
      <w:sz w:val="36"/>
    </w:rPr>
  </w:style>
  <w:style w:type="paragraph" w:customStyle="1" w:styleId="L1">
    <w:name w:val="L1"/>
    <w:basedOn w:val="SimpleStyle"/>
    <w:qFormat/>
    <w:pPr>
      <w:spacing w:before="200"/>
    </w:pPr>
    <w:rPr>
      <w:b/>
      <w:sz w:val="20"/>
    </w:rPr>
  </w:style>
  <w:style w:type="paragraph" w:customStyle="1" w:styleId="L2">
    <w:name w:val="L2"/>
    <w:basedOn w:val="SimpleStyle"/>
    <w:qFormat/>
    <w:pPr>
      <w:spacing w:before="200"/>
    </w:pPr>
    <w:rPr>
      <w:b/>
      <w:i/>
      <w:sz w:val="20"/>
    </w:rPr>
  </w:style>
  <w:style w:type="paragraph" w:customStyle="1" w:styleId="L3">
    <w:name w:val="L3"/>
    <w:basedOn w:val="SimpleStyle"/>
    <w:qFormat/>
    <w:pPr>
      <w:spacing w:before="200"/>
    </w:pPr>
    <w:rPr>
      <w:b/>
      <w:sz w:val="20"/>
    </w:rPr>
  </w:style>
  <w:style w:type="paragraph" w:customStyle="1" w:styleId="L4">
    <w:name w:val="L4"/>
    <w:basedOn w:val="SimpleStyle"/>
    <w:qFormat/>
    <w:pPr>
      <w:spacing w:before="200"/>
    </w:pPr>
    <w:rPr>
      <w:b/>
      <w:i/>
    </w:rPr>
  </w:style>
  <w:style w:type="paragraph" w:customStyle="1" w:styleId="L5">
    <w:name w:val="L5"/>
    <w:basedOn w:val="SimpleStyle"/>
    <w:qFormat/>
    <w:pPr>
      <w:spacing w:after="160"/>
    </w:pPr>
    <w:rPr>
      <w:b/>
      <w:sz w:val="20"/>
    </w:rPr>
  </w:style>
  <w:style w:type="paragraph" w:customStyle="1" w:styleId="L6">
    <w:name w:val="L6"/>
    <w:basedOn w:val="SimpleStyle"/>
    <w:qFormat/>
    <w:rPr>
      <w:b/>
      <w:sz w:val="32"/>
    </w:rPr>
  </w:style>
  <w:style w:type="paragraph" w:customStyle="1" w:styleId="L7">
    <w:name w:val="L7"/>
    <w:basedOn w:val="SimpleStyle"/>
    <w:qFormat/>
    <w:rPr>
      <w:b/>
      <w:sz w:val="36"/>
    </w:rPr>
  </w:style>
  <w:style w:type="paragraph" w:customStyle="1" w:styleId="L8">
    <w:name w:val="L8"/>
    <w:basedOn w:val="SimpleStyle"/>
    <w:qFormat/>
  </w:style>
  <w:style w:type="paragraph" w:customStyle="1" w:styleId="L9">
    <w:name w:val="L9"/>
    <w:basedOn w:val="SimpleStyle"/>
    <w:qFormat/>
  </w:style>
  <w:style w:type="paragraph" w:customStyle="1" w:styleId="H8">
    <w:name w:val="H8"/>
    <w:basedOn w:val="SimpleStyle"/>
    <w:qFormat/>
  </w:style>
  <w:style w:type="paragraph" w:customStyle="1" w:styleId="H9">
    <w:name w:val="H9"/>
    <w:basedOn w:val="SimpleStyle"/>
    <w:qFormat/>
  </w:style>
  <w:style w:type="paragraph" w:customStyle="1" w:styleId="SimpleStyleTableau">
    <w:name w:val="SimpleStyleTableau"/>
    <w:basedOn w:val="SimpleStyle"/>
    <w:qFormat/>
    <w:pPr>
      <w:jc w:val="left"/>
    </w:pPr>
    <w:rPr>
      <w:sz w:val="16"/>
    </w:rPr>
  </w:style>
  <w:style w:type="paragraph" w:customStyle="1" w:styleId="DefaultEmptyStyle">
    <w:name w:val="DefaultEmptyStyle"/>
    <w:basedOn w:val="SimpleStyle"/>
    <w:qFormat/>
    <w:rPr>
      <w:color w:val="FFFFFF"/>
      <w:sz w:val="0"/>
    </w:rPr>
  </w:style>
  <w:style w:type="paragraph" w:customStyle="1" w:styleId="BreakLine">
    <w:name w:val="BreakLine"/>
    <w:basedOn w:val="SimpleStyle"/>
    <w:qFormat/>
    <w:pPr>
      <w:spacing w:before="60"/>
    </w:pPr>
  </w:style>
  <w:style w:type="paragraph" w:customStyle="1" w:styleId="FooterTitle">
    <w:name w:val="FooterTitle"/>
    <w:basedOn w:val="SimpleStyle"/>
    <w:qFormat/>
    <w:pPr>
      <w:jc w:val="left"/>
    </w:pPr>
    <w:rPr>
      <w:color w:val="808080"/>
      <w:sz w:val="16"/>
    </w:rPr>
  </w:style>
  <w:style w:type="paragraph" w:customStyle="1" w:styleId="SimpleStyleTop">
    <w:name w:val="SimpleStyleTop"/>
    <w:basedOn w:val="SimpleStyle"/>
    <w:qFormat/>
    <w:pPr>
      <w:jc w:val="left"/>
    </w:pPr>
    <w:rPr>
      <w:sz w:val="16"/>
    </w:rPr>
  </w:style>
  <w:style w:type="paragraph" w:customStyle="1" w:styleId="Text">
    <w:name w:val="Text"/>
    <w:basedOn w:val="SimpleStyle"/>
    <w:qFormat/>
    <w:rPr>
      <w:sz w:val="20"/>
    </w:rPr>
  </w:style>
  <w:style w:type="paragraph" w:customStyle="1" w:styleId="Contribution">
    <w:name w:val="Contribution"/>
    <w:basedOn w:val="SimpleStyle"/>
    <w:qFormat/>
    <w:rPr>
      <w:sz w:val="20"/>
    </w:rPr>
  </w:style>
  <w:style w:type="paragraph" w:customStyle="1" w:styleId="TextBold">
    <w:name w:val="TextBold"/>
    <w:basedOn w:val="SimpleStyle"/>
    <w:qFormat/>
    <w:pPr>
      <w:spacing w:line="300" w:lineRule="atLeast"/>
    </w:pPr>
    <w:rPr>
      <w:b/>
      <w:sz w:val="20"/>
    </w:rPr>
  </w:style>
  <w:style w:type="paragraph" w:customStyle="1" w:styleId="BottomPadding">
    <w:name w:val="BottomPadding"/>
    <w:basedOn w:val="SimpleStyle"/>
    <w:qFormat/>
    <w:rPr>
      <w:sz w:val="4"/>
    </w:rPr>
  </w:style>
  <w:style w:type="paragraph" w:customStyle="1" w:styleId="Footnote1">
    <w:name w:val="Footnote1"/>
    <w:basedOn w:val="TableNote"/>
    <w:qFormat/>
  </w:style>
  <w:style w:type="paragraph" w:customStyle="1" w:styleId="Footnote2">
    <w:name w:val="Footnote2"/>
    <w:basedOn w:val="TableNote"/>
    <w:qFormat/>
  </w:style>
  <w:style w:type="paragraph" w:customStyle="1" w:styleId="Footnote3">
    <w:name w:val="Footnote3"/>
    <w:basedOn w:val="TableNote"/>
    <w:qFormat/>
  </w:style>
  <w:style w:type="paragraph" w:customStyle="1" w:styleId="Footnote4">
    <w:name w:val="Footnote4"/>
    <w:basedOn w:val="TableNote"/>
    <w:qFormat/>
  </w:style>
  <w:style w:type="paragraph" w:customStyle="1" w:styleId="Footnote5">
    <w:name w:val="Footnote5"/>
    <w:basedOn w:val="TableNote"/>
    <w:qFormat/>
  </w:style>
  <w:style w:type="paragraph" w:customStyle="1" w:styleId="Footnote6">
    <w:name w:val="Footnote6"/>
    <w:basedOn w:val="TableNote"/>
    <w:qFormat/>
  </w:style>
  <w:style w:type="paragraph" w:customStyle="1" w:styleId="Footnote7">
    <w:name w:val="Footnote7"/>
    <w:basedOn w:val="TableNote"/>
    <w:qFormat/>
  </w:style>
  <w:style w:type="paragraph" w:customStyle="1" w:styleId="Footnote8">
    <w:name w:val="Footnote8"/>
    <w:basedOn w:val="TableNote"/>
    <w:qFormat/>
  </w:style>
  <w:style w:type="paragraph" w:customStyle="1" w:styleId="Footnote9">
    <w:name w:val="Footnote9"/>
    <w:basedOn w:val="TableNote"/>
    <w:qFormat/>
  </w:style>
  <w:style w:type="paragraph" w:customStyle="1" w:styleId="H2SPACEBEFORE">
    <w:name w:val="H2_SPACE_BEFORE"/>
    <w:basedOn w:val="H1SPACEBEFORE"/>
    <w:qFormat/>
  </w:style>
  <w:style w:type="paragraph" w:customStyle="1" w:styleId="H3SPACEBEFORE">
    <w:name w:val="H3_SPACE_BEFORE"/>
    <w:basedOn w:val="H1SPACEBEFORE"/>
    <w:qFormat/>
  </w:style>
  <w:style w:type="paragraph" w:customStyle="1" w:styleId="H4SPACEBEFORE">
    <w:name w:val="H4_SPACE_BEFORE"/>
    <w:basedOn w:val="H1SPACEBEFORE"/>
    <w:qFormat/>
  </w:style>
  <w:style w:type="paragraph" w:customStyle="1" w:styleId="H5SPACEBEFORE">
    <w:name w:val="H5_SPACE_BEFORE"/>
    <w:basedOn w:val="H1SPACEBEFORE"/>
    <w:qFormat/>
  </w:style>
  <w:style w:type="paragraph" w:customStyle="1" w:styleId="EnteteTabFirstColBordureCentre">
    <w:name w:val="EnteteTab FirstCol Bordure Centre"/>
    <w:basedOn w:val="SimpleStyleTableau"/>
    <w:qFormat/>
    <w:pPr>
      <w:ind w:left="100"/>
      <w:jc w:val="center"/>
    </w:pPr>
    <w:rPr>
      <w:b/>
    </w:rPr>
  </w:style>
  <w:style w:type="paragraph" w:customStyle="1" w:styleId="EnteteTabLastColBordure">
    <w:name w:val="EnteteTab LastCol Bordure"/>
    <w:basedOn w:val="SimpleStyleTableau"/>
    <w:qFormat/>
    <w:pPr>
      <w:jc w:val="center"/>
    </w:pPr>
    <w:rPr>
      <w:b/>
    </w:rPr>
  </w:style>
  <w:style w:type="paragraph" w:customStyle="1" w:styleId="Tab1FirstColNonGras">
    <w:name w:val="Tab1 FirstCol NonGras"/>
    <w:basedOn w:val="SimpleStyleTableau"/>
    <w:qFormat/>
    <w:pPr>
      <w:ind w:left="100" w:right="100"/>
      <w:jc w:val="both"/>
    </w:pPr>
  </w:style>
  <w:style w:type="paragraph" w:customStyle="1" w:styleId="Tab1LastColNonGras">
    <w:name w:val="Tab1 LastCol NonGras"/>
    <w:basedOn w:val="SimpleStyleTableau"/>
    <w:qFormat/>
    <w:pPr>
      <w:ind w:right="100"/>
      <w:jc w:val="right"/>
    </w:pPr>
  </w:style>
  <w:style w:type="paragraph" w:customStyle="1" w:styleId="Tab1FirstColNonGrasBordureDown">
    <w:name w:val="Tab1 FirstCol NonGras BordureDown"/>
    <w:basedOn w:val="SimpleStyleTableau"/>
    <w:qFormat/>
    <w:pPr>
      <w:ind w:left="100" w:right="100"/>
      <w:jc w:val="both"/>
    </w:pPr>
  </w:style>
  <w:style w:type="paragraph" w:customStyle="1" w:styleId="Tab1LastColNonGrasBordureDown">
    <w:name w:val="Tab1 LastCol NonGras  BordureDown"/>
    <w:basedOn w:val="SimpleStyleTableau"/>
    <w:qFormat/>
    <w:pPr>
      <w:ind w:right="100"/>
      <w:jc w:val="right"/>
    </w:pPr>
  </w:style>
  <w:style w:type="paragraph" w:customStyle="1" w:styleId="EnteteTabMiddleColBordure">
    <w:name w:val="EnteteTab MiddleCol Bordure"/>
    <w:basedOn w:val="SimpleStyleTableau"/>
    <w:qFormat/>
    <w:pPr>
      <w:jc w:val="center"/>
    </w:pPr>
    <w:rPr>
      <w:b/>
    </w:rPr>
  </w:style>
  <w:style w:type="paragraph" w:customStyle="1" w:styleId="Tab1MiddleColNonGrasBordureDown">
    <w:name w:val="Tab1 MiddleCol NonGras  BordureDown"/>
    <w:basedOn w:val="SimpleStyleTableau"/>
    <w:qFormat/>
    <w:pPr>
      <w:ind w:right="100"/>
      <w:jc w:val="right"/>
    </w:pPr>
  </w:style>
  <w:style w:type="paragraph" w:customStyle="1" w:styleId="Tab1MiddleColNonGrasBordureDownCentre">
    <w:name w:val="Tab1 MiddleCol NonGras  BordureDown Centre"/>
    <w:basedOn w:val="SimpleStyleTableau"/>
    <w:qFormat/>
    <w:pPr>
      <w:ind w:right="100"/>
      <w:jc w:val="center"/>
    </w:pPr>
  </w:style>
  <w:style w:type="paragraph" w:customStyle="1" w:styleId="FooterIndex">
    <w:name w:val="FooterIndex"/>
    <w:basedOn w:val="FooterTitle"/>
    <w:qFormat/>
    <w:pPr>
      <w:jc w:val="right"/>
    </w:pPr>
    <w:rPr>
      <w:color w:val="000000"/>
    </w:rPr>
  </w:style>
  <w:style w:type="paragraph" w:customStyle="1" w:styleId="Tab1MiddleColNonGras">
    <w:name w:val="Tab1 MiddleCol NonGras"/>
    <w:basedOn w:val="SimpleStyleTableau"/>
    <w:qFormat/>
    <w:pPr>
      <w:ind w:right="100"/>
      <w:jc w:val="right"/>
    </w:pPr>
  </w:style>
  <w:style w:type="paragraph" w:customStyle="1" w:styleId="Tab1FirstColTop">
    <w:name w:val="Tab1 FirstCol Top"/>
    <w:basedOn w:val="SimpleStyleTop"/>
    <w:qFormat/>
    <w:pPr>
      <w:ind w:left="100" w:right="100"/>
    </w:pPr>
  </w:style>
  <w:style w:type="paragraph" w:customStyle="1" w:styleId="Tab1MiddleColNonGrasTop">
    <w:name w:val="Tab1 MiddleCol NonGras Top"/>
    <w:basedOn w:val="SimpleStyleTop"/>
    <w:qFormat/>
    <w:pPr>
      <w:ind w:right="100"/>
      <w:jc w:val="right"/>
    </w:pPr>
  </w:style>
  <w:style w:type="paragraph" w:customStyle="1" w:styleId="Tab1LastColNonGrasTop">
    <w:name w:val="Tab1 LastCol NonGras Top"/>
    <w:basedOn w:val="SimpleStyleTop"/>
    <w:qFormat/>
    <w:pPr>
      <w:ind w:right="100"/>
      <w:jc w:val="right"/>
    </w:pPr>
  </w:style>
  <w:style w:type="paragraph" w:customStyle="1" w:styleId="TotalTabFirstColNoBordureUp">
    <w:name w:val="TotalTab FirstCol NoBordureUp"/>
    <w:basedOn w:val="SimpleStyleTableau"/>
    <w:qFormat/>
    <w:pPr>
      <w:ind w:left="100" w:right="100"/>
      <w:jc w:val="both"/>
    </w:pPr>
    <w:rPr>
      <w:b/>
      <w:color w:val="000000"/>
    </w:rPr>
  </w:style>
  <w:style w:type="paragraph" w:customStyle="1" w:styleId="TotalTabMiddleColNoBordureUp">
    <w:name w:val="TotalTab MiddleCol NoBordureUp"/>
    <w:basedOn w:val="SimpleStyleTableau"/>
    <w:qFormat/>
    <w:pPr>
      <w:ind w:right="100"/>
      <w:jc w:val="right"/>
    </w:pPr>
    <w:rPr>
      <w:b/>
    </w:rPr>
  </w:style>
  <w:style w:type="paragraph" w:customStyle="1" w:styleId="TotalTabLastColNoBordureUp">
    <w:name w:val="TotalTab LastCol NoBordureUp"/>
    <w:basedOn w:val="SimpleStyleTableau"/>
    <w:qFormat/>
    <w:pPr>
      <w:ind w:right="100"/>
      <w:jc w:val="right"/>
    </w:pPr>
    <w:rPr>
      <w:b/>
    </w:rPr>
  </w:style>
  <w:style w:type="paragraph" w:customStyle="1" w:styleId="TotalTabMiddleColNoBordureUpNonGrasCentre">
    <w:name w:val="TotalTab MiddleCol NoBordureUp NonGras Centre"/>
    <w:basedOn w:val="SimpleStyleTableau"/>
    <w:qFormat/>
    <w:pPr>
      <w:ind w:right="100"/>
      <w:jc w:val="center"/>
    </w:pPr>
  </w:style>
  <w:style w:type="paragraph" w:customStyle="1" w:styleId="TotalTabFirstColBordure">
    <w:name w:val="TotalTab FirstCol Bordure"/>
    <w:basedOn w:val="SimpleStyleTableau"/>
    <w:qFormat/>
    <w:pPr>
      <w:ind w:left="100" w:right="100"/>
      <w:jc w:val="both"/>
    </w:pPr>
    <w:rPr>
      <w:b/>
      <w:color w:val="000000"/>
    </w:rPr>
  </w:style>
  <w:style w:type="paragraph" w:customStyle="1" w:styleId="TotalTabMiddleColBordure">
    <w:name w:val="TotalTab MiddleCol Bordure"/>
    <w:basedOn w:val="SimpleStyleTableau"/>
    <w:qFormat/>
    <w:pPr>
      <w:ind w:right="100"/>
      <w:jc w:val="right"/>
    </w:pPr>
    <w:rPr>
      <w:b/>
    </w:rPr>
  </w:style>
  <w:style w:type="paragraph" w:customStyle="1" w:styleId="TotalTabLastColBordure">
    <w:name w:val="TotalTab LastCol Bordure"/>
    <w:basedOn w:val="SimpleStyleTableau"/>
    <w:qFormat/>
    <w:pPr>
      <w:ind w:right="100"/>
      <w:jc w:val="right"/>
    </w:pPr>
    <w:rPr>
      <w:b/>
    </w:rPr>
  </w:style>
  <w:style w:type="paragraph" w:customStyle="1" w:styleId="Tab1BordureGras">
    <w:name w:val="Tab1 Bordure Gras"/>
    <w:basedOn w:val="SimpleStyleTableau"/>
    <w:qFormat/>
    <w:pPr>
      <w:ind w:left="100"/>
    </w:pPr>
    <w:rPr>
      <w:b/>
    </w:rPr>
  </w:style>
  <w:style w:type="paragraph" w:customStyle="1" w:styleId="Tab1LastBordureGras">
    <w:name w:val="Tab1 Last Bordure Gras"/>
    <w:basedOn w:val="SimpleStyleTableau"/>
    <w:qFormat/>
    <w:pPr>
      <w:jc w:val="center"/>
    </w:pPr>
    <w:rPr>
      <w:b/>
    </w:rPr>
  </w:style>
  <w:style w:type="paragraph" w:customStyle="1" w:styleId="TotalTabFirstColBordureNonGras">
    <w:name w:val="TotalTab FirstCol Bordure NonGras"/>
    <w:basedOn w:val="SimpleStyleTableau"/>
    <w:qFormat/>
    <w:pPr>
      <w:ind w:left="100" w:right="100"/>
      <w:jc w:val="both"/>
    </w:pPr>
    <w:rPr>
      <w:color w:val="000000"/>
    </w:rPr>
  </w:style>
  <w:style w:type="paragraph" w:customStyle="1" w:styleId="TotalTabMiddleColBordureNonGras">
    <w:name w:val="TotalTab MiddleCol Bordure NonGras"/>
    <w:basedOn w:val="SimpleStyleTableau"/>
    <w:qFormat/>
    <w:pPr>
      <w:ind w:right="100"/>
      <w:jc w:val="right"/>
    </w:pPr>
  </w:style>
  <w:style w:type="paragraph" w:customStyle="1" w:styleId="TotalTabLastColBordureNonGras">
    <w:name w:val="TotalTab LastCol Bordure NonGras"/>
    <w:basedOn w:val="SimpleStyleTableau"/>
    <w:qFormat/>
    <w:pPr>
      <w:ind w:right="100"/>
      <w:jc w:val="right"/>
    </w:pPr>
  </w:style>
  <w:style w:type="paragraph" w:customStyle="1" w:styleId="Tab1FirstColGras">
    <w:name w:val="Tab1 FirstCol Gras"/>
    <w:basedOn w:val="SimpleStyleTableau"/>
    <w:qFormat/>
    <w:pPr>
      <w:ind w:left="100" w:right="100"/>
      <w:jc w:val="both"/>
    </w:pPr>
    <w:rPr>
      <w:b/>
      <w:color w:val="000000"/>
      <w:shd w:val="clear" w:color="auto" w:fill="FFFFFF"/>
    </w:rPr>
  </w:style>
  <w:style w:type="paragraph" w:customStyle="1" w:styleId="Tab1LastColGras">
    <w:name w:val="Tab1 LastCol Gras"/>
    <w:basedOn w:val="SimpleStyleTableau"/>
    <w:qFormat/>
    <w:pPr>
      <w:ind w:right="100"/>
      <w:jc w:val="right"/>
    </w:pPr>
    <w:rPr>
      <w:b/>
    </w:rPr>
  </w:style>
  <w:style w:type="paragraph" w:customStyle="1" w:styleId="Tab1MiddleColBordure">
    <w:name w:val="Tab1 MiddleCol Bordure"/>
    <w:basedOn w:val="SimpleStyleTableau"/>
    <w:qFormat/>
    <w:pPr>
      <w:jc w:val="right"/>
    </w:pPr>
  </w:style>
  <w:style w:type="paragraph" w:customStyle="1" w:styleId="Tab1FirstColNonGrasBordureUp">
    <w:name w:val="Tab1 FirstCol NonGras BordureUp"/>
    <w:basedOn w:val="SimpleStyleTableau"/>
    <w:qFormat/>
    <w:pPr>
      <w:ind w:left="100" w:right="100"/>
      <w:jc w:val="both"/>
    </w:pPr>
  </w:style>
  <w:style w:type="paragraph" w:customStyle="1" w:styleId="Tab1MiddleColNonGrasBordureUp">
    <w:name w:val="Tab1 MiddleCol NonGras BordureUp"/>
    <w:basedOn w:val="SimpleStyleTableau"/>
    <w:qFormat/>
    <w:pPr>
      <w:ind w:right="100"/>
      <w:jc w:val="right"/>
    </w:pPr>
  </w:style>
  <w:style w:type="paragraph" w:customStyle="1" w:styleId="TotalTabMiddleColNoBordureUpNonGras">
    <w:name w:val="TotalTab MiddleCol NoBordureUp NonGras"/>
    <w:basedOn w:val="SimpleStyleTableau"/>
    <w:qFormat/>
    <w:pPr>
      <w:ind w:right="100"/>
      <w:jc w:val="right"/>
    </w:pPr>
  </w:style>
  <w:style w:type="paragraph" w:customStyle="1" w:styleId="Tab1LastColNonGrasBordureUp">
    <w:name w:val="Tab1 LastCol NonGras BordureUp"/>
    <w:basedOn w:val="SimpleStyleTableau"/>
    <w:qFormat/>
    <w:pPr>
      <w:ind w:right="100"/>
      <w:jc w:val="right"/>
    </w:pPr>
  </w:style>
  <w:style w:type="paragraph" w:customStyle="1" w:styleId="TotalTabFirstColBordureNoColor">
    <w:name w:val="TotalTab FirstCol Bordure NoColor"/>
    <w:basedOn w:val="SimpleStyleTableau"/>
    <w:qFormat/>
    <w:pPr>
      <w:ind w:left="100" w:right="100"/>
      <w:jc w:val="both"/>
    </w:pPr>
    <w:rPr>
      <w:b/>
      <w:color w:val="000000"/>
    </w:rPr>
  </w:style>
  <w:style w:type="paragraph" w:customStyle="1" w:styleId="TotalTabMiddleColBordureNoColor">
    <w:name w:val="TotalTab MiddleCol Bordure NoColor"/>
    <w:basedOn w:val="SimpleStyleTableau"/>
    <w:qFormat/>
    <w:pPr>
      <w:ind w:right="100"/>
      <w:jc w:val="right"/>
    </w:pPr>
    <w:rPr>
      <w:b/>
    </w:rPr>
  </w:style>
  <w:style w:type="paragraph" w:customStyle="1" w:styleId="TotalTabLastColBordureNoColor">
    <w:name w:val="TotalTab LastCol Bordure NoColor"/>
    <w:basedOn w:val="SimpleStyleTableau"/>
    <w:qFormat/>
    <w:pPr>
      <w:ind w:right="100"/>
      <w:jc w:val="right"/>
    </w:pPr>
    <w:rPr>
      <w:b/>
    </w:rPr>
  </w:style>
  <w:style w:type="paragraph" w:customStyle="1" w:styleId="EnteteTabFirstColBordure">
    <w:name w:val="EnteteTab FirstCol Bordure"/>
    <w:basedOn w:val="SimpleStyleTableau"/>
    <w:qFormat/>
    <w:pPr>
      <w:ind w:left="100" w:right="20"/>
    </w:pPr>
    <w:rPr>
      <w:b/>
    </w:rPr>
  </w:style>
  <w:style w:type="paragraph" w:customStyle="1" w:styleId="Tab1MiddleColGras">
    <w:name w:val="Tab1 MiddleCol Gras"/>
    <w:basedOn w:val="SimpleStyleTableau"/>
    <w:qFormat/>
    <w:pPr>
      <w:ind w:right="100"/>
      <w:jc w:val="right"/>
    </w:pPr>
    <w:rPr>
      <w:b/>
      <w:color w:val="000000"/>
    </w:rPr>
  </w:style>
  <w:style w:type="paragraph" w:customStyle="1" w:styleId="Tab1MiddleColNonGrasCentre">
    <w:name w:val="Tab1 MiddleCol NonGras Centre"/>
    <w:basedOn w:val="SimpleStyleTableau"/>
    <w:qFormat/>
    <w:pPr>
      <w:jc w:val="center"/>
    </w:pPr>
  </w:style>
  <w:style w:type="paragraph" w:customStyle="1" w:styleId="Tab3FirstColNonGras">
    <w:name w:val="Tab3 FirstCol NonGras"/>
    <w:basedOn w:val="SimpleStyleTableau"/>
    <w:qFormat/>
    <w:pPr>
      <w:ind w:left="360" w:right="100"/>
      <w:jc w:val="both"/>
    </w:pPr>
  </w:style>
  <w:style w:type="paragraph" w:customStyle="1" w:styleId="Tab3MiddleColNonGras">
    <w:name w:val="Tab3 MiddleCol NonGras"/>
    <w:basedOn w:val="SimpleStyleTableau"/>
    <w:qFormat/>
    <w:pPr>
      <w:ind w:right="100"/>
      <w:jc w:val="right"/>
    </w:pPr>
  </w:style>
  <w:style w:type="paragraph" w:customStyle="1" w:styleId="Tab3LastColNonGras">
    <w:name w:val="Tab3 LastCol NonGras"/>
    <w:basedOn w:val="SimpleStyleTableau"/>
    <w:qFormat/>
    <w:pPr>
      <w:ind w:right="100"/>
      <w:jc w:val="right"/>
    </w:pPr>
  </w:style>
  <w:style w:type="paragraph" w:customStyle="1" w:styleId="Tab1FirstColNonGrasLeft">
    <w:name w:val="Tab1 FirstCol NonGras Left"/>
    <w:basedOn w:val="SimpleStyleTableau"/>
    <w:qFormat/>
    <w:pPr>
      <w:ind w:left="100" w:right="100"/>
    </w:pPr>
  </w:style>
  <w:style w:type="paragraph" w:customStyle="1" w:styleId="Text1">
    <w:name w:val="Text1"/>
    <w:basedOn w:val="Text"/>
    <w:qFormat/>
  </w:style>
  <w:style w:type="paragraph" w:customStyle="1" w:styleId="Text2">
    <w:name w:val="Text2"/>
    <w:basedOn w:val="Text"/>
    <w:qFormat/>
  </w:style>
  <w:style w:type="paragraph" w:customStyle="1" w:styleId="Text3">
    <w:name w:val="Text3"/>
    <w:basedOn w:val="Text"/>
    <w:qFormat/>
  </w:style>
  <w:style w:type="paragraph" w:customStyle="1" w:styleId="Text4">
    <w:name w:val="Text4"/>
    <w:basedOn w:val="Text"/>
    <w:qFormat/>
  </w:style>
  <w:style w:type="paragraph" w:customStyle="1" w:styleId="Text5">
    <w:name w:val="Text5"/>
    <w:basedOn w:val="Text"/>
    <w:qFormat/>
  </w:style>
  <w:style w:type="paragraph" w:customStyle="1" w:styleId="Text6">
    <w:name w:val="Text6"/>
    <w:basedOn w:val="Text"/>
    <w:qFormat/>
  </w:style>
  <w:style w:type="paragraph" w:customStyle="1" w:styleId="Text7">
    <w:name w:val="Text7"/>
    <w:basedOn w:val="Text"/>
    <w:qFormat/>
  </w:style>
  <w:style w:type="paragraph" w:customStyle="1" w:styleId="Text8">
    <w:name w:val="Text8"/>
    <w:basedOn w:val="Text"/>
    <w:qFormat/>
  </w:style>
  <w:style w:type="paragraph" w:customStyle="1" w:styleId="Text9">
    <w:name w:val="Text9"/>
    <w:basedOn w:val="Text"/>
    <w:qFormat/>
  </w:style>
  <w:style w:type="paragraph" w:customStyle="1" w:styleId="EnteteTabNoBordureUpNoGras">
    <w:name w:val="EnteteTab NoBordureUp NoGras"/>
    <w:basedOn w:val="SimpleStyleTableau"/>
    <w:qFormat/>
    <w:pPr>
      <w:jc w:val="right"/>
    </w:pPr>
  </w:style>
  <w:style w:type="paragraph" w:customStyle="1" w:styleId="Tab2FirstColNonGras">
    <w:name w:val="Tab2 FirstCol NonGras"/>
    <w:basedOn w:val="SimpleStyleTableau"/>
    <w:qFormat/>
    <w:pPr>
      <w:ind w:left="200" w:right="100"/>
      <w:jc w:val="both"/>
    </w:pPr>
  </w:style>
  <w:style w:type="paragraph" w:styleId="TOC5">
    <w:name w:val="toc 5"/>
    <w:basedOn w:val="Normal"/>
    <w:next w:val="Normal"/>
    <w:autoRedefine/>
    <w:uiPriority w:val="39"/>
    <w:rsid w:val="000F3DF7"/>
    <w:pPr>
      <w:spacing w:after="100"/>
      <w:ind w:left="880"/>
    </w:pPr>
  </w:style>
  <w:style w:type="paragraph" w:styleId="TOC6">
    <w:name w:val="toc 6"/>
    <w:basedOn w:val="Normal"/>
    <w:next w:val="Normal"/>
    <w:autoRedefine/>
    <w:uiPriority w:val="39"/>
    <w:rsid w:val="000F3DF7"/>
    <w:pPr>
      <w:spacing w:after="100"/>
      <w:ind w:left="1100"/>
    </w:pPr>
  </w:style>
  <w:style w:type="paragraph" w:styleId="TOC3">
    <w:name w:val="toc 3"/>
    <w:basedOn w:val="Normal"/>
    <w:next w:val="Normal"/>
    <w:autoRedefine/>
    <w:uiPriority w:val="39"/>
    <w:rsid w:val="000F3DF7"/>
    <w:pPr>
      <w:spacing w:after="100"/>
      <w:ind w:left="440"/>
    </w:pPr>
  </w:style>
  <w:style w:type="paragraph" w:styleId="TOC4">
    <w:name w:val="toc 4"/>
    <w:basedOn w:val="Normal"/>
    <w:next w:val="Normal"/>
    <w:autoRedefine/>
    <w:uiPriority w:val="39"/>
    <w:rsid w:val="000F3DF7"/>
    <w:pPr>
      <w:spacing w:after="100"/>
      <w:ind w:left="660"/>
    </w:p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 w:type="paragraph" w:styleId="TOC9">
    <w:name w:val="toc 9"/>
    <w:basedOn w:val="Normal"/>
    <w:next w:val="Normal"/>
    <w:autoRedefine/>
    <w:uiPriority w:val="39"/>
    <w:rsid w:val="000F3DF7"/>
    <w:pPr>
      <w:spacing w:after="100"/>
      <w:ind w:left="1760"/>
    </w:pPr>
  </w:style>
  <w:style w:type="paragraph" w:styleId="TOC7">
    <w:name w:val="toc 7"/>
    <w:basedOn w:val="Normal"/>
    <w:next w:val="Normal"/>
    <w:autoRedefine/>
    <w:uiPriority w:val="39"/>
    <w:rsid w:val="000F3DF7"/>
    <w:pPr>
      <w:spacing w:after="100"/>
      <w:ind w:left="1320"/>
    </w:pPr>
  </w:style>
  <w:style w:type="paragraph" w:styleId="TOC8">
    <w:name w:val="toc 8"/>
    <w:basedOn w:val="Normal"/>
    <w:next w:val="Normal"/>
    <w:autoRedefine/>
    <w:uiPriority w:val="39"/>
    <w:rsid w:val="000F3DF7"/>
    <w:pPr>
      <w:spacing w:after="100"/>
      <w:ind w:left="1540"/>
    </w:pPr>
  </w:style>
  <w:style w:type="paragraph" w:customStyle="1" w:styleId="NormalNoContent">
    <w:name w:val="Normal NoContent"/>
    <w:next w:val="Normal"/>
    <w:qFormat/>
    <w:rPr>
      <w:sz w:val="2"/>
      <w:szCs w:val="24"/>
    </w:rPr>
  </w:style>
  <w:style w:type="paragraph" w:customStyle="1" w:styleId="NormalNoContentNoContent">
    <w:name w:val="Normal NoContent NoContent"/>
    <w:next w:val="Normal"/>
    <w:qFormat/>
    <w:rPr>
      <w:sz w:val="2"/>
      <w:szCs w:val="24"/>
    </w:rPr>
  </w:style>
  <w:style w:type="paragraph" w:customStyle="1" w:styleId="Tab1FirstColNonGrasNoContent">
    <w:name w:val="Tab1 FirstCol NonGras NoContent"/>
    <w:qFormat/>
    <w:pPr>
      <w:ind w:left="100" w:right="100"/>
      <w:jc w:val="both"/>
    </w:pPr>
    <w:rPr>
      <w:rFonts w:ascii="Arial" w:eastAsia="Arial" w:hAnsi="Arial" w:cs="Arial"/>
      <w:color w:val="232323"/>
      <w:sz w:val="2"/>
    </w:rPr>
  </w:style>
  <w:style w:type="paragraph" w:customStyle="1" w:styleId="Tab1MiddleColNonGrasNoContent">
    <w:name w:val="Tab1 MiddleCol NonGras NoContent"/>
    <w:qFormat/>
    <w:pPr>
      <w:ind w:right="100"/>
      <w:jc w:val="right"/>
    </w:pPr>
    <w:rPr>
      <w:rFonts w:ascii="Arial" w:eastAsia="Arial" w:hAnsi="Arial" w:cs="Arial"/>
      <w:color w:val="232323"/>
      <w:sz w:val="2"/>
    </w:rPr>
  </w:style>
  <w:style w:type="paragraph" w:customStyle="1" w:styleId="Tab1LastColNonGrasNoContent">
    <w:name w:val="Tab1 LastCol NonGras NoContent"/>
    <w:qFormat/>
    <w:pPr>
      <w:ind w:right="100"/>
      <w:jc w:val="right"/>
    </w:pPr>
    <w:rPr>
      <w:rFonts w:ascii="Arial" w:eastAsia="Arial" w:hAnsi="Arial" w:cs="Arial"/>
      <w:color w:val="232323"/>
      <w:sz w:val="2"/>
    </w:rPr>
  </w:style>
  <w:style w:type="paragraph" w:customStyle="1" w:styleId="Tab1MiddleColNonGrasBordureDownNoContent">
    <w:name w:val="Tab1 MiddleCol NonGras  BordureDown NoContent"/>
    <w:qFormat/>
    <w:pPr>
      <w:ind w:right="100"/>
      <w:jc w:val="right"/>
    </w:pPr>
    <w:rPr>
      <w:rFonts w:ascii="Arial" w:eastAsia="Arial" w:hAnsi="Arial" w:cs="Arial"/>
      <w:color w:val="232323"/>
      <w:sz w:val="2"/>
    </w:rPr>
  </w:style>
  <w:style w:type="paragraph" w:customStyle="1" w:styleId="Tab1LastColNonGrasBordureDownNoContent">
    <w:name w:val="Tab1 LastCol NonGras  BordureDown NoContent"/>
    <w:qFormat/>
    <w:pPr>
      <w:ind w:right="100"/>
      <w:jc w:val="right"/>
    </w:pPr>
    <w:rPr>
      <w:rFonts w:ascii="Arial" w:eastAsia="Arial" w:hAnsi="Arial" w:cs="Arial"/>
      <w:color w:val="232323"/>
      <w:sz w:val="2"/>
    </w:rPr>
  </w:style>
  <w:style w:type="paragraph" w:customStyle="1" w:styleId="TotalTabMiddleColNoBordureUpNonGrasCentreNoContent">
    <w:name w:val="TotalTab MiddleCol NoBordureUp NonGras Centre NoContent"/>
    <w:qFormat/>
    <w:pPr>
      <w:ind w:right="100"/>
      <w:jc w:val="center"/>
    </w:pPr>
    <w:rPr>
      <w:rFonts w:ascii="Arial" w:eastAsia="Arial" w:hAnsi="Arial" w:cs="Arial"/>
      <w:color w:val="232323"/>
      <w:sz w:val="2"/>
    </w:rPr>
  </w:style>
  <w:style w:type="paragraph" w:customStyle="1" w:styleId="EnteteTabFirstColBordureCentreNoContent">
    <w:name w:val="EnteteTab FirstCol Bordure Centre NoContent"/>
    <w:qFormat/>
    <w:pPr>
      <w:ind w:left="100"/>
      <w:jc w:val="center"/>
    </w:pPr>
    <w:rPr>
      <w:rFonts w:ascii="Arial" w:eastAsia="Arial" w:hAnsi="Arial" w:cs="Arial"/>
      <w:b/>
      <w:color w:val="232323"/>
      <w:sz w:val="2"/>
    </w:rPr>
  </w:style>
  <w:style w:type="paragraph" w:customStyle="1" w:styleId="Tab1LastBordureGrasNoContent">
    <w:name w:val="Tab1 Last Bordure Gras NoContent"/>
    <w:qFormat/>
    <w:pPr>
      <w:jc w:val="center"/>
    </w:pPr>
    <w:rPr>
      <w:rFonts w:ascii="Arial" w:eastAsia="Arial" w:hAnsi="Arial" w:cs="Arial"/>
      <w:b/>
      <w:color w:val="232323"/>
      <w:sz w:val="2"/>
    </w:rPr>
  </w:style>
  <w:style w:type="paragraph" w:customStyle="1" w:styleId="TotalTabFirstColBordureNonGrasNoContent">
    <w:name w:val="TotalTab FirstCol Bordure NonGras NoContent"/>
    <w:qFormat/>
    <w:pPr>
      <w:ind w:left="100" w:right="100"/>
      <w:jc w:val="both"/>
    </w:pPr>
    <w:rPr>
      <w:rFonts w:ascii="Arial" w:eastAsia="Arial" w:hAnsi="Arial" w:cs="Arial"/>
      <w:color w:val="000000"/>
      <w:sz w:val="2"/>
    </w:rPr>
  </w:style>
  <w:style w:type="paragraph" w:customStyle="1" w:styleId="TotalTabMiddleColBordureNonGrasNoContent">
    <w:name w:val="TotalTab MiddleCol Bordure NonGras NoContent"/>
    <w:qFormat/>
    <w:pPr>
      <w:ind w:right="100"/>
      <w:jc w:val="right"/>
    </w:pPr>
    <w:rPr>
      <w:rFonts w:ascii="Arial" w:eastAsia="Arial" w:hAnsi="Arial" w:cs="Arial"/>
      <w:color w:val="232323"/>
      <w:sz w:val="2"/>
    </w:rPr>
  </w:style>
  <w:style w:type="paragraph" w:customStyle="1" w:styleId="TotalTabLastColBordureNonGrasNoContent">
    <w:name w:val="TotalTab LastCol Bordure NonGras NoContent"/>
    <w:qFormat/>
    <w:pPr>
      <w:ind w:right="100"/>
      <w:jc w:val="right"/>
    </w:pPr>
    <w:rPr>
      <w:rFonts w:ascii="Arial" w:eastAsia="Arial" w:hAnsi="Arial" w:cs="Arial"/>
      <w:color w:val="232323"/>
      <w:sz w:val="2"/>
    </w:rPr>
  </w:style>
  <w:style w:type="paragraph" w:customStyle="1" w:styleId="SimpleStyleNoContent">
    <w:name w:val="SimpleStyle NoContent"/>
    <w:qFormat/>
    <w:pPr>
      <w:jc w:val="both"/>
    </w:pPr>
    <w:rPr>
      <w:rFonts w:ascii="Arial" w:eastAsia="Arial" w:hAnsi="Arial" w:cs="Arial"/>
      <w:color w:val="232323"/>
      <w:sz w:val="2"/>
    </w:rPr>
  </w:style>
  <w:style w:type="paragraph" w:customStyle="1" w:styleId="Tab1LastColGrasNoContent">
    <w:name w:val="Tab1 LastCol Gras NoContent"/>
    <w:qFormat/>
    <w:pPr>
      <w:ind w:right="100"/>
      <w:jc w:val="right"/>
    </w:pPr>
    <w:rPr>
      <w:rFonts w:ascii="Arial" w:eastAsia="Arial" w:hAnsi="Arial" w:cs="Arial"/>
      <w:b/>
      <w:color w:val="232323"/>
      <w:sz w:val="2"/>
    </w:rPr>
  </w:style>
  <w:style w:type="paragraph" w:customStyle="1" w:styleId="Tab1MiddleColNonGrasBordureUpNoContent">
    <w:name w:val="Tab1 MiddleCol NonGras BordureUp NoContent"/>
    <w:qFormat/>
    <w:pPr>
      <w:ind w:right="100"/>
      <w:jc w:val="right"/>
    </w:pPr>
    <w:rPr>
      <w:rFonts w:ascii="Arial" w:eastAsia="Arial" w:hAnsi="Arial" w:cs="Arial"/>
      <w:color w:val="232323"/>
      <w:sz w:val="2"/>
    </w:rPr>
  </w:style>
  <w:style w:type="paragraph" w:customStyle="1" w:styleId="Tab1FirstColNonGrasBordureDownNoContent">
    <w:name w:val="Tab1 FirstCol NonGras BordureDown NoContent"/>
    <w:qFormat/>
    <w:pPr>
      <w:ind w:left="100" w:right="100"/>
      <w:jc w:val="both"/>
    </w:pPr>
    <w:rPr>
      <w:rFonts w:ascii="Arial" w:eastAsia="Arial" w:hAnsi="Arial" w:cs="Arial"/>
      <w:color w:val="232323"/>
      <w:sz w:val="2"/>
    </w:rPr>
  </w:style>
  <w:style w:type="paragraph" w:customStyle="1" w:styleId="TotalTabMiddleColNoBordureUpNonGrasNoContent">
    <w:name w:val="TotalTab MiddleCol NoBordureUp NonGras NoContent"/>
    <w:qFormat/>
    <w:pPr>
      <w:ind w:right="100"/>
      <w:jc w:val="right"/>
    </w:pPr>
    <w:rPr>
      <w:rFonts w:ascii="Arial" w:eastAsia="Arial" w:hAnsi="Arial" w:cs="Arial"/>
      <w:color w:val="232323"/>
      <w:sz w:val="2"/>
    </w:rPr>
  </w:style>
  <w:style w:type="paragraph" w:customStyle="1" w:styleId="EnteteTabMiddleColBordureNoContent">
    <w:name w:val="EnteteTab MiddleCol Bordure NoContent"/>
    <w:qFormat/>
    <w:pPr>
      <w:jc w:val="center"/>
    </w:pPr>
    <w:rPr>
      <w:rFonts w:ascii="Arial" w:eastAsia="Arial" w:hAnsi="Arial" w:cs="Arial"/>
      <w:b/>
      <w:color w:val="232323"/>
      <w:sz w:val="2"/>
    </w:rPr>
  </w:style>
  <w:style w:type="paragraph" w:customStyle="1" w:styleId="EnteteTabLastColBordureNoContent">
    <w:name w:val="EnteteTab LastCol Bordure NoContent"/>
    <w:qFormat/>
    <w:pPr>
      <w:jc w:val="center"/>
    </w:pPr>
    <w:rPr>
      <w:rFonts w:ascii="Arial" w:eastAsia="Arial" w:hAnsi="Arial" w:cs="Arial"/>
      <w:b/>
      <w:color w:val="232323"/>
      <w:sz w:val="2"/>
    </w:rPr>
  </w:style>
  <w:style w:type="paragraph" w:customStyle="1" w:styleId="Tab1MiddleColBordureNoContent">
    <w:name w:val="Tab1 MiddleCol Bordure NoContent"/>
    <w:qFormat/>
    <w:pPr>
      <w:jc w:val="right"/>
    </w:pPr>
    <w:rPr>
      <w:rFonts w:ascii="Arial" w:eastAsia="Arial" w:hAnsi="Arial" w:cs="Arial"/>
      <w:color w:val="232323"/>
      <w:sz w:val="2"/>
    </w:rPr>
  </w:style>
  <w:style w:type="paragraph" w:customStyle="1" w:styleId="TotalTabMiddleColBordureNoColorNoContent">
    <w:name w:val="TotalTab MiddleCol Bordure NoColor NoContent"/>
    <w:qFormat/>
    <w:pPr>
      <w:ind w:right="100"/>
      <w:jc w:val="right"/>
    </w:pPr>
    <w:rPr>
      <w:rFonts w:ascii="Arial" w:eastAsia="Arial" w:hAnsi="Arial" w:cs="Arial"/>
      <w:b/>
      <w:color w:val="232323"/>
      <w:sz w:val="2"/>
    </w:rPr>
  </w:style>
  <w:style w:type="paragraph" w:customStyle="1" w:styleId="TotalTabLastColBordureNoColorNoContent">
    <w:name w:val="TotalTab LastCol Bordure NoColor NoContent"/>
    <w:qFormat/>
    <w:pPr>
      <w:ind w:right="100"/>
      <w:jc w:val="right"/>
    </w:pPr>
    <w:rPr>
      <w:rFonts w:ascii="Arial" w:eastAsia="Arial" w:hAnsi="Arial" w:cs="Arial"/>
      <w:b/>
      <w:color w:val="232323"/>
      <w:sz w:val="2"/>
    </w:rPr>
  </w:style>
  <w:style w:type="paragraph" w:customStyle="1" w:styleId="Tab1FirstColGrasNoContent">
    <w:name w:val="Tab1 FirstCol Gras NoContent"/>
    <w:qFormat/>
    <w:pPr>
      <w:ind w:left="100" w:right="100"/>
      <w:jc w:val="both"/>
    </w:pPr>
    <w:rPr>
      <w:rFonts w:ascii="Arial" w:eastAsia="Arial" w:hAnsi="Arial" w:cs="Arial"/>
      <w:b/>
      <w:color w:val="000000"/>
      <w:sz w:val="2"/>
      <w:shd w:val="clear" w:color="auto" w:fill="FFFFFF"/>
    </w:rPr>
  </w:style>
  <w:style w:type="paragraph" w:customStyle="1" w:styleId="Tab1MiddleColGrasNoContent">
    <w:name w:val="Tab1 MiddleCol Gras NoContent"/>
    <w:qFormat/>
    <w:pPr>
      <w:ind w:right="100"/>
      <w:jc w:val="right"/>
    </w:pPr>
    <w:rPr>
      <w:rFonts w:ascii="Arial" w:eastAsia="Arial" w:hAnsi="Arial" w:cs="Arial"/>
      <w:b/>
      <w:color w:val="000000"/>
      <w:sz w:val="2"/>
    </w:rPr>
  </w:style>
  <w:style w:type="paragraph" w:customStyle="1" w:styleId="TotalTabMiddleColBordureNoContent">
    <w:name w:val="TotalTab MiddleCol Bordure NoContent"/>
    <w:qFormat/>
    <w:pPr>
      <w:ind w:right="100"/>
      <w:jc w:val="right"/>
    </w:pPr>
    <w:rPr>
      <w:rFonts w:ascii="Arial" w:eastAsia="Arial" w:hAnsi="Arial" w:cs="Arial"/>
      <w:b/>
      <w:color w:val="232323"/>
      <w:sz w:val="2"/>
    </w:rPr>
  </w:style>
  <w:style w:type="paragraph" w:customStyle="1" w:styleId="EnteteTabNoBordureUpNoGrasNoContent">
    <w:name w:val="EnteteTab NoBordureUp NoGras NoContent"/>
    <w:qFormat/>
    <w:pPr>
      <w:jc w:val="right"/>
    </w:pPr>
    <w:rPr>
      <w:rFonts w:ascii="Arial" w:eastAsia="Arial" w:hAnsi="Arial" w:cs="Arial"/>
      <w:color w:val="232323"/>
      <w:sz w:val="2"/>
    </w:rPr>
  </w:style>
  <w:style w:type="paragraph" w:customStyle="1" w:styleId="Tab1FirstColNonGrasBordureUpNoContent">
    <w:name w:val="Tab1 FirstCol NonGras BordureUp NoContent"/>
    <w:qFormat/>
    <w:pPr>
      <w:ind w:left="100" w:right="100"/>
      <w:jc w:val="both"/>
    </w:pPr>
    <w:rPr>
      <w:rFonts w:ascii="Arial" w:eastAsia="Arial" w:hAnsi="Arial" w:cs="Arial"/>
      <w:color w:val="232323"/>
      <w:sz w:val="2"/>
    </w:rPr>
  </w:style>
  <w:style w:type="paragraph" w:customStyle="1" w:styleId="Tab3LastColNonGrasNoContent">
    <w:name w:val="Tab3 LastCol NonGras NoContent"/>
    <w:qFormat/>
    <w:pPr>
      <w:ind w:right="100"/>
      <w:jc w:val="right"/>
    </w:pPr>
    <w:rPr>
      <w:rFonts w:ascii="Arial" w:eastAsia="Arial" w:hAnsi="Arial" w:cs="Arial"/>
      <w:color w:val="232323"/>
      <w:sz w:val="2"/>
    </w:rPr>
  </w:style>
  <w:style w:type="paragraph" w:customStyle="1" w:styleId="Tab3FirstColNonGrasNoContent">
    <w:name w:val="Tab3 FirstCol NonGras NoContent"/>
    <w:qFormat/>
    <w:pPr>
      <w:ind w:left="360" w:right="100"/>
      <w:jc w:val="both"/>
    </w:pPr>
    <w:rPr>
      <w:rFonts w:ascii="Arial" w:eastAsia="Arial" w:hAnsi="Arial" w:cs="Arial"/>
      <w:color w:val="232323"/>
      <w:sz w:val="2"/>
    </w:rPr>
  </w:style>
  <w:style w:type="paragraph" w:customStyle="1" w:styleId="Tab3MiddleColNonGrasNoContent">
    <w:name w:val="Tab3 MiddleCol NonGras NoContent"/>
    <w:qFormat/>
    <w:pPr>
      <w:ind w:right="100"/>
      <w:jc w:val="right"/>
    </w:pPr>
    <w:rPr>
      <w:rFonts w:ascii="Arial" w:eastAsia="Arial" w:hAnsi="Arial" w:cs="Arial"/>
      <w:color w:val="232323"/>
      <w:sz w:val="2"/>
    </w:rPr>
  </w:style>
  <w:style w:type="paragraph" w:styleId="Header">
    <w:name w:val="header"/>
    <w:basedOn w:val="Normal"/>
    <w:link w:val="En-tteCar"/>
    <w:rsid w:val="003D1E6A"/>
    <w:pPr>
      <w:tabs>
        <w:tab w:val="center" w:pos="4536"/>
        <w:tab w:val="right" w:pos="9072"/>
      </w:tabs>
    </w:pPr>
  </w:style>
  <w:style w:type="character" w:customStyle="1" w:styleId="En-tteCar">
    <w:name w:val="En-tête Car"/>
    <w:basedOn w:val="DefaultParagraphFont"/>
    <w:link w:val="Header"/>
    <w:rsid w:val="003D1E6A"/>
    <w:rPr>
      <w:sz w:val="24"/>
      <w:szCs w:val="24"/>
    </w:rPr>
  </w:style>
  <w:style w:type="paragraph" w:styleId="Footer">
    <w:name w:val="footer"/>
    <w:basedOn w:val="Normal"/>
    <w:link w:val="PieddepageCar"/>
    <w:rsid w:val="003D1E6A"/>
    <w:pPr>
      <w:tabs>
        <w:tab w:val="center" w:pos="4536"/>
        <w:tab w:val="right" w:pos="9072"/>
      </w:tabs>
    </w:pPr>
  </w:style>
  <w:style w:type="character" w:customStyle="1" w:styleId="PieddepageCar">
    <w:name w:val="Pied de page Car"/>
    <w:basedOn w:val="DefaultParagraphFont"/>
    <w:link w:val="Footer"/>
    <w:rsid w:val="003D1E6A"/>
    <w:rPr>
      <w:sz w:val="24"/>
      <w:szCs w:val="24"/>
    </w:rPr>
  </w:style>
  <w:style w:type="paragraph" w:styleId="Revision">
    <w:name w:val="Revision"/>
    <w:hidden/>
    <w:uiPriority w:val="99"/>
    <w:semiHidden/>
    <w:rsid w:val="003D1E6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header" Target="header14.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footer" Target="footer16.xml" /><Relationship Id="rId38" Type="http://schemas.openxmlformats.org/officeDocument/2006/relationships/header" Target="header17.xml" /><Relationship Id="rId39" Type="http://schemas.openxmlformats.org/officeDocument/2006/relationships/footer" Target="footer17.xml" /><Relationship Id="rId4" Type="http://schemas.openxmlformats.org/officeDocument/2006/relationships/image" Target="media/image1.png"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header" Target="header19.xml" /><Relationship Id="rId43" Type="http://schemas.openxmlformats.org/officeDocument/2006/relationships/footer" Target="footer19.xml" /><Relationship Id="rId44" Type="http://schemas.openxmlformats.org/officeDocument/2006/relationships/header" Target="header20.xml" /><Relationship Id="rId45" Type="http://schemas.openxmlformats.org/officeDocument/2006/relationships/footer" Target="footer20.xml" /><Relationship Id="rId46" Type="http://schemas.openxmlformats.org/officeDocument/2006/relationships/header" Target="header21.xml" /><Relationship Id="rId47" Type="http://schemas.openxmlformats.org/officeDocument/2006/relationships/footer" Target="footer21.xml" /><Relationship Id="rId48" Type="http://schemas.openxmlformats.org/officeDocument/2006/relationships/header" Target="header22.xml" /><Relationship Id="rId49" Type="http://schemas.openxmlformats.org/officeDocument/2006/relationships/footer" Target="footer22.xml" /><Relationship Id="rId5" Type="http://schemas.openxmlformats.org/officeDocument/2006/relationships/image" Target="media/image2.png" /><Relationship Id="rId50" Type="http://schemas.openxmlformats.org/officeDocument/2006/relationships/header" Target="header23.xml" /><Relationship Id="rId51" Type="http://schemas.openxmlformats.org/officeDocument/2006/relationships/footer" Target="footer23.xml" /><Relationship Id="rId52" Type="http://schemas.openxmlformats.org/officeDocument/2006/relationships/header" Target="header24.xml" /><Relationship Id="rId53" Type="http://schemas.openxmlformats.org/officeDocument/2006/relationships/footer" Target="footer24.xml" /><Relationship Id="rId54" Type="http://schemas.openxmlformats.org/officeDocument/2006/relationships/header" Target="header25.xml" /><Relationship Id="rId55" Type="http://schemas.openxmlformats.org/officeDocument/2006/relationships/footer" Target="footer25.xml" /><Relationship Id="rId56" Type="http://schemas.openxmlformats.org/officeDocument/2006/relationships/header" Target="header26.xml" /><Relationship Id="rId57" Type="http://schemas.openxmlformats.org/officeDocument/2006/relationships/footer" Target="footer26.xml" /><Relationship Id="rId58" Type="http://schemas.openxmlformats.org/officeDocument/2006/relationships/header" Target="header27.xml" /><Relationship Id="rId59" Type="http://schemas.openxmlformats.org/officeDocument/2006/relationships/footer" Target="footer27.xml" /><Relationship Id="rId6" Type="http://schemas.openxmlformats.org/officeDocument/2006/relationships/header" Target="header1.xml" /><Relationship Id="rId60" Type="http://schemas.openxmlformats.org/officeDocument/2006/relationships/header" Target="header28.xml" /><Relationship Id="rId61" Type="http://schemas.openxmlformats.org/officeDocument/2006/relationships/footer" Target="footer28.xml" /><Relationship Id="rId62" Type="http://schemas.openxmlformats.org/officeDocument/2006/relationships/header" Target="header29.xml" /><Relationship Id="rId63" Type="http://schemas.openxmlformats.org/officeDocument/2006/relationships/footer" Target="footer29.xml" /><Relationship Id="rId64" Type="http://schemas.openxmlformats.org/officeDocument/2006/relationships/theme" Target="theme/theme1.xml" /><Relationship Id="rId65" Type="http://schemas.openxmlformats.org/officeDocument/2006/relationships/styles" Target="styles.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9207</Words>
  <Characters>50641</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Thomas, Eric (Ext)</cp:lastModifiedBy>
  <cp:revision>2</cp:revision>
  <dcterms:created xsi:type="dcterms:W3CDTF">2026-10-16T13:23:00Z</dcterms:created>
  <dcterms:modified xsi:type="dcterms:W3CDTF">2026-10-16T13:25:00Z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2a25de-01fc-42db-8d65-8abb79d1dab4_ActionId">
    <vt:lpwstr>14ff2e65-f916-40d6-bb0d-8cbc9c90fc63</vt:lpwstr>
  </property>
  <property fmtid="{D5CDD505-2E9C-101B-9397-08002B2CF9AE}" pid="3" name="MSIP_Label_7a2a25de-01fc-42db-8d65-8abb79d1dab4_ContentBits">
    <vt:lpwstr>0</vt:lpwstr>
  </property>
  <property fmtid="{D5CDD505-2E9C-101B-9397-08002B2CF9AE}" pid="4" name="MSIP_Label_7a2a25de-01fc-42db-8d65-8abb79d1dab4_Enabled">
    <vt:lpwstr>true</vt:lpwstr>
  </property>
  <property fmtid="{D5CDD505-2E9C-101B-9397-08002B2CF9AE}" pid="5" name="MSIP_Label_7a2a25de-01fc-42db-8d65-8abb79d1dab4_Method">
    <vt:lpwstr>Privileged</vt:lpwstr>
  </property>
  <property fmtid="{D5CDD505-2E9C-101B-9397-08002B2CF9AE}" pid="6" name="MSIP_Label_7a2a25de-01fc-42db-8d65-8abb79d1dab4_Name">
    <vt:lpwstr>C1-Public</vt:lpwstr>
  </property>
  <property fmtid="{D5CDD505-2E9C-101B-9397-08002B2CF9AE}" pid="7" name="MSIP_Label_7a2a25de-01fc-42db-8d65-8abb79d1dab4_SetDate">
    <vt:lpwstr>2026-10-16T13:25:38Z</vt:lpwstr>
  </property>
  <property fmtid="{D5CDD505-2E9C-101B-9397-08002B2CF9AE}" pid="8" name="MSIP_Label_7a2a25de-01fc-42db-8d65-8abb79d1dab4_SiteId">
    <vt:lpwstr>fb3baf17-c313-474c-8d5d-577a3ec97a32</vt:lpwstr>
  </property>
  <property fmtid="{D5CDD505-2E9C-101B-9397-08002B2CF9AE}" pid="9" name="MSIP_Label_7a2a25de-01fc-42db-8d65-8abb79d1dab4_Tag">
    <vt:lpwstr>10, 0, 1, 1</vt:lpwstr>
  </property>
</Properties>
</file>