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6.0 -->
  <w:body>
    <w:tbl>
      <w:tblPr>
        <w:tblW w:w="0" w:type="auto"/>
        <w:tblLayout w:type="fixed"/>
        <w:tblLook w:val="04A0"/>
      </w:tblPr>
      <w:tblGrid>
        <w:gridCol w:w="1000"/>
        <w:gridCol w:w="600"/>
        <w:gridCol w:w="1400"/>
      </w:tblGrid>
      <w:tr w14:paraId="3153F944" w14:textId="77777777">
        <w:tblPrEx>
          <w:tblW w:w="0" w:type="auto"/>
          <w:tblLayout w:type="fixed"/>
          <w:tblLook w:val="04A0"/>
        </w:tblPrEx>
        <w:trPr>
          <w:trHeight w:hRule="exact" w:val="20"/>
        </w:trPr>
        <w:tc>
          <w:tcPr>
            <w:tcW w:w="1600" w:type="dxa"/>
            <w:gridSpan w:val="2"/>
            <w:tcMar>
              <w:top w:w="0" w:type="dxa"/>
              <w:left w:w="0" w:type="dxa"/>
              <w:bottom w:w="0" w:type="dxa"/>
              <w:right w:w="0" w:type="dxa"/>
            </w:tcMar>
          </w:tcPr>
          <w:p w:rsidR="00B44F17" w14:paraId="50A3C9B9" w14:textId="77777777">
            <w:pPr>
              <w:jc w:val="both"/>
              <w:rPr>
                <w:rFonts w:ascii="Arial" w:eastAsia="Arial" w:hAnsi="Arial" w:cs="Arial"/>
                <w:color w:val="232323"/>
                <w:sz w:val="18"/>
                <w:lang w:val="fr-FR"/>
              </w:rPr>
            </w:pPr>
            <w:bookmarkStart w:id="0" w:name="COVER_START"/>
            <w:bookmarkEnd w:id="0"/>
          </w:p>
        </w:tc>
        <w:tc>
          <w:tcPr>
            <w:tcW w:w="1400" w:type="dxa"/>
            <w:tcMar>
              <w:top w:w="0" w:type="dxa"/>
              <w:left w:w="0" w:type="dxa"/>
              <w:bottom w:w="0" w:type="dxa"/>
              <w:right w:w="0" w:type="dxa"/>
            </w:tcMar>
          </w:tcPr>
          <w:p w:rsidR="00B44F17" w14:paraId="367E962C" w14:textId="77777777">
            <w:pPr>
              <w:rPr>
                <w:sz w:val="2"/>
              </w:rPr>
            </w:pPr>
          </w:p>
        </w:tc>
      </w:tr>
      <w:tr w14:paraId="1A65DF54" w14:textId="77777777">
        <w:tblPrEx>
          <w:tblW w:w="0" w:type="auto"/>
          <w:tblLayout w:type="fixed"/>
          <w:tblLook w:val="04A0"/>
        </w:tblPrEx>
        <w:trPr>
          <w:trHeight w:hRule="exact" w:val="965"/>
        </w:trPr>
        <w:tc>
          <w:tcPr>
            <w:tcW w:w="1000" w:type="dxa"/>
            <w:tcMar>
              <w:top w:w="0" w:type="dxa"/>
              <w:left w:w="0" w:type="dxa"/>
              <w:bottom w:w="0" w:type="dxa"/>
              <w:right w:w="0" w:type="dxa"/>
            </w:tcMar>
          </w:tcPr>
          <w:p w:rsidR="00B44F17" w14:paraId="7D8E7307" w14:textId="77777777">
            <w:pPr>
              <w:rPr>
                <w:sz w:val="2"/>
              </w:rPr>
            </w:pPr>
          </w:p>
        </w:tc>
        <w:tc>
          <w:tcPr>
            <w:tcW w:w="600" w:type="dxa"/>
            <w:tcMar>
              <w:top w:w="0" w:type="dxa"/>
              <w:left w:w="0" w:type="dxa"/>
              <w:bottom w:w="0" w:type="dxa"/>
              <w:right w:w="0" w:type="dxa"/>
            </w:tcMar>
          </w:tcPr>
          <w:p w:rsidR="00B44F17" w14:paraId="5CDFBEC4" w14:textId="77777777">
            <w:pPr>
              <w:rPr>
                <w:sz w:val="2"/>
              </w:rPr>
            </w:pPr>
          </w:p>
        </w:tc>
        <w:tc>
          <w:tcPr>
            <w:tcW w:w="1400" w:type="dxa"/>
            <w:tcMar>
              <w:top w:w="0" w:type="dxa"/>
              <w:left w:w="0" w:type="dxa"/>
              <w:bottom w:w="0" w:type="dxa"/>
              <w:right w:w="0" w:type="dxa"/>
            </w:tcMar>
          </w:tcPr>
          <w:p w:rsidR="00B44F17" w14:paraId="0EA63C59" w14:textId="77777777">
            <w:pPr>
              <w:rPr>
                <w:sz w:val="2"/>
              </w:rPr>
            </w:pPr>
          </w:p>
        </w:tc>
      </w:tr>
      <w:tr w14:paraId="79ACEA64" w14:textId="77777777">
        <w:tblPrEx>
          <w:tblW w:w="0" w:type="auto"/>
          <w:tblLayout w:type="fixed"/>
          <w:tblLook w:val="04A0"/>
        </w:tblPrEx>
        <w:trPr>
          <w:trHeight w:hRule="exact" w:val="1645"/>
        </w:trPr>
        <w:tc>
          <w:tcPr>
            <w:tcW w:w="1000" w:type="dxa"/>
            <w:tcMar>
              <w:top w:w="0" w:type="dxa"/>
              <w:left w:w="0" w:type="dxa"/>
              <w:bottom w:w="0" w:type="dxa"/>
              <w:right w:w="0" w:type="dxa"/>
            </w:tcMar>
          </w:tcPr>
          <w:p w:rsidR="00B44F17" w14:paraId="51354772" w14:textId="77777777">
            <w:pPr>
              <w:rPr>
                <w:sz w:val="2"/>
              </w:rPr>
            </w:pPr>
          </w:p>
        </w:tc>
        <w:tc>
          <w:tcPr>
            <w:tcW w:w="2000" w:type="dxa"/>
            <w:gridSpan w:val="2"/>
            <w:tcMar>
              <w:top w:w="0" w:type="dxa"/>
              <w:left w:w="0" w:type="dxa"/>
              <w:bottom w:w="0" w:type="dxa"/>
              <w:right w:w="0" w:type="dxa"/>
            </w:tcMar>
          </w:tcPr>
          <w:p w:rsidR="00B44F17" w14:paraId="0402C785" w14:textId="77777777">
            <w:pPr>
              <w:rPr>
                <w:sz w:val="2"/>
              </w:rPr>
            </w:pPr>
            <w:r>
              <w:rPr>
                <w:noProof/>
              </w:rPr>
              <w:drawing>
                <wp:inline distT="0" distB="0" distL="0" distR="0">
                  <wp:extent cx="1270000" cy="1054620"/>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270000" cy="1054620"/>
                          </a:xfrm>
                          <a:prstGeom prst="rect">
                            <a:avLst/>
                          </a:prstGeom>
                          <a:noFill/>
                          <a:ln>
                            <a:noFill/>
                          </a:ln>
                        </pic:spPr>
                      </pic:pic>
                    </a:graphicData>
                  </a:graphic>
                </wp:inline>
              </w:drawing>
            </w:r>
          </w:p>
        </w:tc>
      </w:tr>
      <w:tr w14:paraId="191C1546" w14:textId="77777777">
        <w:tblPrEx>
          <w:tblW w:w="0" w:type="auto"/>
          <w:tblLayout w:type="fixed"/>
          <w:tblLook w:val="04A0"/>
        </w:tblPrEx>
        <w:trPr>
          <w:trHeight w:hRule="exact" w:val="145"/>
        </w:trPr>
        <w:tc>
          <w:tcPr>
            <w:tcW w:w="1000" w:type="dxa"/>
            <w:tcMar>
              <w:top w:w="0" w:type="dxa"/>
              <w:left w:w="0" w:type="dxa"/>
              <w:bottom w:w="0" w:type="dxa"/>
              <w:right w:w="0" w:type="dxa"/>
            </w:tcMar>
          </w:tcPr>
          <w:p w:rsidR="00B44F17" w14:paraId="79A8FD8E" w14:textId="77777777">
            <w:pPr>
              <w:rPr>
                <w:sz w:val="2"/>
              </w:rPr>
            </w:pPr>
          </w:p>
        </w:tc>
        <w:tc>
          <w:tcPr>
            <w:tcW w:w="600" w:type="dxa"/>
            <w:tcMar>
              <w:top w:w="0" w:type="dxa"/>
              <w:left w:w="0" w:type="dxa"/>
              <w:bottom w:w="0" w:type="dxa"/>
              <w:right w:w="0" w:type="dxa"/>
            </w:tcMar>
          </w:tcPr>
          <w:p w:rsidR="00B44F17" w14:paraId="63141AE8" w14:textId="77777777">
            <w:pPr>
              <w:rPr>
                <w:sz w:val="2"/>
              </w:rPr>
            </w:pPr>
          </w:p>
        </w:tc>
        <w:tc>
          <w:tcPr>
            <w:tcW w:w="1400" w:type="dxa"/>
            <w:tcMar>
              <w:top w:w="0" w:type="dxa"/>
              <w:left w:w="0" w:type="dxa"/>
              <w:bottom w:w="0" w:type="dxa"/>
              <w:right w:w="0" w:type="dxa"/>
            </w:tcMar>
          </w:tcPr>
          <w:p w:rsidR="00B44F17" w14:paraId="15592CE5" w14:textId="77777777">
            <w:pPr>
              <w:rPr>
                <w:sz w:val="2"/>
              </w:rPr>
            </w:pPr>
          </w:p>
        </w:tc>
      </w:tr>
    </w:tbl>
    <w:p w:rsidR="00B44F17" w:rsidRPr="005A2BA8" w14:paraId="6568EE3A" w14:textId="77777777">
      <w:pPr>
        <w:spacing w:line="240" w:lineRule="exact"/>
        <w:rPr>
          <w:lang w:val="fr-FR"/>
        </w:rPr>
      </w:pPr>
      <w:r w:rsidRPr="005A2BA8">
        <w:rPr>
          <w:lang w:val="fr-FR"/>
        </w:rPr>
        <w:t xml:space="preserve"> </w:t>
      </w:r>
    </w:p>
    <w:p w:rsidR="00B44F17" w:rsidRPr="005A2BA8" w14:paraId="05881212" w14:textId="77777777">
      <w:pPr>
        <w:spacing w:line="240" w:lineRule="exact"/>
        <w:rPr>
          <w:lang w:val="fr-FR"/>
        </w:rPr>
      </w:pPr>
    </w:p>
    <w:p w:rsidR="00B44F17" w:rsidRPr="005A2BA8" w14:paraId="5029FEB3" w14:textId="77777777">
      <w:pPr>
        <w:spacing w:line="240" w:lineRule="exact"/>
        <w:rPr>
          <w:lang w:val="fr-FR"/>
        </w:rPr>
      </w:pPr>
    </w:p>
    <w:p w:rsidR="00B44F17" w:rsidRPr="005A2BA8" w14:paraId="761D01C6" w14:textId="77777777">
      <w:pPr>
        <w:spacing w:after="565" w:line="240" w:lineRule="exact"/>
        <w:rPr>
          <w:lang w:val="fr-FR"/>
        </w:rPr>
      </w:pPr>
    </w:p>
    <w:p w:rsidR="00B44F17" w14:paraId="51DA0695" w14:textId="77777777">
      <w:pPr>
        <w:spacing w:before="340" w:after="75"/>
        <w:ind w:left="1980" w:right="520"/>
        <w:jc w:val="both"/>
        <w:rPr>
          <w:rFonts w:ascii="Arial" w:eastAsia="Arial" w:hAnsi="Arial" w:cs="Arial"/>
          <w:b/>
          <w:color w:val="003C46"/>
          <w:sz w:val="48"/>
          <w:lang w:val="fr-FR"/>
        </w:rPr>
      </w:pPr>
      <w:r>
        <w:rPr>
          <w:rFonts w:ascii="Arial" w:eastAsia="Arial" w:hAnsi="Arial" w:cs="Arial"/>
          <w:b/>
          <w:color w:val="003C46"/>
          <w:sz w:val="48"/>
          <w:lang w:val="fr-FR"/>
        </w:rPr>
        <w:t>BFT SELECTION RENDEMENT 2026</w:t>
      </w:r>
    </w:p>
    <w:p w:rsidR="00B44F17" w:rsidRPr="005A2BA8" w14:paraId="343B737F" w14:textId="77777777">
      <w:pPr>
        <w:spacing w:line="240" w:lineRule="exact"/>
        <w:rPr>
          <w:lang w:val="fr-FR"/>
        </w:rPr>
      </w:pPr>
    </w:p>
    <w:p w:rsidR="00B44F17" w:rsidRPr="005A2BA8" w14:paraId="67CAA228" w14:textId="77777777">
      <w:pPr>
        <w:spacing w:after="95" w:line="240" w:lineRule="exact"/>
        <w:rPr>
          <w:lang w:val="fr-FR"/>
        </w:rPr>
      </w:pPr>
    </w:p>
    <w:p w:rsidR="00B44F17" w14:paraId="63BBBC42" w14:textId="77777777">
      <w:pPr>
        <w:spacing w:before="80" w:after="95"/>
        <w:ind w:left="1980" w:right="1920"/>
        <w:rPr>
          <w:rFonts w:ascii="Arial" w:eastAsia="Arial" w:hAnsi="Arial" w:cs="Arial"/>
          <w:b/>
          <w:color w:val="003C46"/>
          <w:sz w:val="40"/>
          <w:lang w:val="fr-FR"/>
        </w:rPr>
      </w:pPr>
      <w:r>
        <w:rPr>
          <w:rFonts w:ascii="Arial" w:eastAsia="Arial" w:hAnsi="Arial" w:cs="Arial"/>
          <w:b/>
          <w:color w:val="003C46"/>
          <w:sz w:val="40"/>
          <w:lang w:val="fr-FR"/>
        </w:rPr>
        <w:t>Rapport semestriel</w:t>
      </w:r>
    </w:p>
    <w:p w:rsidR="00B44F17" w14:paraId="3432271D" w14:textId="77777777">
      <w:pPr>
        <w:spacing w:before="80" w:after="15"/>
        <w:ind w:left="1980" w:right="1940"/>
        <w:rPr>
          <w:rFonts w:ascii="Arial" w:eastAsia="Arial" w:hAnsi="Arial" w:cs="Arial"/>
          <w:b/>
          <w:color w:val="003C46"/>
          <w:sz w:val="40"/>
          <w:lang w:val="fr-FR"/>
        </w:rPr>
      </w:pPr>
      <w:r>
        <w:rPr>
          <w:rFonts w:ascii="Arial" w:eastAsia="Arial" w:hAnsi="Arial" w:cs="Arial"/>
          <w:b/>
          <w:color w:val="003C46"/>
          <w:sz w:val="40"/>
          <w:lang w:val="fr-FR"/>
        </w:rPr>
        <w:t>Exercice Clos Le 30 Septembre 2025</w:t>
      </w:r>
    </w:p>
    <w:p w:rsidR="00B44F17" w:rsidRPr="005A2BA8" w14:paraId="03135609" w14:textId="77777777">
      <w:pPr>
        <w:spacing w:line="240" w:lineRule="exact"/>
        <w:rPr>
          <w:lang w:val="fr-FR"/>
        </w:rPr>
      </w:pPr>
    </w:p>
    <w:p w:rsidR="00B44F17" w:rsidRPr="005A2BA8" w14:paraId="17D84A39" w14:textId="77777777">
      <w:pPr>
        <w:spacing w:line="240" w:lineRule="exact"/>
        <w:rPr>
          <w:lang w:val="fr-FR"/>
        </w:rPr>
      </w:pPr>
    </w:p>
    <w:p w:rsidR="00B44F17" w:rsidRPr="005A2BA8" w14:paraId="5FA433F7" w14:textId="77777777">
      <w:pPr>
        <w:spacing w:line="240" w:lineRule="exact"/>
        <w:rPr>
          <w:lang w:val="fr-FR"/>
        </w:rPr>
      </w:pPr>
    </w:p>
    <w:p w:rsidR="00B44F17" w:rsidRPr="005A2BA8" w14:paraId="396A719C" w14:textId="77777777">
      <w:pPr>
        <w:spacing w:after="150" w:line="240" w:lineRule="exact"/>
        <w:rPr>
          <w:lang w:val="fr-FR"/>
        </w:rPr>
      </w:pPr>
    </w:p>
    <w:p w:rsidR="00B44F17" w14:paraId="43953035" w14:textId="77777777">
      <w:pPr>
        <w:spacing w:before="120" w:line="299" w:lineRule="exact"/>
        <w:ind w:left="1980" w:right="1380"/>
        <w:jc w:val="both"/>
        <w:rPr>
          <w:rFonts w:ascii="Arial" w:eastAsia="Arial" w:hAnsi="Arial" w:cs="Arial"/>
          <w:b/>
          <w:color w:val="003C46"/>
          <w:sz w:val="26"/>
          <w:lang w:val="fr-FR"/>
        </w:rPr>
      </w:pPr>
      <w:r>
        <w:rPr>
          <w:rFonts w:ascii="Arial" w:eastAsia="Arial" w:hAnsi="Arial" w:cs="Arial"/>
          <w:b/>
          <w:color w:val="003C46"/>
          <w:sz w:val="26"/>
          <w:lang w:val="fr-FR"/>
        </w:rPr>
        <w:t xml:space="preserve">OPCVM relevant de la Directive 2009/65/CE </w:t>
      </w:r>
    </w:p>
    <w:p w:rsidR="00B44F17" w14:paraId="4D67467B" w14:textId="77777777">
      <w:pPr>
        <w:spacing w:after="30" w:line="299" w:lineRule="exact"/>
        <w:ind w:left="1980" w:right="1380"/>
        <w:jc w:val="both"/>
        <w:rPr>
          <w:rFonts w:ascii="Arial" w:eastAsia="Arial" w:hAnsi="Arial" w:cs="Arial"/>
          <w:b/>
          <w:color w:val="003C46"/>
          <w:sz w:val="26"/>
          <w:lang w:val="fr-FR"/>
        </w:rPr>
      </w:pPr>
      <w:r>
        <w:rPr>
          <w:rFonts w:ascii="Arial" w:eastAsia="Arial" w:hAnsi="Arial" w:cs="Arial"/>
          <w:b/>
          <w:color w:val="003C46"/>
          <w:sz w:val="26"/>
          <w:lang w:val="fr-FR"/>
        </w:rPr>
        <w:t>FCP de droit français</w:t>
      </w:r>
    </w:p>
    <w:p w:rsidR="00B44F17" w:rsidRPr="005A2BA8" w14:paraId="0E07C5BD" w14:textId="77777777">
      <w:pPr>
        <w:spacing w:after="80" w:line="240" w:lineRule="exact"/>
        <w:rPr>
          <w:lang w:val="fr-FR"/>
        </w:rPr>
      </w:pPr>
    </w:p>
    <w:p w:rsidR="00B44F17" w14:paraId="5B398A19" w14:textId="77777777">
      <w:pPr>
        <w:pStyle w:val="CoverPropertyValue"/>
        <w:spacing w:before="20" w:after="20"/>
        <w:ind w:left="2000" w:right="300"/>
        <w:rPr>
          <w:lang w:val="fr-FR"/>
        </w:rPr>
      </w:pPr>
      <w:r>
        <w:rPr>
          <w:b/>
          <w:lang w:val="fr-FR"/>
        </w:rPr>
        <w:t xml:space="preserve">Société de Gestion : </w:t>
      </w:r>
      <w:r>
        <w:rPr>
          <w:b/>
          <w:lang w:val="fr-FR"/>
        </w:rPr>
        <w:fldChar w:fldCharType="begin"/>
      </w:r>
      <w:r>
        <w:rPr>
          <w:b/>
          <w:lang w:val="fr-FR"/>
        </w:rPr>
        <w:instrText>0</w:instrText>
      </w:r>
      <w:r>
        <w:rPr>
          <w:b/>
          <w:lang w:val="fr-FR"/>
        </w:rPr>
        <w:fldChar w:fldCharType="end"/>
      </w:r>
      <w:r>
        <w:rPr>
          <w:lang w:val="fr-FR"/>
        </w:rPr>
        <w:t xml:space="preserve"> BFT Investment Managers</w:t>
      </w:r>
    </w:p>
    <w:p w:rsidR="00B44F17" w14:paraId="4973C1E4" w14:textId="77777777">
      <w:pPr>
        <w:pStyle w:val="CoverPropertyValue"/>
        <w:spacing w:before="20" w:after="20"/>
        <w:ind w:left="2000" w:right="300"/>
        <w:rPr>
          <w:lang w:val="fr-FR"/>
        </w:rPr>
      </w:pPr>
      <w:r>
        <w:rPr>
          <w:b/>
          <w:lang w:val="fr-FR"/>
        </w:rPr>
        <w:t>Délégataire comptable</w:t>
      </w:r>
      <w:r>
        <w:rPr>
          <w:lang w:val="fr-FR"/>
        </w:rPr>
        <w:t xml:space="preserve"> Caceis Fund Administration</w:t>
      </w:r>
    </w:p>
    <w:p w:rsidR="00B44F17" w14:paraId="78E21560" w14:textId="77777777">
      <w:pPr>
        <w:pStyle w:val="CoverPropertyValue"/>
        <w:spacing w:before="20" w:after="20"/>
        <w:ind w:left="2000" w:right="300"/>
        <w:rPr>
          <w:lang w:val="fr-FR"/>
        </w:rPr>
      </w:pPr>
      <w:r>
        <w:rPr>
          <w:b/>
          <w:lang w:val="fr-FR"/>
        </w:rPr>
        <w:t xml:space="preserve">Dépositaire : </w:t>
      </w:r>
      <w:r>
        <w:rPr>
          <w:b/>
          <w:lang w:val="fr-FR"/>
        </w:rPr>
        <w:fldChar w:fldCharType="begin"/>
      </w:r>
      <w:r>
        <w:rPr>
          <w:b/>
          <w:lang w:val="fr-FR"/>
        </w:rPr>
        <w:instrText>0</w:instrText>
      </w:r>
      <w:r>
        <w:rPr>
          <w:b/>
          <w:lang w:val="fr-FR"/>
        </w:rPr>
        <w:fldChar w:fldCharType="end"/>
      </w:r>
      <w:r>
        <w:rPr>
          <w:lang w:val="fr-FR"/>
        </w:rPr>
        <w:t xml:space="preserve"> Caceis Bank</w:t>
      </w:r>
    </w:p>
    <w:p w:rsidR="00B44F17" w14:paraId="145B0401" w14:textId="77777777">
      <w:pPr>
        <w:pStyle w:val="CoverPropertyValue"/>
        <w:spacing w:before="20"/>
        <w:ind w:left="2000" w:right="300"/>
        <w:rPr>
          <w:lang w:val="fr-FR"/>
        </w:rPr>
      </w:pPr>
      <w:r>
        <w:rPr>
          <w:b/>
          <w:lang w:val="fr-FR"/>
        </w:rPr>
        <w:t xml:space="preserve">Commissaire aux Comptes : </w:t>
      </w:r>
      <w:r>
        <w:rPr>
          <w:b/>
          <w:lang w:val="fr-FR"/>
        </w:rPr>
        <w:fldChar w:fldCharType="begin"/>
      </w:r>
      <w:r>
        <w:rPr>
          <w:b/>
          <w:lang w:val="fr-FR"/>
        </w:rPr>
        <w:instrText>0</w:instrText>
      </w:r>
      <w:r>
        <w:rPr>
          <w:b/>
          <w:lang w:val="fr-FR"/>
        </w:rPr>
        <w:fldChar w:fldCharType="end"/>
      </w:r>
      <w:r>
        <w:rPr>
          <w:lang w:val="fr-FR"/>
        </w:rPr>
        <w:t xml:space="preserve"> Deloitte &amp; Associés</w:t>
      </w:r>
    </w:p>
    <w:p w:rsidR="00B44F17" w:rsidRPr="005A2BA8" w14:paraId="02B56539" w14:textId="77777777">
      <w:pPr>
        <w:spacing w:after="75" w:line="240" w:lineRule="exact"/>
        <w:rPr>
          <w:lang w:val="fr-FR"/>
        </w:rPr>
      </w:pPr>
    </w:p>
    <w:p w:rsidR="00B44F17" w14:paraId="03F8DA6E" w14:textId="77777777">
      <w:pPr>
        <w:spacing w:after="45"/>
        <w:ind w:left="2000" w:right="1920"/>
        <w:jc w:val="both"/>
        <w:rPr>
          <w:rFonts w:ascii="Arial" w:eastAsia="Arial" w:hAnsi="Arial" w:cs="Arial"/>
          <w:i/>
          <w:color w:val="232323"/>
          <w:sz w:val="18"/>
          <w:lang w:val="fr-FR"/>
        </w:rPr>
      </w:pPr>
      <w:r>
        <w:rPr>
          <w:rFonts w:ascii="Arial" w:eastAsia="Arial" w:hAnsi="Arial" w:cs="Arial"/>
          <w:i/>
          <w:color w:val="232323"/>
          <w:sz w:val="18"/>
          <w:lang w:val="fr-FR"/>
        </w:rPr>
        <w:t>(Document périodique non certifié par le Commissaire aux Comptes)</w:t>
      </w:r>
    </w:p>
    <w:p w:rsidR="00B44F17" w:rsidRPr="005A2BA8" w14:paraId="7CE07391" w14:textId="77777777">
      <w:pPr>
        <w:spacing w:line="240" w:lineRule="exact"/>
        <w:rPr>
          <w:lang w:val="fr-FR"/>
        </w:rPr>
      </w:pPr>
    </w:p>
    <w:p w:rsidR="00B44F17" w:rsidRPr="005A2BA8" w14:paraId="49BE8F0E" w14:textId="77777777">
      <w:pPr>
        <w:spacing w:line="240" w:lineRule="exact"/>
        <w:rPr>
          <w:lang w:val="fr-FR"/>
        </w:rPr>
      </w:pPr>
    </w:p>
    <w:p w:rsidR="00B44F17" w:rsidRPr="005A2BA8" w14:paraId="2E82F3B7" w14:textId="77777777">
      <w:pPr>
        <w:spacing w:line="240" w:lineRule="exact"/>
        <w:rPr>
          <w:lang w:val="fr-FR"/>
        </w:rPr>
      </w:pPr>
    </w:p>
    <w:p w:rsidR="00B44F17" w:rsidRPr="005A2BA8" w14:paraId="70CC6EF9" w14:textId="77777777">
      <w:pPr>
        <w:spacing w:line="240" w:lineRule="exact"/>
        <w:rPr>
          <w:lang w:val="fr-FR"/>
        </w:rPr>
      </w:pPr>
    </w:p>
    <w:p w:rsidR="00B44F17" w:rsidRPr="005A2BA8" w14:paraId="6DCA28D6" w14:textId="77777777">
      <w:pPr>
        <w:spacing w:line="240" w:lineRule="exact"/>
        <w:rPr>
          <w:lang w:val="fr-FR"/>
        </w:rPr>
      </w:pPr>
    </w:p>
    <w:p w:rsidR="00B44F17" w:rsidRPr="005A2BA8" w14:paraId="7F8D869C" w14:textId="77777777">
      <w:pPr>
        <w:spacing w:line="240" w:lineRule="exact"/>
        <w:rPr>
          <w:lang w:val="fr-FR"/>
        </w:rPr>
      </w:pPr>
    </w:p>
    <w:p w:rsidR="00B44F17" w:rsidRPr="005A2BA8" w14:paraId="73720C06" w14:textId="77777777">
      <w:pPr>
        <w:spacing w:line="240" w:lineRule="exact"/>
        <w:rPr>
          <w:lang w:val="fr-FR"/>
        </w:rPr>
      </w:pPr>
    </w:p>
    <w:p w:rsidR="00B44F17" w:rsidRPr="005A2BA8" w14:paraId="79443E08" w14:textId="77777777">
      <w:pPr>
        <w:spacing w:line="240" w:lineRule="exact"/>
        <w:rPr>
          <w:lang w:val="fr-FR"/>
        </w:rPr>
      </w:pPr>
    </w:p>
    <w:p w:rsidR="00B44F17" w:rsidRPr="005A2BA8" w14:paraId="4A0CC2D9" w14:textId="77777777">
      <w:pPr>
        <w:spacing w:line="240" w:lineRule="exact"/>
        <w:rPr>
          <w:lang w:val="fr-FR"/>
        </w:rPr>
      </w:pPr>
    </w:p>
    <w:p w:rsidR="00B44F17" w:rsidRPr="005A2BA8" w14:paraId="669BE81B" w14:textId="77777777">
      <w:pPr>
        <w:spacing w:line="240" w:lineRule="exact"/>
        <w:rPr>
          <w:lang w:val="fr-FR"/>
        </w:rPr>
      </w:pPr>
    </w:p>
    <w:p w:rsidR="00B44F17" w:rsidRPr="005A2BA8" w14:paraId="06243585" w14:textId="77777777">
      <w:pPr>
        <w:spacing w:line="240" w:lineRule="exact"/>
        <w:rPr>
          <w:lang w:val="fr-FR"/>
        </w:rPr>
      </w:pPr>
    </w:p>
    <w:p w:rsidR="00B44F17" w:rsidRPr="005A2BA8" w14:paraId="3625DD66" w14:textId="77777777">
      <w:pPr>
        <w:spacing w:line="240" w:lineRule="exact"/>
        <w:rPr>
          <w:lang w:val="fr-FR"/>
        </w:rPr>
      </w:pPr>
    </w:p>
    <w:p w:rsidR="00B44F17" w:rsidRPr="005A2BA8" w14:paraId="65AB60BA" w14:textId="77777777">
      <w:pPr>
        <w:spacing w:after="45" w:line="240" w:lineRule="exact"/>
        <w:rPr>
          <w:lang w:val="fr-FR"/>
        </w:rPr>
      </w:pPr>
    </w:p>
    <w:p w:rsidR="00B44F17" w14:paraId="7AAAB521" w14:textId="77777777">
      <w:pPr>
        <w:ind w:right="10300"/>
        <w:jc w:val="both"/>
        <w:rPr>
          <w:rFonts w:ascii="Arial" w:eastAsia="Arial" w:hAnsi="Arial" w:cs="Arial"/>
          <w:color w:val="232323"/>
          <w:sz w:val="18"/>
          <w:lang w:val="fr-FR"/>
        </w:rPr>
        <w:sectPr>
          <w:headerReference w:type="default" r:id="rId5"/>
          <w:footerReference w:type="default" r:id="rId6"/>
          <w:pgSz w:w="11900" w:h="16840"/>
          <w:pgMar w:top="0" w:right="0" w:bottom="0" w:left="0" w:header="0" w:footer="0" w:gutter="0"/>
          <w:cols w:space="720"/>
          <w:docGrid w:linePitch="360"/>
        </w:sectPr>
      </w:pPr>
      <w:bookmarkStart w:id="1" w:name="COVER_END"/>
      <w:bookmarkEnd w:id="1"/>
    </w:p>
    <w:p w:rsidR="00B44F17" w:rsidRPr="005A2BA8" w14:paraId="01F3B2F8" w14:textId="77777777">
      <w:pPr>
        <w:spacing w:line="15" w:lineRule="exact"/>
        <w:rPr>
          <w:sz w:val="2"/>
          <w:lang w:val="fr-FR"/>
        </w:rPr>
      </w:pPr>
    </w:p>
    <w:p w:rsidR="00B44F17" w14:paraId="7D2590DB" w14:textId="77777777">
      <w:pPr>
        <w:pStyle w:val="TechnicalBookmark"/>
        <w:rPr>
          <w:lang w:val="fr-FR"/>
        </w:rPr>
      </w:pPr>
      <w:r>
        <w:rPr>
          <w:lang w:val="fr-FR"/>
        </w:rPr>
        <w:fldChar w:fldCharType="begin"/>
      </w:r>
      <w:r>
        <w:rPr>
          <w:lang w:val="fr-FR"/>
        </w:rPr>
        <w:instrText xml:space="preserve"> SET 1791C68649BD22F37A169D7DA5BD10F0 "" </w:instrText>
      </w:r>
      <w:r>
        <w:rPr>
          <w:lang w:val="fr-FR"/>
        </w:rPr>
        <w:fldChar w:fldCharType="separate"/>
      </w:r>
      <w:bookmarkStart w:id="2" w:name="1791C68649BD22F37A169D7DA5BD10F0"/>
      <w:bookmarkEnd w:id="2"/>
      <w:r>
        <w:rPr>
          <w:lang w:val="fr-FR"/>
        </w:rPr>
        <w:fldChar w:fldCharType="end"/>
      </w:r>
    </w:p>
    <w:p w:rsidR="00B44F17" w14:paraId="25332DAE" w14:textId="77777777">
      <w:pPr>
        <w:pStyle w:val="H1"/>
        <w:rPr>
          <w:lang w:val="fr-FR"/>
        </w:rPr>
      </w:pPr>
      <w:bookmarkStart w:id="3" w:name="Etat_du_patrimoine_en_EUR"/>
      <w:bookmarkEnd w:id="3"/>
      <w:r>
        <w:rPr>
          <w:lang w:val="fr-FR"/>
        </w:rPr>
        <w:t>Etat du patrimoine en EUR</w:t>
      </w:r>
    </w:p>
    <w:p w:rsidR="00B44F17" w14:paraId="376C2A07" w14:textId="77777777">
      <w:pPr>
        <w:pStyle w:val="RefToc1"/>
        <w:rPr>
          <w:lang w:val="fr-FR"/>
        </w:rPr>
      </w:pPr>
      <w:bookmarkStart w:id="4" w:name="BK_6B6AB55AD17959C0B12AE6F48CF8C3BA"/>
      <w:bookmarkEnd w:id="4"/>
      <w:r>
        <w:rPr>
          <w:lang w:val="fr-FR"/>
        </w:rPr>
        <w:t>Etat du patrimoine en EUR</w:t>
      </w:r>
    </w:p>
    <w:p w:rsidR="00B44F17" w14:paraId="4B9522C3" w14:textId="77777777">
      <w:pPr>
        <w:pStyle w:val="TechnicalBookmark"/>
        <w:rPr>
          <w:lang w:val="fr-FR"/>
        </w:rPr>
      </w:pPr>
      <w:r>
        <w:rPr>
          <w:lang w:val="fr-FR"/>
        </w:rPr>
        <w:fldChar w:fldCharType="begin"/>
      </w:r>
      <w:r>
        <w:rPr>
          <w:lang w:val="fr-FR"/>
        </w:rPr>
        <w:instrText xml:space="preserve"> SET D2DD1F2E4729A3DFC0CB749A288EF912 "" </w:instrText>
      </w:r>
      <w:r>
        <w:rPr>
          <w:lang w:val="fr-FR"/>
        </w:rPr>
        <w:fldChar w:fldCharType="separate"/>
      </w:r>
      <w:bookmarkStart w:id="5" w:name="D2DD1F2E4729A3DFC0CB749A288EF912"/>
      <w:bookmarkEnd w:id="5"/>
      <w:r>
        <w:rPr>
          <w:lang w:val="fr-FR"/>
        </w:rPr>
        <w:fldChar w:fldCharType="end"/>
      </w:r>
    </w:p>
    <w:p w:rsidR="00B44F17" w14:paraId="336372F9" w14:textId="77777777">
      <w:pPr>
        <w:pStyle w:val="TechnicalBookmark"/>
        <w:rPr>
          <w:lang w:val="fr-FR"/>
        </w:rPr>
      </w:pPr>
    </w:p>
    <w:tbl>
      <w:tblPr>
        <w:tblW w:w="5000" w:type="pct"/>
        <w:tblLayout w:type="fixed"/>
        <w:tblLook w:val="04A0"/>
      </w:tblPr>
      <w:tblGrid>
        <w:gridCol w:w="7470"/>
        <w:gridCol w:w="2152"/>
      </w:tblGrid>
      <w:tr w14:paraId="547A9C08" w14:textId="77777777">
        <w:tblPrEx>
          <w:tblW w:w="5000" w:type="pct"/>
          <w:tblLayout w:type="fixed"/>
          <w:tblLook w:val="04A0"/>
        </w:tblPrEx>
        <w:trPr>
          <w:trHeight w:val="385"/>
        </w:trPr>
        <w:tc>
          <w:tcPr>
            <w:tcW w:w="75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44F17" w14:paraId="093E9606" w14:textId="77777777">
            <w:pPr>
              <w:pStyle w:val="EnteteTabFirstColBordureCentre"/>
              <w:rPr>
                <w:lang w:val="fr-FR"/>
              </w:rPr>
            </w:pPr>
            <w:r>
              <w:rPr>
                <w:lang w:val="fr-FR"/>
              </w:rPr>
              <w:t>Eléments de l'état du patrimoine</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44F17" w14:paraId="410E164F" w14:textId="77777777">
            <w:pPr>
              <w:pStyle w:val="EnteteTabLastColBordure"/>
              <w:spacing w:line="184" w:lineRule="exact"/>
              <w:rPr>
                <w:lang w:val="fr-FR"/>
              </w:rPr>
            </w:pPr>
            <w:r>
              <w:rPr>
                <w:lang w:val="fr-FR"/>
              </w:rPr>
              <w:t>Montant à l'arrêté périodique (*)</w:t>
            </w:r>
          </w:p>
        </w:tc>
      </w:tr>
      <w:tr w14:paraId="7A0B125C"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B44F17" w14:paraId="7EC0B5BF" w14:textId="77777777">
            <w:pPr>
              <w:pStyle w:val="Tab1FirstColNonGras"/>
              <w:rPr>
                <w:lang w:val="fr-FR"/>
              </w:rPr>
            </w:pPr>
            <w:r>
              <w:rPr>
                <w:lang w:val="fr-FR"/>
              </w:rPr>
              <w:t>a) Titres financiers éligibles mentionnés au 1° du I de l'article L. 214-20 du code monétaire et financier</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42094E3B" w14:textId="77777777">
            <w:pPr>
              <w:pStyle w:val="Tab1LastColNonGras"/>
              <w:rPr>
                <w:lang w:val="fr-FR"/>
              </w:rPr>
            </w:pPr>
            <w:r>
              <w:rPr>
                <w:lang w:val="fr-FR"/>
              </w:rPr>
              <w:t>262 722 606,70</w:t>
            </w:r>
          </w:p>
        </w:tc>
      </w:tr>
      <w:tr w14:paraId="04E92DB9"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B44F17" w14:paraId="15CC46F7" w14:textId="77777777">
            <w:pPr>
              <w:pStyle w:val="Tab1FirstColNonGras"/>
              <w:rPr>
                <w:lang w:val="fr-FR"/>
              </w:rPr>
            </w:pPr>
            <w:r>
              <w:rPr>
                <w:lang w:val="fr-FR"/>
              </w:rPr>
              <w:t>b) Avoirs bancaires</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58CB28CD" w14:textId="77777777">
            <w:pPr>
              <w:pStyle w:val="Tab1LastColNonGras"/>
              <w:rPr>
                <w:lang w:val="fr-FR"/>
              </w:rPr>
            </w:pPr>
            <w:r>
              <w:rPr>
                <w:lang w:val="fr-FR"/>
              </w:rPr>
              <w:t>6 411 212,53</w:t>
            </w:r>
          </w:p>
        </w:tc>
      </w:tr>
      <w:tr w14:paraId="516E63AE"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B44F17" w14:paraId="008BBF3E" w14:textId="77777777">
            <w:pPr>
              <w:pStyle w:val="Tab1FirstColNonGras"/>
              <w:rPr>
                <w:lang w:val="fr-FR"/>
              </w:rPr>
            </w:pPr>
            <w:r>
              <w:rPr>
                <w:lang w:val="fr-FR"/>
              </w:rPr>
              <w:t>c) Autres actifs détenus par l'OPC</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0C34675F" w14:textId="77777777">
            <w:pPr>
              <w:pStyle w:val="Tab1LastColNonGras"/>
              <w:rPr>
                <w:lang w:val="fr-FR"/>
              </w:rPr>
            </w:pPr>
            <w:r>
              <w:rPr>
                <w:lang w:val="fr-FR"/>
              </w:rPr>
              <w:t>14 933 562,56</w:t>
            </w:r>
          </w:p>
        </w:tc>
      </w:tr>
      <w:tr w14:paraId="1CBD1059"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B44F17" w14:paraId="12F2EA16" w14:textId="77777777">
            <w:pPr>
              <w:pStyle w:val="Tab1FirstColNonGras"/>
              <w:rPr>
                <w:lang w:val="fr-FR"/>
              </w:rPr>
            </w:pPr>
            <w:r>
              <w:rPr>
                <w:lang w:val="fr-FR"/>
              </w:rPr>
              <w:t>d) Total des actifs détenus par l'OPC (lignes a+b+c)</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0C0AFDF3" w14:textId="77777777">
            <w:pPr>
              <w:pStyle w:val="Tab1LastColNonGras"/>
              <w:rPr>
                <w:lang w:val="fr-FR"/>
              </w:rPr>
            </w:pPr>
            <w:r>
              <w:rPr>
                <w:lang w:val="fr-FR"/>
              </w:rPr>
              <w:t>284 067 381,79</w:t>
            </w:r>
          </w:p>
        </w:tc>
      </w:tr>
      <w:tr w14:paraId="56603F53"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B44F17" w14:paraId="1C28DB3C" w14:textId="77777777">
            <w:pPr>
              <w:pStyle w:val="Tab1FirstColNonGras"/>
              <w:rPr>
                <w:lang w:val="fr-FR"/>
              </w:rPr>
            </w:pPr>
            <w:r>
              <w:rPr>
                <w:lang w:val="fr-FR"/>
              </w:rPr>
              <w:t>e) Passif</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666F4969" w14:textId="77777777">
            <w:pPr>
              <w:pStyle w:val="Tab1LastColNonGras"/>
              <w:rPr>
                <w:lang w:val="fr-FR"/>
              </w:rPr>
            </w:pPr>
            <w:r>
              <w:rPr>
                <w:lang w:val="fr-FR"/>
              </w:rPr>
              <w:t>-20 123 551,34</w:t>
            </w:r>
          </w:p>
        </w:tc>
      </w:tr>
      <w:tr w14:paraId="686A94DD" w14:textId="77777777">
        <w:tblPrEx>
          <w:tblW w:w="5000" w:type="pct"/>
          <w:tblLayout w:type="fixed"/>
          <w:tblLook w:val="04A0"/>
        </w:tblPrEx>
        <w:trPr>
          <w:trHeight w:val="322"/>
        </w:trPr>
        <w:tc>
          <w:tcPr>
            <w:tcW w:w="7500" w:type="dxa"/>
            <w:tcBorders>
              <w:left w:val="single" w:sz="4" w:space="0" w:color="000000"/>
              <w:bottom w:val="single" w:sz="4" w:space="0" w:color="000000"/>
            </w:tcBorders>
            <w:tcMar>
              <w:top w:w="0" w:type="dxa"/>
              <w:left w:w="0" w:type="dxa"/>
              <w:bottom w:w="22" w:type="dxa"/>
              <w:right w:w="0" w:type="dxa"/>
            </w:tcMar>
            <w:vAlign w:val="center"/>
          </w:tcPr>
          <w:p w:rsidR="00B44F17" w14:paraId="456A287F" w14:textId="77777777">
            <w:pPr>
              <w:pStyle w:val="Tab1FirstColNonGrasBordureDown"/>
              <w:rPr>
                <w:lang w:val="fr-FR"/>
              </w:rPr>
            </w:pPr>
            <w:r>
              <w:rPr>
                <w:lang w:val="fr-FR"/>
              </w:rPr>
              <w:t>f) Valeur nette d'inventaire (lignes d+e = actif net de l'OPC)</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14A065B5" w14:textId="77777777">
            <w:pPr>
              <w:pStyle w:val="Tab1LastColNonGrasBordureDown"/>
              <w:rPr>
                <w:lang w:val="fr-FR"/>
              </w:rPr>
            </w:pPr>
            <w:r>
              <w:rPr>
                <w:lang w:val="fr-FR"/>
              </w:rPr>
              <w:t>263 943 830,45</w:t>
            </w:r>
          </w:p>
        </w:tc>
      </w:tr>
    </w:tbl>
    <w:p w:rsidR="00B44F17" w14:paraId="5BDDC065" w14:textId="77777777">
      <w:pPr>
        <w:pStyle w:val="TechnicalBookmark"/>
        <w:rPr>
          <w:lang w:val="fr-FR"/>
        </w:rPr>
      </w:pPr>
    </w:p>
    <w:p w:rsidR="00B44F17" w14:paraId="652AC1EC" w14:textId="77777777">
      <w:pPr>
        <w:pStyle w:val="TableNote"/>
        <w:spacing w:before="100" w:after="30"/>
        <w:rPr>
          <w:lang w:val="fr-FR"/>
        </w:rPr>
      </w:pPr>
      <w:r>
        <w:rPr>
          <w:lang w:val="fr-FR"/>
        </w:rPr>
        <w:t>(*) Les montants sont signés</w:t>
      </w:r>
    </w:p>
    <w:p w:rsidR="00B44F17" w14:paraId="345E75C5" w14:textId="77777777">
      <w:pPr>
        <w:pStyle w:val="BreakLine"/>
        <w:rPr>
          <w:lang w:val="fr-FR"/>
        </w:rPr>
      </w:pPr>
      <w:r>
        <w:rPr>
          <w:lang w:val="fr-FR"/>
        </w:rPr>
        <w:t xml:space="preserve"> </w:t>
      </w:r>
    </w:p>
    <w:p w:rsidR="00B44F17" w14:paraId="26D8C3C9" w14:textId="77777777">
      <w:pPr>
        <w:pStyle w:val="TechnicalBookmark"/>
        <w:rPr>
          <w:lang w:val="fr-FR"/>
        </w:rPr>
      </w:pPr>
      <w:r>
        <w:rPr>
          <w:lang w:val="fr-FR"/>
        </w:rPr>
        <w:fldChar w:fldCharType="begin"/>
      </w:r>
      <w:r>
        <w:rPr>
          <w:lang w:val="fr-FR"/>
        </w:rPr>
        <w:instrText xml:space="preserve"> SET CA2C6C6FE8C1B01F62074E181D9793D4 "" </w:instrText>
      </w:r>
      <w:r>
        <w:rPr>
          <w:lang w:val="fr-FR"/>
        </w:rPr>
        <w:fldChar w:fldCharType="separate"/>
      </w:r>
      <w:bookmarkStart w:id="6" w:name="CA2C6C6FE8C1B01F62074E181D9793D4"/>
      <w:bookmarkEnd w:id="6"/>
      <w:r>
        <w:rPr>
          <w:lang w:val="fr-FR"/>
        </w:rPr>
        <w:fldChar w:fldCharType="end"/>
      </w:r>
    </w:p>
    <w:p w:rsidR="00B44F17" w14:paraId="64DBB8DB" w14:textId="77777777">
      <w:pPr>
        <w:pStyle w:val="H1SPACEBEFORE"/>
        <w:ind w:right="2400"/>
        <w:rPr>
          <w:lang w:val="fr-FR"/>
        </w:rPr>
      </w:pPr>
      <w:r>
        <w:rPr>
          <w:lang w:val="fr-FR"/>
        </w:rPr>
        <w:t>|</w:t>
      </w:r>
    </w:p>
    <w:p w:rsidR="00B44F17" w14:paraId="5C4F844C" w14:textId="77777777">
      <w:pPr>
        <w:pStyle w:val="H1"/>
        <w:rPr>
          <w:lang w:val="fr-FR"/>
        </w:rPr>
      </w:pPr>
      <w:bookmarkStart w:id="7" w:name="Nombre_de_parts_en_circulation_et_valeur"/>
      <w:bookmarkEnd w:id="7"/>
      <w:r>
        <w:rPr>
          <w:lang w:val="fr-FR"/>
        </w:rPr>
        <w:t>Nombre de parts en circulation et valeur nette d'inventaire par part</w:t>
      </w:r>
    </w:p>
    <w:p w:rsidR="00B44F17" w14:paraId="7193302C" w14:textId="77777777">
      <w:pPr>
        <w:pStyle w:val="RefToc1"/>
        <w:rPr>
          <w:lang w:val="fr-FR"/>
        </w:rPr>
      </w:pPr>
      <w:bookmarkStart w:id="8" w:name="BK_5FC29098830DA85CB78F6B7A7A369631"/>
      <w:bookmarkEnd w:id="8"/>
      <w:r>
        <w:rPr>
          <w:lang w:val="fr-FR"/>
        </w:rPr>
        <w:t>Nombre de parts en circulation et valeur nette d'inventaire par part</w:t>
      </w:r>
    </w:p>
    <w:p w:rsidR="00B44F17" w14:paraId="36ABFCA6" w14:textId="77777777">
      <w:pPr>
        <w:pStyle w:val="TechnicalBookmark"/>
        <w:rPr>
          <w:lang w:val="fr-FR"/>
        </w:rPr>
      </w:pPr>
      <w:r>
        <w:rPr>
          <w:lang w:val="fr-FR"/>
        </w:rPr>
        <w:fldChar w:fldCharType="begin"/>
      </w:r>
      <w:r>
        <w:rPr>
          <w:lang w:val="fr-FR"/>
        </w:rPr>
        <w:instrText xml:space="preserve"> SET 163DDA269EAA6301DA7F2EC4805547C3 "" </w:instrText>
      </w:r>
      <w:r>
        <w:rPr>
          <w:lang w:val="fr-FR"/>
        </w:rPr>
        <w:fldChar w:fldCharType="separate"/>
      </w:r>
      <w:bookmarkStart w:id="9" w:name="163DDA269EAA6301DA7F2EC4805547C3"/>
      <w:bookmarkEnd w:id="9"/>
      <w:r>
        <w:rPr>
          <w:lang w:val="fr-FR"/>
        </w:rPr>
        <w:fldChar w:fldCharType="end"/>
      </w:r>
    </w:p>
    <w:p w:rsidR="00B44F17" w14:paraId="7F083F19" w14:textId="77777777">
      <w:pPr>
        <w:pStyle w:val="TechnicalBookmark"/>
        <w:rPr>
          <w:lang w:val="fr-FR"/>
        </w:rPr>
      </w:pPr>
    </w:p>
    <w:tbl>
      <w:tblPr>
        <w:tblW w:w="5000" w:type="pct"/>
        <w:tblLayout w:type="fixed"/>
        <w:tblLook w:val="04A0"/>
      </w:tblPr>
      <w:tblGrid>
        <w:gridCol w:w="3724"/>
        <w:gridCol w:w="1116"/>
        <w:gridCol w:w="1594"/>
        <w:gridCol w:w="1594"/>
        <w:gridCol w:w="1594"/>
      </w:tblGrid>
      <w:tr w14:paraId="0B86B38C" w14:textId="77777777">
        <w:tblPrEx>
          <w:tblW w:w="5000" w:type="pct"/>
          <w:tblLayout w:type="fixed"/>
          <w:tblLook w:val="04A0"/>
        </w:tblPrEx>
        <w:trPr>
          <w:trHeight w:val="385"/>
        </w:trPr>
        <w:tc>
          <w:tcPr>
            <w:tcW w:w="3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44F17" w14:paraId="7A699744" w14:textId="77777777">
            <w:pPr>
              <w:pStyle w:val="EnteteTabFirstColBordureCentre"/>
              <w:rPr>
                <w:lang w:val="fr-FR"/>
              </w:rPr>
            </w:pPr>
            <w:r>
              <w:rPr>
                <w:lang w:val="fr-FR"/>
              </w:rPr>
              <w:t>Part</w:t>
            </w:r>
          </w:p>
        </w:tc>
        <w:tc>
          <w:tcPr>
            <w:tcW w:w="11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3FDD0F34" w14:textId="77777777">
            <w:pPr>
              <w:pStyle w:val="EnteteTabMiddleColBordure"/>
              <w:rPr>
                <w:lang w:val="fr-FR"/>
              </w:rPr>
            </w:pPr>
            <w:r>
              <w:rPr>
                <w:lang w:val="fr-FR"/>
              </w:rPr>
              <w:t>Type de part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1E9D0F57" w14:textId="77777777">
            <w:pPr>
              <w:pStyle w:val="EnteteTabMiddleColBordure"/>
              <w:rPr>
                <w:lang w:val="fr-FR"/>
              </w:rPr>
            </w:pPr>
            <w:r>
              <w:rPr>
                <w:lang w:val="fr-FR"/>
              </w:rPr>
              <w:t>Actif net de la part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0A624118" w14:textId="77777777">
            <w:pPr>
              <w:pStyle w:val="EnteteTabMiddleColBordure"/>
              <w:spacing w:line="184" w:lineRule="exact"/>
              <w:rPr>
                <w:lang w:val="fr-FR"/>
              </w:rPr>
            </w:pPr>
            <w:r>
              <w:rPr>
                <w:lang w:val="fr-FR"/>
              </w:rPr>
              <w:t>Nombre de parts en circulation</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44F17" w14:paraId="7667E9F1" w14:textId="77777777">
            <w:pPr>
              <w:pStyle w:val="EnteteTabLastColBordure"/>
              <w:spacing w:line="184" w:lineRule="exact"/>
              <w:rPr>
                <w:lang w:val="fr-FR"/>
              </w:rPr>
            </w:pPr>
            <w:r>
              <w:rPr>
                <w:lang w:val="fr-FR"/>
              </w:rPr>
              <w:t>Valeur nette d'inventaire par part</w:t>
            </w:r>
          </w:p>
        </w:tc>
      </w:tr>
      <w:tr w14:paraId="2CC149F4" w14:textId="77777777">
        <w:tblPrEx>
          <w:tblW w:w="5000" w:type="pct"/>
          <w:tblLayout w:type="fixed"/>
          <w:tblLook w:val="04A0"/>
        </w:tblPrEx>
        <w:trPr>
          <w:trHeight w:val="382"/>
        </w:trPr>
        <w:tc>
          <w:tcPr>
            <w:tcW w:w="3740" w:type="dxa"/>
            <w:tcBorders>
              <w:left w:val="single" w:sz="4" w:space="0" w:color="000000"/>
              <w:bottom w:val="single" w:sz="4" w:space="0" w:color="000000"/>
            </w:tcBorders>
            <w:tcMar>
              <w:top w:w="0" w:type="dxa"/>
              <w:left w:w="0" w:type="dxa"/>
              <w:bottom w:w="22" w:type="dxa"/>
              <w:right w:w="0" w:type="dxa"/>
            </w:tcMar>
            <w:vAlign w:val="center"/>
          </w:tcPr>
          <w:p w:rsidR="00B44F17" w14:paraId="49A2B20A" w14:textId="77777777">
            <w:pPr>
              <w:pStyle w:val="Tab1FirstColNonGrasBordureDown"/>
              <w:rPr>
                <w:lang w:val="fr-FR"/>
              </w:rPr>
            </w:pPr>
            <w:r>
              <w:rPr>
                <w:lang w:val="fr-FR"/>
              </w:rPr>
              <w:t>BFT SELECTION RENDEMENT 2026 I2 C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0194FB9C" w14:textId="77777777">
            <w:pPr>
              <w:pStyle w:val="Tab1MiddleColNonGrasBordureDownCentre"/>
              <w:rPr>
                <w:lang w:val="fr-FR"/>
              </w:rPr>
            </w:pPr>
            <w:r>
              <w:rPr>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4B853835" w14:textId="77777777">
            <w:pPr>
              <w:pStyle w:val="Tab1MiddleColNonGrasBordureDown"/>
              <w:rPr>
                <w:lang w:val="fr-FR"/>
              </w:rPr>
            </w:pPr>
            <w:r>
              <w:rPr>
                <w:lang w:val="fr-FR"/>
              </w:rPr>
              <w:t>64 814 514,41</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50CA2D5C" w14:textId="77777777">
            <w:pPr>
              <w:pStyle w:val="Tab1MiddleColNonGrasBordureDown"/>
              <w:rPr>
                <w:lang w:val="fr-FR"/>
              </w:rPr>
            </w:pPr>
            <w:r>
              <w:rPr>
                <w:lang w:val="fr-FR"/>
              </w:rPr>
              <w:t>57 881,011</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773AFB22" w14:textId="77777777">
            <w:pPr>
              <w:pStyle w:val="Tab1LastColNonGrasBordureDown"/>
              <w:rPr>
                <w:lang w:val="fr-FR"/>
              </w:rPr>
            </w:pPr>
            <w:r>
              <w:rPr>
                <w:lang w:val="fr-FR"/>
              </w:rPr>
              <w:t>1 119,7889</w:t>
            </w:r>
          </w:p>
        </w:tc>
      </w:tr>
      <w:tr w14:paraId="149AACF7" w14:textId="77777777">
        <w:tblPrEx>
          <w:tblW w:w="5000" w:type="pct"/>
          <w:tblLayout w:type="fixed"/>
          <w:tblLook w:val="04A0"/>
        </w:tblPrEx>
        <w:trPr>
          <w:trHeight w:val="382"/>
        </w:trPr>
        <w:tc>
          <w:tcPr>
            <w:tcW w:w="3740" w:type="dxa"/>
            <w:tcBorders>
              <w:left w:val="single" w:sz="4" w:space="0" w:color="000000"/>
              <w:bottom w:val="single" w:sz="4" w:space="0" w:color="000000"/>
            </w:tcBorders>
            <w:tcMar>
              <w:top w:w="0" w:type="dxa"/>
              <w:left w:w="0" w:type="dxa"/>
              <w:bottom w:w="22" w:type="dxa"/>
              <w:right w:w="0" w:type="dxa"/>
            </w:tcMar>
            <w:vAlign w:val="center"/>
          </w:tcPr>
          <w:p w:rsidR="00B44F17" w14:paraId="0E3EE033" w14:textId="77777777">
            <w:pPr>
              <w:pStyle w:val="Tab1FirstColNonGrasBordureDown"/>
              <w:rPr>
                <w:lang w:val="fr-FR"/>
              </w:rPr>
            </w:pPr>
            <w:r>
              <w:rPr>
                <w:lang w:val="fr-FR"/>
              </w:rPr>
              <w:t>BFT SELECTION RENDEMENT 2026 I-C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1D2BADBE" w14:textId="77777777">
            <w:pPr>
              <w:pStyle w:val="Tab1MiddleColNonGrasBordureDownCentre"/>
              <w:rPr>
                <w:lang w:val="fr-FR"/>
              </w:rPr>
            </w:pPr>
            <w:r>
              <w:rPr>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2FB501C1" w14:textId="77777777">
            <w:pPr>
              <w:pStyle w:val="Tab1MiddleColNonGrasBordureDown"/>
              <w:rPr>
                <w:lang w:val="fr-FR"/>
              </w:rPr>
            </w:pPr>
            <w:r>
              <w:rPr>
                <w:lang w:val="fr-FR"/>
              </w:rPr>
              <w:t>118 426 614,31</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4E1117A3" w14:textId="77777777">
            <w:pPr>
              <w:pStyle w:val="Tab1MiddleColNonGrasBordureDown"/>
              <w:rPr>
                <w:lang w:val="fr-FR"/>
              </w:rPr>
            </w:pPr>
            <w:r>
              <w:rPr>
                <w:lang w:val="fr-FR"/>
              </w:rPr>
              <w:t>98 505,268</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00C4AFD8" w14:textId="77777777">
            <w:pPr>
              <w:pStyle w:val="Tab1LastColNonGrasBordureDown"/>
              <w:rPr>
                <w:lang w:val="fr-FR"/>
              </w:rPr>
            </w:pPr>
            <w:r>
              <w:rPr>
                <w:lang w:val="fr-FR"/>
              </w:rPr>
              <w:t>1 202,2363</w:t>
            </w:r>
          </w:p>
        </w:tc>
      </w:tr>
      <w:tr w14:paraId="49C7C79C" w14:textId="77777777">
        <w:tblPrEx>
          <w:tblW w:w="5000" w:type="pct"/>
          <w:tblLayout w:type="fixed"/>
          <w:tblLook w:val="04A0"/>
        </w:tblPrEx>
        <w:trPr>
          <w:trHeight w:val="382"/>
        </w:trPr>
        <w:tc>
          <w:tcPr>
            <w:tcW w:w="3740" w:type="dxa"/>
            <w:tcBorders>
              <w:left w:val="single" w:sz="4" w:space="0" w:color="000000"/>
              <w:bottom w:val="single" w:sz="4" w:space="0" w:color="000000"/>
            </w:tcBorders>
            <w:tcMar>
              <w:top w:w="0" w:type="dxa"/>
              <w:left w:w="0" w:type="dxa"/>
              <w:bottom w:w="22" w:type="dxa"/>
              <w:right w:w="0" w:type="dxa"/>
            </w:tcMar>
            <w:vAlign w:val="center"/>
          </w:tcPr>
          <w:p w:rsidR="00B44F17" w14:paraId="0CEA3BC1" w14:textId="77777777">
            <w:pPr>
              <w:pStyle w:val="Tab1FirstColNonGrasBordureDown"/>
              <w:rPr>
                <w:lang w:val="fr-FR"/>
              </w:rPr>
            </w:pPr>
            <w:r>
              <w:rPr>
                <w:lang w:val="fr-FR"/>
              </w:rPr>
              <w:t>BFT SELECTION RENDEMENT 2026 I-C/D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110306B0" w14:textId="7FF611AB">
            <w:pPr>
              <w:pStyle w:val="Tab1MiddleColNonGrasBordureDownCentre"/>
              <w:rPr>
                <w:lang w:val="fr-FR"/>
              </w:rPr>
            </w:pPr>
            <w:r>
              <w:rPr>
                <w:lang w:val="fr-FR"/>
              </w:rPr>
              <w:t>C/D</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3C24462C" w14:textId="77777777">
            <w:pPr>
              <w:pStyle w:val="Tab1MiddleColNonGrasBordureDown"/>
              <w:rPr>
                <w:lang w:val="fr-FR"/>
              </w:rPr>
            </w:pPr>
            <w:r>
              <w:rPr>
                <w:lang w:val="fr-FR"/>
              </w:rPr>
              <w:t>16 152 450,83</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56A4D8F7" w14:textId="77777777">
            <w:pPr>
              <w:pStyle w:val="Tab1MiddleColNonGrasBordureDown"/>
              <w:rPr>
                <w:lang w:val="fr-FR"/>
              </w:rPr>
            </w:pPr>
            <w:r>
              <w:rPr>
                <w:lang w:val="fr-FR"/>
              </w:rPr>
              <w:t>16 856,554</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0D246F20" w14:textId="77777777">
            <w:pPr>
              <w:pStyle w:val="Tab1LastColNonGrasBordureDown"/>
              <w:rPr>
                <w:lang w:val="fr-FR"/>
              </w:rPr>
            </w:pPr>
            <w:r>
              <w:rPr>
                <w:lang w:val="fr-FR"/>
              </w:rPr>
              <w:t>958,2297</w:t>
            </w:r>
          </w:p>
        </w:tc>
      </w:tr>
      <w:tr w14:paraId="4B377708" w14:textId="77777777">
        <w:tblPrEx>
          <w:tblW w:w="5000" w:type="pct"/>
          <w:tblLayout w:type="fixed"/>
          <w:tblLook w:val="04A0"/>
        </w:tblPrEx>
        <w:trPr>
          <w:trHeight w:val="382"/>
        </w:trPr>
        <w:tc>
          <w:tcPr>
            <w:tcW w:w="3740" w:type="dxa"/>
            <w:tcBorders>
              <w:left w:val="single" w:sz="4" w:space="0" w:color="000000"/>
              <w:bottom w:val="single" w:sz="4" w:space="0" w:color="000000"/>
            </w:tcBorders>
            <w:tcMar>
              <w:top w:w="0" w:type="dxa"/>
              <w:left w:w="0" w:type="dxa"/>
              <w:bottom w:w="22" w:type="dxa"/>
              <w:right w:w="0" w:type="dxa"/>
            </w:tcMar>
            <w:vAlign w:val="center"/>
          </w:tcPr>
          <w:p w:rsidR="00B44F17" w14:paraId="1041933A" w14:textId="77777777">
            <w:pPr>
              <w:pStyle w:val="Tab1FirstColNonGrasBordureDown"/>
              <w:rPr>
                <w:lang w:val="fr-FR"/>
              </w:rPr>
            </w:pPr>
            <w:r>
              <w:rPr>
                <w:lang w:val="fr-FR"/>
              </w:rPr>
              <w:t>BFT SELECTION RENDEMENT 2026 N-C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3EB9CC98" w14:textId="77777777">
            <w:pPr>
              <w:pStyle w:val="Tab1MiddleColNonGrasBordureDownCentre"/>
              <w:rPr>
                <w:lang w:val="fr-FR"/>
              </w:rPr>
            </w:pPr>
            <w:r>
              <w:rPr>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78EAC9B8" w14:textId="77777777">
            <w:pPr>
              <w:pStyle w:val="Tab1MiddleColNonGrasBordureDown"/>
              <w:rPr>
                <w:lang w:val="fr-FR"/>
              </w:rPr>
            </w:pPr>
            <w:r>
              <w:rPr>
                <w:lang w:val="fr-FR"/>
              </w:rPr>
              <w:t>9 763 108,39</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62498443" w14:textId="77777777">
            <w:pPr>
              <w:pStyle w:val="Tab1MiddleColNonGrasBordureDown"/>
              <w:rPr>
                <w:lang w:val="fr-FR"/>
              </w:rPr>
            </w:pPr>
            <w:r>
              <w:rPr>
                <w:lang w:val="fr-FR"/>
              </w:rPr>
              <w:t>87,000</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3963F840" w14:textId="77777777">
            <w:pPr>
              <w:pStyle w:val="Tab1LastColNonGrasBordureDown"/>
              <w:rPr>
                <w:lang w:val="fr-FR"/>
              </w:rPr>
            </w:pPr>
            <w:r>
              <w:rPr>
                <w:lang w:val="fr-FR"/>
              </w:rPr>
              <w:t>112 219,6366</w:t>
            </w:r>
          </w:p>
        </w:tc>
      </w:tr>
      <w:tr w14:paraId="520C3657" w14:textId="77777777">
        <w:tblPrEx>
          <w:tblW w:w="5000" w:type="pct"/>
          <w:tblLayout w:type="fixed"/>
          <w:tblLook w:val="04A0"/>
        </w:tblPrEx>
        <w:trPr>
          <w:trHeight w:val="382"/>
        </w:trPr>
        <w:tc>
          <w:tcPr>
            <w:tcW w:w="3740" w:type="dxa"/>
            <w:tcBorders>
              <w:left w:val="single" w:sz="4" w:space="0" w:color="000000"/>
              <w:bottom w:val="single" w:sz="4" w:space="0" w:color="000000"/>
            </w:tcBorders>
            <w:tcMar>
              <w:top w:w="0" w:type="dxa"/>
              <w:left w:w="0" w:type="dxa"/>
              <w:bottom w:w="22" w:type="dxa"/>
              <w:right w:w="0" w:type="dxa"/>
            </w:tcMar>
            <w:vAlign w:val="center"/>
          </w:tcPr>
          <w:p w:rsidR="00B44F17" w14:paraId="29DE4832" w14:textId="77777777">
            <w:pPr>
              <w:pStyle w:val="Tab1FirstColNonGrasBordureDown"/>
              <w:rPr>
                <w:lang w:val="fr-FR"/>
              </w:rPr>
            </w:pPr>
            <w:r>
              <w:rPr>
                <w:lang w:val="fr-FR"/>
              </w:rPr>
              <w:t>BFT SELECTION RENDEMENT 2026 P-C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4F847B48" w14:textId="77777777">
            <w:pPr>
              <w:pStyle w:val="Tab1MiddleColNonGrasBordureDownCentre"/>
              <w:rPr>
                <w:lang w:val="fr-FR"/>
              </w:rPr>
            </w:pPr>
            <w:r>
              <w:rPr>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287A602F" w14:textId="77777777">
            <w:pPr>
              <w:pStyle w:val="Tab1MiddleColNonGrasBordureDown"/>
              <w:rPr>
                <w:lang w:val="fr-FR"/>
              </w:rPr>
            </w:pPr>
            <w:r>
              <w:rPr>
                <w:lang w:val="fr-FR"/>
              </w:rPr>
              <w:t>20 586 017,04</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79C8BB8B" w14:textId="77777777">
            <w:pPr>
              <w:pStyle w:val="Tab1MiddleColNonGrasBordureDown"/>
              <w:rPr>
                <w:lang w:val="fr-FR"/>
              </w:rPr>
            </w:pPr>
            <w:r>
              <w:rPr>
                <w:lang w:val="fr-FR"/>
              </w:rPr>
              <w:t>179 720,950</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24CFC6D9" w14:textId="77777777">
            <w:pPr>
              <w:pStyle w:val="Tab1LastColNonGrasBordureDown"/>
              <w:rPr>
                <w:lang w:val="fr-FR"/>
              </w:rPr>
            </w:pPr>
            <w:r>
              <w:rPr>
                <w:lang w:val="fr-FR"/>
              </w:rPr>
              <w:t>114,5443</w:t>
            </w:r>
          </w:p>
        </w:tc>
      </w:tr>
      <w:tr w14:paraId="4C8976E2" w14:textId="77777777">
        <w:tblPrEx>
          <w:tblW w:w="5000" w:type="pct"/>
          <w:tblLayout w:type="fixed"/>
          <w:tblLook w:val="04A0"/>
        </w:tblPrEx>
        <w:trPr>
          <w:trHeight w:val="382"/>
        </w:trPr>
        <w:tc>
          <w:tcPr>
            <w:tcW w:w="3740" w:type="dxa"/>
            <w:tcBorders>
              <w:left w:val="single" w:sz="4" w:space="0" w:color="000000"/>
              <w:bottom w:val="single" w:sz="4" w:space="0" w:color="000000"/>
            </w:tcBorders>
            <w:tcMar>
              <w:top w:w="0" w:type="dxa"/>
              <w:left w:w="0" w:type="dxa"/>
              <w:bottom w:w="22" w:type="dxa"/>
              <w:right w:w="0" w:type="dxa"/>
            </w:tcMar>
            <w:vAlign w:val="center"/>
          </w:tcPr>
          <w:p w:rsidR="00B44F17" w14:paraId="398D9AB2" w14:textId="77777777">
            <w:pPr>
              <w:pStyle w:val="Tab1FirstColNonGrasBordureDown"/>
              <w:rPr>
                <w:lang w:val="fr-FR"/>
              </w:rPr>
            </w:pPr>
            <w:r>
              <w:rPr>
                <w:lang w:val="fr-FR"/>
              </w:rPr>
              <w:t>BFT SELECTION RENDEMENT 2026 P-C/D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08747882" w14:textId="1E10CFE0">
            <w:pPr>
              <w:pStyle w:val="Tab1MiddleColNonGrasBordureDownCentre"/>
              <w:rPr>
                <w:lang w:val="fr-FR"/>
              </w:rPr>
            </w:pPr>
            <w:r>
              <w:rPr>
                <w:lang w:val="fr-FR"/>
              </w:rPr>
              <w:t>C/D</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773FBE88" w14:textId="77777777">
            <w:pPr>
              <w:pStyle w:val="Tab1MiddleColNonGrasBordureDown"/>
              <w:rPr>
                <w:lang w:val="fr-FR"/>
              </w:rPr>
            </w:pPr>
            <w:r>
              <w:rPr>
                <w:lang w:val="fr-FR"/>
              </w:rPr>
              <w:t>518 236,67</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637D6728" w14:textId="77777777">
            <w:pPr>
              <w:pStyle w:val="Tab1MiddleColNonGrasBordureDown"/>
              <w:rPr>
                <w:lang w:val="fr-FR"/>
              </w:rPr>
            </w:pPr>
            <w:r>
              <w:rPr>
                <w:lang w:val="fr-FR"/>
              </w:rPr>
              <w:t>5 462,480</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5CEB5E31" w14:textId="77777777">
            <w:pPr>
              <w:pStyle w:val="Tab1LastColNonGrasBordureDown"/>
              <w:rPr>
                <w:lang w:val="fr-FR"/>
              </w:rPr>
            </w:pPr>
            <w:r>
              <w:rPr>
                <w:lang w:val="fr-FR"/>
              </w:rPr>
              <w:t>94,8720</w:t>
            </w:r>
          </w:p>
        </w:tc>
      </w:tr>
      <w:tr w14:paraId="7172D7AB" w14:textId="77777777">
        <w:tblPrEx>
          <w:tblW w:w="5000" w:type="pct"/>
          <w:tblLayout w:type="fixed"/>
          <w:tblLook w:val="04A0"/>
        </w:tblPrEx>
        <w:trPr>
          <w:trHeight w:val="382"/>
        </w:trPr>
        <w:tc>
          <w:tcPr>
            <w:tcW w:w="3740" w:type="dxa"/>
            <w:tcBorders>
              <w:left w:val="single" w:sz="4" w:space="0" w:color="000000"/>
              <w:bottom w:val="single" w:sz="4" w:space="0" w:color="000000"/>
            </w:tcBorders>
            <w:tcMar>
              <w:top w:w="0" w:type="dxa"/>
              <w:left w:w="0" w:type="dxa"/>
              <w:bottom w:w="22" w:type="dxa"/>
              <w:right w:w="0" w:type="dxa"/>
            </w:tcMar>
            <w:vAlign w:val="center"/>
          </w:tcPr>
          <w:p w:rsidR="00B44F17" w14:paraId="50A2AA52" w14:textId="77777777">
            <w:pPr>
              <w:pStyle w:val="Tab1FirstColNonGrasBordureDown"/>
              <w:rPr>
                <w:lang w:val="fr-FR"/>
              </w:rPr>
            </w:pPr>
            <w:r>
              <w:rPr>
                <w:lang w:val="fr-FR"/>
              </w:rPr>
              <w:t>BFT SELECTION RENDEMENT 2026 R-C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0B6CED0D" w14:textId="77777777">
            <w:pPr>
              <w:pStyle w:val="Tab1MiddleColNonGrasBordureDownCentre"/>
              <w:rPr>
                <w:lang w:val="fr-FR"/>
              </w:rPr>
            </w:pPr>
            <w:r>
              <w:rPr>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6CCEB65B" w14:textId="77777777">
            <w:pPr>
              <w:pStyle w:val="Tab1MiddleColNonGrasBordureDown"/>
              <w:rPr>
                <w:lang w:val="fr-FR"/>
              </w:rPr>
            </w:pPr>
            <w:r>
              <w:rPr>
                <w:lang w:val="fr-FR"/>
              </w:rPr>
              <w:t>114,78</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5136A875" w14:textId="77777777">
            <w:pPr>
              <w:pStyle w:val="Tab1MiddleColNonGrasBordureDown"/>
              <w:rPr>
                <w:lang w:val="fr-FR"/>
              </w:rPr>
            </w:pPr>
            <w:r>
              <w:rPr>
                <w:lang w:val="fr-FR"/>
              </w:rPr>
              <w:t>1,000</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38E983D2" w14:textId="77777777">
            <w:pPr>
              <w:pStyle w:val="Tab1LastColNonGrasBordureDown"/>
              <w:rPr>
                <w:lang w:val="fr-FR"/>
              </w:rPr>
            </w:pPr>
            <w:r>
              <w:rPr>
                <w:lang w:val="fr-FR"/>
              </w:rPr>
              <w:t>114,7800</w:t>
            </w:r>
          </w:p>
        </w:tc>
      </w:tr>
      <w:tr w14:paraId="08598FDA" w14:textId="77777777">
        <w:tblPrEx>
          <w:tblW w:w="5000" w:type="pct"/>
          <w:tblLayout w:type="fixed"/>
          <w:tblLook w:val="04A0"/>
        </w:tblPrEx>
        <w:trPr>
          <w:trHeight w:val="362"/>
        </w:trPr>
        <w:tc>
          <w:tcPr>
            <w:tcW w:w="3740" w:type="dxa"/>
            <w:tcBorders>
              <w:left w:val="single" w:sz="4" w:space="0" w:color="000000"/>
              <w:bottom w:val="single" w:sz="4" w:space="0" w:color="000000"/>
            </w:tcBorders>
            <w:tcMar>
              <w:top w:w="0" w:type="dxa"/>
              <w:left w:w="0" w:type="dxa"/>
              <w:bottom w:w="22" w:type="dxa"/>
              <w:right w:w="0" w:type="dxa"/>
            </w:tcMar>
            <w:vAlign w:val="center"/>
          </w:tcPr>
          <w:p w:rsidR="00B44F17" w14:paraId="5DC8A6CB" w14:textId="77777777">
            <w:pPr>
              <w:pStyle w:val="Tab1FirstColNonGrasBordureDown"/>
              <w:rPr>
                <w:lang w:val="fr-FR"/>
              </w:rPr>
            </w:pPr>
            <w:r>
              <w:rPr>
                <w:lang w:val="fr-FR"/>
              </w:rPr>
              <w:t>BFT SELECTION RENDEMENT 2026 Z en EUR</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75B39455" w14:textId="77777777">
            <w:pPr>
              <w:pStyle w:val="Tab1MiddleColNonGrasBordureDownCentre"/>
              <w:rPr>
                <w:lang w:val="fr-FR"/>
              </w:rPr>
            </w:pPr>
            <w:r>
              <w:rPr>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054E71E0" w14:textId="77777777">
            <w:pPr>
              <w:pStyle w:val="Tab1MiddleColNonGrasBordureDown"/>
              <w:rPr>
                <w:lang w:val="fr-FR"/>
              </w:rPr>
            </w:pPr>
            <w:r>
              <w:rPr>
                <w:lang w:val="fr-FR"/>
              </w:rPr>
              <w:t>33 682 774,02</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2D734E8E" w14:textId="77777777">
            <w:pPr>
              <w:pStyle w:val="Tab1MiddleColNonGrasBordureDown"/>
              <w:rPr>
                <w:lang w:val="fr-FR"/>
              </w:rPr>
            </w:pPr>
            <w:r>
              <w:rPr>
                <w:lang w:val="fr-FR"/>
              </w:rPr>
              <w:t>30 000,000</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3B996F8F" w14:textId="77777777">
            <w:pPr>
              <w:pStyle w:val="Tab1LastColNonGrasBordureDown"/>
              <w:rPr>
                <w:lang w:val="fr-FR"/>
              </w:rPr>
            </w:pPr>
            <w:r>
              <w:rPr>
                <w:lang w:val="fr-FR"/>
              </w:rPr>
              <w:t>1 122,7591</w:t>
            </w:r>
          </w:p>
        </w:tc>
      </w:tr>
    </w:tbl>
    <w:p w:rsidR="00B44F17" w14:paraId="6EF05BEF" w14:textId="77777777">
      <w:pPr>
        <w:pStyle w:val="TechnicalBookmark"/>
        <w:rPr>
          <w:lang w:val="fr-FR"/>
        </w:rPr>
        <w:sectPr>
          <w:headerReference w:type="default" r:id="rId7"/>
          <w:footerReference w:type="default" r:id="rId8"/>
          <w:pgSz w:w="11900" w:h="16840"/>
          <w:pgMar w:top="2154" w:right="1134" w:bottom="1134" w:left="1134" w:header="400" w:footer="400" w:gutter="0"/>
          <w:cols w:space="720"/>
        </w:sectPr>
      </w:pPr>
    </w:p>
    <w:p w:rsidR="00B44F17" w14:paraId="1603D371" w14:textId="77777777">
      <w:pPr>
        <w:spacing w:line="15" w:lineRule="exact"/>
        <w:rPr>
          <w:sz w:val="2"/>
        </w:rPr>
      </w:pPr>
    </w:p>
    <w:p w:rsidR="00B44F17" w14:paraId="2BD35405" w14:textId="77777777">
      <w:pPr>
        <w:pStyle w:val="TechnicalBookmark"/>
        <w:rPr>
          <w:lang w:val="fr-FR"/>
        </w:rPr>
      </w:pPr>
      <w:r>
        <w:rPr>
          <w:lang w:val="fr-FR"/>
        </w:rPr>
        <w:fldChar w:fldCharType="begin"/>
      </w:r>
      <w:r>
        <w:rPr>
          <w:lang w:val="fr-FR"/>
        </w:rPr>
        <w:instrText xml:space="preserve"> SET 4520DC3AE9183D9AF45EC1A4E437A005 "" </w:instrText>
      </w:r>
      <w:r>
        <w:rPr>
          <w:lang w:val="fr-FR"/>
        </w:rPr>
        <w:fldChar w:fldCharType="separate"/>
      </w:r>
      <w:bookmarkStart w:id="10" w:name="4520DC3AE9183D9AF45EC1A4E437A005"/>
      <w:bookmarkEnd w:id="10"/>
      <w:r>
        <w:rPr>
          <w:lang w:val="fr-FR"/>
        </w:rPr>
        <w:fldChar w:fldCharType="end"/>
      </w:r>
    </w:p>
    <w:p w:rsidR="00B44F17" w14:paraId="654AFF9B" w14:textId="77777777">
      <w:pPr>
        <w:pStyle w:val="H1"/>
        <w:rPr>
          <w:lang w:val="fr-FR"/>
        </w:rPr>
      </w:pPr>
      <w:bookmarkStart w:id="11" w:name="Eléments_du_portefeuille_titres"/>
      <w:bookmarkEnd w:id="11"/>
      <w:r>
        <w:rPr>
          <w:lang w:val="fr-FR"/>
        </w:rPr>
        <w:t>Eléments du portefeuille titres</w:t>
      </w:r>
    </w:p>
    <w:p w:rsidR="00B44F17" w14:paraId="093CDB91" w14:textId="77777777">
      <w:pPr>
        <w:pStyle w:val="RefToc1"/>
        <w:rPr>
          <w:lang w:val="fr-FR"/>
        </w:rPr>
      </w:pPr>
      <w:bookmarkStart w:id="12" w:name="BK_087A59EF53C1FBD2097E123C1ABCE783"/>
      <w:bookmarkEnd w:id="12"/>
      <w:r>
        <w:rPr>
          <w:lang w:val="fr-FR"/>
        </w:rPr>
        <w:t>Eléments du portefeuille titres</w:t>
      </w:r>
    </w:p>
    <w:p w:rsidR="00B44F17" w14:paraId="7EBFFF9F" w14:textId="77777777">
      <w:pPr>
        <w:pStyle w:val="TechnicalBookmark"/>
        <w:rPr>
          <w:lang w:val="fr-FR"/>
        </w:rPr>
      </w:pPr>
      <w:r>
        <w:rPr>
          <w:lang w:val="fr-FR"/>
        </w:rPr>
        <w:fldChar w:fldCharType="begin"/>
      </w:r>
      <w:r>
        <w:rPr>
          <w:lang w:val="fr-FR"/>
        </w:rPr>
        <w:instrText xml:space="preserve"> SET 90789F4870F764E84C9CD6BFFA9CA7FC "" </w:instrText>
      </w:r>
      <w:r>
        <w:rPr>
          <w:lang w:val="fr-FR"/>
        </w:rPr>
        <w:fldChar w:fldCharType="separate"/>
      </w:r>
      <w:bookmarkStart w:id="13" w:name="90789F4870F764E84C9CD6BFFA9CA7FC"/>
      <w:bookmarkEnd w:id="13"/>
      <w:r>
        <w:rPr>
          <w:lang w:val="fr-FR"/>
        </w:rPr>
        <w:fldChar w:fldCharType="end"/>
      </w:r>
    </w:p>
    <w:p w:rsidR="00B44F17" w14:paraId="26BE6E93" w14:textId="77777777">
      <w:pPr>
        <w:pStyle w:val="TechnicalBookmark"/>
        <w:rPr>
          <w:lang w:val="fr-FR"/>
        </w:rPr>
      </w:pPr>
    </w:p>
    <w:tbl>
      <w:tblPr>
        <w:tblW w:w="5000" w:type="pct"/>
        <w:tblLayout w:type="fixed"/>
        <w:tblLook w:val="04A0"/>
      </w:tblPr>
      <w:tblGrid>
        <w:gridCol w:w="5717"/>
        <w:gridCol w:w="1953"/>
        <w:gridCol w:w="1952"/>
      </w:tblGrid>
      <w:tr w14:paraId="0304A5F9" w14:textId="77777777">
        <w:tblPrEx>
          <w:tblW w:w="5000" w:type="pct"/>
          <w:tblLayout w:type="fixed"/>
          <w:tblLook w:val="04A0"/>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44F17" w14:paraId="72A4C1F5" w14:textId="77777777">
            <w:pPr>
              <w:pStyle w:val="EnteteTabFirstColBordureCentre"/>
              <w:rPr>
                <w:lang w:val="fr-FR"/>
              </w:rPr>
            </w:pPr>
            <w:r>
              <w:rPr>
                <w:lang w:val="fr-FR"/>
              </w:rPr>
              <w:t>Eléments du portefeuille titres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35B1DBED" w14:textId="77777777">
            <w:pPr>
              <w:pStyle w:val="EnteteTabMiddleColBordure"/>
              <w:spacing w:line="184" w:lineRule="exact"/>
              <w:rPr>
                <w:lang w:val="fr-FR"/>
              </w:rPr>
            </w:pPr>
            <w:r>
              <w:rPr>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44F17" w14:paraId="034ED9C2" w14:textId="77777777">
            <w:pPr>
              <w:pStyle w:val="EnteteTabLastColBordure"/>
              <w:spacing w:line="184" w:lineRule="exact"/>
              <w:rPr>
                <w:lang w:val="fr-FR"/>
              </w:rPr>
            </w:pPr>
            <w:r>
              <w:rPr>
                <w:lang w:val="fr-FR"/>
              </w:rPr>
              <w:t>Pourcentage total des actifs (**)</w:t>
            </w:r>
          </w:p>
        </w:tc>
      </w:tr>
      <w:tr w14:paraId="2FD6B2FC" w14:textId="77777777">
        <w:tblPrEx>
          <w:tblW w:w="5000" w:type="pct"/>
          <w:tblLayout w:type="fixed"/>
          <w:tblLook w:val="04A0"/>
        </w:tblPrEx>
        <w:trPr>
          <w:trHeight w:val="562"/>
        </w:trPr>
        <w:tc>
          <w:tcPr>
            <w:tcW w:w="5740" w:type="dxa"/>
            <w:tcBorders>
              <w:left w:val="single" w:sz="4" w:space="0" w:color="000000"/>
            </w:tcBorders>
            <w:tcMar>
              <w:top w:w="0" w:type="dxa"/>
              <w:left w:w="0" w:type="dxa"/>
              <w:bottom w:w="22" w:type="dxa"/>
              <w:right w:w="0" w:type="dxa"/>
            </w:tcMar>
            <w:vAlign w:val="center"/>
          </w:tcPr>
          <w:p w:rsidR="00B44F17" w14:paraId="645FE14D" w14:textId="77777777">
            <w:pPr>
              <w:pStyle w:val="Tab1FirstColNonGras"/>
              <w:rPr>
                <w:lang w:val="fr-FR"/>
              </w:rPr>
            </w:pPr>
            <w:r>
              <w:rPr>
                <w:lang w:val="fr-FR"/>
              </w:rPr>
              <w:t>A) Les titres financiers éligibles et les instruments du marché monétaire admis à la négociation sur un marché réglementé au sens de l'article L. 422-1 du code monétaire et financier.</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B44F17" w14:paraId="4D533F61" w14:textId="77777777">
            <w:pPr>
              <w:pStyle w:val="Tab1MiddleColNonGras"/>
              <w:rPr>
                <w:lang w:val="fr-FR"/>
              </w:rPr>
            </w:pPr>
            <w:r>
              <w:rPr>
                <w:lang w:val="fr-FR"/>
              </w:rPr>
              <w:t>79,12</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B44F17" w14:paraId="0DB33A78" w14:textId="77777777">
            <w:pPr>
              <w:pStyle w:val="Tab1LastColNonGras"/>
              <w:rPr>
                <w:lang w:val="fr-FR"/>
              </w:rPr>
            </w:pPr>
            <w:r>
              <w:rPr>
                <w:lang w:val="fr-FR"/>
              </w:rPr>
              <w:t>73,52</w:t>
            </w:r>
          </w:p>
        </w:tc>
      </w:tr>
      <w:tr w14:paraId="13780306" w14:textId="77777777">
        <w:tblPrEx>
          <w:tblW w:w="5000" w:type="pct"/>
          <w:tblLayout w:type="fixed"/>
          <w:tblLook w:val="04A0"/>
        </w:tblPrEx>
        <w:trPr>
          <w:trHeight w:hRule="exact" w:val="62"/>
        </w:trPr>
        <w:tc>
          <w:tcPr>
            <w:tcW w:w="5740" w:type="dxa"/>
            <w:tcBorders>
              <w:left w:val="single" w:sz="4" w:space="0" w:color="000000"/>
            </w:tcBorders>
            <w:tcMar>
              <w:top w:w="0" w:type="dxa"/>
              <w:left w:w="0" w:type="dxa"/>
              <w:bottom w:w="22" w:type="dxa"/>
              <w:right w:w="0" w:type="dxa"/>
            </w:tcMar>
            <w:vAlign w:val="center"/>
          </w:tcPr>
          <w:p w:rsidR="00B44F17" w14:paraId="5A9D3986" w14:textId="77777777">
            <w:pPr>
              <w:pStyle w:val="Tab1First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B44F17" w14:paraId="5CB4AA8F" w14:textId="77777777">
            <w:pPr>
              <w:pStyle w:val="Tab1Middle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B44F17" w14:paraId="1A002AD6" w14:textId="77777777">
            <w:pPr>
              <w:pStyle w:val="Tab1LastColNonGrasNoContent"/>
              <w:rPr>
                <w:sz w:val="16"/>
                <w:lang w:val="fr-FR"/>
              </w:rPr>
            </w:pPr>
          </w:p>
        </w:tc>
      </w:tr>
      <w:tr w14:paraId="200D7EA0" w14:textId="77777777">
        <w:tblPrEx>
          <w:tblW w:w="5000" w:type="pct"/>
          <w:tblLayout w:type="fixed"/>
          <w:tblLook w:val="04A0"/>
        </w:tblPrEx>
        <w:trPr>
          <w:trHeight w:val="922"/>
        </w:trPr>
        <w:tc>
          <w:tcPr>
            <w:tcW w:w="5740" w:type="dxa"/>
            <w:tcBorders>
              <w:left w:val="single" w:sz="4" w:space="0" w:color="000000"/>
              <w:bottom w:val="single" w:sz="4" w:space="0" w:color="000000"/>
            </w:tcBorders>
            <w:tcMar>
              <w:top w:w="0" w:type="dxa"/>
              <w:left w:w="0" w:type="dxa"/>
              <w:bottom w:w="22" w:type="dxa"/>
              <w:right w:w="0" w:type="dxa"/>
            </w:tcMar>
            <w:vAlign w:val="center"/>
          </w:tcPr>
          <w:p w:rsidR="00B44F17" w14:paraId="7E18C841" w14:textId="77777777">
            <w:pPr>
              <w:pStyle w:val="Tab1FirstColNonGrasBordureDown"/>
              <w:rPr>
                <w:lang w:val="fr-FR"/>
              </w:rPr>
            </w:pPr>
            <w:r>
              <w:rPr>
                <w:lang w:val="fr-FR"/>
              </w:rPr>
              <w:t>Et B) Les titres financiers éligibles et les instruments du marché monétaire admis à la négociation sur un autre marché réglementé, en fonctionnement régulier, reconnu, ouvert au public et dont le siège est situé dans un Etat membre de l'Union européenne ou dans un autre Etat partie à l'accord sur l'Espace économique européen.</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17C765F8" w14:textId="77777777">
            <w:pPr>
              <w:pStyle w:val="Tab1MiddleColNonGrasBordureDownNoContent"/>
              <w:rPr>
                <w:sz w:val="16"/>
                <w:lang w:val="fr-FR"/>
              </w:rPr>
            </w:pP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579F946A" w14:textId="77777777">
            <w:pPr>
              <w:pStyle w:val="Tab1LastColNonGrasBordureDownNoContent"/>
              <w:rPr>
                <w:sz w:val="16"/>
                <w:lang w:val="fr-FR"/>
              </w:rPr>
            </w:pPr>
          </w:p>
        </w:tc>
      </w:tr>
      <w:tr w14:paraId="312A8CDF" w14:textId="77777777">
        <w:tblPrEx>
          <w:tblW w:w="5000" w:type="pct"/>
          <w:tblLayout w:type="fixed"/>
          <w:tblLook w:val="04A0"/>
        </w:tblPrEx>
        <w:trPr>
          <w:trHeight w:val="1482"/>
        </w:trPr>
        <w:tc>
          <w:tcPr>
            <w:tcW w:w="5740" w:type="dxa"/>
            <w:tcBorders>
              <w:left w:val="single" w:sz="4" w:space="0" w:color="000000"/>
              <w:bottom w:val="single" w:sz="4" w:space="0" w:color="000000"/>
            </w:tcBorders>
            <w:tcMar>
              <w:top w:w="0" w:type="dxa"/>
              <w:left w:w="0" w:type="dxa"/>
              <w:bottom w:w="22" w:type="dxa"/>
              <w:right w:w="0" w:type="dxa"/>
            </w:tcMar>
            <w:vAlign w:val="center"/>
          </w:tcPr>
          <w:p w:rsidR="00B44F17" w14:paraId="40BF8AFB" w14:textId="77777777">
            <w:pPr>
              <w:pStyle w:val="Tab1FirstColNonGrasBordureDown"/>
              <w:rPr>
                <w:lang w:val="fr-FR"/>
              </w:rPr>
            </w:pPr>
            <w:r>
              <w:rPr>
                <w:lang w:val="fr-FR"/>
              </w:rPr>
              <w:t>C) Les titres financiers éligibles et les instruments du marché monétaire admis à la cote officielle d'une bourse de valeurs d'un pays tiers ou négociés sur un autre marché d'un pays tiers, réglementé, en fonctionnement régulier, reconnu et ouvert au public, pour autant que cette bourse ou ce marché ne figure pas sur une liste établie par l'Autorité des marchés financiers ou que le choix de cette bourse ou de ce marché soit prévu par la loi ou par le règlement ou les statuts de l'organisme de placement collectif en valeurs mobilières.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0F438445" w14:textId="77777777">
            <w:pPr>
              <w:pStyle w:val="Tab1MiddleColNonGrasBordureDown"/>
              <w:rPr>
                <w:lang w:val="fr-FR"/>
              </w:rPr>
            </w:pPr>
            <w:r>
              <w:rPr>
                <w:lang w:val="fr-FR"/>
              </w:rPr>
              <w:t>20,41</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2C3610AD" w14:textId="77777777">
            <w:pPr>
              <w:pStyle w:val="Tab1LastColNonGrasBordureDown"/>
              <w:rPr>
                <w:lang w:val="fr-FR"/>
              </w:rPr>
            </w:pPr>
            <w:r>
              <w:rPr>
                <w:lang w:val="fr-FR"/>
              </w:rPr>
              <w:t>18,97</w:t>
            </w:r>
          </w:p>
        </w:tc>
      </w:tr>
      <w:tr w14:paraId="306BEF0C" w14:textId="77777777">
        <w:tblPrEx>
          <w:tblW w:w="5000" w:type="pct"/>
          <w:tblLayout w:type="fixed"/>
          <w:tblLook w:val="04A0"/>
        </w:tblPrEx>
        <w:trPr>
          <w:trHeight w:val="462"/>
        </w:trPr>
        <w:tc>
          <w:tcPr>
            <w:tcW w:w="5740" w:type="dxa"/>
            <w:tcBorders>
              <w:left w:val="single" w:sz="4" w:space="0" w:color="000000"/>
              <w:bottom w:val="single" w:sz="4" w:space="0" w:color="000000"/>
            </w:tcBorders>
            <w:tcMar>
              <w:top w:w="0" w:type="dxa"/>
              <w:left w:w="0" w:type="dxa"/>
              <w:bottom w:w="22" w:type="dxa"/>
              <w:right w:w="0" w:type="dxa"/>
            </w:tcMar>
            <w:vAlign w:val="center"/>
          </w:tcPr>
          <w:p w:rsidR="00B44F17" w14:paraId="486B208D" w14:textId="77777777">
            <w:pPr>
              <w:pStyle w:val="Tab1FirstColNonGrasBordureDown"/>
              <w:rPr>
                <w:lang w:val="fr-FR"/>
              </w:rPr>
            </w:pPr>
            <w:r>
              <w:rPr>
                <w:lang w:val="fr-FR"/>
              </w:rPr>
              <w:t>D) Les titres financiers éligibles nouvellement émis mentionnés au 4° du I de l'article R. 214-11 du code monétaire et financier.</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50CC9D62" w14:textId="77777777">
            <w:pPr>
              <w:pStyle w:val="Tab1MiddleColNonGrasBordureDown"/>
              <w:rPr>
                <w:lang w:val="fr-FR"/>
              </w:rPr>
            </w:pPr>
            <w:r>
              <w:rPr>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54BEA279" w14:textId="77777777">
            <w:pPr>
              <w:pStyle w:val="Tab1LastColNonGrasBordureDown"/>
              <w:rPr>
                <w:lang w:val="fr-FR"/>
              </w:rPr>
            </w:pPr>
            <w:r>
              <w:rPr>
                <w:lang w:val="fr-FR"/>
              </w:rPr>
              <w:t xml:space="preserve"> </w:t>
            </w:r>
          </w:p>
        </w:tc>
      </w:tr>
      <w:tr w14:paraId="049E719A"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B44F17" w14:paraId="37BE7933" w14:textId="77777777">
            <w:pPr>
              <w:pStyle w:val="Tab1FirstColNonGrasBordureDown"/>
              <w:rPr>
                <w:lang w:val="fr-FR"/>
              </w:rPr>
            </w:pPr>
            <w:r>
              <w:rPr>
                <w:lang w:val="fr-FR"/>
              </w:rPr>
              <w:t>E) Les autres actifs.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213C6B34" w14:textId="77777777">
            <w:pPr>
              <w:pStyle w:val="Tab1MiddleColNonGrasBordureDown"/>
              <w:rPr>
                <w:lang w:val="fr-FR"/>
              </w:rPr>
            </w:pPr>
            <w:r>
              <w:rPr>
                <w:lang w:val="fr-FR"/>
              </w:rPr>
              <w:t>0,01</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25E95CEB" w14:textId="77777777">
            <w:pPr>
              <w:pStyle w:val="Tab1LastColNonGrasBordureDown"/>
              <w:rPr>
                <w:lang w:val="fr-FR"/>
              </w:rPr>
            </w:pPr>
            <w:r>
              <w:rPr>
                <w:lang w:val="fr-FR"/>
              </w:rPr>
              <w:t>0,01</w:t>
            </w:r>
          </w:p>
        </w:tc>
      </w:tr>
    </w:tbl>
    <w:p w:rsidR="00B44F17" w14:paraId="4D78C656" w14:textId="77777777">
      <w:pPr>
        <w:pStyle w:val="TechnicalBookmark"/>
        <w:rPr>
          <w:lang w:val="fr-FR"/>
        </w:rPr>
      </w:pPr>
    </w:p>
    <w:p w:rsidR="00B44F17" w14:paraId="2D5D9D39" w14:textId="77777777">
      <w:pPr>
        <w:pStyle w:val="TableNote"/>
        <w:spacing w:before="100" w:after="100"/>
        <w:rPr>
          <w:lang w:val="fr-FR"/>
        </w:rPr>
      </w:pPr>
      <w:r>
        <w:rPr>
          <w:lang w:val="fr-FR"/>
        </w:rPr>
        <w:t>(*) Se reporter au f) de l’état du patrimoine</w:t>
      </w:r>
    </w:p>
    <w:p w:rsidR="00B44F17" w14:paraId="7B654E39" w14:textId="77777777">
      <w:pPr>
        <w:pStyle w:val="TableNote"/>
        <w:spacing w:before="100"/>
        <w:rPr>
          <w:lang w:val="fr-FR"/>
        </w:rPr>
        <w:sectPr>
          <w:headerReference w:type="default" r:id="rId9"/>
          <w:footerReference w:type="default" r:id="rId10"/>
          <w:pgSz w:w="11900" w:h="16840"/>
          <w:pgMar w:top="2154" w:right="1134" w:bottom="1134" w:left="1134" w:header="400" w:footer="400" w:gutter="0"/>
          <w:cols w:space="720"/>
        </w:sectPr>
      </w:pPr>
      <w:r>
        <w:rPr>
          <w:lang w:val="fr-FR"/>
        </w:rPr>
        <w:t>(**) Se reporter au d) de l’état du patrimoine</w:t>
      </w:r>
      <w:r>
        <w:rPr>
          <w:lang w:val="fr-FR"/>
        </w:rPr>
        <w:cr/>
      </w:r>
    </w:p>
    <w:p w:rsidR="00B44F17" w:rsidRPr="005A2BA8" w14:paraId="7876DB96" w14:textId="77777777">
      <w:pPr>
        <w:spacing w:line="15" w:lineRule="exact"/>
        <w:rPr>
          <w:sz w:val="2"/>
          <w:lang w:val="fr-FR"/>
        </w:rPr>
      </w:pPr>
    </w:p>
    <w:p w:rsidR="00B44F17" w14:paraId="02D30581" w14:textId="77777777">
      <w:pPr>
        <w:pStyle w:val="TechnicalBookmark"/>
        <w:rPr>
          <w:lang w:val="fr-FR"/>
        </w:rPr>
      </w:pPr>
      <w:r>
        <w:rPr>
          <w:lang w:val="fr-FR"/>
        </w:rPr>
        <w:fldChar w:fldCharType="begin"/>
      </w:r>
      <w:r>
        <w:rPr>
          <w:lang w:val="fr-FR"/>
        </w:rPr>
        <w:instrText xml:space="preserve"> SET FA1BFD555B4A1D8CEE8D6AF401D76AFE "" </w:instrText>
      </w:r>
      <w:r>
        <w:rPr>
          <w:lang w:val="fr-FR"/>
        </w:rPr>
        <w:fldChar w:fldCharType="separate"/>
      </w:r>
      <w:bookmarkStart w:id="14" w:name="FA1BFD555B4A1D8CEE8D6AF401D76AFE"/>
      <w:bookmarkEnd w:id="14"/>
      <w:r>
        <w:rPr>
          <w:lang w:val="fr-FR"/>
        </w:rPr>
        <w:fldChar w:fldCharType="end"/>
      </w:r>
    </w:p>
    <w:p w:rsidR="00B44F17" w14:paraId="7486CAA6" w14:textId="77777777">
      <w:pPr>
        <w:pStyle w:val="H1"/>
        <w:rPr>
          <w:lang w:val="fr-FR"/>
        </w:rPr>
      </w:pPr>
      <w:bookmarkStart w:id="15" w:name="Répartition_des_actifs_du_A),_B),_C),_D)"/>
      <w:bookmarkEnd w:id="15"/>
      <w:r>
        <w:rPr>
          <w:lang w:val="fr-FR"/>
        </w:rPr>
        <w:t>Répartition des actifs du A), B), C), D) du portefeuille titres, par devise</w:t>
      </w:r>
    </w:p>
    <w:p w:rsidR="00B44F17" w14:paraId="721949A0" w14:textId="77777777">
      <w:pPr>
        <w:pStyle w:val="RefToc1"/>
        <w:rPr>
          <w:lang w:val="fr-FR"/>
        </w:rPr>
      </w:pPr>
      <w:bookmarkStart w:id="16" w:name="BK_C0543A569821AC9CAD9C71D515083358"/>
      <w:bookmarkEnd w:id="16"/>
      <w:r>
        <w:rPr>
          <w:lang w:val="fr-FR"/>
        </w:rPr>
        <w:t>Répartition des actifs du A), B), C), D) du portefeuille titres, par devise</w:t>
      </w:r>
    </w:p>
    <w:p w:rsidR="00B44F17" w14:paraId="4F2A71B1" w14:textId="77777777">
      <w:pPr>
        <w:pStyle w:val="TechnicalBookmark"/>
        <w:rPr>
          <w:lang w:val="fr-FR"/>
        </w:rPr>
      </w:pPr>
      <w:r>
        <w:rPr>
          <w:lang w:val="fr-FR"/>
        </w:rPr>
        <w:fldChar w:fldCharType="begin"/>
      </w:r>
      <w:r>
        <w:rPr>
          <w:lang w:val="fr-FR"/>
        </w:rPr>
        <w:instrText xml:space="preserve"> SET 7B00A2437BA4C84AAF8F99600A9AF163 "" </w:instrText>
      </w:r>
      <w:r>
        <w:rPr>
          <w:lang w:val="fr-FR"/>
        </w:rPr>
        <w:fldChar w:fldCharType="separate"/>
      </w:r>
      <w:bookmarkStart w:id="17" w:name="7B00A2437BA4C84AAF8F99600A9AF163"/>
      <w:bookmarkEnd w:id="17"/>
      <w:r>
        <w:rPr>
          <w:lang w:val="fr-FR"/>
        </w:rPr>
        <w:fldChar w:fldCharType="end"/>
      </w:r>
    </w:p>
    <w:p w:rsidR="00B44F17" w14:paraId="2A5862CD" w14:textId="77777777">
      <w:pPr>
        <w:pStyle w:val="TechnicalBookmark"/>
        <w:rPr>
          <w:lang w:val="fr-FR"/>
        </w:rPr>
      </w:pPr>
    </w:p>
    <w:tbl>
      <w:tblPr>
        <w:tblW w:w="5000" w:type="pct"/>
        <w:tblLayout w:type="fixed"/>
        <w:tblLook w:val="04A0"/>
      </w:tblPr>
      <w:tblGrid>
        <w:gridCol w:w="3585"/>
        <w:gridCol w:w="917"/>
        <w:gridCol w:w="1574"/>
        <w:gridCol w:w="1594"/>
        <w:gridCol w:w="1952"/>
      </w:tblGrid>
      <w:tr w14:paraId="31A75B73" w14:textId="77777777">
        <w:tblPrEx>
          <w:tblW w:w="5000" w:type="pct"/>
          <w:tblLayout w:type="fixed"/>
          <w:tblLook w:val="04A0"/>
        </w:tblPrEx>
        <w:trPr>
          <w:trHeight w:val="385"/>
        </w:trPr>
        <w:tc>
          <w:tcPr>
            <w:tcW w:w="36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44F17" w14:paraId="1BD32199" w14:textId="77777777">
            <w:pPr>
              <w:pStyle w:val="EnteteTabFirstColBordureCentre"/>
              <w:rPr>
                <w:lang w:val="fr-FR"/>
              </w:rPr>
            </w:pPr>
            <w:r>
              <w:rPr>
                <w:lang w:val="fr-FR"/>
              </w:rPr>
              <w:t>Titres</w:t>
            </w:r>
          </w:p>
        </w:tc>
        <w:tc>
          <w:tcPr>
            <w:tcW w:w="9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0DBCBD3B" w14:textId="77777777">
            <w:pPr>
              <w:pStyle w:val="EnteteTabMiddleColBordure"/>
              <w:rPr>
                <w:lang w:val="fr-FR"/>
              </w:rPr>
            </w:pPr>
            <w:r>
              <w:rPr>
                <w:lang w:val="fr-FR"/>
              </w:rPr>
              <w:t>Devise</w:t>
            </w:r>
          </w:p>
        </w:tc>
        <w:tc>
          <w:tcPr>
            <w:tcW w:w="15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1CB44153" w14:textId="77777777">
            <w:pPr>
              <w:pStyle w:val="EnteteTabMiddleColBordure"/>
              <w:rPr>
                <w:lang w:val="fr-FR"/>
              </w:rPr>
            </w:pPr>
            <w:r>
              <w:rPr>
                <w:lang w:val="fr-FR"/>
              </w:rPr>
              <w:t>En montant (EUR)</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4A3ACC2B" w14:textId="77777777">
            <w:pPr>
              <w:pStyle w:val="EnteteTabMiddleColBordure"/>
              <w:spacing w:line="184" w:lineRule="exact"/>
              <w:rPr>
                <w:lang w:val="fr-FR"/>
              </w:rPr>
            </w:pPr>
            <w:r>
              <w:rPr>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44F17" w14:paraId="4CB75E3E" w14:textId="77777777">
            <w:pPr>
              <w:pStyle w:val="EnteteTabLastColBordure"/>
              <w:spacing w:line="184" w:lineRule="exact"/>
              <w:rPr>
                <w:lang w:val="fr-FR"/>
              </w:rPr>
            </w:pPr>
            <w:r>
              <w:rPr>
                <w:lang w:val="fr-FR"/>
              </w:rPr>
              <w:t>Pourcentage total des actifs (**)</w:t>
            </w:r>
          </w:p>
        </w:tc>
      </w:tr>
      <w:tr w14:paraId="51AD4EBF" w14:textId="77777777">
        <w:tblPrEx>
          <w:tblW w:w="5000" w:type="pct"/>
          <w:tblLayout w:type="fixed"/>
          <w:tblLook w:val="04A0"/>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rsidR="00B44F17" w14:paraId="7C6C05F8" w14:textId="77777777">
            <w:pPr>
              <w:pStyle w:val="Tab1FirstColNonGrasBordureDown"/>
              <w:rPr>
                <w:lang w:val="fr-FR"/>
              </w:rPr>
            </w:pPr>
            <w:r>
              <w:rPr>
                <w:lang w:val="fr-FR"/>
              </w:rPr>
              <w:t>Euro</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572DE7F7" w14:textId="77777777">
            <w:pPr>
              <w:pStyle w:val="Tab1MiddleColNonGrasBordureDownCentre"/>
              <w:rPr>
                <w:lang w:val="fr-FR"/>
              </w:rPr>
            </w:pPr>
            <w:r>
              <w:rPr>
                <w:lang w:val="fr-FR"/>
              </w:rPr>
              <w:t>EUR</w:t>
            </w: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1728C5BA" w14:textId="77777777">
            <w:pPr>
              <w:pStyle w:val="Tab1MiddleColNonGrasBordureDown"/>
              <w:rPr>
                <w:lang w:val="fr-FR"/>
              </w:rPr>
            </w:pPr>
            <w:r>
              <w:rPr>
                <w:lang w:val="fr-FR"/>
              </w:rPr>
              <w:t>247 975 371,89</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12361FA1" w14:textId="77777777">
            <w:pPr>
              <w:pStyle w:val="Tab1MiddleColNonGrasBordureDown"/>
              <w:rPr>
                <w:lang w:val="fr-FR"/>
              </w:rPr>
            </w:pPr>
            <w:r>
              <w:rPr>
                <w:lang w:val="fr-FR"/>
              </w:rPr>
              <w:t>93,95</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416819A9" w14:textId="77777777">
            <w:pPr>
              <w:pStyle w:val="Tab1LastColNonGrasBordureDown"/>
              <w:rPr>
                <w:lang w:val="fr-FR"/>
              </w:rPr>
            </w:pPr>
            <w:r>
              <w:rPr>
                <w:lang w:val="fr-FR"/>
              </w:rPr>
              <w:t>87,29</w:t>
            </w:r>
          </w:p>
        </w:tc>
      </w:tr>
      <w:tr w14:paraId="5759E32B" w14:textId="77777777">
        <w:tblPrEx>
          <w:tblW w:w="5000" w:type="pct"/>
          <w:tblLayout w:type="fixed"/>
          <w:tblLook w:val="04A0"/>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rsidR="00B44F17" w14:paraId="00B2D3E0" w14:textId="77777777">
            <w:pPr>
              <w:pStyle w:val="Tab1FirstColNonGrasBordureDown"/>
              <w:rPr>
                <w:lang w:val="fr-FR"/>
              </w:rPr>
            </w:pPr>
            <w:r>
              <w:rPr>
                <w:lang w:val="fr-FR"/>
              </w:rPr>
              <w:t>Dollar Us</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6776EDB9" w14:textId="77777777">
            <w:pPr>
              <w:pStyle w:val="Tab1MiddleColNonGrasBordureDownCentre"/>
              <w:rPr>
                <w:lang w:val="fr-FR"/>
              </w:rPr>
            </w:pPr>
            <w:r>
              <w:rPr>
                <w:lang w:val="fr-FR"/>
              </w:rPr>
              <w:t>USD</w:t>
            </w: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588AB8A2" w14:textId="77777777">
            <w:pPr>
              <w:pStyle w:val="Tab1MiddleColNonGrasBordureDown"/>
              <w:rPr>
                <w:lang w:val="fr-FR"/>
              </w:rPr>
            </w:pPr>
            <w:r>
              <w:rPr>
                <w:lang w:val="fr-FR"/>
              </w:rPr>
              <w:t>14 747 234,81</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5CDA0FC4" w14:textId="77777777">
            <w:pPr>
              <w:pStyle w:val="Tab1MiddleColNonGrasBordureDown"/>
              <w:rPr>
                <w:lang w:val="fr-FR"/>
              </w:rPr>
            </w:pPr>
            <w:r>
              <w:rPr>
                <w:lang w:val="fr-FR"/>
              </w:rPr>
              <w:t>5,59</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349BC824" w14:textId="77777777">
            <w:pPr>
              <w:pStyle w:val="Tab1LastColNonGrasBordureDown"/>
              <w:rPr>
                <w:lang w:val="fr-FR"/>
              </w:rPr>
            </w:pPr>
            <w:r>
              <w:rPr>
                <w:lang w:val="fr-FR"/>
              </w:rPr>
              <w:t>5,19</w:t>
            </w:r>
          </w:p>
        </w:tc>
      </w:tr>
      <w:tr w14:paraId="7145DD57" w14:textId="77777777">
        <w:tblPrEx>
          <w:tblW w:w="5000" w:type="pct"/>
          <w:tblLayout w:type="fixed"/>
          <w:tblLook w:val="04A0"/>
        </w:tblPrEx>
        <w:trPr>
          <w:trHeight w:val="340"/>
        </w:trPr>
        <w:tc>
          <w:tcPr>
            <w:tcW w:w="3600" w:type="dxa"/>
            <w:tcBorders>
              <w:left w:val="single" w:sz="4" w:space="0" w:color="000000"/>
              <w:bottom w:val="single" w:sz="4" w:space="0" w:color="000000"/>
            </w:tcBorders>
            <w:tcMar>
              <w:top w:w="0" w:type="dxa"/>
              <w:left w:w="0" w:type="dxa"/>
              <w:bottom w:w="45" w:type="dxa"/>
              <w:right w:w="0" w:type="dxa"/>
            </w:tcMar>
            <w:vAlign w:val="center"/>
          </w:tcPr>
          <w:p w:rsidR="00B44F17" w14:paraId="2E6CDD83" w14:textId="77777777">
            <w:pPr>
              <w:pStyle w:val="TotalTabFirstColNoBordureUp"/>
              <w:rPr>
                <w:lang w:val="fr-FR"/>
              </w:rPr>
            </w:pPr>
            <w:r>
              <w:rPr>
                <w:lang w:val="fr-FR"/>
              </w:rPr>
              <w:t>TOTAL</w:t>
            </w:r>
          </w:p>
        </w:tc>
        <w:tc>
          <w:tcPr>
            <w:tcW w:w="92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B44F17" w14:paraId="217AABDB" w14:textId="77777777">
            <w:pPr>
              <w:pStyle w:val="TotalTabMiddleColNoBordureUpNonGrasCentreNoContent"/>
              <w:rPr>
                <w:sz w:val="16"/>
                <w:lang w:val="fr-FR"/>
              </w:rPr>
            </w:pPr>
          </w:p>
        </w:tc>
        <w:tc>
          <w:tcPr>
            <w:tcW w:w="158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B44F17" w14:paraId="7A1FAC0C" w14:textId="77777777">
            <w:pPr>
              <w:pStyle w:val="TotalTabMiddleColNoBordureUp"/>
              <w:rPr>
                <w:lang w:val="fr-FR"/>
              </w:rPr>
            </w:pPr>
            <w:r>
              <w:rPr>
                <w:lang w:val="fr-FR"/>
              </w:rPr>
              <w:t>262 722 606,70</w:t>
            </w:r>
          </w:p>
        </w:tc>
        <w:tc>
          <w:tcPr>
            <w:tcW w:w="160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B44F17" w14:paraId="2C18511B" w14:textId="77777777">
            <w:pPr>
              <w:pStyle w:val="TotalTabMiddleColNoBordureUp"/>
              <w:rPr>
                <w:lang w:val="fr-FR"/>
              </w:rPr>
            </w:pPr>
            <w:r>
              <w:rPr>
                <w:lang w:val="fr-FR"/>
              </w:rPr>
              <w:t>99,54</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B44F17" w14:paraId="3BEC3F51" w14:textId="77777777">
            <w:pPr>
              <w:pStyle w:val="TotalTabLastColNoBordureUp"/>
              <w:rPr>
                <w:lang w:val="fr-FR"/>
              </w:rPr>
            </w:pPr>
            <w:r>
              <w:rPr>
                <w:lang w:val="fr-FR"/>
              </w:rPr>
              <w:t>92,49</w:t>
            </w:r>
          </w:p>
        </w:tc>
      </w:tr>
    </w:tbl>
    <w:p w:rsidR="00B44F17" w14:paraId="2049476C" w14:textId="77777777">
      <w:pPr>
        <w:pStyle w:val="TechnicalBookmark"/>
        <w:rPr>
          <w:lang w:val="fr-FR"/>
        </w:rPr>
      </w:pPr>
    </w:p>
    <w:p w:rsidR="00B44F17" w14:paraId="3645B49B" w14:textId="77777777">
      <w:pPr>
        <w:pStyle w:val="TableNote"/>
        <w:spacing w:before="100" w:after="100"/>
        <w:rPr>
          <w:lang w:val="fr-FR"/>
        </w:rPr>
      </w:pPr>
      <w:r>
        <w:rPr>
          <w:lang w:val="fr-FR"/>
        </w:rPr>
        <w:t>(*) Se reporter au f) de l’état du patrimoine</w:t>
      </w:r>
    </w:p>
    <w:p w:rsidR="00B44F17" w14:paraId="2B2E64E5" w14:textId="77777777">
      <w:pPr>
        <w:pStyle w:val="TableNote"/>
        <w:spacing w:before="100"/>
        <w:rPr>
          <w:lang w:val="fr-FR"/>
        </w:rPr>
        <w:sectPr>
          <w:headerReference w:type="default" r:id="rId11"/>
          <w:footerReference w:type="default" r:id="rId12"/>
          <w:pgSz w:w="11900" w:h="16840"/>
          <w:pgMar w:top="2154" w:right="1134" w:bottom="1134" w:left="1134" w:header="400" w:footer="400" w:gutter="0"/>
          <w:cols w:space="720"/>
        </w:sectPr>
      </w:pPr>
      <w:r>
        <w:rPr>
          <w:lang w:val="fr-FR"/>
        </w:rPr>
        <w:t>(**) Se reporter au d) de l’état du patrimoine</w:t>
      </w:r>
      <w:r>
        <w:rPr>
          <w:lang w:val="fr-FR"/>
        </w:rPr>
        <w:cr/>
      </w:r>
    </w:p>
    <w:p w:rsidR="00B44F17" w:rsidRPr="005A2BA8" w14:paraId="2DE15CB7" w14:textId="77777777">
      <w:pPr>
        <w:spacing w:line="15" w:lineRule="exact"/>
        <w:rPr>
          <w:sz w:val="2"/>
          <w:lang w:val="fr-FR"/>
        </w:rPr>
      </w:pPr>
    </w:p>
    <w:p w:rsidR="00B44F17" w14:paraId="39AEA2CF" w14:textId="77777777">
      <w:pPr>
        <w:pStyle w:val="TechnicalBookmark"/>
        <w:rPr>
          <w:lang w:val="fr-FR"/>
        </w:rPr>
      </w:pPr>
      <w:r>
        <w:rPr>
          <w:lang w:val="fr-FR"/>
        </w:rPr>
        <w:fldChar w:fldCharType="begin"/>
      </w:r>
      <w:r>
        <w:rPr>
          <w:lang w:val="fr-FR"/>
        </w:rPr>
        <w:instrText xml:space="preserve"> SET 6CEB2E8520E44DC09C1174C473E869F5 "" </w:instrText>
      </w:r>
      <w:r>
        <w:rPr>
          <w:lang w:val="fr-FR"/>
        </w:rPr>
        <w:fldChar w:fldCharType="separate"/>
      </w:r>
      <w:bookmarkStart w:id="18" w:name="6CEB2E8520E44DC09C1174C473E869F5"/>
      <w:bookmarkEnd w:id="18"/>
      <w:r>
        <w:rPr>
          <w:lang w:val="fr-FR"/>
        </w:rPr>
        <w:fldChar w:fldCharType="end"/>
      </w:r>
    </w:p>
    <w:p w:rsidR="00B44F17" w14:paraId="7BA8C03A" w14:textId="77777777">
      <w:pPr>
        <w:pStyle w:val="H1"/>
        <w:rPr>
          <w:lang w:val="fr-FR"/>
        </w:rPr>
      </w:pPr>
      <w:r>
        <w:rPr>
          <w:lang w:val="fr-FR"/>
        </w:rPr>
        <w:t>Répartition des actifs du A), B), C), D) du portefeuille titres, par pays de résidence de l'émetteur</w:t>
      </w:r>
    </w:p>
    <w:p w:rsidR="00B44F17" w14:paraId="13E379E4" w14:textId="77777777">
      <w:pPr>
        <w:pStyle w:val="RefToc1"/>
        <w:rPr>
          <w:lang w:val="fr-FR"/>
        </w:rPr>
      </w:pPr>
      <w:bookmarkStart w:id="19" w:name="BK_C2DBD419B4AB72CB1D35637D8991C173"/>
      <w:bookmarkEnd w:id="19"/>
      <w:r>
        <w:rPr>
          <w:lang w:val="fr-FR"/>
        </w:rPr>
        <w:t>Répartition des actifs du A), B), C), D) du portefeuille titres, par pays de résidence de l'émetteur</w:t>
      </w:r>
    </w:p>
    <w:p w:rsidR="00B44F17" w14:paraId="18C7ED62" w14:textId="77777777">
      <w:pPr>
        <w:pStyle w:val="TechnicalBookmark"/>
        <w:rPr>
          <w:lang w:val="fr-FR"/>
        </w:rPr>
      </w:pPr>
      <w:r>
        <w:rPr>
          <w:lang w:val="fr-FR"/>
        </w:rPr>
        <w:fldChar w:fldCharType="begin"/>
      </w:r>
      <w:r>
        <w:rPr>
          <w:lang w:val="fr-FR"/>
        </w:rPr>
        <w:instrText xml:space="preserve"> SET 20B39AAFD5F870A73E4CC672EBBE226D "" </w:instrText>
      </w:r>
      <w:r>
        <w:rPr>
          <w:lang w:val="fr-FR"/>
        </w:rPr>
        <w:fldChar w:fldCharType="separate"/>
      </w:r>
      <w:bookmarkStart w:id="20" w:name="20B39AAFD5F870A73E4CC672EBBE226D"/>
      <w:bookmarkEnd w:id="20"/>
      <w:r>
        <w:rPr>
          <w:lang w:val="fr-FR"/>
        </w:rPr>
        <w:fldChar w:fldCharType="end"/>
      </w:r>
    </w:p>
    <w:p w:rsidR="00B44F17" w14:paraId="48EA7C01" w14:textId="77777777">
      <w:pPr>
        <w:pStyle w:val="TechnicalBookmark"/>
        <w:rPr>
          <w:lang w:val="fr-FR"/>
        </w:rPr>
      </w:pPr>
    </w:p>
    <w:tbl>
      <w:tblPr>
        <w:tblW w:w="5000" w:type="pct"/>
        <w:tblLayout w:type="fixed"/>
        <w:tblLook w:val="04A0"/>
      </w:tblPr>
      <w:tblGrid>
        <w:gridCol w:w="5717"/>
        <w:gridCol w:w="1953"/>
        <w:gridCol w:w="1952"/>
      </w:tblGrid>
      <w:tr w14:paraId="658ECFA8" w14:textId="77777777">
        <w:tblPrEx>
          <w:tblW w:w="5000" w:type="pct"/>
          <w:tblLayout w:type="fixed"/>
          <w:tblLook w:val="04A0"/>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44F17" w14:paraId="66A3FD11" w14:textId="77777777">
            <w:pPr>
              <w:pStyle w:val="EnteteTabFirstColBordureCentre"/>
              <w:rPr>
                <w:lang w:val="fr-FR"/>
              </w:rPr>
            </w:pPr>
            <w:r>
              <w:rPr>
                <w:lang w:val="fr-FR"/>
              </w:rPr>
              <w:t>Pays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3C3052B0" w14:textId="77777777">
            <w:pPr>
              <w:pStyle w:val="EnteteTabMiddleColBordure"/>
              <w:spacing w:line="184" w:lineRule="exact"/>
              <w:rPr>
                <w:lang w:val="fr-FR"/>
              </w:rPr>
            </w:pPr>
            <w:r>
              <w:rPr>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44F17" w14:paraId="24E0F7CA" w14:textId="77777777">
            <w:pPr>
              <w:pStyle w:val="EnteteTabLastColBordure"/>
              <w:spacing w:line="184" w:lineRule="exact"/>
              <w:rPr>
                <w:lang w:val="fr-FR"/>
              </w:rPr>
            </w:pPr>
            <w:r>
              <w:rPr>
                <w:lang w:val="fr-FR"/>
              </w:rPr>
              <w:t>Pourcentage total des actifs (**)</w:t>
            </w:r>
          </w:p>
        </w:tc>
      </w:tr>
      <w:tr w14:paraId="18CAC735"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B44F17" w14:paraId="32C1409D" w14:textId="77777777">
            <w:pPr>
              <w:pStyle w:val="Tab1FirstColNonGrasBordureDown"/>
              <w:rPr>
                <w:lang w:val="fr-FR"/>
              </w:rPr>
            </w:pPr>
            <w:r>
              <w:rPr>
                <w:lang w:val="fr-FR"/>
              </w:rPr>
              <w:t>FRANCE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3AD8A60B" w14:textId="77777777">
            <w:pPr>
              <w:pStyle w:val="Tab1MiddleColNonGrasBordureDown"/>
              <w:rPr>
                <w:lang w:val="fr-FR"/>
              </w:rPr>
            </w:pPr>
            <w:r>
              <w:rPr>
                <w:lang w:val="fr-FR"/>
              </w:rPr>
              <w:t>16,61</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2466DA20" w14:textId="77777777">
            <w:pPr>
              <w:pStyle w:val="Tab1LastColNonGrasBordureDown"/>
              <w:rPr>
                <w:lang w:val="fr-FR"/>
              </w:rPr>
            </w:pPr>
            <w:r>
              <w:rPr>
                <w:lang w:val="fr-FR"/>
              </w:rPr>
              <w:t>15,44</w:t>
            </w:r>
          </w:p>
        </w:tc>
      </w:tr>
      <w:tr w14:paraId="2EA888C8"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B44F17" w14:paraId="3648FDF8" w14:textId="77777777">
            <w:pPr>
              <w:pStyle w:val="Tab1FirstColNonGrasBordureDown"/>
              <w:rPr>
                <w:lang w:val="fr-FR"/>
              </w:rPr>
            </w:pPr>
            <w:r>
              <w:rPr>
                <w:lang w:val="fr-FR"/>
              </w:rPr>
              <w:t>ALLEMAGNE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2943D209" w14:textId="77777777">
            <w:pPr>
              <w:pStyle w:val="Tab1MiddleColNonGrasBordureDown"/>
              <w:rPr>
                <w:lang w:val="fr-FR"/>
              </w:rPr>
            </w:pPr>
            <w:r>
              <w:rPr>
                <w:lang w:val="fr-FR"/>
              </w:rPr>
              <w:t>14,53</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29DD6CED" w14:textId="77777777">
            <w:pPr>
              <w:pStyle w:val="Tab1LastColNonGrasBordureDown"/>
              <w:rPr>
                <w:lang w:val="fr-FR"/>
              </w:rPr>
            </w:pPr>
            <w:r>
              <w:rPr>
                <w:lang w:val="fr-FR"/>
              </w:rPr>
              <w:t>13,50</w:t>
            </w:r>
          </w:p>
        </w:tc>
      </w:tr>
      <w:tr w14:paraId="5608E422"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B44F17" w14:paraId="12941B7A" w14:textId="77777777">
            <w:pPr>
              <w:pStyle w:val="Tab1FirstColNonGrasBordureDown"/>
              <w:rPr>
                <w:lang w:val="fr-FR"/>
              </w:rPr>
            </w:pPr>
            <w:r>
              <w:rPr>
                <w:lang w:val="fr-FR"/>
              </w:rPr>
              <w:t>LUXEMBOURG</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56EEE159" w14:textId="77777777">
            <w:pPr>
              <w:pStyle w:val="Tab1MiddleColNonGrasBordureDown"/>
              <w:rPr>
                <w:lang w:val="fr-FR"/>
              </w:rPr>
            </w:pPr>
            <w:r>
              <w:rPr>
                <w:lang w:val="fr-FR"/>
              </w:rPr>
              <w:t>12,40</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2547FEDB" w14:textId="77777777">
            <w:pPr>
              <w:pStyle w:val="Tab1LastColNonGrasBordureDown"/>
              <w:rPr>
                <w:lang w:val="fr-FR"/>
              </w:rPr>
            </w:pPr>
            <w:r>
              <w:rPr>
                <w:lang w:val="fr-FR"/>
              </w:rPr>
              <w:t>11,52</w:t>
            </w:r>
          </w:p>
        </w:tc>
      </w:tr>
      <w:tr w14:paraId="514C84A9"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B44F17" w14:paraId="2E24DE9E" w14:textId="77777777">
            <w:pPr>
              <w:pStyle w:val="Tab1FirstColNonGrasBordureDown"/>
              <w:rPr>
                <w:lang w:val="fr-FR"/>
              </w:rPr>
            </w:pPr>
            <w:r>
              <w:rPr>
                <w:lang w:val="fr-FR"/>
              </w:rPr>
              <w:t>PAYS-BAS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577D2D50" w14:textId="77777777">
            <w:pPr>
              <w:pStyle w:val="Tab1MiddleColNonGrasBordureDown"/>
              <w:rPr>
                <w:lang w:val="fr-FR"/>
              </w:rPr>
            </w:pPr>
            <w:r>
              <w:rPr>
                <w:lang w:val="fr-FR"/>
              </w:rPr>
              <w:t>12,33</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78402EB3" w14:textId="77777777">
            <w:pPr>
              <w:pStyle w:val="Tab1LastColNonGrasBordureDown"/>
              <w:rPr>
                <w:lang w:val="fr-FR"/>
              </w:rPr>
            </w:pPr>
            <w:r>
              <w:rPr>
                <w:lang w:val="fr-FR"/>
              </w:rPr>
              <w:t>11,46</w:t>
            </w:r>
          </w:p>
        </w:tc>
      </w:tr>
      <w:tr w14:paraId="0A322395"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B44F17" w14:paraId="7F8A1624" w14:textId="77777777">
            <w:pPr>
              <w:pStyle w:val="Tab1FirstColNonGrasBordureDown"/>
              <w:rPr>
                <w:lang w:val="fr-FR"/>
              </w:rPr>
            </w:pPr>
            <w:r>
              <w:rPr>
                <w:lang w:val="fr-FR"/>
              </w:rPr>
              <w:t>ITALIE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6F805F9B" w14:textId="77777777">
            <w:pPr>
              <w:pStyle w:val="Tab1MiddleColNonGrasBordureDown"/>
              <w:rPr>
                <w:lang w:val="fr-FR"/>
              </w:rPr>
            </w:pPr>
            <w:r>
              <w:rPr>
                <w:lang w:val="fr-FR"/>
              </w:rPr>
              <w:t>9,60</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2AE0B951" w14:textId="77777777">
            <w:pPr>
              <w:pStyle w:val="Tab1LastColNonGrasBordureDown"/>
              <w:rPr>
                <w:lang w:val="fr-FR"/>
              </w:rPr>
            </w:pPr>
            <w:r>
              <w:rPr>
                <w:lang w:val="fr-FR"/>
              </w:rPr>
              <w:t>8,92</w:t>
            </w:r>
          </w:p>
        </w:tc>
      </w:tr>
      <w:tr w14:paraId="5CE3CFE4"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B44F17" w14:paraId="408BC5B9" w14:textId="77777777">
            <w:pPr>
              <w:pStyle w:val="Tab1FirstColNonGrasBordureDown"/>
              <w:rPr>
                <w:lang w:val="fr-FR"/>
              </w:rPr>
            </w:pPr>
            <w:r>
              <w:rPr>
                <w:lang w:val="fr-FR"/>
              </w:rPr>
              <w:t>ETATS-UNIS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4D2D25B2" w14:textId="77777777">
            <w:pPr>
              <w:pStyle w:val="Tab1MiddleColNonGrasBordureDown"/>
              <w:rPr>
                <w:lang w:val="fr-FR"/>
              </w:rPr>
            </w:pPr>
            <w:r>
              <w:rPr>
                <w:lang w:val="fr-FR"/>
              </w:rPr>
              <w:t>8,96</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580BEF2F" w14:textId="77777777">
            <w:pPr>
              <w:pStyle w:val="Tab1LastColNonGrasBordureDown"/>
              <w:rPr>
                <w:lang w:val="fr-FR"/>
              </w:rPr>
            </w:pPr>
            <w:r>
              <w:rPr>
                <w:lang w:val="fr-FR"/>
              </w:rPr>
              <w:t>8,33</w:t>
            </w:r>
          </w:p>
        </w:tc>
      </w:tr>
      <w:tr w14:paraId="4089D0D1"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B44F17" w14:paraId="2AAB344C" w14:textId="77777777">
            <w:pPr>
              <w:pStyle w:val="Tab1FirstColNonGrasBordureDown"/>
              <w:rPr>
                <w:lang w:val="fr-FR"/>
              </w:rPr>
            </w:pPr>
            <w:r>
              <w:rPr>
                <w:lang w:val="fr-FR"/>
              </w:rPr>
              <w:t>ROYAUME-UNI</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0502129E" w14:textId="77777777">
            <w:pPr>
              <w:pStyle w:val="Tab1MiddleColNonGrasBordureDown"/>
              <w:rPr>
                <w:lang w:val="fr-FR"/>
              </w:rPr>
            </w:pPr>
            <w:r>
              <w:rPr>
                <w:lang w:val="fr-FR"/>
              </w:rPr>
              <w:t>5,64</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3B90E40E" w14:textId="77777777">
            <w:pPr>
              <w:pStyle w:val="Tab1LastColNonGrasBordureDown"/>
              <w:rPr>
                <w:lang w:val="fr-FR"/>
              </w:rPr>
            </w:pPr>
            <w:r>
              <w:rPr>
                <w:lang w:val="fr-FR"/>
              </w:rPr>
              <w:t>5,24</w:t>
            </w:r>
          </w:p>
        </w:tc>
      </w:tr>
      <w:tr w14:paraId="36E834E6"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B44F17" w14:paraId="021CB2B4" w14:textId="77777777">
            <w:pPr>
              <w:pStyle w:val="Tab1FirstColNonGrasBordureDown"/>
              <w:rPr>
                <w:lang w:val="fr-FR"/>
              </w:rPr>
            </w:pPr>
            <w:r>
              <w:rPr>
                <w:lang w:val="fr-FR"/>
              </w:rPr>
              <w:t>SUEDE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22004F87" w14:textId="77777777">
            <w:pPr>
              <w:pStyle w:val="Tab1MiddleColNonGrasBordureDown"/>
              <w:rPr>
                <w:lang w:val="fr-FR"/>
              </w:rPr>
            </w:pPr>
            <w:r>
              <w:rPr>
                <w:lang w:val="fr-FR"/>
              </w:rPr>
              <w:t>3,15</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00F7A100" w14:textId="77777777">
            <w:pPr>
              <w:pStyle w:val="Tab1LastColNonGrasBordureDown"/>
              <w:rPr>
                <w:lang w:val="fr-FR"/>
              </w:rPr>
            </w:pPr>
            <w:r>
              <w:rPr>
                <w:lang w:val="fr-FR"/>
              </w:rPr>
              <w:t>2,93</w:t>
            </w:r>
          </w:p>
        </w:tc>
      </w:tr>
      <w:tr w14:paraId="0ACBE458"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B44F17" w14:paraId="0542225E" w14:textId="77777777">
            <w:pPr>
              <w:pStyle w:val="Tab1FirstColNonGrasBordureDown"/>
              <w:rPr>
                <w:lang w:val="fr-FR"/>
              </w:rPr>
            </w:pPr>
            <w:r>
              <w:rPr>
                <w:lang w:val="fr-FR"/>
              </w:rPr>
              <w:t>ESPAGNE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552D21AD" w14:textId="77777777">
            <w:pPr>
              <w:pStyle w:val="Tab1MiddleColNonGrasBordureDown"/>
              <w:rPr>
                <w:lang w:val="fr-FR"/>
              </w:rPr>
            </w:pPr>
            <w:r>
              <w:rPr>
                <w:lang w:val="fr-FR"/>
              </w:rPr>
              <w:t>3,02</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3F71C629" w14:textId="77777777">
            <w:pPr>
              <w:pStyle w:val="Tab1LastColNonGrasBordureDown"/>
              <w:rPr>
                <w:lang w:val="fr-FR"/>
              </w:rPr>
            </w:pPr>
            <w:r>
              <w:rPr>
                <w:lang w:val="fr-FR"/>
              </w:rPr>
              <w:t>2,81</w:t>
            </w:r>
          </w:p>
        </w:tc>
      </w:tr>
      <w:tr w14:paraId="2C31FEDB"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B44F17" w14:paraId="4B03C874" w14:textId="77777777">
            <w:pPr>
              <w:pStyle w:val="Tab1FirstColNonGrasBordureDown"/>
              <w:rPr>
                <w:lang w:val="fr-FR"/>
              </w:rPr>
            </w:pPr>
            <w:r>
              <w:rPr>
                <w:lang w:val="fr-FR"/>
              </w:rPr>
              <w:t>REPUBLIQUE TCHEQUE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6B2DE4BA" w14:textId="77777777">
            <w:pPr>
              <w:pStyle w:val="Tab1MiddleColNonGrasBordureDown"/>
              <w:rPr>
                <w:lang w:val="fr-FR"/>
              </w:rPr>
            </w:pPr>
            <w:r>
              <w:rPr>
                <w:lang w:val="fr-FR"/>
              </w:rPr>
              <w:t>1,96</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5AACA490" w14:textId="77777777">
            <w:pPr>
              <w:pStyle w:val="Tab1LastColNonGrasBordureDown"/>
              <w:rPr>
                <w:lang w:val="fr-FR"/>
              </w:rPr>
            </w:pPr>
            <w:r>
              <w:rPr>
                <w:lang w:val="fr-FR"/>
              </w:rPr>
              <w:t>1,82</w:t>
            </w:r>
          </w:p>
        </w:tc>
      </w:tr>
      <w:tr w14:paraId="30C0BD4E"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B44F17" w14:paraId="150AE988" w14:textId="77777777">
            <w:pPr>
              <w:pStyle w:val="Tab1FirstColNonGrasBordureDown"/>
              <w:rPr>
                <w:lang w:val="fr-FR"/>
              </w:rPr>
            </w:pPr>
            <w:r>
              <w:rPr>
                <w:lang w:val="fr-FR"/>
              </w:rPr>
              <w:t>ROUMANIE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5EADD54E" w14:textId="77777777">
            <w:pPr>
              <w:pStyle w:val="Tab1MiddleColNonGrasBordureDown"/>
              <w:rPr>
                <w:lang w:val="fr-FR"/>
              </w:rPr>
            </w:pPr>
            <w:r>
              <w:rPr>
                <w:lang w:val="fr-FR"/>
              </w:rPr>
              <w:t>1,74</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4DDCF571" w14:textId="77777777">
            <w:pPr>
              <w:pStyle w:val="Tab1LastColNonGrasBordureDown"/>
              <w:rPr>
                <w:lang w:val="fr-FR"/>
              </w:rPr>
            </w:pPr>
            <w:r>
              <w:rPr>
                <w:lang w:val="fr-FR"/>
              </w:rPr>
              <w:t>1,62</w:t>
            </w:r>
          </w:p>
        </w:tc>
      </w:tr>
      <w:tr w14:paraId="33E967B8"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B44F17" w14:paraId="6D2B1739" w14:textId="77777777">
            <w:pPr>
              <w:pStyle w:val="Tab1FirstColNonGrasBordureDown"/>
              <w:rPr>
                <w:lang w:val="fr-FR"/>
              </w:rPr>
            </w:pPr>
            <w:r>
              <w:rPr>
                <w:lang w:val="fr-FR"/>
              </w:rPr>
              <w:t>TURQUIE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2926E743" w14:textId="77777777">
            <w:pPr>
              <w:pStyle w:val="Tab1MiddleColNonGrasBordureDown"/>
              <w:rPr>
                <w:lang w:val="fr-FR"/>
              </w:rPr>
            </w:pPr>
            <w:r>
              <w:rPr>
                <w:lang w:val="fr-FR"/>
              </w:rPr>
              <w:t>1,49</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5482AB10" w14:textId="77777777">
            <w:pPr>
              <w:pStyle w:val="Tab1LastColNonGrasBordureDown"/>
              <w:rPr>
                <w:lang w:val="fr-FR"/>
              </w:rPr>
            </w:pPr>
            <w:r>
              <w:rPr>
                <w:lang w:val="fr-FR"/>
              </w:rPr>
              <w:t>1,39</w:t>
            </w:r>
          </w:p>
        </w:tc>
      </w:tr>
      <w:tr w14:paraId="595591AF"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B44F17" w14:paraId="1C3CCEB2" w14:textId="77777777">
            <w:pPr>
              <w:pStyle w:val="Tab1FirstColNonGrasBordureDown"/>
              <w:rPr>
                <w:lang w:val="fr-FR"/>
              </w:rPr>
            </w:pPr>
            <w:r>
              <w:rPr>
                <w:lang w:val="fr-FR"/>
              </w:rPr>
              <w:t>AUTRICHE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63D235C3" w14:textId="77777777">
            <w:pPr>
              <w:pStyle w:val="Tab1MiddleColNonGrasBordureDown"/>
              <w:rPr>
                <w:lang w:val="fr-FR"/>
              </w:rPr>
            </w:pPr>
            <w:r>
              <w:rPr>
                <w:lang w:val="fr-FR"/>
              </w:rPr>
              <w:t>1,30</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12657566" w14:textId="77777777">
            <w:pPr>
              <w:pStyle w:val="Tab1LastColNonGrasBordureDown"/>
              <w:rPr>
                <w:lang w:val="fr-FR"/>
              </w:rPr>
            </w:pPr>
            <w:r>
              <w:rPr>
                <w:lang w:val="fr-FR"/>
              </w:rPr>
              <w:t>1,21</w:t>
            </w:r>
          </w:p>
        </w:tc>
      </w:tr>
      <w:tr w14:paraId="20A3D0FE"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B44F17" w14:paraId="42C2D94A" w14:textId="77777777">
            <w:pPr>
              <w:pStyle w:val="Tab1FirstColNonGrasBordureDown"/>
              <w:rPr>
                <w:lang w:val="fr-FR"/>
              </w:rPr>
            </w:pPr>
            <w:r>
              <w:rPr>
                <w:lang w:val="fr-FR"/>
              </w:rPr>
              <w:t>JAPON</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4816C93E" w14:textId="77777777">
            <w:pPr>
              <w:pStyle w:val="Tab1MiddleColNonGrasBordureDown"/>
              <w:rPr>
                <w:lang w:val="fr-FR"/>
              </w:rPr>
            </w:pPr>
            <w:r>
              <w:rPr>
                <w:lang w:val="fr-FR"/>
              </w:rPr>
              <w:t>1,15</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2D3335CD" w14:textId="77777777">
            <w:pPr>
              <w:pStyle w:val="Tab1LastColNonGrasBordureDown"/>
              <w:rPr>
                <w:lang w:val="fr-FR"/>
              </w:rPr>
            </w:pPr>
            <w:r>
              <w:rPr>
                <w:lang w:val="fr-FR"/>
              </w:rPr>
              <w:t>1,07</w:t>
            </w:r>
          </w:p>
        </w:tc>
      </w:tr>
      <w:tr w14:paraId="749EEE92"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B44F17" w14:paraId="479559BE" w14:textId="77777777">
            <w:pPr>
              <w:pStyle w:val="Tab1FirstColNonGrasBordureDown"/>
              <w:rPr>
                <w:lang w:val="fr-FR"/>
              </w:rPr>
            </w:pPr>
            <w:r>
              <w:rPr>
                <w:lang w:val="fr-FR"/>
              </w:rPr>
              <w:t>MEXIQUE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47A0B413" w14:textId="77777777">
            <w:pPr>
              <w:pStyle w:val="Tab1MiddleColNonGrasBordureDown"/>
              <w:rPr>
                <w:lang w:val="fr-FR"/>
              </w:rPr>
            </w:pPr>
            <w:r>
              <w:rPr>
                <w:lang w:val="fr-FR"/>
              </w:rPr>
              <w:t>1,06</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7B2925E0" w14:textId="77777777">
            <w:pPr>
              <w:pStyle w:val="Tab1LastColNonGrasBordureDown"/>
              <w:rPr>
                <w:lang w:val="fr-FR"/>
              </w:rPr>
            </w:pPr>
            <w:r>
              <w:rPr>
                <w:lang w:val="fr-FR"/>
              </w:rPr>
              <w:t>0,99</w:t>
            </w:r>
          </w:p>
        </w:tc>
      </w:tr>
      <w:tr w14:paraId="5134BFE5"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B44F17" w14:paraId="10333BF9" w14:textId="77777777">
            <w:pPr>
              <w:pStyle w:val="Tab1FirstColNonGrasBordureDown"/>
              <w:rPr>
                <w:lang w:val="fr-FR"/>
              </w:rPr>
            </w:pPr>
            <w:r>
              <w:rPr>
                <w:lang w:val="fr-FR"/>
              </w:rPr>
              <w:t>IRLANDE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18906659" w14:textId="77777777">
            <w:pPr>
              <w:pStyle w:val="Tab1MiddleColNonGrasBordureDown"/>
              <w:rPr>
                <w:lang w:val="fr-FR"/>
              </w:rPr>
            </w:pPr>
            <w:r>
              <w:rPr>
                <w:lang w:val="fr-FR"/>
              </w:rPr>
              <w:t>1,04</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76B32238" w14:textId="77777777">
            <w:pPr>
              <w:pStyle w:val="Tab1LastColNonGrasBordureDown"/>
              <w:rPr>
                <w:lang w:val="fr-FR"/>
              </w:rPr>
            </w:pPr>
            <w:r>
              <w:rPr>
                <w:lang w:val="fr-FR"/>
              </w:rPr>
              <w:t>0,96</w:t>
            </w:r>
          </w:p>
        </w:tc>
      </w:tr>
      <w:tr w14:paraId="5729A7D7"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B44F17" w14:paraId="6FB29047" w14:textId="77777777">
            <w:pPr>
              <w:pStyle w:val="Tab1FirstColNonGrasBordureDown"/>
              <w:rPr>
                <w:lang w:val="fr-FR"/>
              </w:rPr>
            </w:pPr>
            <w:r>
              <w:rPr>
                <w:lang w:val="fr-FR"/>
              </w:rPr>
              <w:t>SUISSE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3055D6B3" w14:textId="77777777">
            <w:pPr>
              <w:pStyle w:val="Tab1MiddleColNonGrasBordureDown"/>
              <w:rPr>
                <w:lang w:val="fr-FR"/>
              </w:rPr>
            </w:pPr>
            <w:r>
              <w:rPr>
                <w:lang w:val="fr-FR"/>
              </w:rPr>
              <w:t>0,90</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681A61DF" w14:textId="77777777">
            <w:pPr>
              <w:pStyle w:val="Tab1LastColNonGrasBordureDown"/>
              <w:rPr>
                <w:lang w:val="fr-FR"/>
              </w:rPr>
            </w:pPr>
            <w:r>
              <w:rPr>
                <w:lang w:val="fr-FR"/>
              </w:rPr>
              <w:t>0,84</w:t>
            </w:r>
          </w:p>
        </w:tc>
      </w:tr>
      <w:tr w14:paraId="35408FD5"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B44F17" w14:paraId="7418B84C" w14:textId="77777777">
            <w:pPr>
              <w:pStyle w:val="Tab1FirstColNonGrasBordureDown"/>
              <w:rPr>
                <w:lang w:val="fr-FR"/>
              </w:rPr>
            </w:pPr>
            <w:r>
              <w:rPr>
                <w:lang w:val="fr-FR"/>
              </w:rPr>
              <w:t>HONGRIE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7363299A" w14:textId="77777777">
            <w:pPr>
              <w:pStyle w:val="Tab1MiddleColNonGrasBordureDown"/>
              <w:rPr>
                <w:lang w:val="fr-FR"/>
              </w:rPr>
            </w:pPr>
            <w:r>
              <w:rPr>
                <w:lang w:val="fr-FR"/>
              </w:rPr>
              <w:t>0,73</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3E3FEBA9" w14:textId="77777777">
            <w:pPr>
              <w:pStyle w:val="Tab1LastColNonGrasBordureDown"/>
              <w:rPr>
                <w:lang w:val="fr-FR"/>
              </w:rPr>
            </w:pPr>
            <w:r>
              <w:rPr>
                <w:lang w:val="fr-FR"/>
              </w:rPr>
              <w:t>0,68</w:t>
            </w:r>
          </w:p>
        </w:tc>
      </w:tr>
      <w:tr w14:paraId="161B5166"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B44F17" w14:paraId="08DAA544" w14:textId="77777777">
            <w:pPr>
              <w:pStyle w:val="Tab1FirstColNonGrasBordureDown"/>
              <w:rPr>
                <w:lang w:val="fr-FR"/>
              </w:rPr>
            </w:pPr>
            <w:r>
              <w:rPr>
                <w:lang w:val="fr-FR"/>
              </w:rPr>
              <w:t>POLOGNE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4702CEBC" w14:textId="77777777">
            <w:pPr>
              <w:pStyle w:val="Tab1MiddleColNonGrasBordureDown"/>
              <w:rPr>
                <w:lang w:val="fr-FR"/>
              </w:rPr>
            </w:pPr>
            <w:r>
              <w:rPr>
                <w:lang w:val="fr-FR"/>
              </w:rPr>
              <w:t>0,40</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51C1E281" w14:textId="77777777">
            <w:pPr>
              <w:pStyle w:val="Tab1LastColNonGrasBordureDown"/>
              <w:rPr>
                <w:lang w:val="fr-FR"/>
              </w:rPr>
            </w:pPr>
            <w:r>
              <w:rPr>
                <w:lang w:val="fr-FR"/>
              </w:rPr>
              <w:t>0,37</w:t>
            </w:r>
          </w:p>
        </w:tc>
      </w:tr>
      <w:tr w14:paraId="783CAC74"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B44F17" w14:paraId="310E6410" w14:textId="77777777">
            <w:pPr>
              <w:pStyle w:val="Tab1FirstColNonGrasBordureDown"/>
              <w:rPr>
                <w:lang w:val="fr-FR"/>
              </w:rPr>
            </w:pPr>
            <w:r>
              <w:rPr>
                <w:lang w:val="fr-FR"/>
              </w:rPr>
              <w:t>COLOMBIE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10218186" w14:textId="77777777">
            <w:pPr>
              <w:pStyle w:val="Tab1MiddleColNonGrasBordureDown"/>
              <w:rPr>
                <w:lang w:val="fr-FR"/>
              </w:rPr>
            </w:pPr>
            <w:r>
              <w:rPr>
                <w:lang w:val="fr-FR"/>
              </w:rPr>
              <w:t>0,39</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70729EA2" w14:textId="77777777">
            <w:pPr>
              <w:pStyle w:val="Tab1LastColNonGrasBordureDown"/>
              <w:rPr>
                <w:lang w:val="fr-FR"/>
              </w:rPr>
            </w:pPr>
            <w:r>
              <w:rPr>
                <w:lang w:val="fr-FR"/>
              </w:rPr>
              <w:t>0,36</w:t>
            </w:r>
          </w:p>
        </w:tc>
      </w:tr>
      <w:tr w14:paraId="68CA386B"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B44F17" w14:paraId="4AB0C4DE" w14:textId="77777777">
            <w:pPr>
              <w:pStyle w:val="Tab1FirstColNonGrasBordureDown"/>
              <w:rPr>
                <w:lang w:val="fr-FR"/>
              </w:rPr>
            </w:pPr>
            <w:r>
              <w:rPr>
                <w:lang w:val="fr-FR"/>
              </w:rPr>
              <w:t>AUSTRALIE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7A7D53AF" w14:textId="77777777">
            <w:pPr>
              <w:pStyle w:val="Tab1MiddleColNonGrasBordureDown"/>
              <w:rPr>
                <w:lang w:val="fr-FR"/>
              </w:rPr>
            </w:pPr>
            <w:r>
              <w:rPr>
                <w:lang w:val="fr-FR"/>
              </w:rPr>
              <w:t>0,38</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35005504" w14:textId="77777777">
            <w:pPr>
              <w:pStyle w:val="Tab1LastColNonGrasBordureDown"/>
              <w:rPr>
                <w:lang w:val="fr-FR"/>
              </w:rPr>
            </w:pPr>
            <w:r>
              <w:rPr>
                <w:lang w:val="fr-FR"/>
              </w:rPr>
              <w:t>0,35</w:t>
            </w:r>
          </w:p>
        </w:tc>
      </w:tr>
      <w:tr w14:paraId="2A9457AA"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B44F17" w14:paraId="30E34307" w14:textId="77777777">
            <w:pPr>
              <w:pStyle w:val="Tab1FirstColNonGrasBordureDown"/>
              <w:rPr>
                <w:lang w:val="fr-FR"/>
              </w:rPr>
            </w:pPr>
            <w:r>
              <w:rPr>
                <w:lang w:val="fr-FR"/>
              </w:rPr>
              <w:t>CANADA</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198F3B70" w14:textId="77777777">
            <w:pPr>
              <w:pStyle w:val="Tab1MiddleColNonGrasBordureDown"/>
              <w:rPr>
                <w:lang w:val="fr-FR"/>
              </w:rPr>
            </w:pPr>
            <w:r>
              <w:rPr>
                <w:lang w:val="fr-FR"/>
              </w:rPr>
              <w:t>0,32</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26E7EDA3" w14:textId="77777777">
            <w:pPr>
              <w:pStyle w:val="Tab1LastColNonGrasBordureDown"/>
              <w:rPr>
                <w:lang w:val="fr-FR"/>
              </w:rPr>
            </w:pPr>
            <w:r>
              <w:rPr>
                <w:lang w:val="fr-FR"/>
              </w:rPr>
              <w:t>0,30</w:t>
            </w:r>
          </w:p>
        </w:tc>
      </w:tr>
      <w:tr w14:paraId="087E22CE"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B44F17" w14:paraId="17F3D93F" w14:textId="77777777">
            <w:pPr>
              <w:pStyle w:val="Tab1FirstColNonGrasBordureDown"/>
              <w:rPr>
                <w:lang w:val="fr-FR"/>
              </w:rPr>
            </w:pPr>
            <w:r>
              <w:rPr>
                <w:lang w:val="fr-FR"/>
              </w:rPr>
              <w:t>FINLANDE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00E1FA1E" w14:textId="77777777">
            <w:pPr>
              <w:pStyle w:val="Tab1MiddleColNonGrasBordureDown"/>
              <w:rPr>
                <w:lang w:val="fr-FR"/>
              </w:rPr>
            </w:pPr>
            <w:r>
              <w:rPr>
                <w:lang w:val="fr-FR"/>
              </w:rPr>
              <w:t>0,31</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7844F529" w14:textId="77777777">
            <w:pPr>
              <w:pStyle w:val="Tab1LastColNonGrasBordureDown"/>
              <w:rPr>
                <w:lang w:val="fr-FR"/>
              </w:rPr>
            </w:pPr>
            <w:r>
              <w:rPr>
                <w:lang w:val="fr-FR"/>
              </w:rPr>
              <w:t>0,28</w:t>
            </w:r>
          </w:p>
        </w:tc>
      </w:tr>
      <w:tr w14:paraId="53D5034D"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B44F17" w14:paraId="6A09F00E" w14:textId="77777777">
            <w:pPr>
              <w:pStyle w:val="Tab1FirstColNonGrasBordureDown"/>
              <w:rPr>
                <w:lang w:val="fr-FR"/>
              </w:rPr>
            </w:pPr>
            <w:r>
              <w:rPr>
                <w:lang w:val="fr-FR"/>
              </w:rPr>
              <w:t>ILE DE MAN</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1A4B4445" w14:textId="77777777">
            <w:pPr>
              <w:pStyle w:val="Tab1MiddleColNonGrasBordureDown"/>
              <w:rPr>
                <w:lang w:val="fr-FR"/>
              </w:rPr>
            </w:pPr>
            <w:r>
              <w:rPr>
                <w:lang w:val="fr-FR"/>
              </w:rPr>
              <w:t>0,12</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5486D638" w14:textId="77777777">
            <w:pPr>
              <w:pStyle w:val="Tab1LastColNonGrasBordureDown"/>
              <w:rPr>
                <w:lang w:val="fr-FR"/>
              </w:rPr>
            </w:pPr>
            <w:r>
              <w:rPr>
                <w:lang w:val="fr-FR"/>
              </w:rPr>
              <w:t>0,11</w:t>
            </w:r>
          </w:p>
        </w:tc>
      </w:tr>
      <w:tr w14:paraId="3DBD0620" w14:textId="77777777">
        <w:tblPrEx>
          <w:tblW w:w="5000" w:type="pct"/>
          <w:tblLayout w:type="fixed"/>
          <w:tblLook w:val="04A0"/>
        </w:tblPrEx>
        <w:trPr>
          <w:trHeight w:val="281"/>
        </w:trPr>
        <w:tc>
          <w:tcPr>
            <w:tcW w:w="5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B44F17" w14:paraId="2DEC7C76" w14:textId="77777777">
            <w:pPr>
              <w:pStyle w:val="TotalTabFirstColBordure"/>
              <w:rPr>
                <w:lang w:val="fr-FR"/>
              </w:rPr>
            </w:pPr>
            <w:r>
              <w:rPr>
                <w:lang w:val="fr-FR"/>
              </w:rPr>
              <w:t>TOTAL</w:t>
            </w:r>
          </w:p>
        </w:tc>
        <w:tc>
          <w:tcPr>
            <w:tcW w:w="196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44F17" w14:paraId="646F8C63" w14:textId="77777777">
            <w:pPr>
              <w:pStyle w:val="TotalTabMiddleColBordure"/>
              <w:rPr>
                <w:lang w:val="fr-FR"/>
              </w:rPr>
            </w:pPr>
            <w:r>
              <w:rPr>
                <w:lang w:val="fr-FR"/>
              </w:rPr>
              <w:t>99,54</w:t>
            </w:r>
          </w:p>
        </w:tc>
        <w:tc>
          <w:tcPr>
            <w:tcW w:w="19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B44F17" w14:paraId="2669A3C8" w14:textId="77777777">
            <w:pPr>
              <w:pStyle w:val="TotalTabLastColBordure"/>
              <w:rPr>
                <w:lang w:val="fr-FR"/>
              </w:rPr>
            </w:pPr>
            <w:r>
              <w:rPr>
                <w:lang w:val="fr-FR"/>
              </w:rPr>
              <w:t>92,49</w:t>
            </w:r>
          </w:p>
        </w:tc>
      </w:tr>
    </w:tbl>
    <w:p w:rsidR="00B44F17" w14:paraId="17A0C4A2" w14:textId="77777777">
      <w:pPr>
        <w:pStyle w:val="TechnicalBookmark"/>
        <w:rPr>
          <w:lang w:val="fr-FR"/>
        </w:rPr>
      </w:pPr>
    </w:p>
    <w:p w:rsidR="00B44F17" w14:paraId="0DA42783" w14:textId="77777777">
      <w:pPr>
        <w:pStyle w:val="TableNote"/>
        <w:spacing w:before="100" w:after="100"/>
        <w:rPr>
          <w:lang w:val="fr-FR"/>
        </w:rPr>
      </w:pPr>
      <w:r>
        <w:rPr>
          <w:lang w:val="fr-FR"/>
        </w:rPr>
        <w:t>(*) Se reporter au f) de l’état du patrimoine</w:t>
      </w:r>
    </w:p>
    <w:p w:rsidR="00B44F17" w14:paraId="6D8C89F4" w14:textId="77777777">
      <w:pPr>
        <w:pStyle w:val="TableNote"/>
        <w:spacing w:before="100"/>
        <w:rPr>
          <w:lang w:val="fr-FR"/>
        </w:rPr>
        <w:sectPr>
          <w:headerReference w:type="default" r:id="rId13"/>
          <w:footerReference w:type="default" r:id="rId14"/>
          <w:pgSz w:w="11900" w:h="16840"/>
          <w:pgMar w:top="2154" w:right="1134" w:bottom="1134" w:left="1134" w:header="400" w:footer="400" w:gutter="0"/>
          <w:cols w:space="720"/>
        </w:sectPr>
      </w:pPr>
      <w:r>
        <w:rPr>
          <w:lang w:val="fr-FR"/>
        </w:rPr>
        <w:t>(**) Se reporter au d) de l’état du patrimoine</w:t>
      </w:r>
      <w:r>
        <w:rPr>
          <w:lang w:val="fr-FR"/>
        </w:rPr>
        <w:cr/>
      </w:r>
    </w:p>
    <w:p w:rsidR="00B44F17" w:rsidRPr="005A2BA8" w14:paraId="43954CC7" w14:textId="77777777">
      <w:pPr>
        <w:spacing w:line="15" w:lineRule="exact"/>
        <w:rPr>
          <w:sz w:val="2"/>
          <w:lang w:val="fr-FR"/>
        </w:rPr>
      </w:pPr>
    </w:p>
    <w:p w:rsidR="00B44F17" w14:paraId="51AF40F0" w14:textId="77777777">
      <w:pPr>
        <w:pStyle w:val="TechnicalBookmark"/>
        <w:rPr>
          <w:lang w:val="fr-FR"/>
        </w:rPr>
      </w:pPr>
      <w:r>
        <w:rPr>
          <w:lang w:val="fr-FR"/>
        </w:rPr>
        <w:fldChar w:fldCharType="begin"/>
      </w:r>
      <w:r>
        <w:rPr>
          <w:lang w:val="fr-FR"/>
        </w:rPr>
        <w:instrText xml:space="preserve"> SET 1FE03DDB4FD0EA7FFDC0BF2064F2A358 "" </w:instrText>
      </w:r>
      <w:r>
        <w:rPr>
          <w:lang w:val="fr-FR"/>
        </w:rPr>
        <w:fldChar w:fldCharType="separate"/>
      </w:r>
      <w:bookmarkStart w:id="21" w:name="1FE03DDB4FD0EA7FFDC0BF2064F2A358"/>
      <w:bookmarkEnd w:id="21"/>
      <w:r>
        <w:rPr>
          <w:lang w:val="fr-FR"/>
        </w:rPr>
        <w:fldChar w:fldCharType="end"/>
      </w:r>
    </w:p>
    <w:p w:rsidR="00B44F17" w14:paraId="4B5B1E70" w14:textId="77777777">
      <w:pPr>
        <w:pStyle w:val="H1"/>
        <w:rPr>
          <w:lang w:val="fr-FR"/>
        </w:rPr>
      </w:pPr>
      <w:bookmarkStart w:id="22" w:name="Répartition_des_autres_actifs_du_E)_du_p"/>
      <w:bookmarkEnd w:id="22"/>
      <w:r>
        <w:rPr>
          <w:lang w:val="fr-FR"/>
        </w:rPr>
        <w:t>Répartition des autres actifs du E) du portefeuille titres, par nature</w:t>
      </w:r>
    </w:p>
    <w:p w:rsidR="00B44F17" w14:paraId="01AB9412" w14:textId="77777777">
      <w:pPr>
        <w:pStyle w:val="RefToc1"/>
        <w:rPr>
          <w:lang w:val="fr-FR"/>
        </w:rPr>
      </w:pPr>
      <w:bookmarkStart w:id="23" w:name="BK_074E5BC1BB1FAC0B9D91EB8BA3C1F1B7"/>
      <w:bookmarkEnd w:id="23"/>
      <w:r>
        <w:rPr>
          <w:lang w:val="fr-FR"/>
        </w:rPr>
        <w:t>Répartition des autres actifs du E) du portefeuille titres, par nature</w:t>
      </w:r>
    </w:p>
    <w:p w:rsidR="00B44F17" w14:paraId="2E5C20CD" w14:textId="77777777">
      <w:pPr>
        <w:pStyle w:val="TechnicalBookmark"/>
        <w:rPr>
          <w:lang w:val="fr-FR"/>
        </w:rPr>
      </w:pPr>
      <w:r>
        <w:rPr>
          <w:lang w:val="fr-FR"/>
        </w:rPr>
        <w:fldChar w:fldCharType="begin"/>
      </w:r>
      <w:r>
        <w:rPr>
          <w:lang w:val="fr-FR"/>
        </w:rPr>
        <w:instrText xml:space="preserve"> SET 67A2015AEFFA440377FF11AFE12F80F9 "" </w:instrText>
      </w:r>
      <w:r>
        <w:rPr>
          <w:lang w:val="fr-FR"/>
        </w:rPr>
        <w:fldChar w:fldCharType="separate"/>
      </w:r>
      <w:bookmarkStart w:id="24" w:name="67A2015AEFFA440377FF11AFE12F80F9"/>
      <w:bookmarkEnd w:id="24"/>
      <w:r>
        <w:rPr>
          <w:lang w:val="fr-FR"/>
        </w:rPr>
        <w:fldChar w:fldCharType="end"/>
      </w:r>
    </w:p>
    <w:p w:rsidR="00B44F17" w14:paraId="1F631D09" w14:textId="77777777">
      <w:pPr>
        <w:pStyle w:val="TechnicalBookmark"/>
        <w:rPr>
          <w:lang w:val="fr-FR"/>
        </w:rPr>
      </w:pPr>
    </w:p>
    <w:tbl>
      <w:tblPr>
        <w:tblW w:w="5000" w:type="pct"/>
        <w:tblLayout w:type="fixed"/>
        <w:tblLook w:val="04A0"/>
      </w:tblPr>
      <w:tblGrid>
        <w:gridCol w:w="5717"/>
        <w:gridCol w:w="1953"/>
        <w:gridCol w:w="1952"/>
      </w:tblGrid>
      <w:tr w14:paraId="35A3D38A" w14:textId="77777777">
        <w:tblPrEx>
          <w:tblW w:w="5000" w:type="pct"/>
          <w:tblLayout w:type="fixed"/>
          <w:tblLook w:val="04A0"/>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44F17" w14:paraId="385DB477" w14:textId="77777777">
            <w:pPr>
              <w:pStyle w:val="EnteteTabFirstColBordureCentre"/>
              <w:rPr>
                <w:lang w:val="fr-FR"/>
              </w:rPr>
            </w:pPr>
            <w:r>
              <w:rPr>
                <w:lang w:val="fr-FR"/>
              </w:rPr>
              <w:t>Nature d'actifs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7DE11D08" w14:textId="77777777">
            <w:pPr>
              <w:pStyle w:val="EnteteTabMiddleColBordure"/>
              <w:spacing w:line="184" w:lineRule="exact"/>
              <w:rPr>
                <w:lang w:val="fr-FR"/>
              </w:rPr>
            </w:pPr>
            <w:r>
              <w:rPr>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44F17" w14:paraId="4023BA03" w14:textId="77777777">
            <w:pPr>
              <w:pStyle w:val="EnteteTabLastColBordure"/>
              <w:spacing w:line="184" w:lineRule="exact"/>
              <w:rPr>
                <w:lang w:val="fr-FR"/>
              </w:rPr>
            </w:pPr>
            <w:r>
              <w:rPr>
                <w:lang w:val="fr-FR"/>
              </w:rPr>
              <w:t>Pourcentage total des actifs (**)</w:t>
            </w:r>
          </w:p>
        </w:tc>
      </w:tr>
      <w:tr w14:paraId="0F0F30EB"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B44F17" w14:paraId="68F735CA" w14:textId="77777777">
            <w:pPr>
              <w:pStyle w:val="Tab1FirstColNonGrasBordureDown"/>
              <w:rPr>
                <w:lang w:val="fr-FR"/>
              </w:rPr>
            </w:pPr>
            <w:r>
              <w:rPr>
                <w:lang w:val="fr-FR"/>
              </w:rPr>
              <w:t>OPCVM et équivalents d'autres Etats membres de l'Union Européenne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6ED76C5C" w14:textId="77777777">
            <w:pPr>
              <w:pStyle w:val="Tab1MiddleColNonGrasBordureDown"/>
              <w:rPr>
                <w:lang w:val="fr-FR"/>
              </w:rPr>
            </w:pPr>
            <w:r>
              <w:rPr>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5964E76D" w14:textId="77777777">
            <w:pPr>
              <w:pStyle w:val="Tab1LastColNonGrasBordureDown"/>
              <w:rPr>
                <w:lang w:val="fr-FR"/>
              </w:rPr>
            </w:pPr>
            <w:r>
              <w:rPr>
                <w:lang w:val="fr-FR"/>
              </w:rPr>
              <w:t xml:space="preserve"> </w:t>
            </w:r>
          </w:p>
        </w:tc>
      </w:tr>
      <w:tr w14:paraId="49C856D5"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B44F17" w14:paraId="54D46590" w14:textId="77777777">
            <w:pPr>
              <w:pStyle w:val="Tab1FirstColNonGrasBordureDown"/>
              <w:rPr>
                <w:lang w:val="fr-FR"/>
              </w:rPr>
            </w:pPr>
            <w:r>
              <w:rPr>
                <w:lang w:val="fr-FR"/>
              </w:rPr>
              <w:t>Autres OPC et fonds d'investissements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73491602" w14:textId="77777777">
            <w:pPr>
              <w:pStyle w:val="Tab1MiddleColNonGrasBordureDown"/>
              <w:rPr>
                <w:lang w:val="fr-FR"/>
              </w:rPr>
            </w:pPr>
            <w:r>
              <w:rPr>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55DE3C9E" w14:textId="77777777">
            <w:pPr>
              <w:pStyle w:val="Tab1LastColNonGrasBordureDown"/>
              <w:rPr>
                <w:lang w:val="fr-FR"/>
              </w:rPr>
            </w:pPr>
            <w:r>
              <w:rPr>
                <w:lang w:val="fr-FR"/>
              </w:rPr>
              <w:t xml:space="preserve"> </w:t>
            </w:r>
          </w:p>
        </w:tc>
      </w:tr>
      <w:tr w14:paraId="72A63035"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B44F17" w14:paraId="25B816A0" w14:textId="77777777">
            <w:pPr>
              <w:pStyle w:val="Tab1FirstColNonGrasBordureDown"/>
              <w:rPr>
                <w:lang w:val="fr-FR"/>
              </w:rPr>
            </w:pPr>
            <w:r>
              <w:rPr>
                <w:lang w:val="fr-FR"/>
              </w:rPr>
              <w:t>FIA et équivalents d'autres Etats membres de l'Union Européenne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2248CB86" w14:textId="77777777">
            <w:pPr>
              <w:pStyle w:val="Tab1MiddleColNonGrasBordureDown"/>
              <w:rPr>
                <w:lang w:val="fr-FR"/>
              </w:rPr>
            </w:pPr>
            <w:r>
              <w:rPr>
                <w:lang w:val="fr-FR"/>
              </w:rPr>
              <w:t>0,01</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5DB48D86" w14:textId="77777777">
            <w:pPr>
              <w:pStyle w:val="Tab1LastColNonGrasBordureDown"/>
              <w:rPr>
                <w:lang w:val="fr-FR"/>
              </w:rPr>
            </w:pPr>
            <w:r>
              <w:rPr>
                <w:lang w:val="fr-FR"/>
              </w:rPr>
              <w:t>0,01</w:t>
            </w:r>
          </w:p>
        </w:tc>
      </w:tr>
      <w:tr w14:paraId="1C725FBD"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B44F17" w14:paraId="6C945BFC" w14:textId="77777777">
            <w:pPr>
              <w:pStyle w:val="Tab1FirstColNonGrasBordureDown"/>
              <w:rPr>
                <w:lang w:val="fr-FR"/>
              </w:rPr>
            </w:pPr>
            <w:r>
              <w:rPr>
                <w:lang w:val="fr-FR"/>
              </w:rPr>
              <w:t>Autres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1299C0C5" w14:textId="77777777">
            <w:pPr>
              <w:pStyle w:val="Tab1MiddleColNonGrasBordureDown"/>
              <w:rPr>
                <w:lang w:val="fr-FR"/>
              </w:rPr>
            </w:pPr>
            <w:r>
              <w:rPr>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2F850089" w14:textId="77777777">
            <w:pPr>
              <w:pStyle w:val="Tab1LastColNonGrasBordureDown"/>
              <w:rPr>
                <w:lang w:val="fr-FR"/>
              </w:rPr>
            </w:pPr>
            <w:r>
              <w:rPr>
                <w:lang w:val="fr-FR"/>
              </w:rPr>
              <w:t xml:space="preserve"> </w:t>
            </w:r>
          </w:p>
        </w:tc>
      </w:tr>
      <w:tr w14:paraId="5AC6BAD5" w14:textId="77777777">
        <w:tblPrEx>
          <w:tblW w:w="5000" w:type="pct"/>
          <w:tblLayout w:type="fixed"/>
          <w:tblLook w:val="04A0"/>
        </w:tblPrEx>
        <w:trPr>
          <w:trHeight w:val="340"/>
        </w:trPr>
        <w:tc>
          <w:tcPr>
            <w:tcW w:w="5740" w:type="dxa"/>
            <w:tcBorders>
              <w:left w:val="single" w:sz="4" w:space="0" w:color="000000"/>
              <w:bottom w:val="single" w:sz="4" w:space="0" w:color="000000"/>
            </w:tcBorders>
            <w:tcMar>
              <w:top w:w="0" w:type="dxa"/>
              <w:left w:w="0" w:type="dxa"/>
              <w:bottom w:w="45" w:type="dxa"/>
              <w:right w:w="0" w:type="dxa"/>
            </w:tcMar>
            <w:vAlign w:val="center"/>
          </w:tcPr>
          <w:p w:rsidR="00B44F17" w14:paraId="6ACF9293" w14:textId="77777777">
            <w:pPr>
              <w:pStyle w:val="TotalTabFirstColNoBordureUp"/>
              <w:rPr>
                <w:lang w:val="fr-FR"/>
              </w:rPr>
            </w:pPr>
            <w:r>
              <w:rPr>
                <w:lang w:val="fr-FR"/>
              </w:rPr>
              <w:t>TOTAL</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B44F17" w14:paraId="38370518" w14:textId="77777777">
            <w:pPr>
              <w:pStyle w:val="TotalTabMiddleColNoBordureUp"/>
              <w:rPr>
                <w:lang w:val="fr-FR"/>
              </w:rPr>
            </w:pPr>
            <w:r>
              <w:rPr>
                <w:lang w:val="fr-FR"/>
              </w:rPr>
              <w:t>0,01</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B44F17" w14:paraId="31CB2E94" w14:textId="77777777">
            <w:pPr>
              <w:pStyle w:val="TotalTabLastColNoBordureUp"/>
              <w:rPr>
                <w:lang w:val="fr-FR"/>
              </w:rPr>
            </w:pPr>
            <w:r>
              <w:rPr>
                <w:lang w:val="fr-FR"/>
              </w:rPr>
              <w:t>0,01</w:t>
            </w:r>
          </w:p>
        </w:tc>
      </w:tr>
    </w:tbl>
    <w:p w:rsidR="00B44F17" w14:paraId="14FA59C5" w14:textId="77777777">
      <w:pPr>
        <w:pStyle w:val="TechnicalBookmark"/>
        <w:rPr>
          <w:lang w:val="fr-FR"/>
        </w:rPr>
      </w:pPr>
    </w:p>
    <w:p w:rsidR="00B44F17" w14:paraId="63528C9E" w14:textId="77777777">
      <w:pPr>
        <w:pStyle w:val="TableNote"/>
        <w:spacing w:before="100" w:after="100"/>
        <w:rPr>
          <w:lang w:val="fr-FR"/>
        </w:rPr>
      </w:pPr>
      <w:r>
        <w:rPr>
          <w:lang w:val="fr-FR"/>
        </w:rPr>
        <w:t>(*) Se reporter au f) de l’état du patrimoine</w:t>
      </w:r>
    </w:p>
    <w:p w:rsidR="00B44F17" w14:paraId="70E9701F" w14:textId="77777777">
      <w:pPr>
        <w:pStyle w:val="TableNote"/>
        <w:spacing w:before="100"/>
        <w:rPr>
          <w:lang w:val="fr-FR"/>
        </w:rPr>
        <w:sectPr>
          <w:headerReference w:type="default" r:id="rId15"/>
          <w:footerReference w:type="default" r:id="rId16"/>
          <w:pgSz w:w="11900" w:h="16840"/>
          <w:pgMar w:top="2154" w:right="1134" w:bottom="1134" w:left="1134" w:header="400" w:footer="400" w:gutter="0"/>
          <w:cols w:space="720"/>
        </w:sectPr>
      </w:pPr>
      <w:r>
        <w:rPr>
          <w:lang w:val="fr-FR"/>
        </w:rPr>
        <w:t>(**) Se reporter au d) de l’état du patrimoine</w:t>
      </w:r>
      <w:r>
        <w:rPr>
          <w:lang w:val="fr-FR"/>
        </w:rPr>
        <w:cr/>
      </w:r>
    </w:p>
    <w:p w:rsidR="00B44F17" w:rsidRPr="005A2BA8" w14:paraId="467F5697" w14:textId="77777777">
      <w:pPr>
        <w:spacing w:line="15" w:lineRule="exact"/>
        <w:rPr>
          <w:sz w:val="2"/>
          <w:lang w:val="fr-FR"/>
        </w:rPr>
      </w:pPr>
    </w:p>
    <w:p w:rsidR="00B44F17" w14:paraId="1E29A61D" w14:textId="77777777">
      <w:pPr>
        <w:pStyle w:val="TechnicalBookmark"/>
        <w:rPr>
          <w:lang w:val="fr-FR"/>
        </w:rPr>
      </w:pPr>
      <w:r>
        <w:rPr>
          <w:lang w:val="fr-FR"/>
        </w:rPr>
        <w:fldChar w:fldCharType="begin"/>
      </w:r>
      <w:r>
        <w:rPr>
          <w:lang w:val="fr-FR"/>
        </w:rPr>
        <w:instrText xml:space="preserve"> SET 757EB5AB3823D2F1676A82BA860E7B5C "" </w:instrText>
      </w:r>
      <w:r>
        <w:rPr>
          <w:lang w:val="fr-FR"/>
        </w:rPr>
        <w:fldChar w:fldCharType="separate"/>
      </w:r>
      <w:bookmarkStart w:id="25" w:name="757EB5AB3823D2F1676A82BA860E7B5C"/>
      <w:bookmarkEnd w:id="25"/>
      <w:r>
        <w:rPr>
          <w:lang w:val="fr-FR"/>
        </w:rPr>
        <w:fldChar w:fldCharType="end"/>
      </w:r>
    </w:p>
    <w:p w:rsidR="00B44F17" w14:paraId="3ED67669" w14:textId="77777777">
      <w:pPr>
        <w:pStyle w:val="H1"/>
        <w:rPr>
          <w:lang w:val="fr-FR"/>
        </w:rPr>
      </w:pPr>
      <w:bookmarkStart w:id="26" w:name="Mouvements_dans_le_portefeuille_titres_e"/>
      <w:bookmarkEnd w:id="26"/>
      <w:r>
        <w:rPr>
          <w:lang w:val="fr-FR"/>
        </w:rPr>
        <w:t>Mouvements dans le portefeuille titres en cours de période en EUR</w:t>
      </w:r>
    </w:p>
    <w:p w:rsidR="00B44F17" w14:paraId="448965BF" w14:textId="77777777">
      <w:pPr>
        <w:pStyle w:val="RefToc1"/>
        <w:rPr>
          <w:lang w:val="fr-FR"/>
        </w:rPr>
      </w:pPr>
      <w:bookmarkStart w:id="27" w:name="BK_88BAB0DB3077DA9204A1C2DDCB25B492"/>
      <w:bookmarkEnd w:id="27"/>
      <w:r>
        <w:rPr>
          <w:lang w:val="fr-FR"/>
        </w:rPr>
        <w:t>Mouvements dans le portefeuille titres en cours de période en EUR</w:t>
      </w:r>
    </w:p>
    <w:p w:rsidR="00B44F17" w14:paraId="661134CA" w14:textId="77777777">
      <w:pPr>
        <w:pStyle w:val="TechnicalBookmark"/>
        <w:rPr>
          <w:lang w:val="fr-FR"/>
        </w:rPr>
      </w:pPr>
      <w:r>
        <w:rPr>
          <w:lang w:val="fr-FR"/>
        </w:rPr>
        <w:fldChar w:fldCharType="begin"/>
      </w:r>
      <w:r>
        <w:rPr>
          <w:lang w:val="fr-FR"/>
        </w:rPr>
        <w:instrText xml:space="preserve"> SET 538609DB9EA2DDB6D4B47557C06E1A5C "" </w:instrText>
      </w:r>
      <w:r>
        <w:rPr>
          <w:lang w:val="fr-FR"/>
        </w:rPr>
        <w:fldChar w:fldCharType="separate"/>
      </w:r>
      <w:bookmarkStart w:id="28" w:name="538609DB9EA2DDB6D4B47557C06E1A5C"/>
      <w:bookmarkEnd w:id="28"/>
      <w:r>
        <w:rPr>
          <w:lang w:val="fr-FR"/>
        </w:rPr>
        <w:fldChar w:fldCharType="end"/>
      </w:r>
    </w:p>
    <w:p w:rsidR="00B44F17" w14:paraId="3D231282" w14:textId="77777777">
      <w:pPr>
        <w:pStyle w:val="TechnicalBookmark"/>
        <w:rPr>
          <w:lang w:val="fr-FR"/>
        </w:rPr>
      </w:pPr>
    </w:p>
    <w:tbl>
      <w:tblPr>
        <w:tblW w:w="5000" w:type="pct"/>
        <w:tblLayout w:type="fixed"/>
        <w:tblLook w:val="04A0"/>
      </w:tblPr>
      <w:tblGrid>
        <w:gridCol w:w="6434"/>
        <w:gridCol w:w="1594"/>
        <w:gridCol w:w="1594"/>
      </w:tblGrid>
      <w:tr w14:paraId="572BBD14" w14:textId="77777777">
        <w:tblPrEx>
          <w:tblW w:w="5000" w:type="pct"/>
          <w:tblLayout w:type="fixed"/>
          <w:tblLook w:val="04A0"/>
        </w:tblPrEx>
        <w:trPr>
          <w:trHeight w:val="385"/>
        </w:trPr>
        <w:tc>
          <w:tcPr>
            <w:tcW w:w="646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44F17" w14:paraId="0589D900" w14:textId="77777777">
            <w:pPr>
              <w:pStyle w:val="EnteteTabFirstColBordureCentre"/>
              <w:rPr>
                <w:lang w:val="fr-FR"/>
              </w:rPr>
            </w:pPr>
            <w:r>
              <w:rPr>
                <w:lang w:val="fr-FR"/>
              </w:rPr>
              <w:t>Eléments du portefeuille titres</w:t>
            </w:r>
          </w:p>
        </w:tc>
        <w:tc>
          <w:tcPr>
            <w:tcW w:w="3200" w:type="dxa"/>
            <w:gridSpan w:val="2"/>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44F17" w14:paraId="14568B53" w14:textId="77777777">
            <w:pPr>
              <w:pStyle w:val="EnteteTabLastColBordure"/>
              <w:rPr>
                <w:lang w:val="fr-FR"/>
              </w:rPr>
            </w:pPr>
            <w:r>
              <w:rPr>
                <w:lang w:val="fr-FR"/>
              </w:rPr>
              <w:t>Mouvements (en montant)</w:t>
            </w:r>
          </w:p>
        </w:tc>
      </w:tr>
      <w:tr w14:paraId="39CBD465" w14:textId="77777777">
        <w:tblPrEx>
          <w:tblW w:w="5000" w:type="pct"/>
          <w:tblLayout w:type="fixed"/>
          <w:tblLook w:val="04A0"/>
        </w:tblPrEx>
        <w:trPr>
          <w:trHeight w:val="385"/>
        </w:trPr>
        <w:tc>
          <w:tcPr>
            <w:tcW w:w="646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B44F17" w14:paraId="44017E82" w14:textId="77777777">
            <w:pPr>
              <w:pStyle w:val="NormalNoContent"/>
            </w:pP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44F17" w14:paraId="085F1DB1" w14:textId="77777777">
            <w:pPr>
              <w:pStyle w:val="EnteteTabLastColBordure"/>
              <w:rPr>
                <w:lang w:val="fr-FR"/>
              </w:rPr>
            </w:pPr>
            <w:r>
              <w:rPr>
                <w:lang w:val="fr-FR"/>
              </w:rPr>
              <w:t>Acquisitions</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44F17" w14:paraId="4402C852" w14:textId="77777777">
            <w:pPr>
              <w:pStyle w:val="EnteteTabLastColBordure"/>
              <w:rPr>
                <w:lang w:val="fr-FR"/>
              </w:rPr>
            </w:pPr>
            <w:r>
              <w:rPr>
                <w:lang w:val="fr-FR"/>
              </w:rPr>
              <w:t>Cessions</w:t>
            </w:r>
          </w:p>
        </w:tc>
      </w:tr>
      <w:tr w14:paraId="32C5C250" w14:textId="77777777">
        <w:tblPrEx>
          <w:tblW w:w="5000" w:type="pct"/>
          <w:tblLayout w:type="fixed"/>
          <w:tblLook w:val="04A0"/>
        </w:tblPrEx>
        <w:trPr>
          <w:trHeight w:val="562"/>
        </w:trPr>
        <w:tc>
          <w:tcPr>
            <w:tcW w:w="6460" w:type="dxa"/>
            <w:tcBorders>
              <w:left w:val="single" w:sz="4" w:space="0" w:color="000000"/>
            </w:tcBorders>
            <w:tcMar>
              <w:top w:w="0" w:type="dxa"/>
              <w:left w:w="0" w:type="dxa"/>
              <w:bottom w:w="22" w:type="dxa"/>
              <w:right w:w="0" w:type="dxa"/>
            </w:tcMar>
            <w:vAlign w:val="center"/>
          </w:tcPr>
          <w:p w:rsidR="00B44F17" w14:paraId="5BA00207" w14:textId="77777777">
            <w:pPr>
              <w:pStyle w:val="Tab1FirstColNonGras"/>
              <w:rPr>
                <w:lang w:val="fr-FR"/>
              </w:rPr>
            </w:pPr>
            <w:r>
              <w:rPr>
                <w:lang w:val="fr-FR"/>
              </w:rPr>
              <w:t>A) Les titres financiers éligibles et les instruments du marché monétaire admis à la négociation sur un marché réglementé au sens de l'article L. 422-1 du code monétaire et financier.</w:t>
            </w:r>
          </w:p>
        </w:tc>
        <w:tc>
          <w:tcPr>
            <w:tcW w:w="1600" w:type="dxa"/>
            <w:tcBorders>
              <w:left w:val="single" w:sz="4" w:space="0" w:color="000000"/>
              <w:right w:val="single" w:sz="4" w:space="0" w:color="000000"/>
            </w:tcBorders>
            <w:tcMar>
              <w:top w:w="0" w:type="dxa"/>
              <w:left w:w="0" w:type="dxa"/>
              <w:bottom w:w="0" w:type="dxa"/>
              <w:right w:w="0" w:type="dxa"/>
            </w:tcMar>
            <w:vAlign w:val="center"/>
          </w:tcPr>
          <w:p w:rsidR="00B44F17" w14:paraId="247AB07E" w14:textId="77777777">
            <w:pPr>
              <w:pStyle w:val="Tab1MiddleColNonGras"/>
              <w:rPr>
                <w:lang w:val="fr-FR"/>
              </w:rPr>
            </w:pPr>
            <w:r>
              <w:rPr>
                <w:lang w:val="fr-FR"/>
              </w:rPr>
              <w:t>87 236 067,38</w:t>
            </w:r>
          </w:p>
        </w:tc>
        <w:tc>
          <w:tcPr>
            <w:tcW w:w="1600" w:type="dxa"/>
            <w:tcBorders>
              <w:left w:val="single" w:sz="4" w:space="0" w:color="000000"/>
              <w:right w:val="single" w:sz="4" w:space="0" w:color="000000"/>
            </w:tcBorders>
            <w:tcMar>
              <w:top w:w="0" w:type="dxa"/>
              <w:left w:w="0" w:type="dxa"/>
              <w:bottom w:w="0" w:type="dxa"/>
              <w:right w:w="0" w:type="dxa"/>
            </w:tcMar>
            <w:vAlign w:val="center"/>
          </w:tcPr>
          <w:p w:rsidR="00B44F17" w14:paraId="11D1A579" w14:textId="77777777">
            <w:pPr>
              <w:pStyle w:val="Tab1LastColNonGras"/>
              <w:rPr>
                <w:lang w:val="fr-FR"/>
              </w:rPr>
            </w:pPr>
            <w:r>
              <w:rPr>
                <w:lang w:val="fr-FR"/>
              </w:rPr>
              <w:t>113 883 166,61</w:t>
            </w:r>
          </w:p>
        </w:tc>
      </w:tr>
      <w:tr w14:paraId="2773B307" w14:textId="77777777">
        <w:tblPrEx>
          <w:tblW w:w="5000" w:type="pct"/>
          <w:tblLayout w:type="fixed"/>
          <w:tblLook w:val="04A0"/>
        </w:tblPrEx>
        <w:trPr>
          <w:trHeight w:hRule="exact" w:val="62"/>
        </w:trPr>
        <w:tc>
          <w:tcPr>
            <w:tcW w:w="6460" w:type="dxa"/>
            <w:tcBorders>
              <w:left w:val="single" w:sz="4" w:space="0" w:color="000000"/>
            </w:tcBorders>
            <w:tcMar>
              <w:top w:w="0" w:type="dxa"/>
              <w:left w:w="0" w:type="dxa"/>
              <w:bottom w:w="22" w:type="dxa"/>
              <w:right w:w="0" w:type="dxa"/>
            </w:tcMar>
            <w:vAlign w:val="center"/>
          </w:tcPr>
          <w:p w:rsidR="00B44F17" w14:paraId="67BC491B" w14:textId="77777777">
            <w:pPr>
              <w:pStyle w:val="Tab1FirstColNonGrasNoContent"/>
              <w:rPr>
                <w:sz w:val="16"/>
                <w:lang w:val="fr-FR"/>
              </w:rPr>
            </w:pPr>
          </w:p>
        </w:tc>
        <w:tc>
          <w:tcPr>
            <w:tcW w:w="1600" w:type="dxa"/>
            <w:tcBorders>
              <w:left w:val="single" w:sz="4" w:space="0" w:color="000000"/>
              <w:right w:val="single" w:sz="4" w:space="0" w:color="000000"/>
            </w:tcBorders>
            <w:tcMar>
              <w:top w:w="0" w:type="dxa"/>
              <w:left w:w="0" w:type="dxa"/>
              <w:bottom w:w="0" w:type="dxa"/>
              <w:right w:w="0" w:type="dxa"/>
            </w:tcMar>
            <w:vAlign w:val="center"/>
          </w:tcPr>
          <w:p w:rsidR="00B44F17" w14:paraId="3D4D8D0A" w14:textId="77777777">
            <w:pPr>
              <w:pStyle w:val="Tab1MiddleColNonGrasNoContent"/>
              <w:rPr>
                <w:sz w:val="16"/>
                <w:lang w:val="fr-FR"/>
              </w:rPr>
            </w:pPr>
          </w:p>
        </w:tc>
        <w:tc>
          <w:tcPr>
            <w:tcW w:w="1600" w:type="dxa"/>
            <w:tcBorders>
              <w:left w:val="single" w:sz="4" w:space="0" w:color="000000"/>
              <w:right w:val="single" w:sz="4" w:space="0" w:color="000000"/>
            </w:tcBorders>
            <w:tcMar>
              <w:top w:w="0" w:type="dxa"/>
              <w:left w:w="0" w:type="dxa"/>
              <w:bottom w:w="0" w:type="dxa"/>
              <w:right w:w="0" w:type="dxa"/>
            </w:tcMar>
            <w:vAlign w:val="center"/>
          </w:tcPr>
          <w:p w:rsidR="00B44F17" w14:paraId="6328989D" w14:textId="77777777">
            <w:pPr>
              <w:pStyle w:val="Tab1LastColNonGrasNoContent"/>
              <w:rPr>
                <w:sz w:val="16"/>
                <w:lang w:val="fr-FR"/>
              </w:rPr>
            </w:pPr>
          </w:p>
        </w:tc>
      </w:tr>
      <w:tr w14:paraId="6D7BD96D" w14:textId="77777777">
        <w:tblPrEx>
          <w:tblW w:w="5000" w:type="pct"/>
          <w:tblLayout w:type="fixed"/>
          <w:tblLook w:val="04A0"/>
        </w:tblPrEx>
        <w:trPr>
          <w:trHeight w:val="742"/>
        </w:trPr>
        <w:tc>
          <w:tcPr>
            <w:tcW w:w="6460" w:type="dxa"/>
            <w:tcBorders>
              <w:left w:val="single" w:sz="4" w:space="0" w:color="000000"/>
              <w:bottom w:val="single" w:sz="4" w:space="0" w:color="000000"/>
            </w:tcBorders>
            <w:tcMar>
              <w:top w:w="0" w:type="dxa"/>
              <w:left w:w="0" w:type="dxa"/>
              <w:bottom w:w="22" w:type="dxa"/>
              <w:right w:w="0" w:type="dxa"/>
            </w:tcMar>
            <w:vAlign w:val="center"/>
          </w:tcPr>
          <w:p w:rsidR="00B44F17" w14:paraId="1CA7CDEA" w14:textId="77777777">
            <w:pPr>
              <w:pStyle w:val="Tab1FirstColNonGrasBordureDown"/>
              <w:rPr>
                <w:lang w:val="fr-FR"/>
              </w:rPr>
            </w:pPr>
            <w:r>
              <w:rPr>
                <w:lang w:val="fr-FR"/>
              </w:rPr>
              <w:t>Et B) Les titres financiers éligibles et les instruments du marché monétaire admis à la négociation sur un autre marché réglementé, en fonctionnement régulier, reconnu, ouvert au public et dont le siège est situé dans un Etat membre de l'Union européenne ou dans un autre Etat partie à l'accord sur l'Espace économique européen.</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6C935096" w14:textId="77777777">
            <w:pPr>
              <w:pStyle w:val="Tab1MiddleColNonGrasBordureDownNoContent"/>
              <w:rPr>
                <w:sz w:val="16"/>
                <w:lang w:val="fr-FR"/>
              </w:rPr>
            </w:pP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6A878EBD" w14:textId="77777777">
            <w:pPr>
              <w:pStyle w:val="Tab1LastColNonGrasBordureDownNoContent"/>
              <w:rPr>
                <w:sz w:val="16"/>
                <w:lang w:val="fr-FR"/>
              </w:rPr>
            </w:pPr>
          </w:p>
        </w:tc>
      </w:tr>
      <w:tr w14:paraId="49E1081C" w14:textId="77777777">
        <w:tblPrEx>
          <w:tblW w:w="5000" w:type="pct"/>
          <w:tblLayout w:type="fixed"/>
          <w:tblLook w:val="04A0"/>
        </w:tblPrEx>
        <w:trPr>
          <w:trHeight w:val="1302"/>
        </w:trPr>
        <w:tc>
          <w:tcPr>
            <w:tcW w:w="6460" w:type="dxa"/>
            <w:tcBorders>
              <w:left w:val="single" w:sz="4" w:space="0" w:color="000000"/>
              <w:bottom w:val="single" w:sz="4" w:space="0" w:color="000000"/>
            </w:tcBorders>
            <w:tcMar>
              <w:top w:w="0" w:type="dxa"/>
              <w:left w:w="0" w:type="dxa"/>
              <w:bottom w:w="22" w:type="dxa"/>
              <w:right w:w="0" w:type="dxa"/>
            </w:tcMar>
            <w:vAlign w:val="center"/>
          </w:tcPr>
          <w:p w:rsidR="00B44F17" w14:paraId="43511299" w14:textId="77777777">
            <w:pPr>
              <w:pStyle w:val="Tab1FirstColNonGrasBordureDown"/>
              <w:rPr>
                <w:lang w:val="fr-FR"/>
              </w:rPr>
            </w:pPr>
            <w:r>
              <w:rPr>
                <w:lang w:val="fr-FR"/>
              </w:rPr>
              <w:t>C) Les titres financiers éligibles et les instruments du marché monétaire admis à la cote officielle d'une bourse de valeurs d'un pays tiers ou négociés sur un autre marché d'un pays tiers, réglementé, en fonctionnement régulier, reconnu et ouvert au public, pour autant que cette bourse ou ce marché ne figure pas sur une liste établie par l'Autorité des marchés financiers ou que le choix de cette bourse ou de ce marché soit prévu par la loi ou par le règlement ou les statuts de l'organisme de placement collectif en valeurs mobilières.</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184355EB" w14:textId="77777777">
            <w:pPr>
              <w:pStyle w:val="Tab1MiddleColNonGrasBordureDown"/>
              <w:rPr>
                <w:lang w:val="fr-FR"/>
              </w:rPr>
            </w:pPr>
            <w:r>
              <w:rPr>
                <w:lang w:val="fr-FR"/>
              </w:rPr>
              <w:t>11 262 505,35</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6A43E625" w14:textId="77777777">
            <w:pPr>
              <w:pStyle w:val="Tab1LastColNonGrasBordureDown"/>
              <w:rPr>
                <w:lang w:val="fr-FR"/>
              </w:rPr>
            </w:pPr>
            <w:r>
              <w:rPr>
                <w:lang w:val="fr-FR"/>
              </w:rPr>
              <w:t>19 970 371,96</w:t>
            </w:r>
          </w:p>
        </w:tc>
      </w:tr>
      <w:tr w14:paraId="7286C50F" w14:textId="77777777">
        <w:tblPrEx>
          <w:tblW w:w="5000" w:type="pct"/>
          <w:tblLayout w:type="fixed"/>
          <w:tblLook w:val="04A0"/>
        </w:tblPrEx>
        <w:trPr>
          <w:trHeight w:val="462"/>
        </w:trPr>
        <w:tc>
          <w:tcPr>
            <w:tcW w:w="6460" w:type="dxa"/>
            <w:tcBorders>
              <w:left w:val="single" w:sz="4" w:space="0" w:color="000000"/>
              <w:bottom w:val="single" w:sz="4" w:space="0" w:color="000000"/>
            </w:tcBorders>
            <w:tcMar>
              <w:top w:w="0" w:type="dxa"/>
              <w:left w:w="0" w:type="dxa"/>
              <w:bottom w:w="22" w:type="dxa"/>
              <w:right w:w="0" w:type="dxa"/>
            </w:tcMar>
            <w:vAlign w:val="center"/>
          </w:tcPr>
          <w:p w:rsidR="00B44F17" w14:paraId="5900FEE0" w14:textId="77777777">
            <w:pPr>
              <w:pStyle w:val="Tab1FirstColNonGrasBordureDown"/>
              <w:rPr>
                <w:lang w:val="fr-FR"/>
              </w:rPr>
            </w:pPr>
            <w:r>
              <w:rPr>
                <w:lang w:val="fr-FR"/>
              </w:rPr>
              <w:t>D) Les titres financiers éligibles nouvellement émis mentionnés au 4° du I de l'article R. 214-11 du code monétaire et financier.</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163EB603" w14:textId="77777777">
            <w:pPr>
              <w:pStyle w:val="Tab1MiddleColNonGrasBordureDown"/>
              <w:rPr>
                <w:lang w:val="fr-FR"/>
              </w:rPr>
            </w:pPr>
            <w:r>
              <w:rPr>
                <w:lang w:val="fr-FR"/>
              </w:rPr>
              <w:t xml:space="preserve"> </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7ED9545F" w14:textId="77777777">
            <w:pPr>
              <w:pStyle w:val="Tab1LastColNonGrasBordureDown"/>
              <w:rPr>
                <w:lang w:val="fr-FR"/>
              </w:rPr>
            </w:pPr>
            <w:r>
              <w:rPr>
                <w:lang w:val="fr-FR"/>
              </w:rPr>
              <w:t xml:space="preserve"> </w:t>
            </w:r>
          </w:p>
        </w:tc>
      </w:tr>
      <w:tr w14:paraId="6444CA98" w14:textId="77777777">
        <w:tblPrEx>
          <w:tblW w:w="5000" w:type="pct"/>
          <w:tblLayout w:type="fixed"/>
          <w:tblLook w:val="04A0"/>
        </w:tblPrEx>
        <w:trPr>
          <w:trHeight w:val="362"/>
        </w:trPr>
        <w:tc>
          <w:tcPr>
            <w:tcW w:w="6460" w:type="dxa"/>
            <w:tcBorders>
              <w:left w:val="single" w:sz="4" w:space="0" w:color="000000"/>
              <w:bottom w:val="single" w:sz="4" w:space="0" w:color="000000"/>
            </w:tcBorders>
            <w:tcMar>
              <w:top w:w="0" w:type="dxa"/>
              <w:left w:w="0" w:type="dxa"/>
              <w:bottom w:w="22" w:type="dxa"/>
              <w:right w:w="0" w:type="dxa"/>
            </w:tcMar>
            <w:vAlign w:val="center"/>
          </w:tcPr>
          <w:p w:rsidR="00B44F17" w14:paraId="3742B6BA" w14:textId="77777777">
            <w:pPr>
              <w:pStyle w:val="Tab1FirstColNonGrasBordureDown"/>
              <w:rPr>
                <w:lang w:val="fr-FR"/>
              </w:rPr>
            </w:pPr>
            <w:r>
              <w:rPr>
                <w:lang w:val="fr-FR"/>
              </w:rPr>
              <w:t>E) Les autres actifs.</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1568D52A" w14:textId="77777777">
            <w:pPr>
              <w:pStyle w:val="Tab1MiddleColNonGrasBordureDown"/>
              <w:rPr>
                <w:lang w:val="fr-FR"/>
              </w:rPr>
            </w:pPr>
            <w:r>
              <w:rPr>
                <w:lang w:val="fr-FR"/>
              </w:rPr>
              <w:t>1 421 931,18</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44F17" w14:paraId="71C66CB2" w14:textId="77777777">
            <w:pPr>
              <w:pStyle w:val="Tab1LastColNonGrasBordureDown"/>
              <w:rPr>
                <w:lang w:val="fr-FR"/>
              </w:rPr>
            </w:pPr>
            <w:r>
              <w:rPr>
                <w:lang w:val="fr-FR"/>
              </w:rPr>
              <w:t>2 427 224,26</w:t>
            </w:r>
          </w:p>
        </w:tc>
      </w:tr>
    </w:tbl>
    <w:p w:rsidR="00B44F17" w14:paraId="3E1D12A5" w14:textId="77777777">
      <w:pPr>
        <w:pStyle w:val="TechnicalBookmark"/>
        <w:rPr>
          <w:lang w:val="fr-FR"/>
        </w:rPr>
      </w:pPr>
    </w:p>
    <w:p w:rsidR="00B44F17" w14:paraId="7C610D38" w14:textId="77777777">
      <w:pPr>
        <w:pStyle w:val="BreakLine"/>
        <w:rPr>
          <w:lang w:val="fr-FR"/>
        </w:rPr>
      </w:pPr>
      <w:r>
        <w:rPr>
          <w:lang w:val="fr-FR"/>
        </w:rPr>
        <w:t xml:space="preserve"> </w:t>
      </w:r>
    </w:p>
    <w:p w:rsidR="00B44F17" w14:paraId="32450FE9" w14:textId="77777777">
      <w:pPr>
        <w:pStyle w:val="TechnicalBookmark"/>
        <w:rPr>
          <w:lang w:val="fr-FR"/>
        </w:rPr>
      </w:pPr>
      <w:r>
        <w:rPr>
          <w:lang w:val="fr-FR"/>
        </w:rPr>
        <w:fldChar w:fldCharType="begin"/>
      </w:r>
      <w:r>
        <w:rPr>
          <w:lang w:val="fr-FR"/>
        </w:rPr>
        <w:instrText xml:space="preserve"> SET 47C571246BE9A7B643FF4FF99626F513 "" </w:instrText>
      </w:r>
      <w:r>
        <w:rPr>
          <w:lang w:val="fr-FR"/>
        </w:rPr>
        <w:fldChar w:fldCharType="separate"/>
      </w:r>
      <w:bookmarkStart w:id="29" w:name="47C571246BE9A7B643FF4FF99626F513"/>
      <w:bookmarkEnd w:id="29"/>
      <w:r>
        <w:rPr>
          <w:lang w:val="fr-FR"/>
        </w:rPr>
        <w:fldChar w:fldCharType="end"/>
      </w:r>
    </w:p>
    <w:p w:rsidR="00B44F17" w14:paraId="1E802D25" w14:textId="77777777">
      <w:pPr>
        <w:pStyle w:val="H1SPACEBEFORE"/>
        <w:ind w:right="2400"/>
        <w:rPr>
          <w:lang w:val="fr-FR"/>
        </w:rPr>
      </w:pPr>
      <w:r>
        <w:rPr>
          <w:lang w:val="fr-FR"/>
        </w:rPr>
        <w:t>|</w:t>
      </w:r>
    </w:p>
    <w:p w:rsidR="00B44F17" w14:paraId="3650B391" w14:textId="77777777">
      <w:pPr>
        <w:pStyle w:val="H1"/>
        <w:rPr>
          <w:lang w:val="fr-FR"/>
        </w:rPr>
      </w:pPr>
      <w:bookmarkStart w:id="30" w:name="Distribution_en_cours_de_période"/>
      <w:bookmarkEnd w:id="30"/>
      <w:r>
        <w:rPr>
          <w:lang w:val="fr-FR"/>
        </w:rPr>
        <w:t>Distribution en cours de période</w:t>
      </w:r>
    </w:p>
    <w:p w:rsidR="00B44F17" w14:paraId="51059452" w14:textId="77777777">
      <w:pPr>
        <w:pStyle w:val="RefToc1"/>
        <w:rPr>
          <w:lang w:val="fr-FR"/>
        </w:rPr>
      </w:pPr>
      <w:bookmarkStart w:id="31" w:name="BK_4CDB799183FBAB0E82D8CF05EF16FE8E"/>
      <w:bookmarkEnd w:id="31"/>
      <w:r>
        <w:rPr>
          <w:lang w:val="fr-FR"/>
        </w:rPr>
        <w:t>Distribution en cours de période</w:t>
      </w:r>
    </w:p>
    <w:p w:rsidR="00B44F17" w14:paraId="5E17F50A" w14:textId="77777777">
      <w:pPr>
        <w:pStyle w:val="TechnicalBookmark"/>
        <w:rPr>
          <w:lang w:val="fr-FR"/>
        </w:rPr>
      </w:pPr>
      <w:r>
        <w:rPr>
          <w:lang w:val="fr-FR"/>
        </w:rPr>
        <w:fldChar w:fldCharType="begin"/>
      </w:r>
      <w:r>
        <w:rPr>
          <w:lang w:val="fr-FR"/>
        </w:rPr>
        <w:instrText xml:space="preserve"> SET 5EBB0BB873C7D838B97F60BFF6DDF18A "" </w:instrText>
      </w:r>
      <w:r>
        <w:rPr>
          <w:lang w:val="fr-FR"/>
        </w:rPr>
        <w:fldChar w:fldCharType="separate"/>
      </w:r>
      <w:bookmarkStart w:id="32" w:name="5EBB0BB873C7D838B97F60BFF6DDF18A"/>
      <w:bookmarkEnd w:id="32"/>
      <w:r>
        <w:rPr>
          <w:lang w:val="fr-FR"/>
        </w:rPr>
        <w:fldChar w:fldCharType="end"/>
      </w:r>
    </w:p>
    <w:p w:rsidR="00B44F17" w14:paraId="58206602" w14:textId="77777777">
      <w:pPr>
        <w:pStyle w:val="TechnicalBookmark"/>
        <w:rPr>
          <w:lang w:val="fr-FR"/>
        </w:rPr>
      </w:pPr>
    </w:p>
    <w:tbl>
      <w:tblPr>
        <w:tblW w:w="5000" w:type="pct"/>
        <w:tblLayout w:type="fixed"/>
        <w:tblLook w:val="04A0"/>
      </w:tblPr>
      <w:tblGrid>
        <w:gridCol w:w="1115"/>
        <w:gridCol w:w="3725"/>
        <w:gridCol w:w="1594"/>
        <w:gridCol w:w="1594"/>
        <w:gridCol w:w="1594"/>
      </w:tblGrid>
      <w:tr w14:paraId="2B2F6B54" w14:textId="77777777">
        <w:tblPrEx>
          <w:tblW w:w="5000" w:type="pct"/>
          <w:tblLayout w:type="fixed"/>
          <w:tblLook w:val="04A0"/>
        </w:tblPrEx>
        <w:trPr>
          <w:trHeight w:val="545"/>
        </w:trPr>
        <w:tc>
          <w:tcPr>
            <w:tcW w:w="11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44F17" w14:paraId="6DF651B6" w14:textId="77777777">
            <w:pPr>
              <w:pStyle w:val="EnteteTabFirstColBordureCentreNoContent"/>
              <w:rPr>
                <w:sz w:val="16"/>
                <w:lang w:val="fr-FR"/>
              </w:rPr>
            </w:pPr>
          </w:p>
        </w:tc>
        <w:tc>
          <w:tcPr>
            <w:tcW w:w="37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1DA99E0B" w14:textId="77777777">
            <w:pPr>
              <w:pStyle w:val="EnteteTabMiddleColBordure"/>
              <w:rPr>
                <w:lang w:val="fr-FR"/>
              </w:rPr>
            </w:pPr>
            <w:r>
              <w:rPr>
                <w:lang w:val="fr-FR"/>
              </w:rPr>
              <w:t>Part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0F20C745" w14:textId="77777777">
            <w:pPr>
              <w:pStyle w:val="EnteteTabMiddleColBordure"/>
              <w:spacing w:line="184" w:lineRule="exact"/>
              <w:rPr>
                <w:lang w:val="fr-FR"/>
              </w:rPr>
            </w:pPr>
            <w:r>
              <w:rPr>
                <w:lang w:val="fr-FR"/>
              </w:rPr>
              <w:t xml:space="preserve">Montant net unitaire </w:t>
            </w:r>
          </w:p>
          <w:p w:rsidR="00B44F17" w14:paraId="7789492D" w14:textId="77777777">
            <w:pPr>
              <w:pStyle w:val="EnteteTabMiddleColBordure"/>
              <w:spacing w:line="184" w:lineRule="exact"/>
              <w:rPr>
                <w:lang w:val="fr-FR"/>
              </w:rPr>
            </w:pPr>
            <w:r>
              <w:rPr>
                <w:lang w:val="fr-FR"/>
              </w:rPr>
              <w:t xml:space="preserve"> EUR</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68C93C81" w14:textId="77777777">
            <w:pPr>
              <w:pStyle w:val="EnteteTabMiddleColBordure"/>
              <w:spacing w:line="184" w:lineRule="exact"/>
              <w:rPr>
                <w:lang w:val="fr-FR"/>
              </w:rPr>
            </w:pPr>
            <w:r>
              <w:rPr>
                <w:lang w:val="fr-FR"/>
              </w:rPr>
              <w:t xml:space="preserve">Crédit d'impôt </w:t>
            </w:r>
          </w:p>
          <w:p w:rsidR="00B44F17" w14:paraId="0B231621" w14:textId="77777777">
            <w:pPr>
              <w:pStyle w:val="EnteteTabMiddleColBordure"/>
              <w:spacing w:line="184" w:lineRule="exact"/>
              <w:rPr>
                <w:lang w:val="fr-FR"/>
              </w:rPr>
            </w:pPr>
            <w:r>
              <w:rPr>
                <w:lang w:val="fr-FR"/>
              </w:rPr>
              <w:t xml:space="preserve"> EUR</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44F17" w14:paraId="5C14ADBA" w14:textId="77777777">
            <w:pPr>
              <w:pStyle w:val="EnteteTabLastColBordure"/>
              <w:spacing w:line="184" w:lineRule="exact"/>
              <w:rPr>
                <w:lang w:val="fr-FR"/>
              </w:rPr>
            </w:pPr>
            <w:r>
              <w:rPr>
                <w:lang w:val="fr-FR"/>
              </w:rPr>
              <w:t xml:space="preserve">Montant brut unitaire </w:t>
            </w:r>
          </w:p>
          <w:p w:rsidR="00B44F17" w14:paraId="2059AC30" w14:textId="77777777">
            <w:pPr>
              <w:pStyle w:val="EnteteTabLastColBordure"/>
              <w:spacing w:line="184" w:lineRule="exact"/>
              <w:rPr>
                <w:lang w:val="fr-FR"/>
              </w:rPr>
            </w:pPr>
            <w:r>
              <w:rPr>
                <w:lang w:val="fr-FR"/>
              </w:rPr>
              <w:t xml:space="preserve"> EUR</w:t>
            </w:r>
          </w:p>
        </w:tc>
      </w:tr>
      <w:tr w14:paraId="551E7C5B" w14:textId="77777777">
        <w:tblPrEx>
          <w:tblW w:w="5000" w:type="pct"/>
          <w:tblLayout w:type="fixed"/>
          <w:tblLook w:val="04A0"/>
        </w:tblPrEx>
        <w:trPr>
          <w:trHeight w:val="385"/>
        </w:trPr>
        <w:tc>
          <w:tcPr>
            <w:tcW w:w="646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44F17" w14:paraId="553550B4" w14:textId="77777777">
            <w:pPr>
              <w:pStyle w:val="Tab1BordureGras"/>
              <w:rPr>
                <w:lang w:val="fr-FR"/>
              </w:rPr>
            </w:pPr>
            <w:r>
              <w:rPr>
                <w:lang w:val="fr-FR"/>
              </w:rPr>
              <w:t>Dividendes versés</w:t>
            </w:r>
          </w:p>
        </w:tc>
        <w:tc>
          <w:tcPr>
            <w:tcW w:w="3200" w:type="dxa"/>
            <w:gridSpan w:val="2"/>
            <w:tcBorders>
              <w:top w:val="single" w:sz="4" w:space="0" w:color="232323"/>
              <w:bottom w:val="single" w:sz="4" w:space="0" w:color="232323"/>
              <w:right w:val="single" w:sz="4" w:space="0" w:color="232323"/>
            </w:tcBorders>
            <w:tcMar>
              <w:top w:w="0" w:type="dxa"/>
              <w:left w:w="0" w:type="dxa"/>
              <w:bottom w:w="0" w:type="dxa"/>
              <w:right w:w="0" w:type="dxa"/>
            </w:tcMar>
            <w:vAlign w:val="center"/>
          </w:tcPr>
          <w:p w:rsidR="00B44F17" w14:paraId="7965E566" w14:textId="77777777">
            <w:pPr>
              <w:pStyle w:val="Tab1LastBordureGrasNoContent"/>
              <w:rPr>
                <w:sz w:val="16"/>
                <w:lang w:val="fr-FR"/>
              </w:rPr>
            </w:pPr>
          </w:p>
        </w:tc>
      </w:tr>
      <w:tr w14:paraId="1A17DFED" w14:textId="77777777">
        <w:tblPrEx>
          <w:tblW w:w="5000" w:type="pct"/>
          <w:tblLayout w:type="fixed"/>
          <w:tblLook w:val="04A0"/>
        </w:tblPrEx>
        <w:trPr>
          <w:trHeight w:val="281"/>
        </w:trPr>
        <w:tc>
          <w:tcPr>
            <w:tcW w:w="11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B44F17" w14:paraId="0D95841B" w14:textId="77777777">
            <w:pPr>
              <w:pStyle w:val="TotalTabFirstColBordureNonGras"/>
              <w:rPr>
                <w:lang w:val="fr-FR"/>
              </w:rPr>
            </w:pPr>
            <w:r>
              <w:rPr>
                <w:lang w:val="fr-FR"/>
              </w:rPr>
              <w:t>01/07/2025</w:t>
            </w:r>
          </w:p>
        </w:tc>
        <w:tc>
          <w:tcPr>
            <w:tcW w:w="3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B44F17" w:rsidRPr="005A2BA8" w14:paraId="3BF9B981" w14:textId="77777777">
            <w:pPr>
              <w:pStyle w:val="TotalTabFirstColBordureNonGras"/>
            </w:pPr>
            <w:r w:rsidRPr="005A2BA8">
              <w:t>BFT SELECTION RENDEMENT 2026 I-C/D</w:t>
            </w: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44F17" w14:paraId="764E5E74" w14:textId="77777777">
            <w:pPr>
              <w:pStyle w:val="TotalTabMiddleColBordureNonGras"/>
              <w:rPr>
                <w:lang w:val="fr-FR"/>
              </w:rPr>
            </w:pPr>
            <w:r>
              <w:rPr>
                <w:lang w:val="fr-FR"/>
              </w:rPr>
              <w:t>34,37</w:t>
            </w: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44F17" w14:paraId="378A8B1E" w14:textId="77777777">
            <w:pPr>
              <w:pStyle w:val="TotalTabMiddleColBordureNonGras"/>
              <w:rPr>
                <w:lang w:val="fr-FR"/>
              </w:rPr>
            </w:pPr>
            <w:r>
              <w:rPr>
                <w:lang w:val="fr-FR"/>
              </w:rPr>
              <w:t xml:space="preserve"> </w:t>
            </w:r>
          </w:p>
        </w:tc>
        <w:tc>
          <w:tcPr>
            <w:tcW w:w="16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B44F17" w14:paraId="5907C4DB" w14:textId="77777777">
            <w:pPr>
              <w:pStyle w:val="TotalTabLastColBordureNonGras"/>
              <w:rPr>
                <w:lang w:val="fr-FR"/>
              </w:rPr>
            </w:pPr>
            <w:r>
              <w:rPr>
                <w:lang w:val="fr-FR"/>
              </w:rPr>
              <w:t>34,37</w:t>
            </w:r>
          </w:p>
        </w:tc>
      </w:tr>
      <w:tr w14:paraId="533FBA07" w14:textId="77777777">
        <w:tblPrEx>
          <w:tblW w:w="5000" w:type="pct"/>
          <w:tblLayout w:type="fixed"/>
          <w:tblLook w:val="04A0"/>
        </w:tblPrEx>
        <w:trPr>
          <w:trHeight w:val="281"/>
        </w:trPr>
        <w:tc>
          <w:tcPr>
            <w:tcW w:w="11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B44F17" w14:paraId="20F63CD3" w14:textId="77777777">
            <w:pPr>
              <w:pStyle w:val="TotalTabFirstColBordureNonGras"/>
              <w:rPr>
                <w:lang w:val="fr-FR"/>
              </w:rPr>
            </w:pPr>
            <w:r>
              <w:rPr>
                <w:lang w:val="fr-FR"/>
              </w:rPr>
              <w:t>01/07/2025</w:t>
            </w:r>
          </w:p>
        </w:tc>
        <w:tc>
          <w:tcPr>
            <w:tcW w:w="3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B44F17" w14:paraId="21882732" w14:textId="77777777">
            <w:pPr>
              <w:pStyle w:val="TotalTabFirstColBordureNonGras"/>
              <w:rPr>
                <w:lang w:val="fr-FR"/>
              </w:rPr>
            </w:pPr>
            <w:r>
              <w:rPr>
                <w:lang w:val="fr-FR"/>
              </w:rPr>
              <w:t>BFT SELECTION RENDEMENT 2026 P-C/D</w:t>
            </w: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44F17" w14:paraId="7F547A02" w14:textId="77777777">
            <w:pPr>
              <w:pStyle w:val="TotalTabMiddleColBordureNonGras"/>
              <w:rPr>
                <w:lang w:val="fr-FR"/>
              </w:rPr>
            </w:pPr>
            <w:r>
              <w:rPr>
                <w:lang w:val="fr-FR"/>
              </w:rPr>
              <w:t>3,14</w:t>
            </w: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44F17" w14:paraId="66D99E8D" w14:textId="77777777">
            <w:pPr>
              <w:pStyle w:val="TotalTabMiddleColBordureNonGras"/>
              <w:rPr>
                <w:lang w:val="fr-FR"/>
              </w:rPr>
            </w:pPr>
            <w:r>
              <w:rPr>
                <w:lang w:val="fr-FR"/>
              </w:rPr>
              <w:t xml:space="preserve"> </w:t>
            </w:r>
          </w:p>
        </w:tc>
        <w:tc>
          <w:tcPr>
            <w:tcW w:w="16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B44F17" w14:paraId="45A482EE" w14:textId="77777777">
            <w:pPr>
              <w:pStyle w:val="TotalTabLastColBordureNonGras"/>
              <w:rPr>
                <w:lang w:val="fr-FR"/>
              </w:rPr>
            </w:pPr>
            <w:r>
              <w:rPr>
                <w:lang w:val="fr-FR"/>
              </w:rPr>
              <w:t>3,14</w:t>
            </w:r>
          </w:p>
        </w:tc>
      </w:tr>
      <w:tr w14:paraId="7C913F8B" w14:textId="77777777">
        <w:tblPrEx>
          <w:tblW w:w="5000" w:type="pct"/>
          <w:tblLayout w:type="fixed"/>
          <w:tblLook w:val="04A0"/>
        </w:tblPrEx>
        <w:trPr>
          <w:trHeight w:val="385"/>
        </w:trPr>
        <w:tc>
          <w:tcPr>
            <w:tcW w:w="646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44F17" w14:paraId="4ED08904" w14:textId="77777777">
            <w:pPr>
              <w:pStyle w:val="Tab1BordureGras"/>
              <w:rPr>
                <w:lang w:val="fr-FR"/>
              </w:rPr>
            </w:pPr>
            <w:r>
              <w:rPr>
                <w:lang w:val="fr-FR"/>
              </w:rPr>
              <w:t>Dividendes à verser</w:t>
            </w:r>
          </w:p>
        </w:tc>
        <w:tc>
          <w:tcPr>
            <w:tcW w:w="3200" w:type="dxa"/>
            <w:gridSpan w:val="2"/>
            <w:tcBorders>
              <w:top w:val="single" w:sz="4" w:space="0" w:color="232323"/>
              <w:bottom w:val="single" w:sz="4" w:space="0" w:color="232323"/>
              <w:right w:val="single" w:sz="4" w:space="0" w:color="232323"/>
            </w:tcBorders>
            <w:tcMar>
              <w:top w:w="0" w:type="dxa"/>
              <w:left w:w="0" w:type="dxa"/>
              <w:bottom w:w="0" w:type="dxa"/>
              <w:right w:w="0" w:type="dxa"/>
            </w:tcMar>
            <w:vAlign w:val="center"/>
          </w:tcPr>
          <w:p w:rsidR="00B44F17" w14:paraId="31253C90" w14:textId="77777777">
            <w:pPr>
              <w:pStyle w:val="Tab1LastBordureGrasNoContent"/>
              <w:rPr>
                <w:sz w:val="16"/>
                <w:lang w:val="fr-FR"/>
              </w:rPr>
            </w:pPr>
          </w:p>
        </w:tc>
      </w:tr>
      <w:tr w14:paraId="4DE87031" w14:textId="77777777">
        <w:tblPrEx>
          <w:tblW w:w="5000" w:type="pct"/>
          <w:tblLayout w:type="fixed"/>
          <w:tblLook w:val="04A0"/>
        </w:tblPrEx>
        <w:trPr>
          <w:trHeight w:val="281"/>
        </w:trPr>
        <w:tc>
          <w:tcPr>
            <w:tcW w:w="11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B44F17" w14:paraId="6B3FB287" w14:textId="77777777">
            <w:pPr>
              <w:pStyle w:val="TotalTabFirstColBordureNonGrasNoContent"/>
              <w:rPr>
                <w:sz w:val="16"/>
                <w:lang w:val="fr-FR"/>
              </w:rPr>
            </w:pPr>
          </w:p>
        </w:tc>
        <w:tc>
          <w:tcPr>
            <w:tcW w:w="3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B44F17" w:rsidRPr="005A2BA8" w14:paraId="05B0C8C7" w14:textId="77777777">
            <w:pPr>
              <w:pStyle w:val="TotalTabFirstColBordureNonGras"/>
            </w:pPr>
            <w:r w:rsidRPr="005A2BA8">
              <w:t>BFT SELECTION RENDEMENT 2026 I-C/D</w:t>
            </w: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44F17" w:rsidRPr="005A2BA8" w14:paraId="6A1324C6" w14:textId="77777777">
            <w:pPr>
              <w:pStyle w:val="TotalTabMiddleColBordureNonGrasNoContent"/>
              <w:rPr>
                <w:sz w:val="16"/>
              </w:rPr>
            </w:pP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44F17" w:rsidRPr="005A2BA8" w14:paraId="7B76BFC1" w14:textId="77777777">
            <w:pPr>
              <w:pStyle w:val="TotalTabMiddleColBordureNonGrasNoContent"/>
              <w:rPr>
                <w:sz w:val="16"/>
              </w:rPr>
            </w:pPr>
          </w:p>
        </w:tc>
        <w:tc>
          <w:tcPr>
            <w:tcW w:w="16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B44F17" w:rsidRPr="005A2BA8" w14:paraId="15A74AAC" w14:textId="77777777">
            <w:pPr>
              <w:pStyle w:val="TotalTabLastColBordureNonGrasNoContent"/>
              <w:rPr>
                <w:sz w:val="16"/>
              </w:rPr>
            </w:pPr>
          </w:p>
        </w:tc>
      </w:tr>
      <w:tr w14:paraId="30EC8CF9" w14:textId="77777777">
        <w:tblPrEx>
          <w:tblW w:w="5000" w:type="pct"/>
          <w:tblLayout w:type="fixed"/>
          <w:tblLook w:val="04A0"/>
        </w:tblPrEx>
        <w:trPr>
          <w:trHeight w:val="281"/>
        </w:trPr>
        <w:tc>
          <w:tcPr>
            <w:tcW w:w="112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B44F17" w:rsidRPr="005A2BA8" w14:paraId="6924DB1E" w14:textId="77777777">
            <w:pPr>
              <w:pStyle w:val="TotalTabFirstColBordureNonGrasNoContent"/>
              <w:rPr>
                <w:sz w:val="16"/>
              </w:rPr>
            </w:pPr>
          </w:p>
        </w:tc>
        <w:tc>
          <w:tcPr>
            <w:tcW w:w="3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B44F17" w14:paraId="45F70D80" w14:textId="77777777">
            <w:pPr>
              <w:pStyle w:val="TotalTabFirstColBordureNonGras"/>
              <w:rPr>
                <w:lang w:val="fr-FR"/>
              </w:rPr>
            </w:pPr>
            <w:r>
              <w:rPr>
                <w:lang w:val="fr-FR"/>
              </w:rPr>
              <w:t>BFT SELECTION RENDEMENT 2026 P-C/D</w:t>
            </w: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44F17" w14:paraId="31CDCE27" w14:textId="77777777">
            <w:pPr>
              <w:pStyle w:val="TotalTabMiddleColBordureNonGrasNoContent"/>
              <w:rPr>
                <w:sz w:val="16"/>
                <w:lang w:val="fr-FR"/>
              </w:rPr>
            </w:pPr>
          </w:p>
        </w:tc>
        <w:tc>
          <w:tcPr>
            <w:tcW w:w="16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44F17" w14:paraId="3F6A822A" w14:textId="77777777">
            <w:pPr>
              <w:pStyle w:val="TotalTabMiddleColBordureNonGrasNoContent"/>
              <w:rPr>
                <w:sz w:val="16"/>
                <w:lang w:val="fr-FR"/>
              </w:rPr>
            </w:pPr>
          </w:p>
        </w:tc>
        <w:tc>
          <w:tcPr>
            <w:tcW w:w="16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B44F17" w14:paraId="7410507C" w14:textId="77777777">
            <w:pPr>
              <w:pStyle w:val="TotalTabLastColBordureNonGrasNoContent"/>
              <w:rPr>
                <w:sz w:val="16"/>
                <w:lang w:val="fr-FR"/>
              </w:rPr>
            </w:pPr>
          </w:p>
        </w:tc>
      </w:tr>
    </w:tbl>
    <w:p w:rsidR="00B44F17" w14:paraId="7DE903E5" w14:textId="77777777">
      <w:pPr>
        <w:pStyle w:val="TechnicalBookmark"/>
        <w:rPr>
          <w:lang w:val="fr-FR"/>
        </w:rPr>
        <w:sectPr>
          <w:headerReference w:type="default" r:id="rId17"/>
          <w:footerReference w:type="default" r:id="rId18"/>
          <w:pgSz w:w="11900" w:h="16840"/>
          <w:pgMar w:top="2154" w:right="1134" w:bottom="1134" w:left="1134" w:header="400" w:footer="400" w:gutter="0"/>
          <w:cols w:space="720"/>
        </w:sectPr>
      </w:pPr>
    </w:p>
    <w:p w:rsidR="00B44F17" w14:paraId="6F47676B" w14:textId="77777777">
      <w:pPr>
        <w:spacing w:line="15" w:lineRule="exact"/>
        <w:rPr>
          <w:sz w:val="2"/>
        </w:rPr>
      </w:pPr>
    </w:p>
    <w:p w:rsidR="00B44F17" w14:paraId="21575E32" w14:textId="77777777">
      <w:pPr>
        <w:pStyle w:val="TechnicalBookmark"/>
        <w:rPr>
          <w:lang w:val="fr-FR"/>
        </w:rPr>
      </w:pPr>
      <w:r>
        <w:rPr>
          <w:lang w:val="fr-FR"/>
        </w:rPr>
        <w:fldChar w:fldCharType="begin"/>
      </w:r>
      <w:r>
        <w:rPr>
          <w:lang w:val="fr-FR"/>
        </w:rPr>
        <w:instrText xml:space="preserve"> SET 4901A17DD0C41C4B3E5C8AC81AB9676B "" </w:instrText>
      </w:r>
      <w:r>
        <w:rPr>
          <w:lang w:val="fr-FR"/>
        </w:rPr>
        <w:fldChar w:fldCharType="separate"/>
      </w:r>
      <w:bookmarkStart w:id="33" w:name="4901A17DD0C41C4B3E5C8AC81AB9676B"/>
      <w:bookmarkEnd w:id="33"/>
      <w:r>
        <w:rPr>
          <w:lang w:val="fr-FR"/>
        </w:rPr>
        <w:fldChar w:fldCharType="end"/>
      </w:r>
    </w:p>
    <w:p w:rsidR="00B44F17" w14:paraId="2FC5746A" w14:textId="77777777">
      <w:pPr>
        <w:pStyle w:val="Heading5"/>
        <w:rPr>
          <w:i w:val="0"/>
          <w:lang w:val="fr-FR"/>
        </w:rPr>
      </w:pPr>
      <w:bookmarkStart w:id="34" w:name="&lt;font_size=&quot;5&quot;&gt;Transparence_des_opératio"/>
      <w:bookmarkEnd w:id="34"/>
      <w:r>
        <w:rPr>
          <w:i w:val="0"/>
          <w:sz w:val="36"/>
          <w:lang w:val="fr-FR"/>
        </w:rPr>
        <w:t>Transparence des opérations de financement sur titres et de la réutilisation des instruments financiers</w:t>
      </w:r>
      <w:r>
        <w:rPr>
          <w:i w:val="0"/>
          <w:lang w:val="fr-FR"/>
        </w:rPr>
        <w:t xml:space="preserve"> - Règlement SFTR - en devise de comptabilité de l’OPC (EUR)</w:t>
      </w:r>
    </w:p>
    <w:p w:rsidR="00B44F17" w14:paraId="450FCE97" w14:textId="77777777">
      <w:pPr>
        <w:pStyle w:val="RefToc1"/>
        <w:rPr>
          <w:lang w:val="fr-FR"/>
        </w:rPr>
      </w:pPr>
      <w:bookmarkStart w:id="35" w:name="BK_47E35F0C3B607B01680CE9F078661A0E"/>
      <w:bookmarkEnd w:id="35"/>
    </w:p>
    <w:p w:rsidR="00B44F17" w14:paraId="0A7546A8" w14:textId="77777777">
      <w:pPr>
        <w:pStyle w:val="TechnicalBookmark"/>
        <w:rPr>
          <w:lang w:val="fr-FR"/>
        </w:rPr>
      </w:pPr>
      <w:r>
        <w:rPr>
          <w:lang w:val="fr-FR"/>
        </w:rPr>
        <w:fldChar w:fldCharType="begin"/>
      </w:r>
      <w:r>
        <w:rPr>
          <w:lang w:val="fr-FR"/>
        </w:rPr>
        <w:instrText xml:space="preserve"> SET BB5B1FEB0339E03549F90BBF07AB464F "" </w:instrText>
      </w:r>
      <w:r>
        <w:rPr>
          <w:lang w:val="fr-FR"/>
        </w:rPr>
        <w:fldChar w:fldCharType="separate"/>
      </w:r>
      <w:bookmarkStart w:id="36" w:name="BB5B1FEB0339E03549F90BBF07AB464F"/>
      <w:bookmarkEnd w:id="36"/>
      <w:r>
        <w:rPr>
          <w:lang w:val="fr-FR"/>
        </w:rPr>
        <w:fldChar w:fldCharType="end"/>
      </w:r>
    </w:p>
    <w:p w:rsidR="00C47C2A" w:rsidRPr="005E79D1" w:rsidP="005E79D1" w14:paraId="50245FAA" w14:textId="77777777">
      <w:pPr>
        <w:jc w:val="both"/>
        <w:rPr>
          <w:rFonts w:ascii="Arial" w:eastAsia="Arial" w:hAnsi="Arial" w:cs="Arial"/>
          <w:color w:val="232323"/>
          <w:sz w:val="20"/>
          <w:szCs w:val="20"/>
          <w:lang w:val="fr-FR" w:eastAsia="zh-TW"/>
        </w:rPr>
      </w:pPr>
      <w:bookmarkStart w:id="37" w:name="caa2c2463b711df71228e1362f0e95905_START"/>
      <w:bookmarkEnd w:id="37"/>
      <w:r w:rsidRPr="00FC3CB5">
        <w:rPr>
          <w:rFonts w:ascii="Arial" w:eastAsia="Arial" w:hAnsi="Arial" w:cs="Arial"/>
          <w:color w:val="232323"/>
          <w:sz w:val="20"/>
          <w:szCs w:val="20"/>
          <w:lang w:val="fr-FR" w:eastAsia="zh-TW"/>
        </w:rPr>
        <w:t>Au cours de l’exercice, l’OPC n’a pas fait l’objet d’opérations rele</w:t>
      </w:r>
      <w:r w:rsidR="005E79D1">
        <w:rPr>
          <w:rFonts w:ascii="Arial" w:eastAsia="Arial" w:hAnsi="Arial" w:cs="Arial"/>
          <w:color w:val="232323"/>
          <w:sz w:val="20"/>
          <w:szCs w:val="20"/>
          <w:lang w:val="fr-FR" w:eastAsia="zh-TW"/>
        </w:rPr>
        <w:t>vant de la règlementation SFTR.</w:t>
      </w:r>
    </w:p>
    <w:p w:rsidR="00B44F17" w14:paraId="1E76E549" w14:textId="77777777">
      <w:pPr>
        <w:pStyle w:val="ContributionStart"/>
        <w:rPr>
          <w:lang w:val="fr-FR"/>
        </w:rPr>
        <w:sectPr>
          <w:headerReference w:type="default" r:id="rId19"/>
          <w:footerReference w:type="default" r:id="rId20"/>
          <w:pgSz w:w="11900" w:h="16840"/>
          <w:pgMar w:top="2154" w:right="1134" w:bottom="1134" w:left="1134" w:header="400" w:footer="400" w:gutter="0"/>
          <w:cols w:space="720"/>
        </w:sectPr>
      </w:pPr>
      <w:bookmarkStart w:id="38" w:name="caa2c2463b711df71228e1362f0e95905_END"/>
      <w:bookmarkEnd w:id="38"/>
    </w:p>
    <w:p w:rsidR="00B44F17" w:rsidRPr="005A2BA8" w14:paraId="5246E3E8" w14:textId="77777777">
      <w:pPr>
        <w:spacing w:line="15" w:lineRule="exact"/>
        <w:rPr>
          <w:sz w:val="2"/>
          <w:lang w:val="fr-FR"/>
        </w:rPr>
      </w:pPr>
    </w:p>
    <w:p w:rsidR="00B44F17" w14:paraId="04A21294" w14:textId="77777777">
      <w:pPr>
        <w:pStyle w:val="TechnicalBookmark"/>
        <w:rPr>
          <w:lang w:val="fr-FR"/>
        </w:rPr>
      </w:pPr>
      <w:r>
        <w:rPr>
          <w:lang w:val="fr-FR"/>
        </w:rPr>
        <w:fldChar w:fldCharType="begin"/>
      </w:r>
      <w:r>
        <w:rPr>
          <w:lang w:val="fr-FR"/>
        </w:rPr>
        <w:instrText xml:space="preserve"> SET AAED09EBB433D92368F05788D36F9CF4 "" </w:instrText>
      </w:r>
      <w:r>
        <w:rPr>
          <w:lang w:val="fr-FR"/>
        </w:rPr>
        <w:fldChar w:fldCharType="separate"/>
      </w:r>
      <w:bookmarkStart w:id="39" w:name="AAED09EBB433D92368F05788D36F9CF4"/>
      <w:bookmarkEnd w:id="39"/>
      <w:r>
        <w:rPr>
          <w:lang w:val="fr-FR"/>
        </w:rPr>
        <w:fldChar w:fldCharType="end"/>
      </w:r>
    </w:p>
    <w:p w:rsidR="00B44F17" w14:paraId="58AF5C54" w14:textId="77777777">
      <w:pPr>
        <w:pStyle w:val="H1"/>
        <w:rPr>
          <w:lang w:val="fr-FR"/>
        </w:rPr>
      </w:pPr>
      <w:bookmarkStart w:id="40" w:name="Inventaire_des_actifs_et_passifs"/>
      <w:bookmarkEnd w:id="40"/>
      <w:r>
        <w:rPr>
          <w:lang w:val="fr-FR"/>
        </w:rPr>
        <w:t>Inventaire des actifs et passifs</w:t>
      </w:r>
    </w:p>
    <w:p w:rsidR="00B44F17" w14:paraId="5A75F4EE" w14:textId="77777777">
      <w:pPr>
        <w:pStyle w:val="RefToc1"/>
        <w:rPr>
          <w:lang w:val="fr-FR"/>
        </w:rPr>
      </w:pPr>
      <w:bookmarkStart w:id="41" w:name="BK_A15F88A7EC1B9E0062D18CE9F151DF6A"/>
      <w:bookmarkEnd w:id="41"/>
      <w:r>
        <w:rPr>
          <w:lang w:val="fr-FR"/>
        </w:rPr>
        <w:t>Inventaire des actifs et passifs</w:t>
      </w:r>
    </w:p>
    <w:p w:rsidR="00B44F17" w14:paraId="7A42364F" w14:textId="77777777">
      <w:pPr>
        <w:pStyle w:val="TechnicalBookmark"/>
        <w:rPr>
          <w:lang w:val="fr-FR"/>
        </w:rPr>
      </w:pPr>
      <w:r>
        <w:rPr>
          <w:lang w:val="fr-FR"/>
        </w:rPr>
        <w:fldChar w:fldCharType="begin"/>
      </w:r>
      <w:r>
        <w:rPr>
          <w:lang w:val="fr-FR"/>
        </w:rPr>
        <w:instrText xml:space="preserve"> SET D3CA55AC928EE15F017771CD2D98CD90 "" </w:instrText>
      </w:r>
      <w:r>
        <w:rPr>
          <w:lang w:val="fr-FR"/>
        </w:rPr>
        <w:fldChar w:fldCharType="separate"/>
      </w:r>
      <w:bookmarkStart w:id="42" w:name="D3CA55AC928EE15F017771CD2D98CD90"/>
      <w:bookmarkEnd w:id="42"/>
      <w:r>
        <w:rPr>
          <w:lang w:val="fr-FR"/>
        </w:rPr>
        <w:fldChar w:fldCharType="end"/>
      </w:r>
    </w:p>
    <w:p w:rsidR="00B44F17" w14:paraId="592A6B76" w14:textId="77777777">
      <w:pPr>
        <w:pStyle w:val="TechnicalBookmark"/>
        <w:rPr>
          <w:lang w:val="fr-FR"/>
        </w:rPr>
      </w:pPr>
      <w:r>
        <w:rPr>
          <w:lang w:val="fr-FR"/>
        </w:rPr>
        <w:fldChar w:fldCharType="begin"/>
      </w:r>
      <w:r>
        <w:rPr>
          <w:lang w:val="fr-FR"/>
        </w:rPr>
        <w:instrText xml:space="preserve"> SET 1480F737C163F144AE21395E23718FD0 "" </w:instrText>
      </w:r>
      <w:r>
        <w:rPr>
          <w:lang w:val="fr-FR"/>
        </w:rPr>
        <w:fldChar w:fldCharType="separate"/>
      </w:r>
      <w:bookmarkStart w:id="43" w:name="1480F737C163F144AE21395E23718FD0"/>
      <w:bookmarkEnd w:id="43"/>
      <w:r>
        <w:rPr>
          <w:lang w:val="fr-FR"/>
        </w:rPr>
        <w:fldChar w:fldCharType="end"/>
      </w:r>
    </w:p>
    <w:p w:rsidR="00B44F17" w14:paraId="4B6963F6" w14:textId="77777777">
      <w:pPr>
        <w:pStyle w:val="H2"/>
        <w:rPr>
          <w:lang w:val="fr-FR"/>
        </w:rPr>
      </w:pPr>
      <w:bookmarkStart w:id="44" w:name="Inventaire_des_éléments_de_bilan"/>
      <w:bookmarkEnd w:id="44"/>
      <w:r>
        <w:rPr>
          <w:lang w:val="fr-FR"/>
        </w:rPr>
        <w:t>Inventaire des éléments de bilan</w:t>
      </w:r>
    </w:p>
    <w:p w:rsidR="00B44F17" w14:paraId="252CA2E5" w14:textId="77777777">
      <w:pPr>
        <w:pStyle w:val="RefToc2"/>
        <w:rPr>
          <w:lang w:val="fr-FR"/>
        </w:rPr>
      </w:pPr>
      <w:bookmarkStart w:id="45" w:name="BK_813BDAE825FFA9309F289C5416F9B7EB"/>
      <w:bookmarkEnd w:id="45"/>
      <w:r>
        <w:rPr>
          <w:lang w:val="fr-FR"/>
        </w:rPr>
        <w:t>Inventaire des éléments de bilan</w:t>
      </w:r>
    </w:p>
    <w:p w:rsidR="00B44F17" w14:paraId="3C71EC74" w14:textId="77777777">
      <w:pPr>
        <w:pStyle w:val="TechnicalBookmark"/>
        <w:rPr>
          <w:lang w:val="fr-FR"/>
        </w:rPr>
      </w:pPr>
      <w:r>
        <w:rPr>
          <w:lang w:val="fr-FR"/>
        </w:rPr>
        <w:fldChar w:fldCharType="begin"/>
      </w:r>
      <w:r>
        <w:rPr>
          <w:lang w:val="fr-FR"/>
        </w:rPr>
        <w:instrText xml:space="preserve"> SET 8460ED3695864278BFBB2F2135F96018 "" </w:instrText>
      </w:r>
      <w:r>
        <w:rPr>
          <w:lang w:val="fr-FR"/>
        </w:rPr>
        <w:fldChar w:fldCharType="separate"/>
      </w:r>
      <w:bookmarkStart w:id="46" w:name="8460ED3695864278BFBB2F2135F96018"/>
      <w:bookmarkEnd w:id="46"/>
      <w:r>
        <w:rPr>
          <w:lang w:val="fr-FR"/>
        </w:rPr>
        <w:fldChar w:fldCharType="end"/>
      </w:r>
    </w:p>
    <w:p w:rsidR="00B44F17" w14:paraId="7988FFFE" w14:textId="77777777">
      <w:pPr>
        <w:pStyle w:val="TechnicalBookmark"/>
        <w:rPr>
          <w:lang w:val="fr-FR"/>
        </w:rPr>
      </w:pPr>
    </w:p>
    <w:tbl>
      <w:tblPr>
        <w:tblW w:w="5000" w:type="pct"/>
        <w:tblBorders>
          <w:bottom w:val="single" w:sz="4" w:space="0" w:color="000000"/>
        </w:tblBorders>
        <w:tblLayout w:type="fixed"/>
        <w:tblLook w:val="04A0"/>
      </w:tblPr>
      <w:tblGrid>
        <w:gridCol w:w="5425"/>
        <w:gridCol w:w="796"/>
        <w:gridCol w:w="1213"/>
        <w:gridCol w:w="1472"/>
        <w:gridCol w:w="716"/>
      </w:tblGrid>
      <w:tr w14:paraId="33964DCE"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44F17" w14:paraId="17D1BC05" w14:textId="77777777">
            <w:pPr>
              <w:pStyle w:val="EnteteTabFirstColBordure"/>
              <w:rPr>
                <w:lang w:val="fr-FR"/>
              </w:rPr>
            </w:pPr>
            <w:r>
              <w:rPr>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6426D252" w14:textId="77777777">
            <w:pPr>
              <w:pStyle w:val="EnteteTabMiddleColBordure"/>
              <w:rPr>
                <w:lang w:val="fr-FR"/>
              </w:rPr>
            </w:pPr>
            <w:r>
              <w:rPr>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405F9112" w14:textId="77777777">
            <w:pPr>
              <w:pStyle w:val="EnteteTabMiddleColBordure"/>
              <w:spacing w:line="184" w:lineRule="exact"/>
              <w:rPr>
                <w:lang w:val="fr-FR"/>
              </w:rPr>
            </w:pPr>
            <w:r>
              <w:rPr>
                <w:lang w:val="fr-FR"/>
              </w:rPr>
              <w:t>Quantité ou</w:t>
            </w:r>
          </w:p>
          <w:p w:rsidR="00B44F17" w14:paraId="2D4D2DFE" w14:textId="77777777">
            <w:pPr>
              <w:pStyle w:val="EnteteTabMiddleColBordure"/>
              <w:spacing w:line="184" w:lineRule="exact"/>
              <w:rPr>
                <w:lang w:val="fr-FR"/>
              </w:rPr>
            </w:pPr>
            <w:r>
              <w:rPr>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04EA2392" w14:textId="77777777">
            <w:pPr>
              <w:pStyle w:val="EnteteTabMiddleColBordure"/>
              <w:rPr>
                <w:lang w:val="fr-FR"/>
              </w:rPr>
            </w:pPr>
            <w:r>
              <w:rPr>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44F17" w14:paraId="256357A8" w14:textId="77777777">
            <w:pPr>
              <w:pStyle w:val="EnteteTabLastColBordure"/>
              <w:spacing w:line="184" w:lineRule="exact"/>
              <w:rPr>
                <w:lang w:val="fr-FR"/>
              </w:rPr>
            </w:pPr>
            <w:r>
              <w:rPr>
                <w:lang w:val="fr-FR"/>
              </w:rPr>
              <w:t>% Actif</w:t>
            </w:r>
          </w:p>
          <w:p w:rsidR="00B44F17" w14:paraId="6F2683AC" w14:textId="77777777">
            <w:pPr>
              <w:pStyle w:val="EnteteTabLastColBordure"/>
              <w:spacing w:line="184" w:lineRule="exact"/>
              <w:rPr>
                <w:lang w:val="fr-FR"/>
              </w:rPr>
            </w:pPr>
            <w:r>
              <w:rPr>
                <w:lang w:val="fr-FR"/>
              </w:rPr>
              <w:t>Net</w:t>
            </w:r>
          </w:p>
        </w:tc>
      </w:tr>
      <w:tr w14:paraId="29485099" w14:textId="77777777">
        <w:tblPrEx>
          <w:tblW w:w="5000" w:type="pct"/>
          <w:tblLayout w:type="fixed"/>
          <w:tblLook w:val="04A0"/>
        </w:tblPrEx>
        <w:trPr>
          <w:trHeight w:hRule="exact" w:val="45"/>
        </w:trPr>
        <w:tc>
          <w:tcPr>
            <w:tcW w:w="5460" w:type="dxa"/>
            <w:tcBorders>
              <w:left w:val="single" w:sz="4" w:space="0" w:color="000000"/>
            </w:tcBorders>
            <w:tcMar>
              <w:top w:w="0" w:type="dxa"/>
              <w:left w:w="0" w:type="dxa"/>
              <w:bottom w:w="0" w:type="dxa"/>
              <w:right w:w="0" w:type="dxa"/>
            </w:tcMar>
            <w:vAlign w:val="center"/>
          </w:tcPr>
          <w:p w:rsidR="00B44F17" w14:paraId="2833961A" w14:textId="77777777">
            <w:pPr>
              <w:pStyle w:val="Tab1FirstColGrasNoContent"/>
              <w:rPr>
                <w:sz w:val="16"/>
                <w:lang w:val="fr-FR"/>
              </w:rPr>
            </w:pP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5E123B1C"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7C728EF0"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51E2915C" w14:textId="77777777">
            <w:pPr>
              <w:pStyle w:val="Tab1MiddleColGrasNoContent"/>
              <w:rPr>
                <w:sz w:val="16"/>
                <w:lang w:val="fr-FR"/>
              </w:rPr>
            </w:pP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7BEF6024" w14:textId="77777777">
            <w:pPr>
              <w:pStyle w:val="Tab1LastColGrasNoContent"/>
              <w:rPr>
                <w:sz w:val="16"/>
                <w:lang w:val="fr-FR"/>
              </w:rPr>
            </w:pPr>
          </w:p>
        </w:tc>
      </w:tr>
      <w:tr w14:paraId="749E2969"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5648B973" w14:textId="77777777">
            <w:pPr>
              <w:pStyle w:val="Tab1FirstColGras"/>
              <w:rPr>
                <w:lang w:val="fr-FR"/>
              </w:rPr>
            </w:pPr>
            <w:r>
              <w:rPr>
                <w:lang w:val="fr-FR"/>
              </w:rPr>
              <w:t>OBLIGATIONS ET VALEURS ASSIMILÉES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3EFF4FA3"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639EF867"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64AC7F9A" w14:textId="77777777">
            <w:pPr>
              <w:pStyle w:val="Tab1MiddleColGras"/>
              <w:rPr>
                <w:lang w:val="fr-FR"/>
              </w:rPr>
            </w:pPr>
            <w:r>
              <w:rPr>
                <w:lang w:val="fr-FR"/>
              </w:rPr>
              <w:t>262 722 606,70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48A81E45" w14:textId="77777777">
            <w:pPr>
              <w:pStyle w:val="Tab1LastColGras"/>
              <w:rPr>
                <w:lang w:val="fr-FR"/>
              </w:rPr>
            </w:pPr>
            <w:r>
              <w:rPr>
                <w:lang w:val="fr-FR"/>
              </w:rPr>
              <w:t>99,54</w:t>
            </w:r>
          </w:p>
        </w:tc>
      </w:tr>
      <w:tr w14:paraId="135A52A1"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72A79402" w14:textId="77777777">
            <w:pPr>
              <w:pStyle w:val="Tab1FirstColGras"/>
              <w:rPr>
                <w:lang w:val="fr-FR"/>
              </w:rPr>
            </w:pPr>
            <w:r>
              <w:rPr>
                <w:lang w:val="fr-FR"/>
              </w:rPr>
              <w:t>Obligations et valeurs assimilées négociées sur un marché réglementé ou assimilé</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21E5FC1A"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0F05302A"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55157002" w14:textId="77777777">
            <w:pPr>
              <w:pStyle w:val="Tab1MiddleColGras"/>
              <w:rPr>
                <w:lang w:val="fr-FR"/>
              </w:rPr>
            </w:pPr>
            <w:r>
              <w:rPr>
                <w:lang w:val="fr-FR"/>
              </w:rPr>
              <w:t>262 722 606,70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3276D1C5" w14:textId="77777777">
            <w:pPr>
              <w:pStyle w:val="Tab1LastColGras"/>
              <w:rPr>
                <w:lang w:val="fr-FR"/>
              </w:rPr>
            </w:pPr>
            <w:r>
              <w:rPr>
                <w:lang w:val="fr-FR"/>
              </w:rPr>
              <w:t>99,54</w:t>
            </w:r>
          </w:p>
        </w:tc>
      </w:tr>
      <w:tr w14:paraId="55C1B51D"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0B2098B9" w14:textId="77777777">
            <w:pPr>
              <w:pStyle w:val="Tab1FirstColGras"/>
              <w:rPr>
                <w:lang w:val="fr-FR"/>
              </w:rPr>
            </w:pPr>
            <w:r>
              <w:rPr>
                <w:lang w:val="fr-FR"/>
              </w:rPr>
              <w:t>Assurance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7C8FA774"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2E17FA76"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68F05B4E" w14:textId="77777777">
            <w:pPr>
              <w:pStyle w:val="Tab1MiddleColGras"/>
              <w:rPr>
                <w:lang w:val="fr-FR"/>
              </w:rPr>
            </w:pPr>
            <w:r>
              <w:rPr>
                <w:lang w:val="fr-FR"/>
              </w:rPr>
              <w:t>596 999,24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67EBA264" w14:textId="77777777">
            <w:pPr>
              <w:pStyle w:val="Tab1LastColGras"/>
              <w:rPr>
                <w:lang w:val="fr-FR"/>
              </w:rPr>
            </w:pPr>
            <w:r>
              <w:rPr>
                <w:lang w:val="fr-FR"/>
              </w:rPr>
              <w:t>0,23</w:t>
            </w:r>
          </w:p>
        </w:tc>
      </w:tr>
      <w:tr w14:paraId="2F01B31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034DEAC3" w14:textId="77777777">
            <w:pPr>
              <w:pStyle w:val="Tab3FirstColNonGras"/>
              <w:rPr>
                <w:lang w:val="fr-FR"/>
              </w:rPr>
            </w:pPr>
            <w:r>
              <w:rPr>
                <w:lang w:val="fr-FR"/>
              </w:rPr>
              <w:t>LA MONDIALE 0.75% 20-04-26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5F33EA6B"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65B4F1D3" w14:textId="77777777">
            <w:pPr>
              <w:pStyle w:val="Tab3MiddleColNonGras"/>
              <w:rPr>
                <w:lang w:val="fr-FR"/>
              </w:rPr>
            </w:pPr>
            <w:r>
              <w:rPr>
                <w:lang w:val="fr-FR"/>
              </w:rPr>
              <w:t>600 000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69AE0C28" w14:textId="77777777">
            <w:pPr>
              <w:pStyle w:val="Tab3MiddleColNonGras"/>
              <w:rPr>
                <w:lang w:val="fr-FR"/>
              </w:rPr>
            </w:pPr>
            <w:r>
              <w:rPr>
                <w:lang w:val="fr-FR"/>
              </w:rPr>
              <w:t>596 999,24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551558EF" w14:textId="77777777">
            <w:pPr>
              <w:pStyle w:val="Tab3LastColNonGras"/>
              <w:rPr>
                <w:lang w:val="fr-FR"/>
              </w:rPr>
            </w:pPr>
            <w:r>
              <w:rPr>
                <w:lang w:val="fr-FR"/>
              </w:rPr>
              <w:t>0,23</w:t>
            </w:r>
          </w:p>
        </w:tc>
      </w:tr>
      <w:tr w14:paraId="4A7ED6B7"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6F3FA91B" w14:textId="77777777">
            <w:pPr>
              <w:pStyle w:val="Tab1FirstColGras"/>
              <w:rPr>
                <w:lang w:val="fr-FR"/>
              </w:rPr>
            </w:pPr>
            <w:r>
              <w:rPr>
                <w:lang w:val="fr-FR"/>
              </w:rPr>
              <w:t>Automobiles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78475C67"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64B0D553"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6EF4BF5F" w14:textId="77777777">
            <w:pPr>
              <w:pStyle w:val="Tab1MiddleColGras"/>
              <w:rPr>
                <w:lang w:val="fr-FR"/>
              </w:rPr>
            </w:pPr>
            <w:r>
              <w:rPr>
                <w:lang w:val="fr-FR"/>
              </w:rPr>
              <w:t>12 325 991,59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3E5E80C5" w14:textId="77777777">
            <w:pPr>
              <w:pStyle w:val="Tab1LastColGras"/>
              <w:rPr>
                <w:lang w:val="fr-FR"/>
              </w:rPr>
            </w:pPr>
            <w:r>
              <w:rPr>
                <w:lang w:val="fr-FR"/>
              </w:rPr>
              <w:t>4,67</w:t>
            </w:r>
          </w:p>
        </w:tc>
      </w:tr>
      <w:tr w14:paraId="36A897B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7EFFF974" w14:textId="77777777">
            <w:pPr>
              <w:pStyle w:val="Tab3FirstColNonGras"/>
              <w:rPr>
                <w:lang w:val="fr-FR"/>
              </w:rPr>
            </w:pPr>
            <w:r>
              <w:rPr>
                <w:lang w:val="fr-FR"/>
              </w:rPr>
              <w:t>FIAT CHRYSLER AUTOMOBILES NV 3.875% 05-01-26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3D11C237"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6D54812F" w14:textId="77777777">
            <w:pPr>
              <w:pStyle w:val="Tab3MiddleColNonGras"/>
              <w:rPr>
                <w:lang w:val="fr-FR"/>
              </w:rPr>
            </w:pPr>
            <w:r>
              <w:rPr>
                <w:lang w:val="fr-FR"/>
              </w:rPr>
              <w:t>600 000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5DECD3AB" w14:textId="77777777">
            <w:pPr>
              <w:pStyle w:val="Tab3MiddleColNonGras"/>
              <w:rPr>
                <w:lang w:val="fr-FR"/>
              </w:rPr>
            </w:pPr>
            <w:r>
              <w:rPr>
                <w:lang w:val="fr-FR"/>
              </w:rPr>
              <w:t>617 725,79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61814107" w14:textId="77777777">
            <w:pPr>
              <w:pStyle w:val="Tab3LastColNonGras"/>
              <w:rPr>
                <w:lang w:val="fr-FR"/>
              </w:rPr>
            </w:pPr>
            <w:r>
              <w:rPr>
                <w:lang w:val="fr-FR"/>
              </w:rPr>
              <w:t>0,23</w:t>
            </w:r>
          </w:p>
        </w:tc>
      </w:tr>
      <w:tr w14:paraId="11EEA66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7CD01539" w14:textId="77777777">
            <w:pPr>
              <w:pStyle w:val="Tab3FirstColNonGras"/>
              <w:rPr>
                <w:lang w:val="fr-FR"/>
              </w:rPr>
            </w:pPr>
            <w:r>
              <w:rPr>
                <w:lang w:val="fr-FR"/>
              </w:rPr>
              <w:t>GESTAMP AUTOMOCION 3.25% 30-04-26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55CB2730"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6DAB4376" w14:textId="77777777">
            <w:pPr>
              <w:pStyle w:val="Tab3MiddleColNonGras"/>
              <w:rPr>
                <w:lang w:val="fr-FR"/>
              </w:rPr>
            </w:pPr>
            <w:r>
              <w:rPr>
                <w:lang w:val="fr-FR"/>
              </w:rPr>
              <w:t>1 500 000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5E47FCB4" w14:textId="77777777">
            <w:pPr>
              <w:pStyle w:val="Tab3MiddleColNonGras"/>
              <w:rPr>
                <w:lang w:val="fr-FR"/>
              </w:rPr>
            </w:pPr>
            <w:r>
              <w:rPr>
                <w:lang w:val="fr-FR"/>
              </w:rPr>
              <w:t>1 521 876,89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0AB66288" w14:textId="77777777">
            <w:pPr>
              <w:pStyle w:val="Tab3LastColNonGras"/>
              <w:rPr>
                <w:lang w:val="fr-FR"/>
              </w:rPr>
            </w:pPr>
            <w:r>
              <w:rPr>
                <w:lang w:val="fr-FR"/>
              </w:rPr>
              <w:t>0,58</w:t>
            </w:r>
          </w:p>
        </w:tc>
      </w:tr>
      <w:tr w14:paraId="7980AA9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0B731464" w14:textId="77777777">
            <w:pPr>
              <w:pStyle w:val="Tab3FirstColNonGras"/>
              <w:rPr>
                <w:lang w:val="fr-FR"/>
              </w:rPr>
            </w:pPr>
            <w:r>
              <w:rPr>
                <w:lang w:val="fr-FR"/>
              </w:rPr>
              <w:t>JAGUAR LAND ROVER 6.875% 15-11-26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58E1F8AC"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700DCF19" w14:textId="77777777">
            <w:pPr>
              <w:pStyle w:val="Tab3MiddleColNonGras"/>
              <w:rPr>
                <w:lang w:val="fr-FR"/>
              </w:rPr>
            </w:pPr>
            <w:r>
              <w:rPr>
                <w:lang w:val="fr-FR"/>
              </w:rPr>
              <w:t>1 500 000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5CCEF282" w14:textId="77777777">
            <w:pPr>
              <w:pStyle w:val="Tab3MiddleColNonGras"/>
              <w:rPr>
                <w:lang w:val="fr-FR"/>
              </w:rPr>
            </w:pPr>
            <w:r>
              <w:rPr>
                <w:lang w:val="fr-FR"/>
              </w:rPr>
              <w:t>1 591 533,87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0A3A4BF5" w14:textId="77777777">
            <w:pPr>
              <w:pStyle w:val="Tab3LastColNonGras"/>
              <w:rPr>
                <w:lang w:val="fr-FR"/>
              </w:rPr>
            </w:pPr>
            <w:r>
              <w:rPr>
                <w:lang w:val="fr-FR"/>
              </w:rPr>
              <w:t>0,60</w:t>
            </w:r>
          </w:p>
        </w:tc>
      </w:tr>
      <w:tr w14:paraId="60D69EF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581DC36A" w14:textId="77777777">
            <w:pPr>
              <w:pStyle w:val="Tab3FirstColNonGras"/>
              <w:rPr>
                <w:lang w:val="fr-FR"/>
              </w:rPr>
            </w:pPr>
            <w:r>
              <w:rPr>
                <w:lang w:val="fr-FR"/>
              </w:rPr>
              <w:t>JAGUAR LAND ROVER AUTOMOTIVE 4.5% 15-01-26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08DEA1E3"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5FF535EA" w14:textId="77777777">
            <w:pPr>
              <w:pStyle w:val="Tab3MiddleColNonGras"/>
              <w:rPr>
                <w:lang w:val="fr-FR"/>
              </w:rPr>
            </w:pPr>
            <w:r>
              <w:rPr>
                <w:lang w:val="fr-FR"/>
              </w:rPr>
              <w:t>2 400 000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5D22318A" w14:textId="77777777">
            <w:pPr>
              <w:pStyle w:val="Tab3MiddleColNonGras"/>
              <w:rPr>
                <w:lang w:val="fr-FR"/>
              </w:rPr>
            </w:pPr>
            <w:r>
              <w:rPr>
                <w:lang w:val="fr-FR"/>
              </w:rPr>
              <w:t>2 425 672,45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03D36BAE" w14:textId="77777777">
            <w:pPr>
              <w:pStyle w:val="Tab3LastColNonGras"/>
              <w:rPr>
                <w:lang w:val="fr-FR"/>
              </w:rPr>
            </w:pPr>
            <w:r>
              <w:rPr>
                <w:lang w:val="fr-FR"/>
              </w:rPr>
              <w:t>0,92</w:t>
            </w:r>
          </w:p>
        </w:tc>
      </w:tr>
      <w:tr w14:paraId="168CA88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249C6E40" w14:textId="77777777">
            <w:pPr>
              <w:pStyle w:val="Tab3FirstColNonGras"/>
              <w:rPr>
                <w:lang w:val="fr-FR"/>
              </w:rPr>
            </w:pPr>
            <w:r>
              <w:rPr>
                <w:lang w:val="fr-FR"/>
              </w:rPr>
              <w:t>NISSAN MOTOR 2.652% 17-03-26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203E59E7"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130BC5CB" w14:textId="77777777">
            <w:pPr>
              <w:pStyle w:val="Tab3MiddleColNonGras"/>
              <w:rPr>
                <w:lang w:val="fr-FR"/>
              </w:rPr>
            </w:pPr>
            <w:r>
              <w:rPr>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45AFAC2D" w14:textId="77777777">
            <w:pPr>
              <w:pStyle w:val="Tab3MiddleColNonGras"/>
              <w:rPr>
                <w:lang w:val="fr-FR"/>
              </w:rPr>
            </w:pPr>
            <w:r>
              <w:rPr>
                <w:lang w:val="fr-FR"/>
              </w:rPr>
              <w:t>3 037 402,33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7F6D135C" w14:textId="77777777">
            <w:pPr>
              <w:pStyle w:val="Tab3LastColNonGras"/>
              <w:rPr>
                <w:lang w:val="fr-FR"/>
              </w:rPr>
            </w:pPr>
            <w:r>
              <w:rPr>
                <w:lang w:val="fr-FR"/>
              </w:rPr>
              <w:t>1,14</w:t>
            </w:r>
          </w:p>
        </w:tc>
      </w:tr>
      <w:tr w14:paraId="4DD77A1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2D2A49D7" w14:textId="77777777">
            <w:pPr>
              <w:pStyle w:val="Tab3FirstColNonGras"/>
              <w:rPr>
                <w:lang w:val="fr-FR"/>
              </w:rPr>
            </w:pPr>
            <w:r>
              <w:rPr>
                <w:lang w:val="fr-FR"/>
              </w:rPr>
              <w:t>PIAGGIO 6.5% 05-10-30</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4A5F8E2D"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4EDE42B7" w14:textId="77777777">
            <w:pPr>
              <w:pStyle w:val="Tab3MiddleColNonGras"/>
              <w:rPr>
                <w:lang w:val="fr-FR"/>
              </w:rPr>
            </w:pPr>
            <w:r>
              <w:rPr>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3FB255AD" w14:textId="77777777">
            <w:pPr>
              <w:pStyle w:val="Tab3MiddleColNonGras"/>
              <w:rPr>
                <w:lang w:val="fr-FR"/>
              </w:rPr>
            </w:pPr>
            <w:r>
              <w:rPr>
                <w:lang w:val="fr-FR"/>
              </w:rPr>
              <w:t>330 097,28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378D969B" w14:textId="77777777">
            <w:pPr>
              <w:pStyle w:val="Tab3LastColNonGras"/>
              <w:rPr>
                <w:lang w:val="fr-FR"/>
              </w:rPr>
            </w:pPr>
            <w:r>
              <w:rPr>
                <w:lang w:val="fr-FR"/>
              </w:rPr>
              <w:t>0,13</w:t>
            </w:r>
          </w:p>
        </w:tc>
      </w:tr>
      <w:tr w14:paraId="4D583C6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5E73D6FD" w14:textId="77777777">
            <w:pPr>
              <w:pStyle w:val="Tab3FirstColNonGras"/>
              <w:rPr>
                <w:lang w:val="fr-FR"/>
              </w:rPr>
            </w:pPr>
            <w:r>
              <w:rPr>
                <w:lang w:val="fr-FR"/>
              </w:rPr>
              <w:t>RENAULT 2.375% 25-05-26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1D0B93CF"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60323541" w14:textId="77777777">
            <w:pPr>
              <w:pStyle w:val="Tab3MiddleColNonGras"/>
              <w:rPr>
                <w:lang w:val="fr-FR"/>
              </w:rPr>
            </w:pPr>
            <w:r>
              <w:rPr>
                <w:lang w:val="fr-FR"/>
              </w:rPr>
              <w:t>1 300 000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0131DC47" w14:textId="77777777">
            <w:pPr>
              <w:pStyle w:val="Tab3MiddleColNonGras"/>
              <w:rPr>
                <w:lang w:val="fr-FR"/>
              </w:rPr>
            </w:pPr>
            <w:r>
              <w:rPr>
                <w:lang w:val="fr-FR"/>
              </w:rPr>
              <w:t>1 307 837,49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70DC4537" w14:textId="77777777">
            <w:pPr>
              <w:pStyle w:val="Tab3LastColNonGras"/>
              <w:rPr>
                <w:lang w:val="fr-FR"/>
              </w:rPr>
            </w:pPr>
            <w:r>
              <w:rPr>
                <w:lang w:val="fr-FR"/>
              </w:rPr>
              <w:t>0,50</w:t>
            </w:r>
          </w:p>
        </w:tc>
      </w:tr>
      <w:tr w14:paraId="715FCCA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4D111BBF" w14:textId="77777777">
            <w:pPr>
              <w:pStyle w:val="Tab3FirstColNonGras"/>
              <w:rPr>
                <w:lang w:val="fr-FR"/>
              </w:rPr>
            </w:pPr>
            <w:r>
              <w:rPr>
                <w:lang w:val="fr-FR"/>
              </w:rPr>
              <w:t>VOLKSWAGEN LEASING 0.25% 12-01-26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2462454E"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69098FC9" w14:textId="77777777">
            <w:pPr>
              <w:pStyle w:val="Tab3MiddleColNonGras"/>
              <w:rPr>
                <w:lang w:val="fr-FR"/>
              </w:rPr>
            </w:pPr>
            <w:r>
              <w:rPr>
                <w:lang w:val="fr-FR"/>
              </w:rPr>
              <w:t>1 500 000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2EDDF2AE" w14:textId="77777777">
            <w:pPr>
              <w:pStyle w:val="Tab3MiddleColNonGras"/>
              <w:rPr>
                <w:lang w:val="fr-FR"/>
              </w:rPr>
            </w:pPr>
            <w:r>
              <w:rPr>
                <w:lang w:val="fr-FR"/>
              </w:rPr>
              <w:t>1 493 845,49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13B3BCD4" w14:textId="77777777">
            <w:pPr>
              <w:pStyle w:val="Tab3LastColNonGras"/>
              <w:rPr>
                <w:lang w:val="fr-FR"/>
              </w:rPr>
            </w:pPr>
            <w:r>
              <w:rPr>
                <w:lang w:val="fr-FR"/>
              </w:rPr>
              <w:t>0,57</w:t>
            </w:r>
          </w:p>
        </w:tc>
      </w:tr>
      <w:tr w14:paraId="38313D31"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033B395A" w14:textId="77777777">
            <w:pPr>
              <w:pStyle w:val="Tab1FirstColGras"/>
              <w:rPr>
                <w:lang w:val="fr-FR"/>
              </w:rPr>
            </w:pPr>
            <w:r>
              <w:rPr>
                <w:lang w:val="fr-FR"/>
              </w:rPr>
              <w:t>Banques commerciales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1213EFF7"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21E9880A"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17149FAF" w14:textId="77777777">
            <w:pPr>
              <w:pStyle w:val="Tab1MiddleColGras"/>
              <w:rPr>
                <w:lang w:val="fr-FR"/>
              </w:rPr>
            </w:pPr>
            <w:r>
              <w:rPr>
                <w:lang w:val="fr-FR"/>
              </w:rPr>
              <w:t>45 034 742,78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0D3EAAF5" w14:textId="77777777">
            <w:pPr>
              <w:pStyle w:val="Tab1LastColGras"/>
              <w:rPr>
                <w:lang w:val="fr-FR"/>
              </w:rPr>
            </w:pPr>
            <w:r>
              <w:rPr>
                <w:lang w:val="fr-FR"/>
              </w:rPr>
              <w:t>17,06</w:t>
            </w:r>
          </w:p>
        </w:tc>
      </w:tr>
      <w:tr w14:paraId="73BEB2B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54053F84" w14:textId="77777777">
            <w:pPr>
              <w:pStyle w:val="Tab3FirstColNonGras"/>
              <w:rPr>
                <w:lang w:val="fr-FR"/>
              </w:rPr>
            </w:pPr>
            <w:r>
              <w:rPr>
                <w:lang w:val="fr-FR"/>
              </w:rPr>
              <w:t>Banca Comerciala Romana 7.625% 19-05-27</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68628610"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26BE0F39" w14:textId="77777777">
            <w:pPr>
              <w:pStyle w:val="Tab3MiddleColNonGras"/>
              <w:rPr>
                <w:lang w:val="fr-FR"/>
              </w:rPr>
            </w:pPr>
            <w:r>
              <w:rPr>
                <w:lang w:val="fr-FR"/>
              </w:rPr>
              <w:t>2 100 000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645AB766" w14:textId="77777777">
            <w:pPr>
              <w:pStyle w:val="Tab3MiddleColNonGras"/>
              <w:rPr>
                <w:lang w:val="fr-FR"/>
              </w:rPr>
            </w:pPr>
            <w:r>
              <w:rPr>
                <w:lang w:val="fr-FR"/>
              </w:rPr>
              <w:t>2 228 384,60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073ABF04" w14:textId="77777777">
            <w:pPr>
              <w:pStyle w:val="Tab3LastColNonGras"/>
              <w:rPr>
                <w:lang w:val="fr-FR"/>
              </w:rPr>
            </w:pPr>
            <w:r>
              <w:rPr>
                <w:lang w:val="fr-FR"/>
              </w:rPr>
              <w:t>0,84</w:t>
            </w:r>
          </w:p>
        </w:tc>
      </w:tr>
      <w:tr w14:paraId="4AF683C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75DA6A58" w14:textId="77777777">
            <w:pPr>
              <w:pStyle w:val="Tab3FirstColNonGras"/>
              <w:rPr>
                <w:lang w:val="fr-FR"/>
              </w:rPr>
            </w:pPr>
            <w:r>
              <w:rPr>
                <w:lang w:val="fr-FR"/>
              </w:rPr>
              <w:t>BNP PARIBAS 2.75% 27/01/26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572EB2C5"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358D12B3" w14:textId="77777777">
            <w:pPr>
              <w:pStyle w:val="Tab3MiddleColNonGras"/>
              <w:rPr>
                <w:lang w:val="fr-FR"/>
              </w:rPr>
            </w:pPr>
            <w:r>
              <w:rPr>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00131C6C" w14:textId="77777777">
            <w:pPr>
              <w:pStyle w:val="Tab3MiddleColNonGras"/>
              <w:rPr>
                <w:lang w:val="fr-FR"/>
              </w:rPr>
            </w:pPr>
            <w:r>
              <w:rPr>
                <w:lang w:val="fr-FR"/>
              </w:rPr>
              <w:t>2 039 624,86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783601F8" w14:textId="77777777">
            <w:pPr>
              <w:pStyle w:val="Tab3LastColNonGras"/>
              <w:rPr>
                <w:lang w:val="fr-FR"/>
              </w:rPr>
            </w:pPr>
            <w:r>
              <w:rPr>
                <w:lang w:val="fr-FR"/>
              </w:rPr>
              <w:t>0,77</w:t>
            </w:r>
          </w:p>
        </w:tc>
      </w:tr>
      <w:tr w14:paraId="1D996E9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6E2A3425" w14:textId="77777777">
            <w:pPr>
              <w:pStyle w:val="Tab3FirstColNonGras"/>
              <w:rPr>
                <w:lang w:val="fr-FR"/>
              </w:rPr>
            </w:pPr>
            <w:r>
              <w:rPr>
                <w:lang w:val="fr-FR"/>
              </w:rPr>
              <w:t>BPCE 0.25% 15-01-26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641F5AE3"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21EEA297" w14:textId="77777777">
            <w:pPr>
              <w:pStyle w:val="Tab3MiddleColNonGras"/>
              <w:rPr>
                <w:lang w:val="fr-FR"/>
              </w:rPr>
            </w:pPr>
            <w:r>
              <w:rPr>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5AE03273" w14:textId="77777777">
            <w:pPr>
              <w:pStyle w:val="Tab3MiddleColNonGras"/>
              <w:rPr>
                <w:lang w:val="fr-FR"/>
              </w:rPr>
            </w:pPr>
            <w:r>
              <w:rPr>
                <w:lang w:val="fr-FR"/>
              </w:rPr>
              <w:t>996 236,22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65FC5D70" w14:textId="77777777">
            <w:pPr>
              <w:pStyle w:val="Tab3LastColNonGras"/>
              <w:rPr>
                <w:lang w:val="fr-FR"/>
              </w:rPr>
            </w:pPr>
            <w:r>
              <w:rPr>
                <w:lang w:val="fr-FR"/>
              </w:rPr>
              <w:t>0,38</w:t>
            </w:r>
          </w:p>
        </w:tc>
      </w:tr>
      <w:tr w14:paraId="5EA1FED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2234C66A" w14:textId="77777777">
            <w:pPr>
              <w:pStyle w:val="Tab3FirstColNonGras"/>
              <w:rPr>
                <w:lang w:val="fr-FR"/>
              </w:rPr>
            </w:pPr>
            <w:r>
              <w:rPr>
                <w:lang w:val="fr-FR"/>
              </w:rPr>
              <w:t>BPCE 3.0% 19-07-26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5DAC9A63"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41ABA58D" w14:textId="77777777">
            <w:pPr>
              <w:pStyle w:val="Tab3MiddleColNonGras"/>
              <w:rPr>
                <w:lang w:val="fr-FR"/>
              </w:rPr>
            </w:pPr>
            <w:r>
              <w:rPr>
                <w:lang w:val="fr-FR"/>
              </w:rPr>
              <w:t>1 500 000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70FAE70A" w14:textId="77777777">
            <w:pPr>
              <w:pStyle w:val="Tab3MiddleColNonGras"/>
              <w:rPr>
                <w:lang w:val="fr-FR"/>
              </w:rPr>
            </w:pPr>
            <w:r>
              <w:rPr>
                <w:lang w:val="fr-FR"/>
              </w:rPr>
              <w:t>1 511 898,32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647E5C26" w14:textId="77777777">
            <w:pPr>
              <w:pStyle w:val="Tab3LastColNonGras"/>
              <w:rPr>
                <w:lang w:val="fr-FR"/>
              </w:rPr>
            </w:pPr>
            <w:r>
              <w:rPr>
                <w:lang w:val="fr-FR"/>
              </w:rPr>
              <w:t>0,57</w:t>
            </w:r>
          </w:p>
        </w:tc>
      </w:tr>
      <w:tr w14:paraId="4F5B563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07BA3A34" w14:textId="77777777">
            <w:pPr>
              <w:pStyle w:val="Tab3FirstColNonGras"/>
              <w:rPr>
                <w:lang w:val="fr-FR"/>
              </w:rPr>
            </w:pPr>
            <w:r>
              <w:rPr>
                <w:lang w:val="fr-FR"/>
              </w:rPr>
              <w:t>BPCE ZCP 25-06-26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0E5783EE"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4E6D0D4A" w14:textId="77777777">
            <w:pPr>
              <w:pStyle w:val="Tab3MiddleColNonGras"/>
              <w:rPr>
                <w:lang w:val="fr-FR"/>
              </w:rPr>
            </w:pPr>
            <w:r>
              <w:rPr>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48A3A2D4" w14:textId="77777777">
            <w:pPr>
              <w:pStyle w:val="Tab3MiddleColNonGras"/>
              <w:rPr>
                <w:lang w:val="fr-FR"/>
              </w:rPr>
            </w:pPr>
            <w:r>
              <w:rPr>
                <w:lang w:val="fr-FR"/>
              </w:rPr>
              <w:t>307 475,56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48AA7BC7" w14:textId="77777777">
            <w:pPr>
              <w:pStyle w:val="Tab3LastColNonGras"/>
              <w:rPr>
                <w:lang w:val="fr-FR"/>
              </w:rPr>
            </w:pPr>
            <w:r>
              <w:rPr>
                <w:lang w:val="fr-FR"/>
              </w:rPr>
              <w:t>0,12</w:t>
            </w:r>
          </w:p>
        </w:tc>
      </w:tr>
      <w:tr w14:paraId="5E67549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7E06418E" w14:textId="77777777">
            <w:pPr>
              <w:pStyle w:val="Tab3FirstColNonGras"/>
              <w:rPr>
                <w:lang w:val="fr-FR"/>
              </w:rPr>
            </w:pPr>
            <w:r>
              <w:rPr>
                <w:lang w:val="fr-FR"/>
              </w:rPr>
              <w:t>BQ POSTALE 3.875% PERP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510DE7C9"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1D81E5F5" w14:textId="77777777">
            <w:pPr>
              <w:pStyle w:val="Tab3MiddleColNonGras"/>
              <w:rPr>
                <w:lang w:val="fr-FR"/>
              </w:rPr>
            </w:pPr>
            <w:r>
              <w:rPr>
                <w:lang w:val="fr-FR"/>
              </w:rPr>
              <w:t>1 600 000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1B5FBCFA" w14:textId="77777777">
            <w:pPr>
              <w:pStyle w:val="Tab3MiddleColNonGras"/>
              <w:rPr>
                <w:lang w:val="fr-FR"/>
              </w:rPr>
            </w:pPr>
            <w:r>
              <w:rPr>
                <w:lang w:val="fr-FR"/>
              </w:rPr>
              <w:t>1 616 126,22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42E1758C" w14:textId="77777777">
            <w:pPr>
              <w:pStyle w:val="Tab3LastColNonGras"/>
              <w:rPr>
                <w:lang w:val="fr-FR"/>
              </w:rPr>
            </w:pPr>
            <w:r>
              <w:rPr>
                <w:lang w:val="fr-FR"/>
              </w:rPr>
              <w:t>0,61</w:t>
            </w:r>
          </w:p>
        </w:tc>
      </w:tr>
      <w:tr w14:paraId="4D53946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3D2467A4" w14:textId="77777777">
            <w:pPr>
              <w:pStyle w:val="Tab3FirstColNonGras"/>
              <w:rPr>
                <w:lang w:val="fr-FR"/>
              </w:rPr>
            </w:pPr>
            <w:r>
              <w:rPr>
                <w:lang w:val="fr-FR"/>
              </w:rPr>
              <w:t>CA 2.8% 27-01-26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38A8C90F"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3E360D0E" w14:textId="77777777">
            <w:pPr>
              <w:pStyle w:val="Tab3MiddleColNonGras"/>
              <w:rPr>
                <w:lang w:val="fr-FR"/>
              </w:rPr>
            </w:pPr>
            <w:r>
              <w:rPr>
                <w:lang w:val="fr-FR"/>
              </w:rPr>
              <w:t>1 200 000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3A9FAC4D" w14:textId="77777777">
            <w:pPr>
              <w:pStyle w:val="Tab3MiddleColNonGras"/>
              <w:rPr>
                <w:lang w:val="fr-FR"/>
              </w:rPr>
            </w:pPr>
            <w:r>
              <w:rPr>
                <w:lang w:val="fr-FR"/>
              </w:rPr>
              <w:t>1 206 393,31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1AA1D420" w14:textId="77777777">
            <w:pPr>
              <w:pStyle w:val="Tab3LastColNonGras"/>
              <w:rPr>
                <w:lang w:val="fr-FR"/>
              </w:rPr>
            </w:pPr>
            <w:r>
              <w:rPr>
                <w:lang w:val="fr-FR"/>
              </w:rPr>
              <w:t>0,46</w:t>
            </w:r>
          </w:p>
        </w:tc>
      </w:tr>
      <w:tr w14:paraId="77BB597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1A71503F" w14:textId="77777777">
            <w:pPr>
              <w:pStyle w:val="Tab3FirstColNonGras"/>
              <w:rPr>
                <w:lang w:val="fr-FR"/>
              </w:rPr>
            </w:pPr>
            <w:r>
              <w:rPr>
                <w:lang w:val="fr-FR"/>
              </w:rPr>
              <w:t>CMZB 4.0% 23-03-26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08203B09"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578579F2" w14:textId="77777777">
            <w:pPr>
              <w:pStyle w:val="Tab3MiddleColNonGras"/>
              <w:rPr>
                <w:lang w:val="fr-FR"/>
              </w:rPr>
            </w:pPr>
            <w:r>
              <w:rPr>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36A4232A" w14:textId="77777777">
            <w:pPr>
              <w:pStyle w:val="Tab3MiddleColNonGras"/>
              <w:rPr>
                <w:lang w:val="fr-FR"/>
              </w:rPr>
            </w:pPr>
            <w:r>
              <w:rPr>
                <w:lang w:val="fr-FR"/>
              </w:rPr>
              <w:t>513 995,11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51E5CB76" w14:textId="77777777">
            <w:pPr>
              <w:pStyle w:val="Tab3LastColNonGras"/>
              <w:rPr>
                <w:lang w:val="fr-FR"/>
              </w:rPr>
            </w:pPr>
            <w:r>
              <w:rPr>
                <w:lang w:val="fr-FR"/>
              </w:rPr>
              <w:t>0,19</w:t>
            </w:r>
          </w:p>
        </w:tc>
      </w:tr>
      <w:tr w14:paraId="7D3FD4E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6963FDC6" w14:textId="77777777">
            <w:pPr>
              <w:pStyle w:val="Tab3FirstColNonGras"/>
              <w:rPr>
                <w:lang w:val="fr-FR"/>
              </w:rPr>
            </w:pPr>
            <w:r>
              <w:rPr>
                <w:lang w:val="fr-FR"/>
              </w:rPr>
              <w:t>CREDIT AGRICOLE SA 2.85% 27-04-26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3C0B8326"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20B32A10" w14:textId="77777777">
            <w:pPr>
              <w:pStyle w:val="Tab3MiddleColNonGras"/>
              <w:rPr>
                <w:lang w:val="fr-FR"/>
              </w:rPr>
            </w:pPr>
            <w:r>
              <w:rPr>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146178D0" w14:textId="77777777">
            <w:pPr>
              <w:pStyle w:val="Tab3MiddleColNonGras"/>
              <w:rPr>
                <w:lang w:val="fr-FR"/>
              </w:rPr>
            </w:pPr>
            <w:r>
              <w:rPr>
                <w:lang w:val="fr-FR"/>
              </w:rPr>
              <w:t>503 334,84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7A648499" w14:textId="77777777">
            <w:pPr>
              <w:pStyle w:val="Tab3LastColNonGras"/>
              <w:rPr>
                <w:lang w:val="fr-FR"/>
              </w:rPr>
            </w:pPr>
            <w:r>
              <w:rPr>
                <w:lang w:val="fr-FR"/>
              </w:rPr>
              <w:t>0,19</w:t>
            </w:r>
          </w:p>
        </w:tc>
      </w:tr>
      <w:tr w14:paraId="6509447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14D74403" w14:textId="77777777">
            <w:pPr>
              <w:pStyle w:val="Tab3FirstColNonGras"/>
              <w:rPr>
                <w:lang w:val="fr-FR"/>
              </w:rPr>
            </w:pPr>
            <w:r>
              <w:rPr>
                <w:lang w:val="fr-FR"/>
              </w:rPr>
              <w:t>DEUTSCHE PFANDBRIEFBANK AG 0.1% 02-02-26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2158F372"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6C801369" w14:textId="77777777">
            <w:pPr>
              <w:pStyle w:val="Tab3MiddleColNonGras"/>
              <w:rPr>
                <w:lang w:val="fr-FR"/>
              </w:rPr>
            </w:pPr>
            <w:r>
              <w:rPr>
                <w:lang w:val="fr-FR"/>
              </w:rPr>
              <w:t>7 600 000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0875896D" w14:textId="77777777">
            <w:pPr>
              <w:pStyle w:val="Tab3MiddleColNonGras"/>
              <w:rPr>
                <w:lang w:val="fr-FR"/>
              </w:rPr>
            </w:pPr>
            <w:r>
              <w:rPr>
                <w:lang w:val="fr-FR"/>
              </w:rPr>
              <w:t>7 537 890,70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2025CBD4" w14:textId="77777777">
            <w:pPr>
              <w:pStyle w:val="Tab3LastColNonGras"/>
              <w:rPr>
                <w:lang w:val="fr-FR"/>
              </w:rPr>
            </w:pPr>
            <w:r>
              <w:rPr>
                <w:lang w:val="fr-FR"/>
              </w:rPr>
              <w:t>2,88</w:t>
            </w:r>
          </w:p>
        </w:tc>
      </w:tr>
      <w:tr w14:paraId="704BAE4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2F93F813" w14:textId="77777777">
            <w:pPr>
              <w:pStyle w:val="Tab3FirstColNonGras"/>
              <w:rPr>
                <w:lang w:val="fr-FR"/>
              </w:rPr>
            </w:pPr>
            <w:r>
              <w:rPr>
                <w:lang w:val="fr-FR"/>
              </w:rPr>
              <w:t>FORD MOTOR CREDIT 2.386% 17-02-26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5AA0B3E3"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6221F423" w14:textId="77777777">
            <w:pPr>
              <w:pStyle w:val="Tab3MiddleColNonGras"/>
              <w:rPr>
                <w:lang w:val="fr-FR"/>
              </w:rPr>
            </w:pPr>
            <w:r>
              <w:rPr>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4B9FD967" w14:textId="77777777">
            <w:pPr>
              <w:pStyle w:val="Tab3MiddleColNonGras"/>
              <w:rPr>
                <w:lang w:val="fr-FR"/>
              </w:rPr>
            </w:pPr>
            <w:r>
              <w:rPr>
                <w:lang w:val="fr-FR"/>
              </w:rPr>
              <w:t>507 115,19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4E641377" w14:textId="77777777">
            <w:pPr>
              <w:pStyle w:val="Tab3LastColNonGras"/>
              <w:rPr>
                <w:lang w:val="fr-FR"/>
              </w:rPr>
            </w:pPr>
            <w:r>
              <w:rPr>
                <w:lang w:val="fr-FR"/>
              </w:rPr>
              <w:t>0,19</w:t>
            </w:r>
          </w:p>
        </w:tc>
      </w:tr>
      <w:tr w14:paraId="2E4C996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22697871" w14:textId="77777777">
            <w:pPr>
              <w:pStyle w:val="Tab3FirstColNonGras"/>
              <w:rPr>
                <w:lang w:val="fr-FR"/>
              </w:rPr>
            </w:pPr>
            <w:r>
              <w:rPr>
                <w:lang w:val="fr-FR"/>
              </w:rPr>
              <w:t>HSBC 4.0% PERP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433E45C4" w14:textId="77777777">
            <w:pPr>
              <w:pStyle w:val="Tab1MiddleColNonGrasCentre"/>
              <w:rPr>
                <w:lang w:val="fr-FR"/>
              </w:rPr>
            </w:pPr>
            <w:r>
              <w:rPr>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47074B51" w14:textId="77777777">
            <w:pPr>
              <w:pStyle w:val="Tab3MiddleColNonGras"/>
              <w:rPr>
                <w:lang w:val="fr-FR"/>
              </w:rPr>
            </w:pPr>
            <w:r>
              <w:rPr>
                <w:lang w:val="fr-FR"/>
              </w:rPr>
              <w:t>1 600 000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7DE13777" w14:textId="77777777">
            <w:pPr>
              <w:pStyle w:val="Tab3MiddleColNonGras"/>
              <w:rPr>
                <w:lang w:val="fr-FR"/>
              </w:rPr>
            </w:pPr>
            <w:r>
              <w:rPr>
                <w:lang w:val="fr-FR"/>
              </w:rPr>
              <w:t>1 357 419,17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4419D6A7" w14:textId="77777777">
            <w:pPr>
              <w:pStyle w:val="Tab3LastColNonGras"/>
              <w:rPr>
                <w:lang w:val="fr-FR"/>
              </w:rPr>
            </w:pPr>
            <w:r>
              <w:rPr>
                <w:lang w:val="fr-FR"/>
              </w:rPr>
              <w:t>0,51</w:t>
            </w:r>
          </w:p>
        </w:tc>
      </w:tr>
      <w:tr w14:paraId="3221F84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4BA63BB1" w14:textId="77777777">
            <w:pPr>
              <w:pStyle w:val="Tab3FirstColNonGras"/>
              <w:rPr>
                <w:lang w:val="fr-FR"/>
              </w:rPr>
            </w:pPr>
            <w:r>
              <w:rPr>
                <w:lang w:val="fr-FR"/>
              </w:rPr>
              <w:t>ILLIMITY BANK 6.625% 09-12-25</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434CDA61"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76629659" w14:textId="77777777">
            <w:pPr>
              <w:pStyle w:val="Tab3MiddleColNonGras"/>
              <w:rPr>
                <w:lang w:val="fr-FR"/>
              </w:rPr>
            </w:pPr>
            <w:r>
              <w:rPr>
                <w:lang w:val="fr-FR"/>
              </w:rPr>
              <w:t>3 700 000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3F2ECFBD" w14:textId="77777777">
            <w:pPr>
              <w:pStyle w:val="Tab3MiddleColNonGras"/>
              <w:rPr>
                <w:lang w:val="fr-FR"/>
              </w:rPr>
            </w:pPr>
            <w:r>
              <w:rPr>
                <w:lang w:val="fr-FR"/>
              </w:rPr>
              <w:t>3 926 170,99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01E465CC" w14:textId="77777777">
            <w:pPr>
              <w:pStyle w:val="Tab3LastColNonGras"/>
              <w:rPr>
                <w:lang w:val="fr-FR"/>
              </w:rPr>
            </w:pPr>
            <w:r>
              <w:rPr>
                <w:lang w:val="fr-FR"/>
              </w:rPr>
              <w:t>1,49</w:t>
            </w:r>
          </w:p>
        </w:tc>
      </w:tr>
      <w:tr w14:paraId="4F2E669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5C3FC731" w14:textId="77777777">
            <w:pPr>
              <w:pStyle w:val="Tab3FirstColNonGras"/>
              <w:rPr>
                <w:lang w:val="fr-FR"/>
              </w:rPr>
            </w:pPr>
            <w:r>
              <w:rPr>
                <w:lang w:val="fr-FR"/>
              </w:rPr>
              <w:t>ING GROEP NV 5.75% PERP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15C98123" w14:textId="77777777">
            <w:pPr>
              <w:pStyle w:val="Tab1MiddleColNonGrasCentre"/>
              <w:rPr>
                <w:lang w:val="fr-FR"/>
              </w:rPr>
            </w:pPr>
            <w:r>
              <w:rPr>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6E6BE97D" w14:textId="77777777">
            <w:pPr>
              <w:pStyle w:val="Tab3MiddleColNonGras"/>
              <w:rPr>
                <w:lang w:val="fr-FR"/>
              </w:rPr>
            </w:pPr>
            <w:r>
              <w:rPr>
                <w:lang w:val="fr-FR"/>
              </w:rPr>
              <w:t>2 400 000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3CE94F14" w14:textId="77777777">
            <w:pPr>
              <w:pStyle w:val="Tab3MiddleColNonGras"/>
              <w:rPr>
                <w:lang w:val="fr-FR"/>
              </w:rPr>
            </w:pPr>
            <w:r>
              <w:rPr>
                <w:lang w:val="fr-FR"/>
              </w:rPr>
              <w:t>2 093 824,19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5D8B970B" w14:textId="77777777">
            <w:pPr>
              <w:pStyle w:val="Tab3LastColNonGras"/>
              <w:rPr>
                <w:lang w:val="fr-FR"/>
              </w:rPr>
            </w:pPr>
            <w:r>
              <w:rPr>
                <w:lang w:val="fr-FR"/>
              </w:rPr>
              <w:t>0,79</w:t>
            </w:r>
          </w:p>
        </w:tc>
      </w:tr>
      <w:tr w14:paraId="460F9F6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4222E11C" w14:textId="77777777">
            <w:pPr>
              <w:pStyle w:val="Tab3FirstColNonGras"/>
              <w:rPr>
                <w:lang w:val="fr-FR"/>
              </w:rPr>
            </w:pPr>
            <w:r>
              <w:rPr>
                <w:lang w:val="fr-FR"/>
              </w:rPr>
              <w:t>INTE 1.98% 11-12-26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4F22CDBB"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053B619E" w14:textId="77777777">
            <w:pPr>
              <w:pStyle w:val="Tab3MiddleColNonGras"/>
              <w:rPr>
                <w:lang w:val="fr-FR"/>
              </w:rPr>
            </w:pPr>
            <w:r>
              <w:rPr>
                <w:lang w:val="fr-FR"/>
              </w:rPr>
              <w:t>1 500 000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521CA657" w14:textId="77777777">
            <w:pPr>
              <w:pStyle w:val="Tab3MiddleColNonGras"/>
              <w:rPr>
                <w:lang w:val="fr-FR"/>
              </w:rPr>
            </w:pPr>
            <w:r>
              <w:rPr>
                <w:lang w:val="fr-FR"/>
              </w:rPr>
              <w:t>1 509 422,62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30263D6F" w14:textId="77777777">
            <w:pPr>
              <w:pStyle w:val="Tab3LastColNonGras"/>
              <w:rPr>
                <w:lang w:val="fr-FR"/>
              </w:rPr>
            </w:pPr>
            <w:r>
              <w:rPr>
                <w:lang w:val="fr-FR"/>
              </w:rPr>
              <w:t>0,57</w:t>
            </w:r>
          </w:p>
        </w:tc>
      </w:tr>
      <w:tr w14:paraId="7B207D7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6062B7E3" w14:textId="77777777">
            <w:pPr>
              <w:pStyle w:val="Tab3FirstColNonGras"/>
              <w:rPr>
                <w:lang w:val="fr-FR"/>
              </w:rPr>
            </w:pPr>
            <w:r>
              <w:rPr>
                <w:lang w:val="fr-FR"/>
              </w:rPr>
              <w:t>INTE 3.928% 15-09-26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46356345"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092E25D0" w14:textId="77777777">
            <w:pPr>
              <w:pStyle w:val="Tab3MiddleColNonGras"/>
              <w:rPr>
                <w:lang w:val="fr-FR"/>
              </w:rPr>
            </w:pPr>
            <w:r>
              <w:rPr>
                <w:lang w:val="fr-FR"/>
              </w:rPr>
              <w:t>1 200 000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4A6D4493" w14:textId="77777777">
            <w:pPr>
              <w:pStyle w:val="Tab3MiddleColNonGras"/>
              <w:rPr>
                <w:lang w:val="fr-FR"/>
              </w:rPr>
            </w:pPr>
            <w:r>
              <w:rPr>
                <w:lang w:val="fr-FR"/>
              </w:rPr>
              <w:t>1 217 670,67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5CEC9517" w14:textId="77777777">
            <w:pPr>
              <w:pStyle w:val="Tab3LastColNonGras"/>
              <w:rPr>
                <w:lang w:val="fr-FR"/>
              </w:rPr>
            </w:pPr>
            <w:r>
              <w:rPr>
                <w:lang w:val="fr-FR"/>
              </w:rPr>
              <w:t>0,46</w:t>
            </w:r>
          </w:p>
        </w:tc>
      </w:tr>
      <w:tr w14:paraId="78E80B0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2879ACC6" w14:textId="77777777">
            <w:pPr>
              <w:pStyle w:val="Tab3FirstColNonGras"/>
              <w:rPr>
                <w:lang w:val="fr-FR"/>
              </w:rPr>
            </w:pPr>
            <w:r>
              <w:rPr>
                <w:lang w:val="fr-FR"/>
              </w:rPr>
              <w:t>MBANK 8.375% 11-09-27</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5EE5F57B"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37074973" w14:textId="77777777">
            <w:pPr>
              <w:pStyle w:val="Tab3MiddleColNonGras"/>
              <w:rPr>
                <w:lang w:val="fr-FR"/>
              </w:rPr>
            </w:pPr>
            <w:r>
              <w:rPr>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2D998B7B" w14:textId="77777777">
            <w:pPr>
              <w:pStyle w:val="Tab3MiddleColNonGras"/>
              <w:rPr>
                <w:lang w:val="fr-FR"/>
              </w:rPr>
            </w:pPr>
            <w:r>
              <w:rPr>
                <w:lang w:val="fr-FR"/>
              </w:rPr>
              <w:t>1 053 995,75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7688CB31" w14:textId="77777777">
            <w:pPr>
              <w:pStyle w:val="Tab3LastColNonGras"/>
              <w:rPr>
                <w:lang w:val="fr-FR"/>
              </w:rPr>
            </w:pPr>
            <w:r>
              <w:rPr>
                <w:lang w:val="fr-FR"/>
              </w:rPr>
              <w:t>0,40</w:t>
            </w:r>
          </w:p>
        </w:tc>
      </w:tr>
      <w:tr w14:paraId="320E692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78FB67CD" w14:textId="77777777">
            <w:pPr>
              <w:pStyle w:val="Tab3FirstColNonGras"/>
              <w:rPr>
                <w:lang w:val="fr-FR"/>
              </w:rPr>
            </w:pPr>
            <w:r>
              <w:rPr>
                <w:lang w:val="fr-FR"/>
              </w:rPr>
              <w:t>MBH BANK 8.625% 19-10-27 EMTN</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5FCA0B19"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6518A003" w14:textId="77777777">
            <w:pPr>
              <w:pStyle w:val="Tab3MiddleColNonGras"/>
              <w:rPr>
                <w:lang w:val="fr-FR"/>
              </w:rPr>
            </w:pPr>
            <w:r>
              <w:rPr>
                <w:lang w:val="fr-FR"/>
              </w:rPr>
              <w:t>1 700 000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7CBF7C70" w14:textId="77777777">
            <w:pPr>
              <w:pStyle w:val="Tab3MiddleColNonGras"/>
              <w:rPr>
                <w:lang w:val="fr-FR"/>
              </w:rPr>
            </w:pPr>
            <w:r>
              <w:rPr>
                <w:lang w:val="fr-FR"/>
              </w:rPr>
              <w:t>1 926 755,56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5915BD5C" w14:textId="77777777">
            <w:pPr>
              <w:pStyle w:val="Tab3LastColNonGras"/>
              <w:rPr>
                <w:lang w:val="fr-FR"/>
              </w:rPr>
            </w:pPr>
            <w:r>
              <w:rPr>
                <w:lang w:val="fr-FR"/>
              </w:rPr>
              <w:t>0,73</w:t>
            </w:r>
          </w:p>
        </w:tc>
      </w:tr>
      <w:tr w14:paraId="4899B65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6DE60617" w14:textId="77777777">
            <w:pPr>
              <w:pStyle w:val="Tab3FirstColNonGras"/>
              <w:rPr>
                <w:lang w:val="fr-FR"/>
              </w:rPr>
            </w:pPr>
            <w:r>
              <w:rPr>
                <w:lang w:val="fr-FR"/>
              </w:rPr>
              <w:t>MONTE PASCHI 1.875% 09-01-26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2C848E47"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7452FF40" w14:textId="77777777">
            <w:pPr>
              <w:pStyle w:val="Tab3MiddleColNonGras"/>
              <w:rPr>
                <w:lang w:val="fr-FR"/>
              </w:rPr>
            </w:pPr>
            <w:r>
              <w:rPr>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2F1722B4" w14:textId="77777777">
            <w:pPr>
              <w:pStyle w:val="Tab3MiddleColNonGras"/>
              <w:rPr>
                <w:lang w:val="fr-FR"/>
              </w:rPr>
            </w:pPr>
            <w:r>
              <w:rPr>
                <w:lang w:val="fr-FR"/>
              </w:rPr>
              <w:t>3 035 342,22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259B0EF6" w14:textId="77777777">
            <w:pPr>
              <w:pStyle w:val="Tab3LastColNonGras"/>
              <w:rPr>
                <w:lang w:val="fr-FR"/>
              </w:rPr>
            </w:pPr>
            <w:r>
              <w:rPr>
                <w:lang w:val="fr-FR"/>
              </w:rPr>
              <w:t>1,15</w:t>
            </w:r>
          </w:p>
        </w:tc>
      </w:tr>
      <w:tr w14:paraId="6E63334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4BF5835F" w14:textId="77777777">
            <w:pPr>
              <w:pStyle w:val="Tab3FirstColNonGras"/>
              <w:rPr>
                <w:lang w:val="fr-FR"/>
              </w:rPr>
            </w:pPr>
            <w:r>
              <w:rPr>
                <w:lang w:val="fr-FR"/>
              </w:rPr>
              <w:t>RCI BANQUE 4.625% 13-07-26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24BDA3D6"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1A4317CB" w14:textId="77777777">
            <w:pPr>
              <w:pStyle w:val="Tab3MiddleColNonGras"/>
              <w:rPr>
                <w:lang w:val="fr-FR"/>
              </w:rPr>
            </w:pPr>
            <w:r>
              <w:rPr>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1AF4926D" w14:textId="77777777">
            <w:pPr>
              <w:pStyle w:val="Tab3MiddleColNonGras"/>
              <w:rPr>
                <w:lang w:val="fr-FR"/>
              </w:rPr>
            </w:pPr>
            <w:r>
              <w:rPr>
                <w:lang w:val="fr-FR"/>
              </w:rPr>
              <w:t>510 809,77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33A2249C" w14:textId="77777777">
            <w:pPr>
              <w:pStyle w:val="Tab3LastColNonGras"/>
              <w:rPr>
                <w:lang w:val="fr-FR"/>
              </w:rPr>
            </w:pPr>
            <w:r>
              <w:rPr>
                <w:lang w:val="fr-FR"/>
              </w:rPr>
              <w:t>0,19</w:t>
            </w:r>
          </w:p>
        </w:tc>
      </w:tr>
      <w:tr w14:paraId="54DFD28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6EB45834" w14:textId="77777777">
            <w:pPr>
              <w:pStyle w:val="Tab3FirstColNonGras"/>
              <w:rPr>
                <w:lang w:val="fr-FR"/>
              </w:rPr>
            </w:pPr>
            <w:r>
              <w:rPr>
                <w:lang w:val="fr-FR"/>
              </w:rPr>
              <w:t>SG 4.75% PERP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17A8C27F" w14:textId="77777777">
            <w:pPr>
              <w:pStyle w:val="Tab1MiddleColNonGrasCentre"/>
              <w:rPr>
                <w:lang w:val="fr-FR"/>
              </w:rPr>
            </w:pPr>
            <w:r>
              <w:rPr>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403A4280" w14:textId="77777777">
            <w:pPr>
              <w:pStyle w:val="Tab3MiddleColNonGras"/>
              <w:rPr>
                <w:lang w:val="fr-FR"/>
              </w:rPr>
            </w:pPr>
            <w:r>
              <w:rPr>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16160377" w14:textId="77777777">
            <w:pPr>
              <w:pStyle w:val="Tab3MiddleColNonGras"/>
              <w:rPr>
                <w:lang w:val="fr-FR"/>
              </w:rPr>
            </w:pPr>
            <w:r>
              <w:rPr>
                <w:lang w:val="fr-FR"/>
              </w:rPr>
              <w:t>2 572 926,72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658FB356" w14:textId="77777777">
            <w:pPr>
              <w:pStyle w:val="Tab3LastColNonGras"/>
              <w:rPr>
                <w:lang w:val="fr-FR"/>
              </w:rPr>
            </w:pPr>
            <w:r>
              <w:rPr>
                <w:lang w:val="fr-FR"/>
              </w:rPr>
              <w:t>0,97</w:t>
            </w:r>
          </w:p>
        </w:tc>
      </w:tr>
      <w:tr w14:paraId="2A8C1C2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299CF258" w14:textId="77777777">
            <w:pPr>
              <w:pStyle w:val="Tab3FirstColNonGras"/>
              <w:rPr>
                <w:lang w:val="fr-FR"/>
              </w:rPr>
            </w:pPr>
            <w:r>
              <w:rPr>
                <w:lang w:val="fr-FR"/>
              </w:rPr>
              <w:t>UBS GROUP AG 3.875% PERP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0509D744" w14:textId="77777777">
            <w:pPr>
              <w:pStyle w:val="Tab1MiddleColNonGrasCentre"/>
              <w:rPr>
                <w:lang w:val="fr-FR"/>
              </w:rPr>
            </w:pPr>
            <w:r>
              <w:rPr>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6593EF24" w14:textId="77777777">
            <w:pPr>
              <w:pStyle w:val="Tab3MiddleColNonGras"/>
              <w:rPr>
                <w:lang w:val="fr-FR"/>
              </w:rPr>
            </w:pPr>
            <w:r>
              <w:rPr>
                <w:lang w:val="fr-FR"/>
              </w:rPr>
              <w:t>2 800 000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774A350E" w14:textId="77777777">
            <w:pPr>
              <w:pStyle w:val="Tab3MiddleColNonGras"/>
              <w:rPr>
                <w:lang w:val="fr-FR"/>
              </w:rPr>
            </w:pPr>
            <w:r>
              <w:rPr>
                <w:lang w:val="fr-FR"/>
              </w:rPr>
              <w:t>2 384 598,77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74E25963" w14:textId="77777777">
            <w:pPr>
              <w:pStyle w:val="Tab3LastColNonGras"/>
              <w:rPr>
                <w:lang w:val="fr-FR"/>
              </w:rPr>
            </w:pPr>
            <w:r>
              <w:rPr>
                <w:lang w:val="fr-FR"/>
              </w:rPr>
              <w:t>0,90</w:t>
            </w:r>
          </w:p>
        </w:tc>
      </w:tr>
      <w:tr w14:paraId="081D537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5C21FC3B" w14:textId="77777777">
            <w:pPr>
              <w:pStyle w:val="Tab3FirstColNonGras"/>
              <w:rPr>
                <w:lang w:val="fr-FR"/>
              </w:rPr>
            </w:pPr>
            <w:r>
              <w:rPr>
                <w:lang w:val="fr-FR"/>
              </w:rPr>
              <w:t>UNICAJA BAN 1.0% 01-12-26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1ED65660"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1FBC6CC8" w14:textId="77777777">
            <w:pPr>
              <w:pStyle w:val="Tab3MiddleColNonGras"/>
              <w:rPr>
                <w:lang w:val="fr-FR"/>
              </w:rPr>
            </w:pPr>
            <w:r>
              <w:rPr>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1AA5E836" w14:textId="77777777">
            <w:pPr>
              <w:pStyle w:val="Tab3MiddleColNonGras"/>
              <w:rPr>
                <w:lang w:val="fr-FR"/>
              </w:rPr>
            </w:pPr>
            <w:r>
              <w:rPr>
                <w:lang w:val="fr-FR"/>
              </w:rPr>
              <w:t>1 005 807,26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69CA11E4" w14:textId="77777777">
            <w:pPr>
              <w:pStyle w:val="Tab3LastColNonGras"/>
              <w:rPr>
                <w:lang w:val="fr-FR"/>
              </w:rPr>
            </w:pPr>
            <w:r>
              <w:rPr>
                <w:lang w:val="fr-FR"/>
              </w:rPr>
              <w:t>0,38</w:t>
            </w:r>
          </w:p>
        </w:tc>
      </w:tr>
      <w:tr w14:paraId="04B3C18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6817A477" w14:textId="77777777">
            <w:pPr>
              <w:pStyle w:val="Tab3FirstColNonGras"/>
              <w:rPr>
                <w:lang w:val="fr-FR"/>
              </w:rPr>
            </w:pPr>
            <w:r>
              <w:rPr>
                <w:lang w:val="fr-FR"/>
              </w:rPr>
              <w:t>UNICAJA BANCO SA E 4.875% PERP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6E0D57D2"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10EF1764" w14:textId="77777777">
            <w:pPr>
              <w:pStyle w:val="Tab3MiddleColNonGras"/>
              <w:rPr>
                <w:lang w:val="fr-FR"/>
              </w:rPr>
            </w:pPr>
            <w:r>
              <w:rPr>
                <w:lang w:val="fr-FR"/>
              </w:rPr>
              <w:t>1 400 000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3F6113CC" w14:textId="77777777">
            <w:pPr>
              <w:pStyle w:val="Tab3MiddleColNonGras"/>
              <w:rPr>
                <w:lang w:val="fr-FR"/>
              </w:rPr>
            </w:pPr>
            <w:r>
              <w:rPr>
                <w:lang w:val="fr-FR"/>
              </w:rPr>
              <w:t>1 418 406,78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0A4142FE" w14:textId="77777777">
            <w:pPr>
              <w:pStyle w:val="Tab3LastColNonGras"/>
              <w:rPr>
                <w:lang w:val="fr-FR"/>
              </w:rPr>
            </w:pPr>
            <w:r>
              <w:rPr>
                <w:lang w:val="fr-FR"/>
              </w:rPr>
              <w:t>0,54</w:t>
            </w:r>
          </w:p>
        </w:tc>
      </w:tr>
    </w:tbl>
    <w:p w:rsidR="00B44F17" w14:paraId="7F12F9F4" w14:textId="77777777">
      <w:pPr>
        <w:sectPr>
          <w:headerReference w:type="default" r:id="rId21"/>
          <w:footerReference w:type="default" r:id="rId22"/>
          <w:pgSz w:w="11900" w:h="16840"/>
          <w:pgMar w:top="2154" w:right="1134" w:bottom="1134" w:left="1134" w:header="400" w:footer="400" w:gutter="0"/>
          <w:cols w:space="720"/>
        </w:sectPr>
      </w:pPr>
    </w:p>
    <w:p w:rsidR="00B44F17" w14:paraId="160BF729" w14:textId="77777777">
      <w:pPr>
        <w:spacing w:line="30" w:lineRule="exact"/>
        <w:rPr>
          <w:sz w:val="3"/>
        </w:rPr>
      </w:pPr>
    </w:p>
    <w:p w:rsidR="00B44F17" w14:paraId="64159A90" w14:textId="77777777">
      <w:pPr>
        <w:pStyle w:val="TechnicalBookmark"/>
        <w:rPr>
          <w:lang w:val="fr-FR"/>
        </w:rPr>
      </w:pPr>
      <w:r>
        <w:rPr>
          <w:lang w:val="fr-FR"/>
        </w:rPr>
        <w:fldChar w:fldCharType="begin"/>
      </w:r>
      <w:r>
        <w:rPr>
          <w:lang w:val="fr-FR"/>
        </w:rPr>
        <w:instrText xml:space="preserve"> SET 2C897D02680A270A2FBFACEE07BC3407 "" </w:instrText>
      </w:r>
      <w:r>
        <w:rPr>
          <w:lang w:val="fr-FR"/>
        </w:rPr>
        <w:fldChar w:fldCharType="separate"/>
      </w:r>
      <w:bookmarkStart w:id="47" w:name="2C897D02680A270A2FBFACEE07BC3407"/>
      <w:bookmarkEnd w:id="47"/>
      <w:r>
        <w:rPr>
          <w:lang w:val="fr-FR"/>
        </w:rPr>
        <w:fldChar w:fldCharType="end"/>
      </w:r>
    </w:p>
    <w:p w:rsidR="00B44F17" w14:paraId="2BD768C5" w14:textId="77777777">
      <w:pPr>
        <w:pStyle w:val="H2"/>
        <w:rPr>
          <w:lang w:val="fr-FR"/>
        </w:rPr>
      </w:pPr>
      <w:r>
        <w:rPr>
          <w:lang w:val="fr-FR"/>
        </w:rPr>
        <w:t xml:space="preserve">Inventaire des éléments de bilan </w:t>
      </w:r>
    </w:p>
    <w:p w:rsidR="00B44F17" w14:paraId="01DB1AF9" w14:textId="77777777">
      <w:pPr>
        <w:pStyle w:val="NoRefToc"/>
        <w:rPr>
          <w:lang w:val="fr-FR"/>
        </w:rPr>
      </w:pPr>
      <w:r>
        <w:rPr>
          <w:lang w:val="fr-FR"/>
        </w:rPr>
        <w:t>Inventaire des éléments de bilan</w:t>
      </w:r>
    </w:p>
    <w:p w:rsidR="00B44F17" w14:paraId="4DA667EC" w14:textId="77777777">
      <w:pPr>
        <w:pStyle w:val="TechnicalBookmark"/>
        <w:rPr>
          <w:lang w:val="fr-FR"/>
        </w:rPr>
      </w:pPr>
      <w:r>
        <w:rPr>
          <w:lang w:val="fr-FR"/>
        </w:rPr>
        <w:fldChar w:fldCharType="begin"/>
      </w:r>
      <w:r>
        <w:rPr>
          <w:lang w:val="fr-FR"/>
        </w:rPr>
        <w:instrText xml:space="preserve"> SET 5F85026AEE1DCCE011CC874DB151C5EF "" </w:instrText>
      </w:r>
      <w:r>
        <w:rPr>
          <w:lang w:val="fr-FR"/>
        </w:rPr>
        <w:fldChar w:fldCharType="separate"/>
      </w:r>
      <w:bookmarkStart w:id="48" w:name="5F85026AEE1DCCE011CC874DB151C5EF"/>
      <w:bookmarkEnd w:id="48"/>
      <w:r>
        <w:rPr>
          <w:lang w:val="fr-FR"/>
        </w:rPr>
        <w:fldChar w:fldCharType="end"/>
      </w:r>
    </w:p>
    <w:p w:rsidR="00B44F17" w14:paraId="03ED9BB0" w14:textId="77777777">
      <w:pPr>
        <w:pStyle w:val="TechnicalBookmark"/>
        <w:rPr>
          <w:lang w:val="fr-FR"/>
        </w:rPr>
      </w:pPr>
    </w:p>
    <w:tbl>
      <w:tblPr>
        <w:tblW w:w="5000" w:type="pct"/>
        <w:tblBorders>
          <w:bottom w:val="single" w:sz="4" w:space="0" w:color="000000"/>
        </w:tblBorders>
        <w:tblLayout w:type="fixed"/>
        <w:tblLook w:val="04A0"/>
      </w:tblPr>
      <w:tblGrid>
        <w:gridCol w:w="5425"/>
        <w:gridCol w:w="796"/>
        <w:gridCol w:w="1213"/>
        <w:gridCol w:w="1472"/>
        <w:gridCol w:w="716"/>
      </w:tblGrid>
      <w:tr w14:paraId="3A9FD14D"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44F17" w14:paraId="4D7A55FA" w14:textId="77777777">
            <w:pPr>
              <w:pStyle w:val="EnteteTabFirstColBordure"/>
              <w:rPr>
                <w:lang w:val="fr-FR"/>
              </w:rPr>
            </w:pPr>
            <w:r>
              <w:rPr>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694123A5" w14:textId="77777777">
            <w:pPr>
              <w:pStyle w:val="EnteteTabMiddleColBordure"/>
              <w:rPr>
                <w:lang w:val="fr-FR"/>
              </w:rPr>
            </w:pPr>
            <w:r>
              <w:rPr>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03016A41" w14:textId="77777777">
            <w:pPr>
              <w:pStyle w:val="EnteteTabMiddleColBordure"/>
              <w:spacing w:line="184" w:lineRule="exact"/>
              <w:rPr>
                <w:lang w:val="fr-FR"/>
              </w:rPr>
            </w:pPr>
            <w:r>
              <w:rPr>
                <w:lang w:val="fr-FR"/>
              </w:rPr>
              <w:t>Quantité ou</w:t>
            </w:r>
          </w:p>
          <w:p w:rsidR="00B44F17" w14:paraId="6855F602" w14:textId="77777777">
            <w:pPr>
              <w:pStyle w:val="EnteteTabMiddleColBordure"/>
              <w:spacing w:line="184" w:lineRule="exact"/>
              <w:rPr>
                <w:lang w:val="fr-FR"/>
              </w:rPr>
            </w:pPr>
            <w:r>
              <w:rPr>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44CBA5FC" w14:textId="77777777">
            <w:pPr>
              <w:pStyle w:val="EnteteTabMiddleColBordure"/>
              <w:rPr>
                <w:lang w:val="fr-FR"/>
              </w:rPr>
            </w:pPr>
            <w:r>
              <w:rPr>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44F17" w14:paraId="53AB9DAC" w14:textId="77777777">
            <w:pPr>
              <w:pStyle w:val="EnteteTabLastColBordure"/>
              <w:spacing w:line="184" w:lineRule="exact"/>
              <w:rPr>
                <w:lang w:val="fr-FR"/>
              </w:rPr>
            </w:pPr>
            <w:r>
              <w:rPr>
                <w:lang w:val="fr-FR"/>
              </w:rPr>
              <w:t>% Actif</w:t>
            </w:r>
          </w:p>
          <w:p w:rsidR="00B44F17" w14:paraId="79CCA340" w14:textId="77777777">
            <w:pPr>
              <w:pStyle w:val="EnteteTabLastColBordure"/>
              <w:spacing w:line="184" w:lineRule="exact"/>
              <w:rPr>
                <w:lang w:val="fr-FR"/>
              </w:rPr>
            </w:pPr>
            <w:r>
              <w:rPr>
                <w:lang w:val="fr-FR"/>
              </w:rPr>
              <w:t>Net</w:t>
            </w:r>
          </w:p>
        </w:tc>
      </w:tr>
      <w:tr w14:paraId="7CEB3A5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202D44FA" w14:textId="77777777">
            <w:pPr>
              <w:pStyle w:val="Tab3FirstColNonGras"/>
              <w:rPr>
                <w:lang w:val="fr-FR"/>
              </w:rPr>
            </w:pPr>
            <w:r>
              <w:rPr>
                <w:lang w:val="fr-FR"/>
              </w:rPr>
              <w:t>UNICREDIT 0.325% 19-01-26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03BBE1AC"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59CD3576" w14:textId="77777777">
            <w:pPr>
              <w:pStyle w:val="Tab3MiddleColNonGras"/>
              <w:rPr>
                <w:lang w:val="fr-FR"/>
              </w:rPr>
            </w:pPr>
            <w:r>
              <w:rPr>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3088CFA0" w14:textId="77777777">
            <w:pPr>
              <w:pStyle w:val="Tab3MiddleColNonGras"/>
              <w:rPr>
                <w:lang w:val="fr-FR"/>
              </w:rPr>
            </w:pPr>
            <w:r>
              <w:rPr>
                <w:lang w:val="fr-FR"/>
              </w:rPr>
              <w:t>996 774,26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0B920C36" w14:textId="77777777">
            <w:pPr>
              <w:pStyle w:val="Tab3LastColNonGras"/>
              <w:rPr>
                <w:lang w:val="fr-FR"/>
              </w:rPr>
            </w:pPr>
            <w:r>
              <w:rPr>
                <w:lang w:val="fr-FR"/>
              </w:rPr>
              <w:t>0,38</w:t>
            </w:r>
          </w:p>
        </w:tc>
      </w:tr>
      <w:tr w14:paraId="747B18A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672A5427" w14:textId="77777777">
            <w:pPr>
              <w:pStyle w:val="Tab3FirstColNonGras"/>
              <w:rPr>
                <w:lang w:val="fr-FR"/>
              </w:rPr>
            </w:pPr>
            <w:r>
              <w:rPr>
                <w:lang w:val="fr-FR"/>
              </w:rPr>
              <w:t>UNICREDIT 7.5% PERP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5DEB44B1"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25B7230D" w14:textId="77777777">
            <w:pPr>
              <w:pStyle w:val="Tab3MiddleColNonGras"/>
              <w:rPr>
                <w:lang w:val="fr-FR"/>
              </w:rPr>
            </w:pPr>
            <w:r>
              <w:rPr>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7DC88103" w14:textId="77777777">
            <w:pPr>
              <w:pStyle w:val="Tab3MiddleColNonGras"/>
              <w:rPr>
                <w:lang w:val="fr-FR"/>
              </w:rPr>
            </w:pPr>
            <w:r>
              <w:rPr>
                <w:lang w:val="fr-FR"/>
              </w:rPr>
              <w:t>1 056 343,12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100A4162" w14:textId="77777777">
            <w:pPr>
              <w:pStyle w:val="Tab3LastColNonGras"/>
              <w:rPr>
                <w:lang w:val="fr-FR"/>
              </w:rPr>
            </w:pPr>
            <w:r>
              <w:rPr>
                <w:lang w:val="fr-FR"/>
              </w:rPr>
              <w:t>0,40</w:t>
            </w:r>
          </w:p>
        </w:tc>
      </w:tr>
      <w:tr w14:paraId="36250B8C"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316DA685" w14:textId="77777777">
            <w:pPr>
              <w:pStyle w:val="Tab1FirstColGras"/>
              <w:rPr>
                <w:lang w:val="fr-FR"/>
              </w:rPr>
            </w:pPr>
            <w:r>
              <w:rPr>
                <w:lang w:val="fr-FR"/>
              </w:rPr>
              <w:t>Biens de consommation durables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569A0CDD"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6EEC5E3D"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7CE82FD6" w14:textId="77777777">
            <w:pPr>
              <w:pStyle w:val="Tab1MiddleColGras"/>
              <w:rPr>
                <w:lang w:val="fr-FR"/>
              </w:rPr>
            </w:pPr>
            <w:r>
              <w:rPr>
                <w:lang w:val="fr-FR"/>
              </w:rPr>
              <w:t>12 297 962,01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7280114F" w14:textId="77777777">
            <w:pPr>
              <w:pStyle w:val="Tab1LastColGras"/>
              <w:rPr>
                <w:lang w:val="fr-FR"/>
              </w:rPr>
            </w:pPr>
            <w:r>
              <w:rPr>
                <w:lang w:val="fr-FR"/>
              </w:rPr>
              <w:t>4,66</w:t>
            </w:r>
          </w:p>
        </w:tc>
      </w:tr>
      <w:tr w14:paraId="7649EC8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4638B979" w14:textId="77777777">
            <w:pPr>
              <w:pStyle w:val="Tab3FirstColNonGras"/>
              <w:rPr>
                <w:lang w:val="fr-FR"/>
              </w:rPr>
            </w:pPr>
            <w:r>
              <w:rPr>
                <w:lang w:val="fr-FR"/>
              </w:rPr>
              <w:t>ARCELIK 3.0% 27-05-26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093038F8"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1A0625B0" w14:textId="77777777">
            <w:pPr>
              <w:pStyle w:val="Tab3MiddleColNonGras"/>
              <w:rPr>
                <w:lang w:val="fr-FR"/>
              </w:rPr>
            </w:pPr>
            <w:r>
              <w:rPr>
                <w:lang w:val="fr-FR"/>
              </w:rPr>
              <w:t>3 900 000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78E08F20" w14:textId="77777777">
            <w:pPr>
              <w:pStyle w:val="Tab3MiddleColNonGras"/>
              <w:rPr>
                <w:lang w:val="fr-FR"/>
              </w:rPr>
            </w:pPr>
            <w:r>
              <w:rPr>
                <w:lang w:val="fr-FR"/>
              </w:rPr>
              <w:t>3 941 074,66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59DFB5AF" w14:textId="77777777">
            <w:pPr>
              <w:pStyle w:val="Tab3LastColNonGras"/>
              <w:rPr>
                <w:lang w:val="fr-FR"/>
              </w:rPr>
            </w:pPr>
            <w:r>
              <w:rPr>
                <w:lang w:val="fr-FR"/>
              </w:rPr>
              <w:t>1,49</w:t>
            </w:r>
          </w:p>
        </w:tc>
      </w:tr>
      <w:tr w14:paraId="35576C4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0D044E8A" w14:textId="77777777">
            <w:pPr>
              <w:pStyle w:val="Tab3FirstColNonGras"/>
              <w:rPr>
                <w:lang w:val="fr-FR"/>
              </w:rPr>
            </w:pPr>
            <w:r>
              <w:rPr>
                <w:lang w:val="fr-FR"/>
              </w:rPr>
              <w:t>ELECTROLUX AB 4.125% 05-10-26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7945C6E4"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04EC12F7" w14:textId="77777777">
            <w:pPr>
              <w:pStyle w:val="Tab3MiddleColNonGras"/>
              <w:rPr>
                <w:lang w:val="fr-FR"/>
              </w:rPr>
            </w:pPr>
            <w:r>
              <w:rPr>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6FA04433" w14:textId="77777777">
            <w:pPr>
              <w:pStyle w:val="Tab3MiddleColNonGras"/>
              <w:rPr>
                <w:lang w:val="fr-FR"/>
              </w:rPr>
            </w:pPr>
            <w:r>
              <w:rPr>
                <w:lang w:val="fr-FR"/>
              </w:rPr>
              <w:t>527 087,06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72655AC0" w14:textId="77777777">
            <w:pPr>
              <w:pStyle w:val="Tab3LastColNonGras"/>
              <w:rPr>
                <w:lang w:val="fr-FR"/>
              </w:rPr>
            </w:pPr>
            <w:r>
              <w:rPr>
                <w:lang w:val="fr-FR"/>
              </w:rPr>
              <w:t>0,20</w:t>
            </w:r>
          </w:p>
        </w:tc>
      </w:tr>
      <w:tr w14:paraId="02F78A0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75E1318F" w14:textId="77777777">
            <w:pPr>
              <w:pStyle w:val="Tab3FirstColNonGras"/>
              <w:rPr>
                <w:lang w:val="fr-FR"/>
              </w:rPr>
            </w:pPr>
            <w:r>
              <w:rPr>
                <w:lang w:val="fr-FR"/>
              </w:rPr>
              <w:t>NE PROPERTY BV 1.875% 09-10-26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5B373861"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707ABDC6" w14:textId="77777777">
            <w:pPr>
              <w:pStyle w:val="Tab3MiddleColNonGras"/>
              <w:rPr>
                <w:lang w:val="fr-FR"/>
              </w:rPr>
            </w:pPr>
            <w:r>
              <w:rPr>
                <w:lang w:val="fr-FR"/>
              </w:rPr>
              <w:t>4 300 000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2FCF3B48" w14:textId="77777777">
            <w:pPr>
              <w:pStyle w:val="Tab3MiddleColNonGras"/>
              <w:rPr>
                <w:lang w:val="fr-FR"/>
              </w:rPr>
            </w:pPr>
            <w:r>
              <w:rPr>
                <w:lang w:val="fr-FR"/>
              </w:rPr>
              <w:t>4 354 685,41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3C2217CB" w14:textId="77777777">
            <w:pPr>
              <w:pStyle w:val="Tab3LastColNonGras"/>
              <w:rPr>
                <w:lang w:val="fr-FR"/>
              </w:rPr>
            </w:pPr>
            <w:r>
              <w:rPr>
                <w:lang w:val="fr-FR"/>
              </w:rPr>
              <w:t>1,65</w:t>
            </w:r>
          </w:p>
        </w:tc>
      </w:tr>
      <w:tr w14:paraId="5ED426D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6D773317" w14:textId="77777777">
            <w:pPr>
              <w:pStyle w:val="Tab3FirstColNonGras"/>
              <w:rPr>
                <w:lang w:val="fr-FR"/>
              </w:rPr>
            </w:pPr>
            <w:r>
              <w:rPr>
                <w:lang w:val="fr-FR"/>
              </w:rPr>
              <w:t>WHIRLPOOL FINANCE LU 1.25% 02-11-26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10EFDF90"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5D605893" w14:textId="77777777">
            <w:pPr>
              <w:pStyle w:val="Tab3MiddleColNonGras"/>
              <w:rPr>
                <w:lang w:val="fr-FR"/>
              </w:rPr>
            </w:pPr>
            <w:r>
              <w:rPr>
                <w:lang w:val="fr-FR"/>
              </w:rPr>
              <w:t>3 500 000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5432E142" w14:textId="77777777">
            <w:pPr>
              <w:pStyle w:val="Tab3MiddleColNonGras"/>
              <w:rPr>
                <w:lang w:val="fr-FR"/>
              </w:rPr>
            </w:pPr>
            <w:r>
              <w:rPr>
                <w:lang w:val="fr-FR"/>
              </w:rPr>
              <w:t>3 475 114,88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3EF8835C" w14:textId="77777777">
            <w:pPr>
              <w:pStyle w:val="Tab3LastColNonGras"/>
              <w:rPr>
                <w:lang w:val="fr-FR"/>
              </w:rPr>
            </w:pPr>
            <w:r>
              <w:rPr>
                <w:lang w:val="fr-FR"/>
              </w:rPr>
              <w:t>1,32</w:t>
            </w:r>
          </w:p>
        </w:tc>
      </w:tr>
      <w:tr w14:paraId="00B3C0DD"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0BE36F83" w14:textId="77777777">
            <w:pPr>
              <w:pStyle w:val="Tab1FirstColGras"/>
              <w:rPr>
                <w:lang w:val="fr-FR"/>
              </w:rPr>
            </w:pPr>
            <w:r>
              <w:rPr>
                <w:lang w:val="fr-FR"/>
              </w:rPr>
              <w:t>Biotechnologie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2F39A0CD"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50DA9264"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6C2EEFD3" w14:textId="77777777">
            <w:pPr>
              <w:pStyle w:val="Tab1MiddleColGras"/>
              <w:rPr>
                <w:lang w:val="fr-FR"/>
              </w:rPr>
            </w:pPr>
            <w:r>
              <w:rPr>
                <w:lang w:val="fr-FR"/>
              </w:rPr>
              <w:t>433 752,05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5FB36843" w14:textId="77777777">
            <w:pPr>
              <w:pStyle w:val="Tab1LastColGras"/>
              <w:rPr>
                <w:lang w:val="fr-FR"/>
              </w:rPr>
            </w:pPr>
            <w:r>
              <w:rPr>
                <w:lang w:val="fr-FR"/>
              </w:rPr>
              <w:t>0,16</w:t>
            </w:r>
          </w:p>
        </w:tc>
      </w:tr>
      <w:tr w14:paraId="0AA8458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0AFA8EB1" w14:textId="77777777">
            <w:pPr>
              <w:pStyle w:val="Tab3FirstColNonGras"/>
              <w:rPr>
                <w:lang w:val="fr-FR"/>
              </w:rPr>
            </w:pPr>
            <w:r>
              <w:rPr>
                <w:lang w:val="fr-FR"/>
              </w:rPr>
              <w:t>GRIFOLS 7.125% 01-05-30</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4940DCD1"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58640BF6" w14:textId="77777777">
            <w:pPr>
              <w:pStyle w:val="Tab3MiddleColNonGras"/>
              <w:rPr>
                <w:lang w:val="fr-FR"/>
              </w:rPr>
            </w:pPr>
            <w:r>
              <w:rPr>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112BD036" w14:textId="77777777">
            <w:pPr>
              <w:pStyle w:val="Tab3MiddleColNonGras"/>
              <w:rPr>
                <w:lang w:val="fr-FR"/>
              </w:rPr>
            </w:pPr>
            <w:r>
              <w:rPr>
                <w:lang w:val="fr-FR"/>
              </w:rPr>
              <w:t>433 752,05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58DF540C" w14:textId="77777777">
            <w:pPr>
              <w:pStyle w:val="Tab3LastColNonGras"/>
              <w:rPr>
                <w:lang w:val="fr-FR"/>
              </w:rPr>
            </w:pPr>
            <w:r>
              <w:rPr>
                <w:lang w:val="fr-FR"/>
              </w:rPr>
              <w:t>0,16</w:t>
            </w:r>
          </w:p>
        </w:tc>
      </w:tr>
      <w:tr w14:paraId="6C363002"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7480E8FE" w14:textId="77777777">
            <w:pPr>
              <w:pStyle w:val="Tab1FirstColGras"/>
              <w:rPr>
                <w:lang w:val="fr-FR"/>
              </w:rPr>
            </w:pPr>
            <w:r>
              <w:rPr>
                <w:lang w:val="fr-FR"/>
              </w:rPr>
              <w:t>Compagnies aériennes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10775003"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4C4540C1"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17D218C3" w14:textId="77777777">
            <w:pPr>
              <w:pStyle w:val="Tab1MiddleColGras"/>
              <w:rPr>
                <w:lang w:val="fr-FR"/>
              </w:rPr>
            </w:pPr>
            <w:r>
              <w:rPr>
                <w:lang w:val="fr-FR"/>
              </w:rPr>
              <w:t>6 370 068,31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720CB2D9" w14:textId="77777777">
            <w:pPr>
              <w:pStyle w:val="Tab1LastColGras"/>
              <w:rPr>
                <w:lang w:val="fr-FR"/>
              </w:rPr>
            </w:pPr>
            <w:r>
              <w:rPr>
                <w:lang w:val="fr-FR"/>
              </w:rPr>
              <w:t>2,41</w:t>
            </w:r>
          </w:p>
        </w:tc>
      </w:tr>
      <w:tr w14:paraId="28FCD9B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75DC9C42" w14:textId="77777777">
            <w:pPr>
              <w:pStyle w:val="Tab3FirstColNonGras"/>
              <w:rPr>
                <w:lang w:val="fr-FR"/>
              </w:rPr>
            </w:pPr>
            <w:r>
              <w:rPr>
                <w:lang w:val="fr-FR"/>
              </w:rPr>
              <w:t>AIR FR KLM 7.25% 31-05-26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2B638098"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2349215C" w14:textId="77777777">
            <w:pPr>
              <w:pStyle w:val="Tab3MiddleColNonGras"/>
              <w:rPr>
                <w:lang w:val="fr-FR"/>
              </w:rPr>
            </w:pPr>
            <w:r>
              <w:rPr>
                <w:lang w:val="fr-FR"/>
              </w:rPr>
              <w:t>4 900 000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47918D9B" w14:textId="77777777">
            <w:pPr>
              <w:pStyle w:val="Tab3MiddleColNonGras"/>
              <w:rPr>
                <w:lang w:val="fr-FR"/>
              </w:rPr>
            </w:pPr>
            <w:r>
              <w:rPr>
                <w:lang w:val="fr-FR"/>
              </w:rPr>
              <w:t>5 156 326,26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35F23C37" w14:textId="77777777">
            <w:pPr>
              <w:pStyle w:val="Tab3LastColNonGras"/>
              <w:rPr>
                <w:lang w:val="fr-FR"/>
              </w:rPr>
            </w:pPr>
            <w:r>
              <w:rPr>
                <w:lang w:val="fr-FR"/>
              </w:rPr>
              <w:t>1,95</w:t>
            </w:r>
          </w:p>
        </w:tc>
      </w:tr>
      <w:tr w14:paraId="71C892F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0738B26C" w14:textId="77777777">
            <w:pPr>
              <w:pStyle w:val="Tab3FirstColNonGras"/>
              <w:rPr>
                <w:lang w:val="fr-FR"/>
              </w:rPr>
            </w:pPr>
            <w:r>
              <w:rPr>
                <w:lang w:val="fr-FR"/>
              </w:rPr>
              <w:t>UNITED AIRLINES 4.375% 15-04-26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25219F85" w14:textId="77777777">
            <w:pPr>
              <w:pStyle w:val="Tab1MiddleColNonGrasCentre"/>
              <w:rPr>
                <w:lang w:val="fr-FR"/>
              </w:rPr>
            </w:pPr>
            <w:r>
              <w:rPr>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15F17355" w14:textId="77777777">
            <w:pPr>
              <w:pStyle w:val="Tab3MiddleColNonGras"/>
              <w:rPr>
                <w:lang w:val="fr-FR"/>
              </w:rPr>
            </w:pPr>
            <w:r>
              <w:rPr>
                <w:lang w:val="fr-FR"/>
              </w:rPr>
              <w:t>1 400 000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6AE23854" w14:textId="77777777">
            <w:pPr>
              <w:pStyle w:val="Tab3MiddleColNonGras"/>
              <w:rPr>
                <w:lang w:val="fr-FR"/>
              </w:rPr>
            </w:pPr>
            <w:r>
              <w:rPr>
                <w:lang w:val="fr-FR"/>
              </w:rPr>
              <w:t>1 213 742,05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0397CE0E" w14:textId="77777777">
            <w:pPr>
              <w:pStyle w:val="Tab3LastColNonGras"/>
              <w:rPr>
                <w:lang w:val="fr-FR"/>
              </w:rPr>
            </w:pPr>
            <w:r>
              <w:rPr>
                <w:lang w:val="fr-FR"/>
              </w:rPr>
              <w:t>0,46</w:t>
            </w:r>
          </w:p>
        </w:tc>
      </w:tr>
      <w:tr w14:paraId="0DB576EC"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36BB5AE3" w14:textId="77777777">
            <w:pPr>
              <w:pStyle w:val="Tab1FirstColGras"/>
              <w:rPr>
                <w:lang w:val="fr-FR"/>
              </w:rPr>
            </w:pPr>
            <w:r>
              <w:rPr>
                <w:lang w:val="fr-FR"/>
              </w:rPr>
              <w:t>Composants automobiles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4C9A76D4"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5CCD7DFA"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5266CD4A" w14:textId="77777777">
            <w:pPr>
              <w:pStyle w:val="Tab1MiddleColGras"/>
              <w:rPr>
                <w:lang w:val="fr-FR"/>
              </w:rPr>
            </w:pPr>
            <w:r>
              <w:rPr>
                <w:lang w:val="fr-FR"/>
              </w:rPr>
              <w:t>9 131 078,66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4CDE782F" w14:textId="77777777">
            <w:pPr>
              <w:pStyle w:val="Tab1LastColGras"/>
              <w:rPr>
                <w:lang w:val="fr-FR"/>
              </w:rPr>
            </w:pPr>
            <w:r>
              <w:rPr>
                <w:lang w:val="fr-FR"/>
              </w:rPr>
              <w:t>3,46</w:t>
            </w:r>
          </w:p>
        </w:tc>
      </w:tr>
      <w:tr w14:paraId="5F204EB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059FF908" w14:textId="77777777">
            <w:pPr>
              <w:pStyle w:val="Tab3FirstColNonGras"/>
              <w:rPr>
                <w:lang w:val="fr-FR"/>
              </w:rPr>
            </w:pPr>
            <w:r>
              <w:rPr>
                <w:lang w:val="fr-FR"/>
              </w:rPr>
              <w:t>IHO VERWALTUNGS 6.75% 15-11-29</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65214B58"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49546BF3" w14:textId="77777777">
            <w:pPr>
              <w:pStyle w:val="Tab3MiddleColNonGras"/>
              <w:rPr>
                <w:lang w:val="fr-FR"/>
              </w:rPr>
            </w:pPr>
            <w:r>
              <w:rPr>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46BE2238" w14:textId="77777777">
            <w:pPr>
              <w:pStyle w:val="Tab3MiddleColNonGras"/>
              <w:rPr>
                <w:lang w:val="fr-FR"/>
              </w:rPr>
            </w:pPr>
            <w:r>
              <w:rPr>
                <w:lang w:val="fr-FR"/>
              </w:rPr>
              <w:t>542 942,65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07338920" w14:textId="77777777">
            <w:pPr>
              <w:pStyle w:val="Tab3LastColNonGras"/>
              <w:rPr>
                <w:lang w:val="fr-FR"/>
              </w:rPr>
            </w:pPr>
            <w:r>
              <w:rPr>
                <w:lang w:val="fr-FR"/>
              </w:rPr>
              <w:t>0,21</w:t>
            </w:r>
          </w:p>
        </w:tc>
      </w:tr>
      <w:tr w14:paraId="0F9FB50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757998C0" w14:textId="77777777">
            <w:pPr>
              <w:pStyle w:val="Tab3FirstColNonGras"/>
              <w:rPr>
                <w:lang w:val="fr-FR"/>
              </w:rPr>
            </w:pPr>
            <w:r>
              <w:rPr>
                <w:lang w:val="fr-FR"/>
              </w:rPr>
              <w:t>IHO VERWALTUNGS AUTRE R+0.0% 15-05-28</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54E5F3C3"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14C55CFB" w14:textId="77777777">
            <w:pPr>
              <w:pStyle w:val="Tab3MiddleColNonGras"/>
              <w:rPr>
                <w:lang w:val="fr-FR"/>
              </w:rPr>
            </w:pPr>
            <w:r>
              <w:rPr>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728CB431" w14:textId="77777777">
            <w:pPr>
              <w:pStyle w:val="Tab3MiddleColNonGras"/>
              <w:rPr>
                <w:lang w:val="fr-FR"/>
              </w:rPr>
            </w:pPr>
            <w:r>
              <w:rPr>
                <w:lang w:val="fr-FR"/>
              </w:rPr>
              <w:t>1 081 760,26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1AE99FAF" w14:textId="77777777">
            <w:pPr>
              <w:pStyle w:val="Tab3LastColNonGras"/>
              <w:rPr>
                <w:lang w:val="fr-FR"/>
              </w:rPr>
            </w:pPr>
            <w:r>
              <w:rPr>
                <w:lang w:val="fr-FR"/>
              </w:rPr>
              <w:t>0,41</w:t>
            </w:r>
          </w:p>
        </w:tc>
      </w:tr>
      <w:tr w14:paraId="02E263A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7CEF6BDB" w14:textId="77777777">
            <w:pPr>
              <w:pStyle w:val="Tab3FirstColNonGras"/>
              <w:rPr>
                <w:lang w:val="fr-FR"/>
              </w:rPr>
            </w:pPr>
            <w:r>
              <w:rPr>
                <w:lang w:val="fr-FR"/>
              </w:rPr>
              <w:t>SCHAEFFLER AG 2.75% 12-10-25</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0809ACDE"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7639814F" w14:textId="77777777">
            <w:pPr>
              <w:pStyle w:val="Tab3MiddleColNonGras"/>
              <w:rPr>
                <w:lang w:val="fr-FR"/>
              </w:rPr>
            </w:pPr>
            <w:r>
              <w:rPr>
                <w:lang w:val="fr-FR"/>
              </w:rPr>
              <w:t>1 200 000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1722AA8A" w14:textId="77777777">
            <w:pPr>
              <w:pStyle w:val="Tab3MiddleColNonGras"/>
              <w:rPr>
                <w:lang w:val="fr-FR"/>
              </w:rPr>
            </w:pPr>
            <w:r>
              <w:rPr>
                <w:lang w:val="fr-FR"/>
              </w:rPr>
              <w:t>1 232 236,78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27F526E8" w14:textId="77777777">
            <w:pPr>
              <w:pStyle w:val="Tab3LastColNonGras"/>
              <w:rPr>
                <w:lang w:val="fr-FR"/>
              </w:rPr>
            </w:pPr>
            <w:r>
              <w:rPr>
                <w:lang w:val="fr-FR"/>
              </w:rPr>
              <w:t>0,47</w:t>
            </w:r>
          </w:p>
        </w:tc>
      </w:tr>
      <w:tr w14:paraId="6C3F241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4215E18C" w14:textId="77777777">
            <w:pPr>
              <w:pStyle w:val="Tab3FirstColNonGras"/>
              <w:rPr>
                <w:lang w:val="fr-FR"/>
              </w:rPr>
            </w:pPr>
            <w:r>
              <w:rPr>
                <w:lang w:val="fr-FR"/>
              </w:rPr>
              <w:t>SCHAEFFLER AG 4.5% 14-08-26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5C7A9692"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65EF404B" w14:textId="77777777">
            <w:pPr>
              <w:pStyle w:val="Tab3MiddleColNonGras"/>
              <w:rPr>
                <w:lang w:val="fr-FR"/>
              </w:rPr>
            </w:pPr>
            <w:r>
              <w:rPr>
                <w:lang w:val="fr-FR"/>
              </w:rPr>
              <w:t>2 900 000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2682749C" w14:textId="77777777">
            <w:pPr>
              <w:pStyle w:val="Tab3MiddleColNonGras"/>
              <w:rPr>
                <w:lang w:val="fr-FR"/>
              </w:rPr>
            </w:pPr>
            <w:r>
              <w:rPr>
                <w:lang w:val="fr-FR"/>
              </w:rPr>
              <w:t>2 953 620,63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75C045B5" w14:textId="77777777">
            <w:pPr>
              <w:pStyle w:val="Tab3LastColNonGras"/>
              <w:rPr>
                <w:lang w:val="fr-FR"/>
              </w:rPr>
            </w:pPr>
            <w:r>
              <w:rPr>
                <w:lang w:val="fr-FR"/>
              </w:rPr>
              <w:t>1,12</w:t>
            </w:r>
          </w:p>
        </w:tc>
      </w:tr>
      <w:tr w14:paraId="5E24DFE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4D578EFF" w14:textId="77777777">
            <w:pPr>
              <w:pStyle w:val="Tab3FirstColNonGras"/>
              <w:rPr>
                <w:lang w:val="fr-FR"/>
              </w:rPr>
            </w:pPr>
            <w:r>
              <w:rPr>
                <w:lang w:val="fr-FR"/>
              </w:rPr>
              <w:t>VALE ELE 1.625% 18-03-26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331598FD"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5E9AFF45" w14:textId="77777777">
            <w:pPr>
              <w:pStyle w:val="Tab3MiddleColNonGras"/>
              <w:rPr>
                <w:lang w:val="fr-FR"/>
              </w:rPr>
            </w:pPr>
            <w:r>
              <w:rPr>
                <w:lang w:val="fr-FR"/>
              </w:rPr>
              <w:t>3 300 000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7B3FE057" w14:textId="77777777">
            <w:pPr>
              <w:pStyle w:val="Tab3MiddleColNonGras"/>
              <w:rPr>
                <w:lang w:val="fr-FR"/>
              </w:rPr>
            </w:pPr>
            <w:r>
              <w:rPr>
                <w:lang w:val="fr-FR"/>
              </w:rPr>
              <w:t>3 320 518,34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5C8E677C" w14:textId="77777777">
            <w:pPr>
              <w:pStyle w:val="Tab3LastColNonGras"/>
              <w:rPr>
                <w:lang w:val="fr-FR"/>
              </w:rPr>
            </w:pPr>
            <w:r>
              <w:rPr>
                <w:lang w:val="fr-FR"/>
              </w:rPr>
              <w:t>1,25</w:t>
            </w:r>
          </w:p>
        </w:tc>
      </w:tr>
      <w:tr w14:paraId="5BDFCBC5"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47ADA0CA" w14:textId="77777777">
            <w:pPr>
              <w:pStyle w:val="Tab1FirstColGras"/>
              <w:rPr>
                <w:lang w:val="fr-FR"/>
              </w:rPr>
            </w:pPr>
            <w:r>
              <w:rPr>
                <w:lang w:val="fr-FR"/>
              </w:rPr>
              <w:t>Construction et ingénierie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6AFE4E5B"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3910E541"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5837D38A" w14:textId="77777777">
            <w:pPr>
              <w:pStyle w:val="Tab1MiddleColGras"/>
              <w:rPr>
                <w:lang w:val="fr-FR"/>
              </w:rPr>
            </w:pPr>
            <w:r>
              <w:rPr>
                <w:lang w:val="fr-FR"/>
              </w:rPr>
              <w:t>2 207 489,13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70BB48AB" w14:textId="77777777">
            <w:pPr>
              <w:pStyle w:val="Tab1LastColGras"/>
              <w:rPr>
                <w:lang w:val="fr-FR"/>
              </w:rPr>
            </w:pPr>
            <w:r>
              <w:rPr>
                <w:lang w:val="fr-FR"/>
              </w:rPr>
              <w:t>0,84</w:t>
            </w:r>
          </w:p>
        </w:tc>
      </w:tr>
      <w:tr w14:paraId="14B6921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339923F4" w14:textId="77777777">
            <w:pPr>
              <w:pStyle w:val="Tab3FirstColNonGras"/>
              <w:rPr>
                <w:lang w:val="fr-FR"/>
              </w:rPr>
            </w:pPr>
            <w:r>
              <w:rPr>
                <w:lang w:val="fr-FR"/>
              </w:rPr>
              <w:t>ASSEMBLIN GROUP AB E3R+3.5% 01-07-31</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150503E3"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7C72D070" w14:textId="77777777">
            <w:pPr>
              <w:pStyle w:val="Tab3MiddleColNonGras"/>
              <w:rPr>
                <w:lang w:val="fr-FR"/>
              </w:rPr>
            </w:pPr>
            <w:r>
              <w:rPr>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5BB342A2" w14:textId="77777777">
            <w:pPr>
              <w:pStyle w:val="Tab3MiddleColNonGras"/>
              <w:rPr>
                <w:lang w:val="fr-FR"/>
              </w:rPr>
            </w:pPr>
            <w:r>
              <w:rPr>
                <w:lang w:val="fr-FR"/>
              </w:rPr>
              <w:t>305 821,05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07103B10" w14:textId="77777777">
            <w:pPr>
              <w:pStyle w:val="Tab3LastColNonGras"/>
              <w:rPr>
                <w:lang w:val="fr-FR"/>
              </w:rPr>
            </w:pPr>
            <w:r>
              <w:rPr>
                <w:lang w:val="fr-FR"/>
              </w:rPr>
              <w:t>0,12</w:t>
            </w:r>
          </w:p>
        </w:tc>
      </w:tr>
      <w:tr w14:paraId="30B935B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3B0FDF9D" w14:textId="77777777">
            <w:pPr>
              <w:pStyle w:val="Tab3FirstColNonGras"/>
              <w:rPr>
                <w:lang w:val="fr-FR"/>
              </w:rPr>
            </w:pPr>
            <w:r>
              <w:rPr>
                <w:lang w:val="fr-FR"/>
              </w:rPr>
              <w:t>P3 GROUP SARL 0.875% 26-01-26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6B0260A6"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5542BF9B" w14:textId="77777777">
            <w:pPr>
              <w:pStyle w:val="Tab3MiddleColNonGras"/>
              <w:rPr>
                <w:lang w:val="fr-FR"/>
              </w:rPr>
            </w:pPr>
            <w:r>
              <w:rPr>
                <w:lang w:val="fr-FR"/>
              </w:rPr>
              <w:t>1 900 000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7CBD8E86" w14:textId="77777777">
            <w:pPr>
              <w:pStyle w:val="Tab3MiddleColNonGras"/>
              <w:rPr>
                <w:lang w:val="fr-FR"/>
              </w:rPr>
            </w:pPr>
            <w:r>
              <w:rPr>
                <w:lang w:val="fr-FR"/>
              </w:rPr>
              <w:t>1 901 668,08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0F119621" w14:textId="77777777">
            <w:pPr>
              <w:pStyle w:val="Tab3LastColNonGras"/>
              <w:rPr>
                <w:lang w:val="fr-FR"/>
              </w:rPr>
            </w:pPr>
            <w:r>
              <w:rPr>
                <w:lang w:val="fr-FR"/>
              </w:rPr>
              <w:t>0,72</w:t>
            </w:r>
          </w:p>
        </w:tc>
      </w:tr>
      <w:tr w14:paraId="6B52548D"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4C4FBE59" w14:textId="77777777">
            <w:pPr>
              <w:pStyle w:val="Tab1FirstColGras"/>
              <w:rPr>
                <w:lang w:val="fr-FR"/>
              </w:rPr>
            </w:pPr>
            <w:r>
              <w:rPr>
                <w:lang w:val="fr-FR"/>
              </w:rPr>
              <w:t>Crédit à la consommation</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2A462DA2"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61515666"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086C69E4" w14:textId="77777777">
            <w:pPr>
              <w:pStyle w:val="Tab1MiddleColGras"/>
              <w:rPr>
                <w:lang w:val="fr-FR"/>
              </w:rPr>
            </w:pPr>
            <w:r>
              <w:rPr>
                <w:lang w:val="fr-FR"/>
              </w:rPr>
              <w:t>1 945 698,61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4226F358" w14:textId="77777777">
            <w:pPr>
              <w:pStyle w:val="Tab1LastColGras"/>
              <w:rPr>
                <w:lang w:val="fr-FR"/>
              </w:rPr>
            </w:pPr>
            <w:r>
              <w:rPr>
                <w:lang w:val="fr-FR"/>
              </w:rPr>
              <w:t>0,74</w:t>
            </w:r>
          </w:p>
        </w:tc>
      </w:tr>
      <w:tr w14:paraId="021DA43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5082A067" w14:textId="77777777">
            <w:pPr>
              <w:pStyle w:val="Tab3FirstColNonGras"/>
              <w:rPr>
                <w:lang w:val="fr-FR"/>
              </w:rPr>
            </w:pPr>
            <w:r>
              <w:rPr>
                <w:lang w:val="fr-FR"/>
              </w:rPr>
              <w:t>ENCORE CAPITAL GROUP E3R+4.25% 15-01-28</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3E5080EF"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316F31C8" w14:textId="77777777">
            <w:pPr>
              <w:pStyle w:val="Tab3MiddleColNonGras"/>
              <w:rPr>
                <w:lang w:val="fr-FR"/>
              </w:rPr>
            </w:pPr>
            <w:r>
              <w:rPr>
                <w:lang w:val="fr-FR"/>
              </w:rPr>
              <w:t>1 900 000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11D5A126" w14:textId="77777777">
            <w:pPr>
              <w:pStyle w:val="Tab3MiddleColNonGras"/>
              <w:rPr>
                <w:lang w:val="fr-FR"/>
              </w:rPr>
            </w:pPr>
            <w:r>
              <w:rPr>
                <w:lang w:val="fr-FR"/>
              </w:rPr>
              <w:t>1 945 698,61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4B93D9F7" w14:textId="77777777">
            <w:pPr>
              <w:pStyle w:val="Tab3LastColNonGras"/>
              <w:rPr>
                <w:lang w:val="fr-FR"/>
              </w:rPr>
            </w:pPr>
            <w:r>
              <w:rPr>
                <w:lang w:val="fr-FR"/>
              </w:rPr>
              <w:t>0,74</w:t>
            </w:r>
          </w:p>
        </w:tc>
      </w:tr>
      <w:tr w14:paraId="449E2919"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4630758B" w14:textId="77777777">
            <w:pPr>
              <w:pStyle w:val="Tab1FirstColGras"/>
              <w:rPr>
                <w:lang w:val="fr-FR"/>
              </w:rPr>
            </w:pPr>
            <w:r>
              <w:rPr>
                <w:lang w:val="fr-FR"/>
              </w:rPr>
              <w:t>Distribution de produits alimentaires de première nécessité</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4C1A2080"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215DB887"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237CC758" w14:textId="77777777">
            <w:pPr>
              <w:pStyle w:val="Tab1MiddleColGras"/>
              <w:rPr>
                <w:lang w:val="fr-FR"/>
              </w:rPr>
            </w:pPr>
            <w:r>
              <w:rPr>
                <w:lang w:val="fr-FR"/>
              </w:rPr>
              <w:t>8 146 568,94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04F84C92" w14:textId="77777777">
            <w:pPr>
              <w:pStyle w:val="Tab1LastColGras"/>
              <w:rPr>
                <w:lang w:val="fr-FR"/>
              </w:rPr>
            </w:pPr>
            <w:r>
              <w:rPr>
                <w:lang w:val="fr-FR"/>
              </w:rPr>
              <w:t>3,09</w:t>
            </w:r>
          </w:p>
        </w:tc>
      </w:tr>
      <w:tr w14:paraId="70AFB26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029B766F" w14:textId="77777777">
            <w:pPr>
              <w:pStyle w:val="Tab3FirstColNonGras"/>
              <w:rPr>
                <w:lang w:val="fr-FR"/>
              </w:rPr>
            </w:pPr>
            <w:r>
              <w:rPr>
                <w:lang w:val="fr-FR"/>
              </w:rPr>
              <w:t>CECONOMY AG 1.75% 24-06-26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211B2557"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29744A1C" w14:textId="77777777">
            <w:pPr>
              <w:pStyle w:val="Tab3MiddleColNonGras"/>
              <w:rPr>
                <w:lang w:val="fr-FR"/>
              </w:rPr>
            </w:pPr>
            <w:r>
              <w:rPr>
                <w:lang w:val="fr-FR"/>
              </w:rPr>
              <w:t>7 000 000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6D4BD3EF" w14:textId="77777777">
            <w:pPr>
              <w:pStyle w:val="Tab3MiddleColNonGras"/>
              <w:rPr>
                <w:lang w:val="fr-FR"/>
              </w:rPr>
            </w:pPr>
            <w:r>
              <w:rPr>
                <w:lang w:val="fr-FR"/>
              </w:rPr>
              <w:t>6 982 154,05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110E67C5" w14:textId="77777777">
            <w:pPr>
              <w:pStyle w:val="Tab3LastColNonGras"/>
              <w:rPr>
                <w:lang w:val="fr-FR"/>
              </w:rPr>
            </w:pPr>
            <w:r>
              <w:rPr>
                <w:lang w:val="fr-FR"/>
              </w:rPr>
              <w:t>2,65</w:t>
            </w:r>
          </w:p>
        </w:tc>
      </w:tr>
      <w:tr w14:paraId="3CCEA99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1F5CF2D7" w14:textId="77777777">
            <w:pPr>
              <w:pStyle w:val="Tab3FirstColNonGras"/>
              <w:rPr>
                <w:lang w:val="fr-FR"/>
              </w:rPr>
            </w:pPr>
            <w:r>
              <w:rPr>
                <w:lang w:val="fr-FR"/>
              </w:rPr>
              <w:t>CECONOMY AG 6.25% 15-07-29</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4BDCE3AB"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7416EE7C" w14:textId="77777777">
            <w:pPr>
              <w:pStyle w:val="Tab3MiddleColNonGras"/>
              <w:rPr>
                <w:lang w:val="fr-FR"/>
              </w:rPr>
            </w:pPr>
            <w:r>
              <w:rPr>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2EC8034F" w14:textId="77777777">
            <w:pPr>
              <w:pStyle w:val="Tab3MiddleColNonGras"/>
              <w:rPr>
                <w:lang w:val="fr-FR"/>
              </w:rPr>
            </w:pPr>
            <w:r>
              <w:rPr>
                <w:lang w:val="fr-FR"/>
              </w:rPr>
              <w:t>427 772,11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4A33B5B4" w14:textId="77777777">
            <w:pPr>
              <w:pStyle w:val="Tab3LastColNonGras"/>
              <w:rPr>
                <w:lang w:val="fr-FR"/>
              </w:rPr>
            </w:pPr>
            <w:r>
              <w:rPr>
                <w:lang w:val="fr-FR"/>
              </w:rPr>
              <w:t>0,16</w:t>
            </w:r>
          </w:p>
        </w:tc>
      </w:tr>
      <w:tr w14:paraId="01305E1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5F4CA83F" w14:textId="77777777">
            <w:pPr>
              <w:pStyle w:val="Tab3FirstColNonGras"/>
              <w:rPr>
                <w:lang w:val="fr-FR"/>
              </w:rPr>
            </w:pPr>
            <w:r>
              <w:rPr>
                <w:lang w:val="fr-FR"/>
              </w:rPr>
              <w:t>TEREOS FINANCE GROUPE I 5.875% 30-04-30</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1ADF610A"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069A828B" w14:textId="77777777">
            <w:pPr>
              <w:pStyle w:val="Tab3MiddleColNonGras"/>
              <w:rPr>
                <w:lang w:val="fr-FR"/>
              </w:rPr>
            </w:pPr>
            <w:r>
              <w:rPr>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708ED407" w14:textId="77777777">
            <w:pPr>
              <w:pStyle w:val="Tab3MiddleColNonGras"/>
              <w:rPr>
                <w:lang w:val="fr-FR"/>
              </w:rPr>
            </w:pPr>
            <w:r>
              <w:rPr>
                <w:lang w:val="fr-FR"/>
              </w:rPr>
              <w:t>205 505,40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3268FFF6" w14:textId="77777777">
            <w:pPr>
              <w:pStyle w:val="Tab3LastColNonGras"/>
              <w:rPr>
                <w:lang w:val="fr-FR"/>
              </w:rPr>
            </w:pPr>
            <w:r>
              <w:rPr>
                <w:lang w:val="fr-FR"/>
              </w:rPr>
              <w:t>0,08</w:t>
            </w:r>
          </w:p>
        </w:tc>
      </w:tr>
      <w:tr w14:paraId="2532DE7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3796EE34" w14:textId="77777777">
            <w:pPr>
              <w:pStyle w:val="Tab3FirstColNonGras"/>
              <w:rPr>
                <w:lang w:val="fr-FR"/>
              </w:rPr>
            </w:pPr>
            <w:r>
              <w:rPr>
                <w:lang w:val="fr-FR"/>
              </w:rPr>
              <w:t>TEREOS FINANCE GROUPE I 7.25% 15-04-28</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343D03CE"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23C7BCA5" w14:textId="77777777">
            <w:pPr>
              <w:pStyle w:val="Tab3MiddleColNonGras"/>
              <w:rPr>
                <w:lang w:val="fr-FR"/>
              </w:rPr>
            </w:pPr>
            <w:r>
              <w:rPr>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409CD25E" w14:textId="77777777">
            <w:pPr>
              <w:pStyle w:val="Tab3MiddleColNonGras"/>
              <w:rPr>
                <w:lang w:val="fr-FR"/>
              </w:rPr>
            </w:pPr>
            <w:r>
              <w:rPr>
                <w:lang w:val="fr-FR"/>
              </w:rPr>
              <w:t>531 137,38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5B3F447A" w14:textId="77777777">
            <w:pPr>
              <w:pStyle w:val="Tab3LastColNonGras"/>
              <w:rPr>
                <w:lang w:val="fr-FR"/>
              </w:rPr>
            </w:pPr>
            <w:r>
              <w:rPr>
                <w:lang w:val="fr-FR"/>
              </w:rPr>
              <w:t>0,20</w:t>
            </w:r>
          </w:p>
        </w:tc>
      </w:tr>
      <w:tr w14:paraId="575DFD49"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2B8DC636" w14:textId="77777777">
            <w:pPr>
              <w:pStyle w:val="Tab1FirstColGras"/>
              <w:rPr>
                <w:lang w:val="fr-FR"/>
              </w:rPr>
            </w:pPr>
            <w:r>
              <w:rPr>
                <w:lang w:val="fr-FR"/>
              </w:rPr>
              <w:t>Epargne et prêts hypothécaires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78F9E1ED"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255D38E9"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045D0735" w14:textId="77777777">
            <w:pPr>
              <w:pStyle w:val="Tab1MiddleColGras"/>
              <w:rPr>
                <w:lang w:val="fr-FR"/>
              </w:rPr>
            </w:pPr>
            <w:r>
              <w:rPr>
                <w:lang w:val="fr-FR"/>
              </w:rPr>
              <w:t>2 010 213,89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7FEA3772" w14:textId="77777777">
            <w:pPr>
              <w:pStyle w:val="Tab1LastColGras"/>
              <w:rPr>
                <w:lang w:val="fr-FR"/>
              </w:rPr>
            </w:pPr>
            <w:r>
              <w:rPr>
                <w:lang w:val="fr-FR"/>
              </w:rPr>
              <w:t>0,76</w:t>
            </w:r>
          </w:p>
        </w:tc>
      </w:tr>
      <w:tr w14:paraId="6915A2B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4BCAB083" w14:textId="77777777">
            <w:pPr>
              <w:pStyle w:val="Tab3FirstColNonGras"/>
              <w:rPr>
                <w:lang w:val="fr-FR"/>
              </w:rPr>
            </w:pPr>
            <w:r>
              <w:rPr>
                <w:lang w:val="fr-FR"/>
              </w:rPr>
              <w:t>CROWN EU HLD 2.875% 01-02-26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39E26702"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3D969443" w14:textId="77777777">
            <w:pPr>
              <w:pStyle w:val="Tab3MiddleColNonGras"/>
              <w:rPr>
                <w:lang w:val="fr-FR"/>
              </w:rPr>
            </w:pPr>
            <w:r>
              <w:rPr>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54C2B4B1" w14:textId="77777777">
            <w:pPr>
              <w:pStyle w:val="Tab3MiddleColNonGras"/>
              <w:rPr>
                <w:lang w:val="fr-FR"/>
              </w:rPr>
            </w:pPr>
            <w:r>
              <w:rPr>
                <w:lang w:val="fr-FR"/>
              </w:rPr>
              <w:t>2 010 213,89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4C9AC8C9" w14:textId="77777777">
            <w:pPr>
              <w:pStyle w:val="Tab3LastColNonGras"/>
              <w:rPr>
                <w:lang w:val="fr-FR"/>
              </w:rPr>
            </w:pPr>
            <w:r>
              <w:rPr>
                <w:lang w:val="fr-FR"/>
              </w:rPr>
              <w:t>0,76</w:t>
            </w:r>
          </w:p>
        </w:tc>
      </w:tr>
      <w:tr w14:paraId="6F8DED9C"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7E10C65B" w14:textId="77777777">
            <w:pPr>
              <w:pStyle w:val="Tab1FirstColGras"/>
              <w:rPr>
                <w:lang w:val="fr-FR"/>
              </w:rPr>
            </w:pPr>
            <w:r>
              <w:rPr>
                <w:lang w:val="fr-FR"/>
              </w:rPr>
              <w:t>Equipement et services pour l'énergie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64969CDF"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010D151F"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6DEFEE45" w14:textId="77777777">
            <w:pPr>
              <w:pStyle w:val="Tab1MiddleColGras"/>
              <w:rPr>
                <w:lang w:val="fr-FR"/>
              </w:rPr>
            </w:pPr>
            <w:r>
              <w:rPr>
                <w:lang w:val="fr-FR"/>
              </w:rPr>
              <w:t>209 626,28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2894CD1F" w14:textId="77777777">
            <w:pPr>
              <w:pStyle w:val="Tab1LastColGras"/>
              <w:rPr>
                <w:lang w:val="fr-FR"/>
              </w:rPr>
            </w:pPr>
            <w:r>
              <w:rPr>
                <w:lang w:val="fr-FR"/>
              </w:rPr>
              <w:t>0,08</w:t>
            </w:r>
          </w:p>
        </w:tc>
      </w:tr>
      <w:tr w14:paraId="45AFFBE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32E16139" w14:textId="77777777">
            <w:pPr>
              <w:pStyle w:val="Tab3FirstColNonGras"/>
              <w:rPr>
                <w:lang w:val="fr-FR"/>
              </w:rPr>
            </w:pPr>
            <w:r>
              <w:rPr>
                <w:lang w:val="fr-FR"/>
              </w:rPr>
              <w:t>OEG FINANCE 7.25% 27-09-29</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0B5BA2C0"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557F4776" w14:textId="77777777">
            <w:pPr>
              <w:pStyle w:val="Tab3MiddleColNonGras"/>
              <w:rPr>
                <w:lang w:val="fr-FR"/>
              </w:rPr>
            </w:pPr>
            <w:r>
              <w:rPr>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0EE55E0D" w14:textId="77777777">
            <w:pPr>
              <w:pStyle w:val="Tab3MiddleColNonGras"/>
              <w:rPr>
                <w:lang w:val="fr-FR"/>
              </w:rPr>
            </w:pPr>
            <w:r>
              <w:rPr>
                <w:lang w:val="fr-FR"/>
              </w:rPr>
              <w:t>209 626,28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1055C695" w14:textId="77777777">
            <w:pPr>
              <w:pStyle w:val="Tab3LastColNonGras"/>
              <w:rPr>
                <w:lang w:val="fr-FR"/>
              </w:rPr>
            </w:pPr>
            <w:r>
              <w:rPr>
                <w:lang w:val="fr-FR"/>
              </w:rPr>
              <w:t>0,08</w:t>
            </w:r>
          </w:p>
        </w:tc>
      </w:tr>
      <w:tr w14:paraId="71E8E13A"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0B5F821F" w14:textId="77777777">
            <w:pPr>
              <w:pStyle w:val="Tab1FirstColGras"/>
              <w:rPr>
                <w:lang w:val="fr-FR"/>
              </w:rPr>
            </w:pPr>
            <w:r>
              <w:rPr>
                <w:lang w:val="fr-FR"/>
              </w:rPr>
              <w:t>Equipements de communication</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6A0F9163"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724970A8"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0673DA3E" w14:textId="77777777">
            <w:pPr>
              <w:pStyle w:val="Tab1MiddleColGras"/>
              <w:rPr>
                <w:lang w:val="fr-FR"/>
              </w:rPr>
            </w:pPr>
            <w:r>
              <w:rPr>
                <w:lang w:val="fr-FR"/>
              </w:rPr>
              <w:t>807 625,06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25881DB8" w14:textId="77777777">
            <w:pPr>
              <w:pStyle w:val="Tab1LastColGras"/>
              <w:rPr>
                <w:lang w:val="fr-FR"/>
              </w:rPr>
            </w:pPr>
            <w:r>
              <w:rPr>
                <w:lang w:val="fr-FR"/>
              </w:rPr>
              <w:t>0,31</w:t>
            </w:r>
          </w:p>
        </w:tc>
      </w:tr>
      <w:tr w14:paraId="709C238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0E154F8E" w14:textId="77777777">
            <w:pPr>
              <w:pStyle w:val="Tab3FirstColNonGras"/>
              <w:rPr>
                <w:lang w:val="fr-FR"/>
              </w:rPr>
            </w:pPr>
            <w:r>
              <w:rPr>
                <w:lang w:val="fr-FR"/>
              </w:rPr>
              <w:t>NOKIA OYJ 2.0% 11-03-26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6299BA33"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3E891889" w14:textId="77777777">
            <w:pPr>
              <w:pStyle w:val="Tab3MiddleColNonGras"/>
              <w:rPr>
                <w:lang w:val="fr-FR"/>
              </w:rPr>
            </w:pPr>
            <w:r>
              <w:rPr>
                <w:lang w:val="fr-FR"/>
              </w:rPr>
              <w:t>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2C7F09BA" w14:textId="77777777">
            <w:pPr>
              <w:pStyle w:val="Tab3MiddleColNonGras"/>
              <w:rPr>
                <w:lang w:val="fr-FR"/>
              </w:rPr>
            </w:pPr>
            <w:r>
              <w:rPr>
                <w:lang w:val="fr-FR"/>
              </w:rPr>
              <w:t>807 625,06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20A4E2C3" w14:textId="77777777">
            <w:pPr>
              <w:pStyle w:val="Tab3LastColNonGras"/>
              <w:rPr>
                <w:lang w:val="fr-FR"/>
              </w:rPr>
            </w:pPr>
            <w:r>
              <w:rPr>
                <w:lang w:val="fr-FR"/>
              </w:rPr>
              <w:t>0,31</w:t>
            </w:r>
          </w:p>
        </w:tc>
      </w:tr>
      <w:tr w14:paraId="45E61257"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310C30A9" w14:textId="77777777">
            <w:pPr>
              <w:pStyle w:val="Tab1FirstColGras"/>
              <w:rPr>
                <w:lang w:val="fr-FR"/>
              </w:rPr>
            </w:pPr>
            <w:r>
              <w:rPr>
                <w:lang w:val="fr-FR"/>
              </w:rPr>
              <w:t>Equipements et instruments électroniques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3BB3A0D5"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752DD242"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79E827BB" w14:textId="77777777">
            <w:pPr>
              <w:pStyle w:val="Tab1MiddleColGras"/>
              <w:rPr>
                <w:lang w:val="fr-FR"/>
              </w:rPr>
            </w:pPr>
            <w:r>
              <w:rPr>
                <w:lang w:val="fr-FR"/>
              </w:rPr>
              <w:t>225 425,40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5A493794" w14:textId="77777777">
            <w:pPr>
              <w:pStyle w:val="Tab1LastColGras"/>
              <w:rPr>
                <w:lang w:val="fr-FR"/>
              </w:rPr>
            </w:pPr>
            <w:r>
              <w:rPr>
                <w:lang w:val="fr-FR"/>
              </w:rPr>
              <w:t>0,09</w:t>
            </w:r>
          </w:p>
        </w:tc>
      </w:tr>
      <w:tr w14:paraId="1380AD9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265A6AD3" w14:textId="77777777">
            <w:pPr>
              <w:pStyle w:val="Tab3FirstColNonGras"/>
              <w:rPr>
                <w:lang w:val="fr-FR"/>
              </w:rPr>
            </w:pPr>
            <w:r>
              <w:rPr>
                <w:lang w:val="fr-FR"/>
              </w:rPr>
              <w:t>EUTELT 9.75% 13-04-29</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75C0E49C"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040F2B36" w14:textId="77777777">
            <w:pPr>
              <w:pStyle w:val="Tab3MiddleColNonGras"/>
              <w:rPr>
                <w:lang w:val="fr-FR"/>
              </w:rPr>
            </w:pPr>
            <w:r>
              <w:rPr>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54F977E1" w14:textId="77777777">
            <w:pPr>
              <w:pStyle w:val="Tab3MiddleColNonGras"/>
              <w:rPr>
                <w:lang w:val="fr-FR"/>
              </w:rPr>
            </w:pPr>
            <w:r>
              <w:rPr>
                <w:lang w:val="fr-FR"/>
              </w:rPr>
              <w:t>225 425,40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0178D499" w14:textId="77777777">
            <w:pPr>
              <w:pStyle w:val="Tab3LastColNonGras"/>
              <w:rPr>
                <w:lang w:val="fr-FR"/>
              </w:rPr>
            </w:pPr>
            <w:r>
              <w:rPr>
                <w:lang w:val="fr-FR"/>
              </w:rPr>
              <w:t>0,09</w:t>
            </w:r>
          </w:p>
        </w:tc>
      </w:tr>
      <w:tr w14:paraId="58A21381"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4A90B361" w14:textId="77777777">
            <w:pPr>
              <w:pStyle w:val="Tab1FirstColGras"/>
              <w:rPr>
                <w:lang w:val="fr-FR"/>
              </w:rPr>
            </w:pPr>
            <w:r>
              <w:rPr>
                <w:lang w:val="fr-FR"/>
              </w:rPr>
              <w:t>FPI de détail</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2C3E6BB1"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71B62031"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72FDEF29" w14:textId="77777777">
            <w:pPr>
              <w:pStyle w:val="Tab1MiddleColGras"/>
              <w:rPr>
                <w:lang w:val="fr-FR"/>
              </w:rPr>
            </w:pPr>
            <w:r>
              <w:rPr>
                <w:lang w:val="fr-FR"/>
              </w:rPr>
              <w:t>1 108 519,51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12CCDF60" w14:textId="77777777">
            <w:pPr>
              <w:pStyle w:val="Tab1LastColGras"/>
              <w:rPr>
                <w:lang w:val="fr-FR"/>
              </w:rPr>
            </w:pPr>
            <w:r>
              <w:rPr>
                <w:lang w:val="fr-FR"/>
              </w:rPr>
              <w:t>0,42</w:t>
            </w:r>
          </w:p>
        </w:tc>
      </w:tr>
      <w:tr w14:paraId="6BB015F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5CD32D74" w14:textId="77777777">
            <w:pPr>
              <w:pStyle w:val="Tab3FirstColNonGras"/>
              <w:rPr>
                <w:lang w:val="fr-FR"/>
              </w:rPr>
            </w:pPr>
            <w:r>
              <w:rPr>
                <w:lang w:val="fr-FR"/>
              </w:rPr>
              <w:t>MERCIALYS 1.8% 27-02-26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2C83A311"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51139A8B" w14:textId="77777777">
            <w:pPr>
              <w:pStyle w:val="Tab3MiddleColNonGras"/>
              <w:rPr>
                <w:lang w:val="fr-FR"/>
              </w:rPr>
            </w:pPr>
            <w:r>
              <w:rPr>
                <w:lang w:val="fr-FR"/>
              </w:rPr>
              <w:t>1 100 000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781C9864" w14:textId="77777777">
            <w:pPr>
              <w:pStyle w:val="Tab3MiddleColNonGras"/>
              <w:rPr>
                <w:lang w:val="fr-FR"/>
              </w:rPr>
            </w:pPr>
            <w:r>
              <w:rPr>
                <w:lang w:val="fr-FR"/>
              </w:rPr>
              <w:t>1 108 519,51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7C0F229F" w14:textId="77777777">
            <w:pPr>
              <w:pStyle w:val="Tab3LastColNonGras"/>
              <w:rPr>
                <w:lang w:val="fr-FR"/>
              </w:rPr>
            </w:pPr>
            <w:r>
              <w:rPr>
                <w:lang w:val="fr-FR"/>
              </w:rPr>
              <w:t>0,42</w:t>
            </w:r>
          </w:p>
        </w:tc>
      </w:tr>
    </w:tbl>
    <w:p w:rsidR="00B44F17" w14:paraId="5D4857DC" w14:textId="77777777">
      <w:pPr>
        <w:sectPr>
          <w:headerReference w:type="default" r:id="rId23"/>
          <w:footerReference w:type="default" r:id="rId24"/>
          <w:pgSz w:w="11900" w:h="16840"/>
          <w:pgMar w:top="2154" w:right="1134" w:bottom="1134" w:left="1134" w:header="400" w:footer="400" w:gutter="0"/>
          <w:cols w:space="720"/>
        </w:sectPr>
      </w:pPr>
    </w:p>
    <w:p w:rsidR="00B44F17" w14:paraId="3B5F81BE" w14:textId="77777777">
      <w:pPr>
        <w:spacing w:line="30" w:lineRule="exact"/>
        <w:rPr>
          <w:sz w:val="3"/>
        </w:rPr>
      </w:pPr>
    </w:p>
    <w:p w:rsidR="00B44F17" w14:paraId="5A01224D" w14:textId="77777777">
      <w:pPr>
        <w:pStyle w:val="TechnicalBookmark"/>
        <w:rPr>
          <w:lang w:val="fr-FR"/>
        </w:rPr>
      </w:pPr>
      <w:r>
        <w:rPr>
          <w:lang w:val="fr-FR"/>
        </w:rPr>
        <w:fldChar w:fldCharType="begin"/>
      </w:r>
      <w:r>
        <w:rPr>
          <w:lang w:val="fr-FR"/>
        </w:rPr>
        <w:instrText xml:space="preserve"> SET 5397F33554817AAB2EBDD92810D751CC "" </w:instrText>
      </w:r>
      <w:r>
        <w:rPr>
          <w:lang w:val="fr-FR"/>
        </w:rPr>
        <w:fldChar w:fldCharType="separate"/>
      </w:r>
      <w:bookmarkStart w:id="49" w:name="5397F33554817AAB2EBDD92810D751CC"/>
      <w:bookmarkEnd w:id="49"/>
      <w:r>
        <w:rPr>
          <w:lang w:val="fr-FR"/>
        </w:rPr>
        <w:fldChar w:fldCharType="end"/>
      </w:r>
    </w:p>
    <w:p w:rsidR="00B44F17" w14:paraId="788DBA5D" w14:textId="77777777">
      <w:pPr>
        <w:pStyle w:val="H2"/>
        <w:rPr>
          <w:lang w:val="fr-FR"/>
        </w:rPr>
      </w:pPr>
      <w:r>
        <w:rPr>
          <w:lang w:val="fr-FR"/>
        </w:rPr>
        <w:t xml:space="preserve">Inventaire des éléments de bilan </w:t>
      </w:r>
    </w:p>
    <w:p w:rsidR="00B44F17" w14:paraId="70336C2E" w14:textId="77777777">
      <w:pPr>
        <w:pStyle w:val="NoRefToc"/>
        <w:rPr>
          <w:lang w:val="fr-FR"/>
        </w:rPr>
      </w:pPr>
      <w:r>
        <w:rPr>
          <w:lang w:val="fr-FR"/>
        </w:rPr>
        <w:t>Inventaire des éléments de bilan</w:t>
      </w:r>
    </w:p>
    <w:p w:rsidR="00B44F17" w14:paraId="7FCA1E36" w14:textId="77777777">
      <w:pPr>
        <w:pStyle w:val="TechnicalBookmark"/>
        <w:rPr>
          <w:lang w:val="fr-FR"/>
        </w:rPr>
      </w:pPr>
      <w:r>
        <w:rPr>
          <w:lang w:val="fr-FR"/>
        </w:rPr>
        <w:fldChar w:fldCharType="begin"/>
      </w:r>
      <w:r>
        <w:rPr>
          <w:lang w:val="fr-FR"/>
        </w:rPr>
        <w:instrText xml:space="preserve"> SET 56F78F462D33C5D026C73B24671E7A0A "" </w:instrText>
      </w:r>
      <w:r>
        <w:rPr>
          <w:lang w:val="fr-FR"/>
        </w:rPr>
        <w:fldChar w:fldCharType="separate"/>
      </w:r>
      <w:bookmarkStart w:id="50" w:name="56F78F462D33C5D026C73B24671E7A0A"/>
      <w:bookmarkEnd w:id="50"/>
      <w:r>
        <w:rPr>
          <w:lang w:val="fr-FR"/>
        </w:rPr>
        <w:fldChar w:fldCharType="end"/>
      </w:r>
    </w:p>
    <w:p w:rsidR="00B44F17" w14:paraId="07F6076A" w14:textId="77777777">
      <w:pPr>
        <w:pStyle w:val="TechnicalBookmark"/>
        <w:rPr>
          <w:lang w:val="fr-FR"/>
        </w:rPr>
      </w:pPr>
    </w:p>
    <w:tbl>
      <w:tblPr>
        <w:tblW w:w="5000" w:type="pct"/>
        <w:tblBorders>
          <w:bottom w:val="single" w:sz="4" w:space="0" w:color="000000"/>
        </w:tblBorders>
        <w:tblLayout w:type="fixed"/>
        <w:tblLook w:val="04A0"/>
      </w:tblPr>
      <w:tblGrid>
        <w:gridCol w:w="5425"/>
        <w:gridCol w:w="796"/>
        <w:gridCol w:w="1213"/>
        <w:gridCol w:w="1472"/>
        <w:gridCol w:w="716"/>
      </w:tblGrid>
      <w:tr w14:paraId="2372E849"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44F17" w14:paraId="0487227C" w14:textId="77777777">
            <w:pPr>
              <w:pStyle w:val="EnteteTabFirstColBordure"/>
              <w:rPr>
                <w:lang w:val="fr-FR"/>
              </w:rPr>
            </w:pPr>
            <w:r>
              <w:rPr>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4F42B2A2" w14:textId="77777777">
            <w:pPr>
              <w:pStyle w:val="EnteteTabMiddleColBordure"/>
              <w:rPr>
                <w:lang w:val="fr-FR"/>
              </w:rPr>
            </w:pPr>
            <w:r>
              <w:rPr>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4CCBC48C" w14:textId="77777777">
            <w:pPr>
              <w:pStyle w:val="EnteteTabMiddleColBordure"/>
              <w:spacing w:line="184" w:lineRule="exact"/>
              <w:rPr>
                <w:lang w:val="fr-FR"/>
              </w:rPr>
            </w:pPr>
            <w:r>
              <w:rPr>
                <w:lang w:val="fr-FR"/>
              </w:rPr>
              <w:t>Quantité ou</w:t>
            </w:r>
          </w:p>
          <w:p w:rsidR="00B44F17" w14:paraId="40400494" w14:textId="77777777">
            <w:pPr>
              <w:pStyle w:val="EnteteTabMiddleColBordure"/>
              <w:spacing w:line="184" w:lineRule="exact"/>
              <w:rPr>
                <w:lang w:val="fr-FR"/>
              </w:rPr>
            </w:pPr>
            <w:r>
              <w:rPr>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72FC73CF" w14:textId="77777777">
            <w:pPr>
              <w:pStyle w:val="EnteteTabMiddleColBordure"/>
              <w:rPr>
                <w:lang w:val="fr-FR"/>
              </w:rPr>
            </w:pPr>
            <w:r>
              <w:rPr>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44F17" w14:paraId="59F3C86E" w14:textId="77777777">
            <w:pPr>
              <w:pStyle w:val="EnteteTabLastColBordure"/>
              <w:spacing w:line="184" w:lineRule="exact"/>
              <w:rPr>
                <w:lang w:val="fr-FR"/>
              </w:rPr>
            </w:pPr>
            <w:r>
              <w:rPr>
                <w:lang w:val="fr-FR"/>
              </w:rPr>
              <w:t>% Actif</w:t>
            </w:r>
          </w:p>
          <w:p w:rsidR="00B44F17" w14:paraId="785D0417" w14:textId="77777777">
            <w:pPr>
              <w:pStyle w:val="EnteteTabLastColBordure"/>
              <w:spacing w:line="184" w:lineRule="exact"/>
              <w:rPr>
                <w:lang w:val="fr-FR"/>
              </w:rPr>
            </w:pPr>
            <w:r>
              <w:rPr>
                <w:lang w:val="fr-FR"/>
              </w:rPr>
              <w:t>Net</w:t>
            </w:r>
          </w:p>
        </w:tc>
      </w:tr>
      <w:tr w14:paraId="595485A6"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0A45EACD" w14:textId="77777777">
            <w:pPr>
              <w:pStyle w:val="Tab1FirstColGras"/>
              <w:rPr>
                <w:lang w:val="fr-FR"/>
              </w:rPr>
            </w:pPr>
            <w:r>
              <w:rPr>
                <w:lang w:val="fr-FR"/>
              </w:rPr>
              <w:t>Gaz</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374D6961"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2FD07CD7"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6C520C55" w14:textId="77777777">
            <w:pPr>
              <w:pStyle w:val="Tab1MiddleColGras"/>
              <w:rPr>
                <w:lang w:val="fr-FR"/>
              </w:rPr>
            </w:pPr>
            <w:r>
              <w:rPr>
                <w:lang w:val="fr-FR"/>
              </w:rPr>
              <w:t>5 175 139,09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22B01CFB" w14:textId="77777777">
            <w:pPr>
              <w:pStyle w:val="Tab1LastColGras"/>
              <w:rPr>
                <w:lang w:val="fr-FR"/>
              </w:rPr>
            </w:pPr>
            <w:r>
              <w:rPr>
                <w:lang w:val="fr-FR"/>
              </w:rPr>
              <w:t>1,96</w:t>
            </w:r>
          </w:p>
        </w:tc>
      </w:tr>
      <w:tr w14:paraId="2BE3974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1A98218D" w14:textId="77777777">
            <w:pPr>
              <w:pStyle w:val="Tab3FirstColNonGras"/>
              <w:rPr>
                <w:lang w:val="fr-FR"/>
              </w:rPr>
            </w:pPr>
            <w:r>
              <w:rPr>
                <w:lang w:val="fr-FR"/>
              </w:rPr>
              <w:t>CE ENERGY AS 1.698% 30-07-26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594BD572"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4D484B3B" w14:textId="77777777">
            <w:pPr>
              <w:pStyle w:val="Tab3MiddleColNonGras"/>
              <w:rPr>
                <w:lang w:val="fr-FR"/>
              </w:rPr>
            </w:pPr>
            <w:r>
              <w:rPr>
                <w:lang w:val="fr-FR"/>
              </w:rPr>
              <w:t>5 200 000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697B07F3" w14:textId="77777777">
            <w:pPr>
              <w:pStyle w:val="Tab3MiddleColNonGras"/>
              <w:rPr>
                <w:lang w:val="fr-FR"/>
              </w:rPr>
            </w:pPr>
            <w:r>
              <w:rPr>
                <w:lang w:val="fr-FR"/>
              </w:rPr>
              <w:t>5 175 139,09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2FECD63C" w14:textId="77777777">
            <w:pPr>
              <w:pStyle w:val="Tab3LastColNonGras"/>
              <w:rPr>
                <w:lang w:val="fr-FR"/>
              </w:rPr>
            </w:pPr>
            <w:r>
              <w:rPr>
                <w:lang w:val="fr-FR"/>
              </w:rPr>
              <w:t>1,96</w:t>
            </w:r>
          </w:p>
        </w:tc>
      </w:tr>
      <w:tr w14:paraId="14189891"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552F9D0A" w14:textId="77777777">
            <w:pPr>
              <w:pStyle w:val="Tab1FirstColGras"/>
              <w:rPr>
                <w:lang w:val="fr-FR"/>
              </w:rPr>
            </w:pPr>
            <w:r>
              <w:rPr>
                <w:lang w:val="fr-FR"/>
              </w:rPr>
              <w:t>Gestion et promotion immobilière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1EA87A74"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406E643F"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66088FE3" w14:textId="77777777">
            <w:pPr>
              <w:pStyle w:val="Tab1MiddleColGras"/>
              <w:rPr>
                <w:lang w:val="fr-FR"/>
              </w:rPr>
            </w:pPr>
            <w:r>
              <w:rPr>
                <w:lang w:val="fr-FR"/>
              </w:rPr>
              <w:t>12 076 271,10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7184F0D9" w14:textId="77777777">
            <w:pPr>
              <w:pStyle w:val="Tab1LastColGras"/>
              <w:rPr>
                <w:lang w:val="fr-FR"/>
              </w:rPr>
            </w:pPr>
            <w:r>
              <w:rPr>
                <w:lang w:val="fr-FR"/>
              </w:rPr>
              <w:t>4,58</w:t>
            </w:r>
          </w:p>
        </w:tc>
      </w:tr>
      <w:tr w14:paraId="049A0E5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0EA19D2A" w14:textId="77777777">
            <w:pPr>
              <w:pStyle w:val="Tab3FirstColNonGras"/>
              <w:rPr>
                <w:lang w:val="fr-FR"/>
              </w:rPr>
            </w:pPr>
            <w:r>
              <w:rPr>
                <w:lang w:val="fr-FR"/>
              </w:rPr>
              <w:t>ACCORINVEST GROUP E3R+3.75% 15-05-32</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6917075B"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3382299E" w14:textId="77777777">
            <w:pPr>
              <w:pStyle w:val="Tab3MiddleColNonGras"/>
              <w:rPr>
                <w:lang w:val="fr-FR"/>
              </w:rPr>
            </w:pPr>
            <w:r>
              <w:rPr>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23835A08" w14:textId="77777777">
            <w:pPr>
              <w:pStyle w:val="Tab3MiddleColNonGras"/>
              <w:rPr>
                <w:lang w:val="fr-FR"/>
              </w:rPr>
            </w:pPr>
            <w:r>
              <w:rPr>
                <w:lang w:val="fr-FR"/>
              </w:rPr>
              <w:t>406 835,27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0121B143" w14:textId="77777777">
            <w:pPr>
              <w:pStyle w:val="Tab3LastColNonGras"/>
              <w:rPr>
                <w:lang w:val="fr-FR"/>
              </w:rPr>
            </w:pPr>
            <w:r>
              <w:rPr>
                <w:lang w:val="fr-FR"/>
              </w:rPr>
              <w:t>0,15</w:t>
            </w:r>
          </w:p>
        </w:tc>
      </w:tr>
      <w:tr w14:paraId="1B74F48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2524DF86" w14:textId="77777777">
            <w:pPr>
              <w:pStyle w:val="Tab3FirstColNonGras"/>
              <w:rPr>
                <w:lang w:val="fr-FR"/>
              </w:rPr>
            </w:pPr>
            <w:r>
              <w:rPr>
                <w:lang w:val="fr-FR"/>
              </w:rPr>
              <w:t>CPI PROPERTY GROUP 2.75% 12-05-26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129FD455"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18A1815C" w14:textId="77777777">
            <w:pPr>
              <w:pStyle w:val="Tab3MiddleColNonGras"/>
              <w:rPr>
                <w:lang w:val="fr-FR"/>
              </w:rPr>
            </w:pPr>
            <w:r>
              <w:rPr>
                <w:lang w:val="fr-FR"/>
              </w:rPr>
              <w:t>5 300 000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06EC524C" w14:textId="77777777">
            <w:pPr>
              <w:pStyle w:val="Tab3MiddleColNonGras"/>
              <w:rPr>
                <w:lang w:val="fr-FR"/>
              </w:rPr>
            </w:pPr>
            <w:r>
              <w:rPr>
                <w:lang w:val="fr-FR"/>
              </w:rPr>
              <w:t>5 348 286,45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331DDB5B" w14:textId="77777777">
            <w:pPr>
              <w:pStyle w:val="Tab3LastColNonGras"/>
              <w:rPr>
                <w:lang w:val="fr-FR"/>
              </w:rPr>
            </w:pPr>
            <w:r>
              <w:rPr>
                <w:lang w:val="fr-FR"/>
              </w:rPr>
              <w:t>2,03</w:t>
            </w:r>
          </w:p>
        </w:tc>
      </w:tr>
      <w:tr w14:paraId="5696D39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70D6E082" w14:textId="77777777">
            <w:pPr>
              <w:pStyle w:val="Tab3FirstColNonGras"/>
              <w:rPr>
                <w:lang w:val="fr-FR"/>
              </w:rPr>
            </w:pPr>
            <w:r>
              <w:rPr>
                <w:lang w:val="fr-FR"/>
              </w:rPr>
              <w:t>HEIMSTADEN BOSTAD AB 1.125% 21-01-26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7E6FD984"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23F88FF8" w14:textId="77777777">
            <w:pPr>
              <w:pStyle w:val="Tab3MiddleColNonGras"/>
              <w:rPr>
                <w:lang w:val="fr-FR"/>
              </w:rPr>
            </w:pPr>
            <w:r>
              <w:rPr>
                <w:lang w:val="fr-FR"/>
              </w:rPr>
              <w:t>6 300 000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11B7F00B" w14:textId="77777777">
            <w:pPr>
              <w:pStyle w:val="Tab3MiddleColNonGras"/>
              <w:rPr>
                <w:lang w:val="fr-FR"/>
              </w:rPr>
            </w:pPr>
            <w:r>
              <w:rPr>
                <w:lang w:val="fr-FR"/>
              </w:rPr>
              <w:t>6 321 149,38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58808C65" w14:textId="77777777">
            <w:pPr>
              <w:pStyle w:val="Tab3LastColNonGras"/>
              <w:rPr>
                <w:lang w:val="fr-FR"/>
              </w:rPr>
            </w:pPr>
            <w:r>
              <w:rPr>
                <w:lang w:val="fr-FR"/>
              </w:rPr>
              <w:t>2,40</w:t>
            </w:r>
          </w:p>
        </w:tc>
      </w:tr>
      <w:tr w14:paraId="455DDD6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733FF39C" w14:textId="77777777">
            <w:pPr>
              <w:pStyle w:val="Tab3FirstColNonGras"/>
              <w:rPr>
                <w:lang w:val="fr-FR"/>
              </w:rPr>
            </w:pPr>
            <w:r>
              <w:rPr>
                <w:lang w:val="fr-FR"/>
              </w:rPr>
              <w:t>AEDAS HOMES OPCO SLU 4.0% 15-08-26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7771AADE"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5EB508F2" w14:textId="77777777">
            <w:pPr>
              <w:pStyle w:val="Tab3MiddleColNonGras"/>
              <w:rPr>
                <w:lang w:val="fr-FR"/>
              </w:rPr>
            </w:pPr>
            <w:r>
              <w:rPr>
                <w:lang w:val="fr-FR"/>
              </w:rPr>
              <w:t>3 400 000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62252752" w14:textId="77777777">
            <w:pPr>
              <w:pStyle w:val="Tab3MiddleColNonGras"/>
              <w:rPr>
                <w:lang w:val="fr-FR"/>
              </w:rPr>
            </w:pPr>
            <w:r>
              <w:rPr>
                <w:lang w:val="fr-FR"/>
              </w:rPr>
              <w:t>3 456 729,67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466254D9" w14:textId="77777777">
            <w:pPr>
              <w:pStyle w:val="Tab3LastColNonGras"/>
              <w:rPr>
                <w:lang w:val="fr-FR"/>
              </w:rPr>
            </w:pPr>
            <w:r>
              <w:rPr>
                <w:lang w:val="fr-FR"/>
              </w:rPr>
              <w:t>1,31</w:t>
            </w:r>
          </w:p>
        </w:tc>
      </w:tr>
      <w:tr w14:paraId="42663403"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3D047B36" w14:textId="77777777">
            <w:pPr>
              <w:pStyle w:val="Tab1FirstColGras"/>
              <w:rPr>
                <w:lang w:val="fr-FR"/>
              </w:rPr>
            </w:pPr>
            <w:r>
              <w:rPr>
                <w:lang w:val="fr-FR"/>
              </w:rPr>
              <w:t>Gestion immobilière et développement</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6FF78D92"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06FF1AC5"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03B2AD72" w14:textId="77777777">
            <w:pPr>
              <w:pStyle w:val="Tab1MiddleColGras"/>
              <w:rPr>
                <w:lang w:val="fr-FR"/>
              </w:rPr>
            </w:pPr>
            <w:r>
              <w:rPr>
                <w:lang w:val="fr-FR"/>
              </w:rPr>
              <w:t>16 247 404,48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78B49287" w14:textId="77777777">
            <w:pPr>
              <w:pStyle w:val="Tab1LastColGras"/>
              <w:rPr>
                <w:lang w:val="fr-FR"/>
              </w:rPr>
            </w:pPr>
            <w:r>
              <w:rPr>
                <w:lang w:val="fr-FR"/>
              </w:rPr>
              <w:t>6,16</w:t>
            </w:r>
          </w:p>
        </w:tc>
      </w:tr>
      <w:tr w14:paraId="218F9AC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65E63160" w14:textId="77777777">
            <w:pPr>
              <w:pStyle w:val="Tab3FirstColNonGras"/>
              <w:rPr>
                <w:lang w:val="fr-FR"/>
              </w:rPr>
            </w:pPr>
            <w:r>
              <w:rPr>
                <w:lang w:val="fr-FR"/>
              </w:rPr>
              <w:t>AROUNDTOWN 0.0% 16-07-26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4B012B5B"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06E92917" w14:textId="77777777">
            <w:pPr>
              <w:pStyle w:val="Tab3MiddleColNonGras"/>
              <w:rPr>
                <w:lang w:val="fr-FR"/>
              </w:rPr>
            </w:pPr>
            <w:r>
              <w:rPr>
                <w:lang w:val="fr-FR"/>
              </w:rPr>
              <w:t>7 200 000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39DA0177" w14:textId="77777777">
            <w:pPr>
              <w:pStyle w:val="Tab3MiddleColNonGras"/>
              <w:rPr>
                <w:lang w:val="fr-FR"/>
              </w:rPr>
            </w:pPr>
            <w:r>
              <w:rPr>
                <w:lang w:val="fr-FR"/>
              </w:rPr>
              <w:t>7 045 794,19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7B770F37" w14:textId="77777777">
            <w:pPr>
              <w:pStyle w:val="Tab3LastColNonGras"/>
              <w:rPr>
                <w:lang w:val="fr-FR"/>
              </w:rPr>
            </w:pPr>
            <w:r>
              <w:rPr>
                <w:lang w:val="fr-FR"/>
              </w:rPr>
              <w:t>2,66</w:t>
            </w:r>
          </w:p>
        </w:tc>
      </w:tr>
      <w:tr w14:paraId="730017A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1D31B06B" w14:textId="77777777">
            <w:pPr>
              <w:pStyle w:val="Tab3FirstColNonGras"/>
              <w:rPr>
                <w:lang w:val="fr-FR"/>
              </w:rPr>
            </w:pPr>
            <w:r>
              <w:rPr>
                <w:lang w:val="fr-FR"/>
              </w:rPr>
              <w:t>AROUNDTOWN 1.625% PERP EMTN</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1649B079"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2403BCE5" w14:textId="77777777">
            <w:pPr>
              <w:pStyle w:val="Tab3MiddleColNonGras"/>
              <w:rPr>
                <w:lang w:val="fr-FR"/>
              </w:rPr>
            </w:pPr>
            <w:r>
              <w:rPr>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3E7253BD" w14:textId="77777777">
            <w:pPr>
              <w:pStyle w:val="Tab3MiddleColNonGras"/>
              <w:rPr>
                <w:lang w:val="fr-FR"/>
              </w:rPr>
            </w:pPr>
            <w:r>
              <w:rPr>
                <w:lang w:val="fr-FR"/>
              </w:rPr>
              <w:t>384 453,69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43035C7E" w14:textId="77777777">
            <w:pPr>
              <w:pStyle w:val="Tab3LastColNonGras"/>
              <w:rPr>
                <w:lang w:val="fr-FR"/>
              </w:rPr>
            </w:pPr>
            <w:r>
              <w:rPr>
                <w:lang w:val="fr-FR"/>
              </w:rPr>
              <w:t>0,15</w:t>
            </w:r>
          </w:p>
        </w:tc>
      </w:tr>
      <w:tr w14:paraId="55F74CF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65983F40" w14:textId="77777777">
            <w:pPr>
              <w:pStyle w:val="Tab3FirstColNonGras"/>
              <w:rPr>
                <w:lang w:val="fr-FR"/>
              </w:rPr>
            </w:pPr>
            <w:r>
              <w:rPr>
                <w:lang w:val="fr-FR"/>
              </w:rPr>
              <w:t>CA IMMOBILIEN ANLAGEN 1.0% 27-10-25</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1CBF7582"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780BCE58" w14:textId="77777777">
            <w:pPr>
              <w:pStyle w:val="Tab3MiddleColNonGras"/>
              <w:rPr>
                <w:lang w:val="fr-FR"/>
              </w:rPr>
            </w:pPr>
            <w:r>
              <w:rPr>
                <w:lang w:val="fr-FR"/>
              </w:rPr>
              <w:t>3 000 000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77F8092A" w14:textId="77777777">
            <w:pPr>
              <w:pStyle w:val="Tab3MiddleColNonGras"/>
              <w:rPr>
                <w:lang w:val="fr-FR"/>
              </w:rPr>
            </w:pPr>
            <w:r>
              <w:rPr>
                <w:lang w:val="fr-FR"/>
              </w:rPr>
              <w:t>3 023 311,43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01849290" w14:textId="77777777">
            <w:pPr>
              <w:pStyle w:val="Tab3LastColNonGras"/>
              <w:rPr>
                <w:lang w:val="fr-FR"/>
              </w:rPr>
            </w:pPr>
            <w:r>
              <w:rPr>
                <w:lang w:val="fr-FR"/>
              </w:rPr>
              <w:t>1,15</w:t>
            </w:r>
          </w:p>
        </w:tc>
      </w:tr>
      <w:tr w14:paraId="2A50D28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0B518C56" w14:textId="77777777">
            <w:pPr>
              <w:pStyle w:val="Tab3FirstColNonGras"/>
              <w:rPr>
                <w:lang w:val="fr-FR"/>
              </w:rPr>
            </w:pPr>
            <w:r>
              <w:rPr>
                <w:lang w:val="fr-FR"/>
              </w:rPr>
              <w:t>CTP NV 0.875% 20-01-26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528178F0"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4C0963C8" w14:textId="77777777">
            <w:pPr>
              <w:pStyle w:val="Tab3MiddleColNonGras"/>
              <w:rPr>
                <w:lang w:val="fr-FR"/>
              </w:rPr>
            </w:pPr>
            <w:r>
              <w:rPr>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1F45CC45" w14:textId="77777777">
            <w:pPr>
              <w:pStyle w:val="Tab3MiddleColNonGras"/>
              <w:rPr>
                <w:lang w:val="fr-FR"/>
              </w:rPr>
            </w:pPr>
            <w:r>
              <w:rPr>
                <w:lang w:val="fr-FR"/>
              </w:rPr>
              <w:t>1 000 617,70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53BA3A06" w14:textId="77777777">
            <w:pPr>
              <w:pStyle w:val="Tab3LastColNonGras"/>
              <w:rPr>
                <w:lang w:val="fr-FR"/>
              </w:rPr>
            </w:pPr>
            <w:r>
              <w:rPr>
                <w:lang w:val="fr-FR"/>
              </w:rPr>
              <w:t>0,38</w:t>
            </w:r>
          </w:p>
        </w:tc>
      </w:tr>
      <w:tr w14:paraId="6E85DBD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79A9FA94" w14:textId="77777777">
            <w:pPr>
              <w:pStyle w:val="Tab3FirstColNonGras"/>
              <w:rPr>
                <w:lang w:val="fr-FR"/>
              </w:rPr>
            </w:pPr>
            <w:r>
              <w:rPr>
                <w:lang w:val="fr-FR"/>
              </w:rPr>
              <w:t>SIRIUS REAL ESTATE 1.125% 22-06-26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08FF090A"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3B0A6F1E" w14:textId="77777777">
            <w:pPr>
              <w:pStyle w:val="Tab3MiddleColNonGras"/>
              <w:rPr>
                <w:lang w:val="fr-FR"/>
              </w:rPr>
            </w:pPr>
            <w:r>
              <w:rPr>
                <w:lang w:val="fr-FR"/>
              </w:rPr>
              <w:t>2 500 000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1A55AB5E" w14:textId="77777777">
            <w:pPr>
              <w:pStyle w:val="Tab3MiddleColNonGras"/>
              <w:rPr>
                <w:lang w:val="fr-FR"/>
              </w:rPr>
            </w:pPr>
            <w:r>
              <w:rPr>
                <w:lang w:val="fr-FR"/>
              </w:rPr>
              <w:t>2 478 723,19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639BE3FA" w14:textId="77777777">
            <w:pPr>
              <w:pStyle w:val="Tab3LastColNonGras"/>
              <w:rPr>
                <w:lang w:val="fr-FR"/>
              </w:rPr>
            </w:pPr>
            <w:r>
              <w:rPr>
                <w:lang w:val="fr-FR"/>
              </w:rPr>
              <w:t>0,94</w:t>
            </w:r>
          </w:p>
        </w:tc>
      </w:tr>
      <w:tr w14:paraId="6B5B788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204EAD48" w14:textId="77777777">
            <w:pPr>
              <w:pStyle w:val="Tab3FirstColNonGras"/>
              <w:rPr>
                <w:lang w:val="fr-FR"/>
              </w:rPr>
            </w:pPr>
            <w:r>
              <w:rPr>
                <w:lang w:val="fr-FR"/>
              </w:rPr>
              <w:t>VONOVIA SE 1.375% 28-01-26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055A5A3C"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76445050" w14:textId="77777777">
            <w:pPr>
              <w:pStyle w:val="Tab3MiddleColNonGras"/>
              <w:rPr>
                <w:lang w:val="fr-FR"/>
              </w:rPr>
            </w:pPr>
            <w:r>
              <w:rPr>
                <w:lang w:val="fr-FR"/>
              </w:rPr>
              <w:t>2 300 000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35CA06D2" w14:textId="77777777">
            <w:pPr>
              <w:pStyle w:val="Tab3MiddleColNonGras"/>
              <w:rPr>
                <w:lang w:val="fr-FR"/>
              </w:rPr>
            </w:pPr>
            <w:r>
              <w:rPr>
                <w:lang w:val="fr-FR"/>
              </w:rPr>
              <w:t>2 314 504,28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22748693" w14:textId="77777777">
            <w:pPr>
              <w:pStyle w:val="Tab3LastColNonGras"/>
              <w:rPr>
                <w:lang w:val="fr-FR"/>
              </w:rPr>
            </w:pPr>
            <w:r>
              <w:rPr>
                <w:lang w:val="fr-FR"/>
              </w:rPr>
              <w:t>0,88</w:t>
            </w:r>
          </w:p>
        </w:tc>
      </w:tr>
      <w:tr w14:paraId="386DCDDF"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2F2C1662" w14:textId="77777777">
            <w:pPr>
              <w:pStyle w:val="Tab1FirstColGras"/>
              <w:rPr>
                <w:lang w:val="fr-FR"/>
              </w:rPr>
            </w:pPr>
            <w:r>
              <w:rPr>
                <w:lang w:val="fr-FR"/>
              </w:rPr>
              <w:t>Hôtels, restaurants et loisirs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496375C2"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07A96A3F"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095DB367" w14:textId="77777777">
            <w:pPr>
              <w:pStyle w:val="Tab1MiddleColGras"/>
              <w:rPr>
                <w:lang w:val="fr-FR"/>
              </w:rPr>
            </w:pPr>
            <w:r>
              <w:rPr>
                <w:lang w:val="fr-FR"/>
              </w:rPr>
              <w:t>1 959 674,85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6AB838F4" w14:textId="77777777">
            <w:pPr>
              <w:pStyle w:val="Tab1LastColGras"/>
              <w:rPr>
                <w:lang w:val="fr-FR"/>
              </w:rPr>
            </w:pPr>
            <w:r>
              <w:rPr>
                <w:lang w:val="fr-FR"/>
              </w:rPr>
              <w:t>0,74</w:t>
            </w:r>
          </w:p>
        </w:tc>
      </w:tr>
      <w:tr w14:paraId="7EC80DB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677FA6B2" w14:textId="77777777">
            <w:pPr>
              <w:pStyle w:val="Tab3FirstColNonGras"/>
              <w:rPr>
                <w:lang w:val="fr-FR"/>
              </w:rPr>
            </w:pPr>
            <w:r>
              <w:rPr>
                <w:lang w:val="fr-FR"/>
              </w:rPr>
              <w:t>ACCOR 3.0% 04-02-26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272AEDD5"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34F2BED3" w14:textId="77777777">
            <w:pPr>
              <w:pStyle w:val="Tab3MiddleColNonGras"/>
              <w:rPr>
                <w:lang w:val="fr-FR"/>
              </w:rPr>
            </w:pPr>
            <w:r>
              <w:rPr>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5F8F7234" w14:textId="77777777">
            <w:pPr>
              <w:pStyle w:val="Tab3MiddleColNonGras"/>
              <w:rPr>
                <w:lang w:val="fr-FR"/>
              </w:rPr>
            </w:pPr>
            <w:r>
              <w:rPr>
                <w:lang w:val="fr-FR"/>
              </w:rPr>
              <w:t>403 790,00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1D1D0EA8" w14:textId="77777777">
            <w:pPr>
              <w:pStyle w:val="Tab3LastColNonGras"/>
              <w:rPr>
                <w:lang w:val="fr-FR"/>
              </w:rPr>
            </w:pPr>
            <w:r>
              <w:rPr>
                <w:lang w:val="fr-FR"/>
              </w:rPr>
              <w:t>0,15</w:t>
            </w:r>
          </w:p>
        </w:tc>
      </w:tr>
      <w:tr w14:paraId="3C59934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5BC3C2CE" w14:textId="77777777">
            <w:pPr>
              <w:pStyle w:val="Tab3FirstColNonGras"/>
              <w:rPr>
                <w:lang w:val="fr-FR"/>
              </w:rPr>
            </w:pPr>
            <w:r>
              <w:rPr>
                <w:lang w:val="fr-FR"/>
              </w:rPr>
              <w:t>ALLWYN ENTERTAINMENT FINANCING UK 7.25% 30-04-30</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00154D0E"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4C39BAFF" w14:textId="77777777">
            <w:pPr>
              <w:pStyle w:val="Tab3MiddleColNonGras"/>
              <w:rPr>
                <w:lang w:val="fr-FR"/>
              </w:rPr>
            </w:pPr>
            <w:r>
              <w:rPr>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5DC7A938" w14:textId="77777777">
            <w:pPr>
              <w:pStyle w:val="Tab3MiddleColNonGras"/>
              <w:rPr>
                <w:lang w:val="fr-FR"/>
              </w:rPr>
            </w:pPr>
            <w:r>
              <w:rPr>
                <w:lang w:val="fr-FR"/>
              </w:rPr>
              <w:t>383 937,05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4FB3B5FD" w14:textId="77777777">
            <w:pPr>
              <w:pStyle w:val="Tab3LastColNonGras"/>
              <w:rPr>
                <w:lang w:val="fr-FR"/>
              </w:rPr>
            </w:pPr>
            <w:r>
              <w:rPr>
                <w:lang w:val="fr-FR"/>
              </w:rPr>
              <w:t>0,15</w:t>
            </w:r>
          </w:p>
        </w:tc>
      </w:tr>
      <w:tr w14:paraId="09E69CF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53743255" w14:textId="77777777">
            <w:pPr>
              <w:pStyle w:val="Tab3FirstColNonGras"/>
              <w:rPr>
                <w:lang w:val="fr-FR"/>
              </w:rPr>
            </w:pPr>
            <w:r>
              <w:rPr>
                <w:lang w:val="fr-FR"/>
              </w:rPr>
              <w:t>LHMC FINCO 2 SARL AUTRE V+0.0% 15-05-30</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2BBBC66A"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5DB79AAF" w14:textId="77777777">
            <w:pPr>
              <w:pStyle w:val="Tab3MiddleColNonGras"/>
              <w:rPr>
                <w:lang w:val="fr-FR"/>
              </w:rPr>
            </w:pPr>
            <w:r>
              <w:rPr>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67B62508" w14:textId="77777777">
            <w:pPr>
              <w:pStyle w:val="Tab3MiddleColNonGras"/>
              <w:rPr>
                <w:lang w:val="fr-FR"/>
              </w:rPr>
            </w:pPr>
            <w:r>
              <w:rPr>
                <w:lang w:val="fr-FR"/>
              </w:rPr>
              <w:t>429 224,48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51B78E9A" w14:textId="77777777">
            <w:pPr>
              <w:pStyle w:val="Tab3LastColNonGras"/>
              <w:rPr>
                <w:lang w:val="fr-FR"/>
              </w:rPr>
            </w:pPr>
            <w:r>
              <w:rPr>
                <w:lang w:val="fr-FR"/>
              </w:rPr>
              <w:t>0,16</w:t>
            </w:r>
          </w:p>
        </w:tc>
      </w:tr>
      <w:tr w14:paraId="205EBAF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6F205C3C" w14:textId="77777777">
            <w:pPr>
              <w:pStyle w:val="Tab3FirstColNonGras"/>
              <w:rPr>
                <w:lang w:val="fr-FR"/>
              </w:rPr>
            </w:pPr>
            <w:r>
              <w:rPr>
                <w:lang w:val="fr-FR"/>
              </w:rPr>
              <w:t>PLAYTECH 5.875% 28-06-28</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477F65F4"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7D771ABA" w14:textId="77777777">
            <w:pPr>
              <w:pStyle w:val="Tab3MiddleColNonGras"/>
              <w:rPr>
                <w:lang w:val="fr-FR"/>
              </w:rPr>
            </w:pPr>
            <w:r>
              <w:rPr>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5D4950A6" w14:textId="77777777">
            <w:pPr>
              <w:pStyle w:val="Tab3MiddleColNonGras"/>
              <w:rPr>
                <w:lang w:val="fr-FR"/>
              </w:rPr>
            </w:pPr>
            <w:r>
              <w:rPr>
                <w:lang w:val="fr-FR"/>
              </w:rPr>
              <w:t>313 559,26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60A7CC8A" w14:textId="77777777">
            <w:pPr>
              <w:pStyle w:val="Tab3LastColNonGras"/>
              <w:rPr>
                <w:lang w:val="fr-FR"/>
              </w:rPr>
            </w:pPr>
            <w:r>
              <w:rPr>
                <w:lang w:val="fr-FR"/>
              </w:rPr>
              <w:t>0,12</w:t>
            </w:r>
          </w:p>
        </w:tc>
      </w:tr>
      <w:tr w14:paraId="708ACAF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6D37D16C" w14:textId="77777777">
            <w:pPr>
              <w:pStyle w:val="Tab3FirstColNonGras"/>
              <w:rPr>
                <w:lang w:val="fr-FR"/>
              </w:rPr>
            </w:pPr>
            <w:r>
              <w:rPr>
                <w:lang w:val="fr-FR"/>
              </w:rPr>
              <w:t>ROYAL CARIBBEAN CRUISES 5.5% 31-08-26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116A1CD1" w14:textId="77777777">
            <w:pPr>
              <w:pStyle w:val="Tab1MiddleColNonGrasCentre"/>
              <w:rPr>
                <w:lang w:val="fr-FR"/>
              </w:rPr>
            </w:pPr>
            <w:r>
              <w:rPr>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2EE025B7" w14:textId="77777777">
            <w:pPr>
              <w:pStyle w:val="Tab3MiddleColNonGras"/>
              <w:rPr>
                <w:lang w:val="fr-FR"/>
              </w:rPr>
            </w:pPr>
            <w:r>
              <w:rPr>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6813A243" w14:textId="77777777">
            <w:pPr>
              <w:pStyle w:val="Tab3MiddleColNonGras"/>
              <w:rPr>
                <w:lang w:val="fr-FR"/>
              </w:rPr>
            </w:pPr>
            <w:r>
              <w:rPr>
                <w:lang w:val="fr-FR"/>
              </w:rPr>
              <w:t>429 164,06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5444DACD" w14:textId="77777777">
            <w:pPr>
              <w:pStyle w:val="Tab3LastColNonGras"/>
              <w:rPr>
                <w:lang w:val="fr-FR"/>
              </w:rPr>
            </w:pPr>
            <w:r>
              <w:rPr>
                <w:lang w:val="fr-FR"/>
              </w:rPr>
              <w:t>0,16</w:t>
            </w:r>
          </w:p>
        </w:tc>
      </w:tr>
      <w:tr w14:paraId="7748D92C"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1799D73A" w14:textId="77777777">
            <w:pPr>
              <w:pStyle w:val="Tab1FirstColGras"/>
              <w:rPr>
                <w:lang w:val="fr-FR"/>
              </w:rPr>
            </w:pPr>
            <w:r>
              <w:rPr>
                <w:lang w:val="fr-FR"/>
              </w:rPr>
              <w:t>Industrie aérospatiale et défense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03E29009"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25BC5315"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44CC0DBE" w14:textId="77777777">
            <w:pPr>
              <w:pStyle w:val="Tab1MiddleColGras"/>
              <w:rPr>
                <w:lang w:val="fr-FR"/>
              </w:rPr>
            </w:pPr>
            <w:r>
              <w:rPr>
                <w:lang w:val="fr-FR"/>
              </w:rPr>
              <w:t>302 565,59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633805F1" w14:textId="77777777">
            <w:pPr>
              <w:pStyle w:val="Tab1LastColGras"/>
              <w:rPr>
                <w:lang w:val="fr-FR"/>
              </w:rPr>
            </w:pPr>
            <w:r>
              <w:rPr>
                <w:lang w:val="fr-FR"/>
              </w:rPr>
              <w:t>0,11</w:t>
            </w:r>
          </w:p>
        </w:tc>
      </w:tr>
      <w:tr w14:paraId="001DAB5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40C05908" w14:textId="77777777">
            <w:pPr>
              <w:pStyle w:val="Tab3FirstColNonGras"/>
              <w:rPr>
                <w:lang w:val="fr-FR"/>
              </w:rPr>
            </w:pPr>
            <w:r>
              <w:rPr>
                <w:lang w:val="fr-FR"/>
              </w:rPr>
              <w:t>ROLLS ROYCE 4.625% 16-02-26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2E245F0D"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445F32B7" w14:textId="77777777">
            <w:pPr>
              <w:pStyle w:val="Tab3MiddleColNonGras"/>
              <w:rPr>
                <w:lang w:val="fr-FR"/>
              </w:rPr>
            </w:pPr>
            <w:r>
              <w:rPr>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13296AC7" w14:textId="77777777">
            <w:pPr>
              <w:pStyle w:val="Tab3MiddleColNonGras"/>
              <w:rPr>
                <w:lang w:val="fr-FR"/>
              </w:rPr>
            </w:pPr>
            <w:r>
              <w:rPr>
                <w:lang w:val="fr-FR"/>
              </w:rPr>
              <w:t>302 565,59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36F21508" w14:textId="77777777">
            <w:pPr>
              <w:pStyle w:val="Tab3LastColNonGras"/>
              <w:rPr>
                <w:lang w:val="fr-FR"/>
              </w:rPr>
            </w:pPr>
            <w:r>
              <w:rPr>
                <w:lang w:val="fr-FR"/>
              </w:rPr>
              <w:t>0,11</w:t>
            </w:r>
          </w:p>
        </w:tc>
      </w:tr>
      <w:tr w14:paraId="60FF6027"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0D434E33" w14:textId="77777777">
            <w:pPr>
              <w:pStyle w:val="Tab1FirstColGras"/>
              <w:rPr>
                <w:lang w:val="fr-FR"/>
              </w:rPr>
            </w:pPr>
            <w:r>
              <w:rPr>
                <w:lang w:val="fr-FR"/>
              </w:rPr>
              <w:t>Infrastructure de transports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6A1BBE56"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4561E038"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56E39FFB" w14:textId="77777777">
            <w:pPr>
              <w:pStyle w:val="Tab1MiddleColGras"/>
              <w:rPr>
                <w:lang w:val="fr-FR"/>
              </w:rPr>
            </w:pPr>
            <w:r>
              <w:rPr>
                <w:lang w:val="fr-FR"/>
              </w:rPr>
              <w:t>1 497 244,25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757D3FA4" w14:textId="77777777">
            <w:pPr>
              <w:pStyle w:val="Tab1LastColGras"/>
              <w:rPr>
                <w:lang w:val="fr-FR"/>
              </w:rPr>
            </w:pPr>
            <w:r>
              <w:rPr>
                <w:lang w:val="fr-FR"/>
              </w:rPr>
              <w:t>0,57</w:t>
            </w:r>
          </w:p>
        </w:tc>
      </w:tr>
      <w:tr w14:paraId="611BB60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40188F76" w14:textId="77777777">
            <w:pPr>
              <w:pStyle w:val="Tab3FirstColNonGras"/>
              <w:rPr>
                <w:lang w:val="fr-FR"/>
              </w:rPr>
            </w:pPr>
            <w:r>
              <w:rPr>
                <w:lang w:val="fr-FR"/>
              </w:rPr>
              <w:t>POSTNL NV 0.625% 23-09-26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09446CCD"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210E9A2A" w14:textId="77777777">
            <w:pPr>
              <w:pStyle w:val="Tab3MiddleColNonGras"/>
              <w:rPr>
                <w:lang w:val="fr-FR"/>
              </w:rPr>
            </w:pPr>
            <w:r>
              <w:rPr>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483CFEBF" w14:textId="77777777">
            <w:pPr>
              <w:pStyle w:val="Tab3MiddleColNonGras"/>
              <w:rPr>
                <w:lang w:val="fr-FR"/>
              </w:rPr>
            </w:pPr>
            <w:r>
              <w:rPr>
                <w:lang w:val="fr-FR"/>
              </w:rPr>
              <w:t>492 009,24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6705B5C8" w14:textId="77777777">
            <w:pPr>
              <w:pStyle w:val="Tab3LastColNonGras"/>
              <w:rPr>
                <w:lang w:val="fr-FR"/>
              </w:rPr>
            </w:pPr>
            <w:r>
              <w:rPr>
                <w:lang w:val="fr-FR"/>
              </w:rPr>
              <w:t>0,19</w:t>
            </w:r>
          </w:p>
        </w:tc>
      </w:tr>
      <w:tr w14:paraId="0F4D4743" w14:textId="77777777">
        <w:tblPrEx>
          <w:tblW w:w="5000" w:type="pct"/>
          <w:tblLayout w:type="fixed"/>
          <w:tblLook w:val="04A0"/>
        </w:tblPrEx>
        <w:trPr>
          <w:trHeight w:val="365"/>
        </w:trPr>
        <w:tc>
          <w:tcPr>
            <w:tcW w:w="5460" w:type="dxa"/>
            <w:tcBorders>
              <w:left w:val="single" w:sz="4" w:space="0" w:color="000000"/>
            </w:tcBorders>
            <w:tcMar>
              <w:top w:w="0" w:type="dxa"/>
              <w:left w:w="0" w:type="dxa"/>
              <w:bottom w:w="0" w:type="dxa"/>
              <w:right w:w="0" w:type="dxa"/>
            </w:tcMar>
            <w:vAlign w:val="center"/>
          </w:tcPr>
          <w:p w:rsidR="00B44F17" w14:paraId="7F236530" w14:textId="77777777">
            <w:pPr>
              <w:pStyle w:val="Tab3FirstColNonGras"/>
              <w:rPr>
                <w:lang w:val="fr-FR"/>
              </w:rPr>
            </w:pPr>
            <w:r>
              <w:rPr>
                <w:lang w:val="fr-FR"/>
              </w:rPr>
              <w:t>SOCIETE DES AUTOROUTES PARIS RHIN RHONE 1.125% 09-01-26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0BEDCE30"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3D0BC2B5" w14:textId="77777777">
            <w:pPr>
              <w:pStyle w:val="Tab3MiddleColNonGras"/>
              <w:rPr>
                <w:lang w:val="fr-FR"/>
              </w:rPr>
            </w:pPr>
            <w:r>
              <w:rPr>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0739673C" w14:textId="77777777">
            <w:pPr>
              <w:pStyle w:val="Tab3MiddleColNonGras"/>
              <w:rPr>
                <w:lang w:val="fr-FR"/>
              </w:rPr>
            </w:pPr>
            <w:r>
              <w:rPr>
                <w:lang w:val="fr-FR"/>
              </w:rPr>
              <w:t>1 005 235,01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403A153B" w14:textId="77777777">
            <w:pPr>
              <w:pStyle w:val="Tab3LastColNonGras"/>
              <w:rPr>
                <w:lang w:val="fr-FR"/>
              </w:rPr>
            </w:pPr>
            <w:r>
              <w:rPr>
                <w:lang w:val="fr-FR"/>
              </w:rPr>
              <w:t>0,38</w:t>
            </w:r>
          </w:p>
        </w:tc>
      </w:tr>
      <w:tr w14:paraId="56AC9A60"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22B38C1D" w14:textId="77777777">
            <w:pPr>
              <w:pStyle w:val="Tab1FirstColGras"/>
              <w:rPr>
                <w:lang w:val="fr-FR"/>
              </w:rPr>
            </w:pPr>
            <w:r>
              <w:rPr>
                <w:lang w:val="fr-FR"/>
              </w:rPr>
              <w:t>Logiciels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5D1305E8"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3DD67929"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67F2F89A" w14:textId="77777777">
            <w:pPr>
              <w:pStyle w:val="Tab1MiddleColGras"/>
              <w:rPr>
                <w:lang w:val="fr-FR"/>
              </w:rPr>
            </w:pPr>
            <w:r>
              <w:rPr>
                <w:lang w:val="fr-FR"/>
              </w:rPr>
              <w:t>4 953 515,74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6F381C8F" w14:textId="77777777">
            <w:pPr>
              <w:pStyle w:val="Tab1LastColGras"/>
              <w:rPr>
                <w:lang w:val="fr-FR"/>
              </w:rPr>
            </w:pPr>
            <w:r>
              <w:rPr>
                <w:lang w:val="fr-FR"/>
              </w:rPr>
              <w:t>1,88</w:t>
            </w:r>
          </w:p>
        </w:tc>
      </w:tr>
      <w:tr w14:paraId="0C3B8C6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36AB3B9A" w14:textId="77777777">
            <w:pPr>
              <w:pStyle w:val="Tab3FirstColNonGras"/>
              <w:rPr>
                <w:lang w:val="fr-FR"/>
              </w:rPr>
            </w:pPr>
            <w:r>
              <w:rPr>
                <w:lang w:val="fr-FR"/>
              </w:rPr>
              <w:t>AIR CANADA 3.875% 15-08-26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621A5DE8" w14:textId="77777777">
            <w:pPr>
              <w:pStyle w:val="Tab1MiddleColNonGrasCentre"/>
              <w:rPr>
                <w:lang w:val="fr-FR"/>
              </w:rPr>
            </w:pPr>
            <w:r>
              <w:rPr>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28917AC1" w14:textId="77777777">
            <w:pPr>
              <w:pStyle w:val="Tab3MiddleColNonGras"/>
              <w:rPr>
                <w:lang w:val="fr-FR"/>
              </w:rPr>
            </w:pPr>
            <w:r>
              <w:rPr>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701F000C" w14:textId="77777777">
            <w:pPr>
              <w:pStyle w:val="Tab3MiddleColNonGras"/>
              <w:rPr>
                <w:lang w:val="fr-FR"/>
              </w:rPr>
            </w:pPr>
            <w:r>
              <w:rPr>
                <w:lang w:val="fr-FR"/>
              </w:rPr>
              <w:t>848 016,91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7051C691" w14:textId="77777777">
            <w:pPr>
              <w:pStyle w:val="Tab3LastColNonGras"/>
              <w:rPr>
                <w:lang w:val="fr-FR"/>
              </w:rPr>
            </w:pPr>
            <w:r>
              <w:rPr>
                <w:lang w:val="fr-FR"/>
              </w:rPr>
              <w:t>0,32</w:t>
            </w:r>
          </w:p>
        </w:tc>
      </w:tr>
      <w:tr w14:paraId="755B5E8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638642A1" w14:textId="77777777">
            <w:pPr>
              <w:pStyle w:val="Tab3FirstColNonGras"/>
              <w:rPr>
                <w:lang w:val="fr-FR"/>
              </w:rPr>
            </w:pPr>
            <w:r>
              <w:rPr>
                <w:lang w:val="fr-FR"/>
              </w:rPr>
              <w:t>NEXI 1.625% 30-04-26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30B6F3F4"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75B9ACD5" w14:textId="77777777">
            <w:pPr>
              <w:pStyle w:val="Tab3MiddleColNonGras"/>
              <w:rPr>
                <w:lang w:val="fr-FR"/>
              </w:rPr>
            </w:pPr>
            <w:r>
              <w:rPr>
                <w:lang w:val="fr-FR"/>
              </w:rPr>
              <w:t>4 100 000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6F28555F" w14:textId="77777777">
            <w:pPr>
              <w:pStyle w:val="Tab3MiddleColNonGras"/>
              <w:rPr>
                <w:lang w:val="fr-FR"/>
              </w:rPr>
            </w:pPr>
            <w:r>
              <w:rPr>
                <w:lang w:val="fr-FR"/>
              </w:rPr>
              <w:t>4 105 498,83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79601039" w14:textId="77777777">
            <w:pPr>
              <w:pStyle w:val="Tab3LastColNonGras"/>
              <w:rPr>
                <w:lang w:val="fr-FR"/>
              </w:rPr>
            </w:pPr>
            <w:r>
              <w:rPr>
                <w:lang w:val="fr-FR"/>
              </w:rPr>
              <w:t>1,56</w:t>
            </w:r>
          </w:p>
        </w:tc>
      </w:tr>
      <w:tr w14:paraId="02212E79"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4D45682F" w14:textId="77777777">
            <w:pPr>
              <w:pStyle w:val="Tab1FirstColGras"/>
              <w:rPr>
                <w:lang w:val="fr-FR"/>
              </w:rPr>
            </w:pPr>
            <w:r>
              <w:rPr>
                <w:lang w:val="fr-FR"/>
              </w:rPr>
              <w:t>Marchés de capitaux</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7ABAAD82"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669F5DA5"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0AD861E1" w14:textId="77777777">
            <w:pPr>
              <w:pStyle w:val="Tab1MiddleColGras"/>
              <w:rPr>
                <w:lang w:val="fr-FR"/>
              </w:rPr>
            </w:pPr>
            <w:r>
              <w:rPr>
                <w:lang w:val="fr-FR"/>
              </w:rPr>
              <w:t>18 404 764,54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2A2FAD89" w14:textId="77777777">
            <w:pPr>
              <w:pStyle w:val="Tab1LastColGras"/>
              <w:rPr>
                <w:lang w:val="fr-FR"/>
              </w:rPr>
            </w:pPr>
            <w:r>
              <w:rPr>
                <w:lang w:val="fr-FR"/>
              </w:rPr>
              <w:t>6,97</w:t>
            </w:r>
          </w:p>
        </w:tc>
      </w:tr>
      <w:tr w14:paraId="351F16B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4E00994B" w14:textId="77777777">
            <w:pPr>
              <w:pStyle w:val="Tab3FirstColNonGras"/>
              <w:rPr>
                <w:lang w:val="fr-FR"/>
              </w:rPr>
            </w:pPr>
            <w:r>
              <w:rPr>
                <w:lang w:val="fr-FR"/>
              </w:rPr>
              <w:t>GOLDSTORY SAS 6.75% 01-02-30</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0805BB14"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5EE696CD" w14:textId="77777777">
            <w:pPr>
              <w:pStyle w:val="Tab3MiddleColNonGras"/>
              <w:rPr>
                <w:lang w:val="fr-FR"/>
              </w:rPr>
            </w:pPr>
            <w:r>
              <w:rPr>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4F341A94" w14:textId="77777777">
            <w:pPr>
              <w:pStyle w:val="Tab3MiddleColNonGras"/>
              <w:rPr>
                <w:lang w:val="fr-FR"/>
              </w:rPr>
            </w:pPr>
            <w:r>
              <w:rPr>
                <w:lang w:val="fr-FR"/>
              </w:rPr>
              <w:t>525 971,20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1CEC6D05" w14:textId="77777777">
            <w:pPr>
              <w:pStyle w:val="Tab3LastColNonGras"/>
              <w:rPr>
                <w:lang w:val="fr-FR"/>
              </w:rPr>
            </w:pPr>
            <w:r>
              <w:rPr>
                <w:lang w:val="fr-FR"/>
              </w:rPr>
              <w:t>0,20</w:t>
            </w:r>
          </w:p>
        </w:tc>
      </w:tr>
      <w:tr w14:paraId="7F59EAE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04B6F8F2" w14:textId="77777777">
            <w:pPr>
              <w:pStyle w:val="Tab3FirstColNonGras"/>
              <w:rPr>
                <w:lang w:val="fr-FR"/>
              </w:rPr>
            </w:pPr>
            <w:r>
              <w:rPr>
                <w:lang w:val="fr-FR"/>
              </w:rPr>
              <w:t>GOLDSTORY SAS E3R+4.0% 01-02-30</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7A79118F"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11A39D41" w14:textId="77777777">
            <w:pPr>
              <w:pStyle w:val="Tab3MiddleColNonGras"/>
              <w:rPr>
                <w:lang w:val="fr-FR"/>
              </w:rPr>
            </w:pPr>
            <w:r>
              <w:rPr>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4CD4754B" w14:textId="77777777">
            <w:pPr>
              <w:pStyle w:val="Tab3MiddleColNonGras"/>
              <w:rPr>
                <w:lang w:val="fr-FR"/>
              </w:rPr>
            </w:pPr>
            <w:r>
              <w:rPr>
                <w:lang w:val="fr-FR"/>
              </w:rPr>
              <w:t>102 391,57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0DA49E4F" w14:textId="77777777">
            <w:pPr>
              <w:pStyle w:val="Tab3LastColNonGras"/>
              <w:rPr>
                <w:lang w:val="fr-FR"/>
              </w:rPr>
            </w:pPr>
            <w:r>
              <w:rPr>
                <w:lang w:val="fr-FR"/>
              </w:rPr>
              <w:t>0,04</w:t>
            </w:r>
          </w:p>
        </w:tc>
      </w:tr>
      <w:tr w14:paraId="2A7481D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37968913" w14:textId="77777777">
            <w:pPr>
              <w:pStyle w:val="Tab3FirstColNonGras"/>
              <w:rPr>
                <w:lang w:val="fr-FR"/>
              </w:rPr>
            </w:pPr>
            <w:r>
              <w:rPr>
                <w:lang w:val="fr-FR"/>
              </w:rPr>
              <w:t>ICELAND BOND E3R+5.5% 15-12-27</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251564DD"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40CB2649" w14:textId="77777777">
            <w:pPr>
              <w:pStyle w:val="Tab3MiddleColNonGras"/>
              <w:rPr>
                <w:lang w:val="fr-FR"/>
              </w:rPr>
            </w:pPr>
            <w:r>
              <w:rPr>
                <w:lang w:val="fr-FR"/>
              </w:rPr>
              <w:t>1 800 000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4C889A9B" w14:textId="77777777">
            <w:pPr>
              <w:pStyle w:val="Tab3MiddleColNonGras"/>
              <w:rPr>
                <w:lang w:val="fr-FR"/>
              </w:rPr>
            </w:pPr>
            <w:r>
              <w:rPr>
                <w:lang w:val="fr-FR"/>
              </w:rPr>
              <w:t>1 835 593,62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2FA00F37" w14:textId="77777777">
            <w:pPr>
              <w:pStyle w:val="Tab3LastColNonGras"/>
              <w:rPr>
                <w:lang w:val="fr-FR"/>
              </w:rPr>
            </w:pPr>
            <w:r>
              <w:rPr>
                <w:lang w:val="fr-FR"/>
              </w:rPr>
              <w:t>0,70</w:t>
            </w:r>
          </w:p>
        </w:tc>
      </w:tr>
      <w:tr w14:paraId="4762041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52A57B7B" w14:textId="77777777">
            <w:pPr>
              <w:pStyle w:val="Tab3FirstColNonGras"/>
              <w:rPr>
                <w:lang w:val="fr-FR"/>
              </w:rPr>
            </w:pPr>
            <w:r>
              <w:rPr>
                <w:lang w:val="fr-FR"/>
              </w:rPr>
              <w:t>PLT VII FINANCE SA RL E3R+3.5% 15-06-31</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317EF2E1"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6E38695E" w14:textId="77777777">
            <w:pPr>
              <w:pStyle w:val="Tab3MiddleColNonGras"/>
              <w:rPr>
                <w:lang w:val="fr-FR"/>
              </w:rPr>
            </w:pPr>
            <w:r>
              <w:rPr>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052F2DDE" w14:textId="77777777">
            <w:pPr>
              <w:pStyle w:val="Tab3MiddleColNonGras"/>
              <w:rPr>
                <w:lang w:val="fr-FR"/>
              </w:rPr>
            </w:pPr>
            <w:r>
              <w:rPr>
                <w:lang w:val="fr-FR"/>
              </w:rPr>
              <w:t>403 079,95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7DFF54B8" w14:textId="77777777">
            <w:pPr>
              <w:pStyle w:val="Tab3LastColNonGras"/>
              <w:rPr>
                <w:lang w:val="fr-FR"/>
              </w:rPr>
            </w:pPr>
            <w:r>
              <w:rPr>
                <w:lang w:val="fr-FR"/>
              </w:rPr>
              <w:t>0,15</w:t>
            </w:r>
          </w:p>
        </w:tc>
      </w:tr>
      <w:tr w14:paraId="4DA7A72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rsidRPr="005A2BA8" w14:paraId="1643B9E7" w14:textId="77777777">
            <w:pPr>
              <w:pStyle w:val="Tab3FirstColNonGras"/>
              <w:rPr>
                <w:lang w:val="de-DE"/>
              </w:rPr>
            </w:pPr>
            <w:r w:rsidRPr="005A2BA8">
              <w:rPr>
                <w:lang w:val="de-DE"/>
              </w:rPr>
              <w:t>RAIFFEISEN BANK INTL AG 6.0% PERP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3F3F9AB3"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061E9F52" w14:textId="77777777">
            <w:pPr>
              <w:pStyle w:val="Tab3MiddleColNonGras"/>
              <w:rPr>
                <w:lang w:val="fr-FR"/>
              </w:rPr>
            </w:pPr>
            <w:r>
              <w:rPr>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5FD2BB8B" w14:textId="77777777">
            <w:pPr>
              <w:pStyle w:val="Tab3MiddleColNonGras"/>
              <w:rPr>
                <w:lang w:val="fr-FR"/>
              </w:rPr>
            </w:pPr>
            <w:r>
              <w:rPr>
                <w:lang w:val="fr-FR"/>
              </w:rPr>
              <w:t>410 804,07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3271AA86" w14:textId="77777777">
            <w:pPr>
              <w:pStyle w:val="Tab3LastColNonGras"/>
              <w:rPr>
                <w:lang w:val="fr-FR"/>
              </w:rPr>
            </w:pPr>
            <w:r>
              <w:rPr>
                <w:lang w:val="fr-FR"/>
              </w:rPr>
              <w:t>0,16</w:t>
            </w:r>
          </w:p>
        </w:tc>
      </w:tr>
      <w:tr w14:paraId="189C41A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33C46028" w14:textId="77777777">
            <w:pPr>
              <w:pStyle w:val="Tab3FirstColNonGras"/>
              <w:rPr>
                <w:lang w:val="fr-FR"/>
              </w:rPr>
            </w:pPr>
            <w:r>
              <w:rPr>
                <w:lang w:val="fr-FR"/>
              </w:rPr>
              <w:t>SAIPEM FINANCE INTL BV 3.375% 15-07-26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0FA9A1F8"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79B76CD9" w14:textId="77777777">
            <w:pPr>
              <w:pStyle w:val="Tab3MiddleColNonGras"/>
              <w:rPr>
                <w:lang w:val="fr-FR"/>
              </w:rPr>
            </w:pPr>
            <w:r>
              <w:rPr>
                <w:lang w:val="fr-FR"/>
              </w:rPr>
              <w:t>3 900 000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0CD7C529" w14:textId="77777777">
            <w:pPr>
              <w:pStyle w:val="Tab3MiddleColNonGras"/>
              <w:rPr>
                <w:lang w:val="fr-FR"/>
              </w:rPr>
            </w:pPr>
            <w:r>
              <w:rPr>
                <w:lang w:val="fr-FR"/>
              </w:rPr>
              <w:t>3 940 969,31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4CB360FA" w14:textId="77777777">
            <w:pPr>
              <w:pStyle w:val="Tab3LastColNonGras"/>
              <w:rPr>
                <w:lang w:val="fr-FR"/>
              </w:rPr>
            </w:pPr>
            <w:r>
              <w:rPr>
                <w:lang w:val="fr-FR"/>
              </w:rPr>
              <w:t>1,49</w:t>
            </w:r>
          </w:p>
        </w:tc>
      </w:tr>
      <w:tr w14:paraId="11D07BD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rsidRPr="005A2BA8" w14:paraId="3D9017B6" w14:textId="77777777">
            <w:pPr>
              <w:pStyle w:val="Tab3FirstColNonGras"/>
            </w:pPr>
            <w:r w:rsidRPr="005A2BA8">
              <w:t>SCIL IV LLC SCIL USA HOLDINGS LLC 4.375% 01-11-26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5BEA6BBF"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4B3454EE" w14:textId="77777777">
            <w:pPr>
              <w:pStyle w:val="Tab3MiddleColNonGras"/>
              <w:rPr>
                <w:lang w:val="fr-FR"/>
              </w:rPr>
            </w:pPr>
            <w:r>
              <w:rPr>
                <w:lang w:val="fr-FR"/>
              </w:rPr>
              <w:t>5 500 000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31AB006F" w14:textId="77777777">
            <w:pPr>
              <w:pStyle w:val="Tab3MiddleColNonGras"/>
              <w:rPr>
                <w:lang w:val="fr-FR"/>
              </w:rPr>
            </w:pPr>
            <w:r>
              <w:rPr>
                <w:lang w:val="fr-FR"/>
              </w:rPr>
              <w:t>5 606 789,69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083C713A" w14:textId="77777777">
            <w:pPr>
              <w:pStyle w:val="Tab3LastColNonGras"/>
              <w:rPr>
                <w:lang w:val="fr-FR"/>
              </w:rPr>
            </w:pPr>
            <w:r>
              <w:rPr>
                <w:lang w:val="fr-FR"/>
              </w:rPr>
              <w:t>2,11</w:t>
            </w:r>
          </w:p>
        </w:tc>
      </w:tr>
      <w:tr w14:paraId="3146B41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rsidRPr="005A2BA8" w14:paraId="062AA7D1" w14:textId="77777777">
            <w:pPr>
              <w:pStyle w:val="Tab3FirstColNonGras"/>
            </w:pPr>
            <w:r w:rsidRPr="005A2BA8">
              <w:t>SCIL IV LLC SCIL USA HOLDINGS LLC 9.5% 15-07-28</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2D74BAD1"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722FBF1C" w14:textId="77777777">
            <w:pPr>
              <w:pStyle w:val="Tab3MiddleColNonGras"/>
              <w:rPr>
                <w:lang w:val="fr-FR"/>
              </w:rPr>
            </w:pPr>
            <w:r>
              <w:rPr>
                <w:lang w:val="fr-FR"/>
              </w:rPr>
              <w:t>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2CC3978C" w14:textId="77777777">
            <w:pPr>
              <w:pStyle w:val="Tab3MiddleColNonGras"/>
              <w:rPr>
                <w:lang w:val="fr-FR"/>
              </w:rPr>
            </w:pPr>
            <w:r>
              <w:rPr>
                <w:lang w:val="fr-FR"/>
              </w:rPr>
              <w:t>858 052,00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6699B1CB" w14:textId="77777777">
            <w:pPr>
              <w:pStyle w:val="Tab3LastColNonGras"/>
              <w:rPr>
                <w:lang w:val="fr-FR"/>
              </w:rPr>
            </w:pPr>
            <w:r>
              <w:rPr>
                <w:lang w:val="fr-FR"/>
              </w:rPr>
              <w:t>0,33</w:t>
            </w:r>
          </w:p>
        </w:tc>
      </w:tr>
      <w:tr w14:paraId="309CDAF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00773C5C" w14:textId="77777777">
            <w:pPr>
              <w:pStyle w:val="Tab3FirstColNonGras"/>
              <w:rPr>
                <w:lang w:val="fr-FR"/>
              </w:rPr>
            </w:pPr>
            <w:r>
              <w:rPr>
                <w:lang w:val="fr-FR"/>
              </w:rPr>
              <w:t>UNITED GROUP BV E3R+4.25% 15-02-31</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795347C5"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0AF5532C" w14:textId="77777777">
            <w:pPr>
              <w:pStyle w:val="Tab3MiddleColNonGras"/>
              <w:rPr>
                <w:lang w:val="fr-FR"/>
              </w:rPr>
            </w:pPr>
            <w:r>
              <w:rPr>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00846EB8" w14:textId="77777777">
            <w:pPr>
              <w:pStyle w:val="Tab3MiddleColNonGras"/>
              <w:rPr>
                <w:lang w:val="fr-FR"/>
              </w:rPr>
            </w:pPr>
            <w:r>
              <w:rPr>
                <w:lang w:val="fr-FR"/>
              </w:rPr>
              <w:t>404 745,32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73983101" w14:textId="77777777">
            <w:pPr>
              <w:pStyle w:val="Tab3LastColNonGras"/>
              <w:rPr>
                <w:lang w:val="fr-FR"/>
              </w:rPr>
            </w:pPr>
            <w:r>
              <w:rPr>
                <w:lang w:val="fr-FR"/>
              </w:rPr>
              <w:t>0,15</w:t>
            </w:r>
          </w:p>
        </w:tc>
      </w:tr>
      <w:tr w14:paraId="2ABBB0F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0C8A0962" w14:textId="77777777">
            <w:pPr>
              <w:pStyle w:val="Tab3FirstColNonGras"/>
              <w:rPr>
                <w:lang w:val="fr-FR"/>
              </w:rPr>
            </w:pPr>
            <w:r>
              <w:rPr>
                <w:lang w:val="fr-FR"/>
              </w:rPr>
              <w:t>VERISURE HOLDING AB 3.875% 15-07-26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2696B68A"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7EE59FF9" w14:textId="77777777">
            <w:pPr>
              <w:pStyle w:val="Tab3MiddleColNonGras"/>
              <w:rPr>
                <w:lang w:val="fr-FR"/>
              </w:rPr>
            </w:pPr>
            <w:r>
              <w:rPr>
                <w:lang w:val="fr-FR"/>
              </w:rPr>
              <w:t>1 900 000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4A371D7A" w14:textId="77777777">
            <w:pPr>
              <w:pStyle w:val="Tab3MiddleColNonGras"/>
              <w:rPr>
                <w:lang w:val="fr-FR"/>
              </w:rPr>
            </w:pPr>
            <w:r>
              <w:rPr>
                <w:lang w:val="fr-FR"/>
              </w:rPr>
              <w:t>1 916 244,83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3F729B46" w14:textId="77777777">
            <w:pPr>
              <w:pStyle w:val="Tab3LastColNonGras"/>
              <w:rPr>
                <w:lang w:val="fr-FR"/>
              </w:rPr>
            </w:pPr>
            <w:r>
              <w:rPr>
                <w:lang w:val="fr-FR"/>
              </w:rPr>
              <w:t>0,73</w:t>
            </w:r>
          </w:p>
        </w:tc>
      </w:tr>
      <w:tr w14:paraId="5BF514F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7D81843E" w14:textId="77777777">
            <w:pPr>
              <w:pStyle w:val="Tab3FirstColNonGras"/>
              <w:rPr>
                <w:lang w:val="fr-FR"/>
              </w:rPr>
            </w:pPr>
            <w:r>
              <w:rPr>
                <w:lang w:val="fr-FR"/>
              </w:rPr>
              <w:t>VERISURE HOLDING AB 9.25% 15-10-27</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6CBB3069"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643D2FF1" w14:textId="77777777">
            <w:pPr>
              <w:pStyle w:val="Tab3MiddleColNonGras"/>
              <w:rPr>
                <w:lang w:val="fr-FR"/>
              </w:rPr>
            </w:pPr>
            <w:r>
              <w:rPr>
                <w:lang w:val="fr-FR"/>
              </w:rPr>
              <w:t>2 450 000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1A651DE0" w14:textId="77777777">
            <w:pPr>
              <w:pStyle w:val="Tab3MiddleColNonGras"/>
              <w:rPr>
                <w:lang w:val="fr-FR"/>
              </w:rPr>
            </w:pPr>
            <w:r>
              <w:rPr>
                <w:lang w:val="fr-FR"/>
              </w:rPr>
              <w:t>2 095 908,66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3437CE60" w14:textId="77777777">
            <w:pPr>
              <w:pStyle w:val="Tab3LastColNonGras"/>
              <w:rPr>
                <w:lang w:val="fr-FR"/>
              </w:rPr>
            </w:pPr>
            <w:r>
              <w:rPr>
                <w:lang w:val="fr-FR"/>
              </w:rPr>
              <w:t>0,79</w:t>
            </w:r>
          </w:p>
        </w:tc>
      </w:tr>
    </w:tbl>
    <w:p w:rsidR="00B44F17" w14:paraId="64320445" w14:textId="77777777">
      <w:pPr>
        <w:sectPr>
          <w:headerReference w:type="default" r:id="rId25"/>
          <w:footerReference w:type="default" r:id="rId26"/>
          <w:pgSz w:w="11900" w:h="16840"/>
          <w:pgMar w:top="2154" w:right="1134" w:bottom="1134" w:left="1134" w:header="400" w:footer="400" w:gutter="0"/>
          <w:cols w:space="720"/>
        </w:sectPr>
      </w:pPr>
    </w:p>
    <w:p w:rsidR="00B44F17" w14:paraId="6DDAC246" w14:textId="77777777">
      <w:pPr>
        <w:spacing w:line="30" w:lineRule="exact"/>
        <w:rPr>
          <w:sz w:val="3"/>
        </w:rPr>
      </w:pPr>
    </w:p>
    <w:p w:rsidR="00B44F17" w14:paraId="7C5BF741" w14:textId="77777777">
      <w:pPr>
        <w:pStyle w:val="TechnicalBookmark"/>
        <w:rPr>
          <w:lang w:val="fr-FR"/>
        </w:rPr>
      </w:pPr>
      <w:r>
        <w:rPr>
          <w:lang w:val="fr-FR"/>
        </w:rPr>
        <w:fldChar w:fldCharType="begin"/>
      </w:r>
      <w:r>
        <w:rPr>
          <w:lang w:val="fr-FR"/>
        </w:rPr>
        <w:instrText xml:space="preserve"> SET 2411973C8963D2112FB3547CEA635DB2 "" </w:instrText>
      </w:r>
      <w:r>
        <w:rPr>
          <w:lang w:val="fr-FR"/>
        </w:rPr>
        <w:fldChar w:fldCharType="separate"/>
      </w:r>
      <w:bookmarkStart w:id="51" w:name="2411973C8963D2112FB3547CEA635DB2"/>
      <w:bookmarkEnd w:id="51"/>
      <w:r>
        <w:rPr>
          <w:lang w:val="fr-FR"/>
        </w:rPr>
        <w:fldChar w:fldCharType="end"/>
      </w:r>
    </w:p>
    <w:p w:rsidR="00B44F17" w14:paraId="6F297451" w14:textId="77777777">
      <w:pPr>
        <w:pStyle w:val="H2"/>
        <w:rPr>
          <w:lang w:val="fr-FR"/>
        </w:rPr>
      </w:pPr>
      <w:r>
        <w:rPr>
          <w:lang w:val="fr-FR"/>
        </w:rPr>
        <w:t xml:space="preserve">Inventaire des éléments de bilan </w:t>
      </w:r>
    </w:p>
    <w:p w:rsidR="00B44F17" w14:paraId="2460436F" w14:textId="77777777">
      <w:pPr>
        <w:pStyle w:val="NoRefToc"/>
        <w:rPr>
          <w:lang w:val="fr-FR"/>
        </w:rPr>
      </w:pPr>
      <w:r>
        <w:rPr>
          <w:lang w:val="fr-FR"/>
        </w:rPr>
        <w:t>Inventaire des éléments de bilan</w:t>
      </w:r>
    </w:p>
    <w:p w:rsidR="00B44F17" w14:paraId="1C07C47B" w14:textId="77777777">
      <w:pPr>
        <w:pStyle w:val="TechnicalBookmark"/>
        <w:rPr>
          <w:lang w:val="fr-FR"/>
        </w:rPr>
      </w:pPr>
      <w:r>
        <w:rPr>
          <w:lang w:val="fr-FR"/>
        </w:rPr>
        <w:fldChar w:fldCharType="begin"/>
      </w:r>
      <w:r>
        <w:rPr>
          <w:lang w:val="fr-FR"/>
        </w:rPr>
        <w:instrText xml:space="preserve"> SET 186E0C4E8D98E1F295741F7B6C7AFE1F "" </w:instrText>
      </w:r>
      <w:r>
        <w:rPr>
          <w:lang w:val="fr-FR"/>
        </w:rPr>
        <w:fldChar w:fldCharType="separate"/>
      </w:r>
      <w:bookmarkStart w:id="52" w:name="186E0C4E8D98E1F295741F7B6C7AFE1F"/>
      <w:bookmarkEnd w:id="52"/>
      <w:r>
        <w:rPr>
          <w:lang w:val="fr-FR"/>
        </w:rPr>
        <w:fldChar w:fldCharType="end"/>
      </w:r>
    </w:p>
    <w:p w:rsidR="00B44F17" w14:paraId="71095D46" w14:textId="77777777">
      <w:pPr>
        <w:pStyle w:val="TechnicalBookmark"/>
        <w:rPr>
          <w:lang w:val="fr-FR"/>
        </w:rPr>
      </w:pPr>
    </w:p>
    <w:tbl>
      <w:tblPr>
        <w:tblW w:w="5000" w:type="pct"/>
        <w:tblBorders>
          <w:bottom w:val="single" w:sz="4" w:space="0" w:color="000000"/>
        </w:tblBorders>
        <w:tblLayout w:type="fixed"/>
        <w:tblLook w:val="04A0"/>
      </w:tblPr>
      <w:tblGrid>
        <w:gridCol w:w="5425"/>
        <w:gridCol w:w="796"/>
        <w:gridCol w:w="1213"/>
        <w:gridCol w:w="1472"/>
        <w:gridCol w:w="716"/>
      </w:tblGrid>
      <w:tr w14:paraId="59B7E36F"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44F17" w14:paraId="0F4C4849" w14:textId="77777777">
            <w:pPr>
              <w:pStyle w:val="EnteteTabFirstColBordure"/>
              <w:rPr>
                <w:lang w:val="fr-FR"/>
              </w:rPr>
            </w:pPr>
            <w:r>
              <w:rPr>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7C7DC3C0" w14:textId="77777777">
            <w:pPr>
              <w:pStyle w:val="EnteteTabMiddleColBordure"/>
              <w:rPr>
                <w:lang w:val="fr-FR"/>
              </w:rPr>
            </w:pPr>
            <w:r>
              <w:rPr>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7FCB9588" w14:textId="77777777">
            <w:pPr>
              <w:pStyle w:val="EnteteTabMiddleColBordure"/>
              <w:spacing w:line="184" w:lineRule="exact"/>
              <w:rPr>
                <w:lang w:val="fr-FR"/>
              </w:rPr>
            </w:pPr>
            <w:r>
              <w:rPr>
                <w:lang w:val="fr-FR"/>
              </w:rPr>
              <w:t>Quantité ou</w:t>
            </w:r>
          </w:p>
          <w:p w:rsidR="00B44F17" w14:paraId="40347B1E" w14:textId="77777777">
            <w:pPr>
              <w:pStyle w:val="EnteteTabMiddleColBordure"/>
              <w:spacing w:line="184" w:lineRule="exact"/>
              <w:rPr>
                <w:lang w:val="fr-FR"/>
              </w:rPr>
            </w:pPr>
            <w:r>
              <w:rPr>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3863F95A" w14:textId="77777777">
            <w:pPr>
              <w:pStyle w:val="EnteteTabMiddleColBordure"/>
              <w:rPr>
                <w:lang w:val="fr-FR"/>
              </w:rPr>
            </w:pPr>
            <w:r>
              <w:rPr>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44F17" w14:paraId="6E61C829" w14:textId="77777777">
            <w:pPr>
              <w:pStyle w:val="EnteteTabLastColBordure"/>
              <w:spacing w:line="184" w:lineRule="exact"/>
              <w:rPr>
                <w:lang w:val="fr-FR"/>
              </w:rPr>
            </w:pPr>
            <w:r>
              <w:rPr>
                <w:lang w:val="fr-FR"/>
              </w:rPr>
              <w:t>% Actif</w:t>
            </w:r>
          </w:p>
          <w:p w:rsidR="00B44F17" w14:paraId="3848BE43" w14:textId="77777777">
            <w:pPr>
              <w:pStyle w:val="EnteteTabLastColBordure"/>
              <w:spacing w:line="184" w:lineRule="exact"/>
              <w:rPr>
                <w:lang w:val="fr-FR"/>
              </w:rPr>
            </w:pPr>
            <w:r>
              <w:rPr>
                <w:lang w:val="fr-FR"/>
              </w:rPr>
              <w:t>Net</w:t>
            </w:r>
          </w:p>
        </w:tc>
      </w:tr>
      <w:tr w14:paraId="6CF5090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7E9D0405" w14:textId="77777777">
            <w:pPr>
              <w:pStyle w:val="Tab3FirstColNonGras"/>
              <w:rPr>
                <w:lang w:val="fr-FR"/>
              </w:rPr>
            </w:pPr>
            <w:r>
              <w:rPr>
                <w:lang w:val="fr-FR"/>
              </w:rPr>
              <w:t>VERISURE MIDHOLDING AB 5.25% 15-02-29</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68B026D4"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48CE8C53" w14:textId="77777777">
            <w:pPr>
              <w:pStyle w:val="Tab3MiddleColNonGras"/>
              <w:rPr>
                <w:lang w:val="fr-FR"/>
              </w:rPr>
            </w:pPr>
            <w:r>
              <w:rPr>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36EA28EA" w14:textId="77777777">
            <w:pPr>
              <w:pStyle w:val="Tab3MiddleColNonGras"/>
              <w:rPr>
                <w:lang w:val="fr-FR"/>
              </w:rPr>
            </w:pPr>
            <w:r>
              <w:rPr>
                <w:lang w:val="fr-FR"/>
              </w:rPr>
              <w:t>304 214,32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50306DE7" w14:textId="77777777">
            <w:pPr>
              <w:pStyle w:val="Tab3LastColNonGras"/>
              <w:rPr>
                <w:lang w:val="fr-FR"/>
              </w:rPr>
            </w:pPr>
            <w:r>
              <w:rPr>
                <w:lang w:val="fr-FR"/>
              </w:rPr>
              <w:t>0,12</w:t>
            </w:r>
          </w:p>
        </w:tc>
      </w:tr>
      <w:tr w14:paraId="3B70E10A"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0F68A179" w14:textId="77777777">
            <w:pPr>
              <w:pStyle w:val="Tab1FirstColGras"/>
              <w:rPr>
                <w:lang w:val="fr-FR"/>
              </w:rPr>
            </w:pPr>
            <w:r>
              <w:rPr>
                <w:lang w:val="fr-FR"/>
              </w:rPr>
              <w:t>Matériaux de construction</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3C075488"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0042BA61"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1AF4CDF8" w14:textId="77777777">
            <w:pPr>
              <w:pStyle w:val="Tab1MiddleColGras"/>
              <w:rPr>
                <w:lang w:val="fr-FR"/>
              </w:rPr>
            </w:pPr>
            <w:r>
              <w:rPr>
                <w:lang w:val="fr-FR"/>
              </w:rPr>
              <w:t>2 801 757,71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3C8E5573" w14:textId="77777777">
            <w:pPr>
              <w:pStyle w:val="Tab1LastColGras"/>
              <w:rPr>
                <w:lang w:val="fr-FR"/>
              </w:rPr>
            </w:pPr>
            <w:r>
              <w:rPr>
                <w:lang w:val="fr-FR"/>
              </w:rPr>
              <w:t>1,06</w:t>
            </w:r>
          </w:p>
        </w:tc>
      </w:tr>
      <w:tr w14:paraId="448C0B4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74760250" w14:textId="77777777">
            <w:pPr>
              <w:pStyle w:val="Tab3FirstColNonGras"/>
              <w:rPr>
                <w:lang w:val="fr-FR"/>
              </w:rPr>
            </w:pPr>
            <w:r>
              <w:rPr>
                <w:lang w:val="fr-FR"/>
              </w:rPr>
              <w:t>CEMEX SAB DE CV 3.125% 19-03-26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6E43B46A"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366D425D" w14:textId="77777777">
            <w:pPr>
              <w:pStyle w:val="Tab3MiddleColNonGras"/>
              <w:rPr>
                <w:lang w:val="fr-FR"/>
              </w:rPr>
            </w:pPr>
            <w:r>
              <w:rPr>
                <w:lang w:val="fr-FR"/>
              </w:rPr>
              <w:t>2 800 000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1897CD5E" w14:textId="77777777">
            <w:pPr>
              <w:pStyle w:val="Tab3MiddleColNonGras"/>
              <w:rPr>
                <w:lang w:val="fr-FR"/>
              </w:rPr>
            </w:pPr>
            <w:r>
              <w:rPr>
                <w:lang w:val="fr-FR"/>
              </w:rPr>
              <w:t>2 801 757,71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12AE51FD" w14:textId="77777777">
            <w:pPr>
              <w:pStyle w:val="Tab3LastColNonGras"/>
              <w:rPr>
                <w:lang w:val="fr-FR"/>
              </w:rPr>
            </w:pPr>
            <w:r>
              <w:rPr>
                <w:lang w:val="fr-FR"/>
              </w:rPr>
              <w:t>1,06</w:t>
            </w:r>
          </w:p>
        </w:tc>
      </w:tr>
      <w:tr w14:paraId="345B5DA4"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4B99C816" w14:textId="77777777">
            <w:pPr>
              <w:pStyle w:val="Tab1FirstColGras"/>
              <w:rPr>
                <w:lang w:val="fr-FR"/>
              </w:rPr>
            </w:pPr>
            <w:r>
              <w:rPr>
                <w:lang w:val="fr-FR"/>
              </w:rPr>
              <w:t>Media</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659DC24A"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703389F7"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0440B6F4" w14:textId="77777777">
            <w:pPr>
              <w:pStyle w:val="Tab1MiddleColGras"/>
              <w:rPr>
                <w:lang w:val="fr-FR"/>
              </w:rPr>
            </w:pPr>
            <w:r>
              <w:rPr>
                <w:lang w:val="fr-FR"/>
              </w:rPr>
              <w:t>397 931,41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41B7699C" w14:textId="77777777">
            <w:pPr>
              <w:pStyle w:val="Tab1LastColGras"/>
              <w:rPr>
                <w:lang w:val="fr-FR"/>
              </w:rPr>
            </w:pPr>
            <w:r>
              <w:rPr>
                <w:lang w:val="fr-FR"/>
              </w:rPr>
              <w:t>0,15</w:t>
            </w:r>
          </w:p>
        </w:tc>
      </w:tr>
      <w:tr w14:paraId="72A8723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3024197F" w14:textId="77777777">
            <w:pPr>
              <w:pStyle w:val="Tab3FirstColNonGras"/>
              <w:rPr>
                <w:lang w:val="fr-FR"/>
              </w:rPr>
            </w:pPr>
            <w:r>
              <w:rPr>
                <w:lang w:val="fr-FR"/>
              </w:rPr>
              <w:t>SES 2.875% PERP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73F2EA76"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49199C17" w14:textId="77777777">
            <w:pPr>
              <w:pStyle w:val="Tab3MiddleColNonGras"/>
              <w:rPr>
                <w:lang w:val="fr-FR"/>
              </w:rPr>
            </w:pPr>
            <w:r>
              <w:rPr>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7685F57E" w14:textId="77777777">
            <w:pPr>
              <w:pStyle w:val="Tab3MiddleColNonGras"/>
              <w:rPr>
                <w:lang w:val="fr-FR"/>
              </w:rPr>
            </w:pPr>
            <w:r>
              <w:rPr>
                <w:lang w:val="fr-FR"/>
              </w:rPr>
              <w:t>397 931,41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0C27EC7F" w14:textId="77777777">
            <w:pPr>
              <w:pStyle w:val="Tab3LastColNonGras"/>
              <w:rPr>
                <w:lang w:val="fr-FR"/>
              </w:rPr>
            </w:pPr>
            <w:r>
              <w:rPr>
                <w:lang w:val="fr-FR"/>
              </w:rPr>
              <w:t>0,15</w:t>
            </w:r>
          </w:p>
        </w:tc>
      </w:tr>
      <w:tr w14:paraId="6F72EA31"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43329D05" w14:textId="77777777">
            <w:pPr>
              <w:pStyle w:val="Tab1FirstColGras"/>
              <w:rPr>
                <w:lang w:val="fr-FR"/>
              </w:rPr>
            </w:pPr>
            <w:r>
              <w:rPr>
                <w:lang w:val="fr-FR"/>
              </w:rPr>
              <w:t>Médias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07BE982B"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35E06ACF"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7D6E6215" w14:textId="77777777">
            <w:pPr>
              <w:pStyle w:val="Tab1MiddleColGras"/>
              <w:rPr>
                <w:lang w:val="fr-FR"/>
              </w:rPr>
            </w:pPr>
            <w:r>
              <w:rPr>
                <w:lang w:val="fr-FR"/>
              </w:rPr>
              <w:t>181 323,36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0EB5CC7F" w14:textId="77777777">
            <w:pPr>
              <w:pStyle w:val="Tab1LastColGras"/>
              <w:rPr>
                <w:lang w:val="fr-FR"/>
              </w:rPr>
            </w:pPr>
            <w:r>
              <w:rPr>
                <w:lang w:val="fr-FR"/>
              </w:rPr>
              <w:t>0,07</w:t>
            </w:r>
          </w:p>
        </w:tc>
      </w:tr>
      <w:tr w14:paraId="472689F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268F53A3" w14:textId="77777777">
            <w:pPr>
              <w:pStyle w:val="Tab3FirstColNonGras"/>
              <w:rPr>
                <w:lang w:val="fr-FR"/>
              </w:rPr>
            </w:pPr>
            <w:r>
              <w:rPr>
                <w:lang w:val="fr-FR"/>
              </w:rPr>
              <w:t>ZIGGO BOND COMPANY BV 3.375% 28-02-30</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6388552D"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00388BB3" w14:textId="77777777">
            <w:pPr>
              <w:pStyle w:val="Tab3MiddleColNonGras"/>
              <w:rPr>
                <w:lang w:val="fr-FR"/>
              </w:rPr>
            </w:pPr>
            <w:r>
              <w:rPr>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1453F82B" w14:textId="77777777">
            <w:pPr>
              <w:pStyle w:val="Tab3MiddleColNonGras"/>
              <w:rPr>
                <w:lang w:val="fr-FR"/>
              </w:rPr>
            </w:pPr>
            <w:r>
              <w:rPr>
                <w:lang w:val="fr-FR"/>
              </w:rPr>
              <w:t>181 323,36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74644E8E" w14:textId="77777777">
            <w:pPr>
              <w:pStyle w:val="Tab3LastColNonGras"/>
              <w:rPr>
                <w:lang w:val="fr-FR"/>
              </w:rPr>
            </w:pPr>
            <w:r>
              <w:rPr>
                <w:lang w:val="fr-FR"/>
              </w:rPr>
              <w:t>0,07</w:t>
            </w:r>
          </w:p>
        </w:tc>
      </w:tr>
      <w:tr w14:paraId="36ACC8E2"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2C888A40" w14:textId="77777777">
            <w:pPr>
              <w:pStyle w:val="Tab1FirstColGras"/>
              <w:rPr>
                <w:lang w:val="fr-FR"/>
              </w:rPr>
            </w:pPr>
            <w:r>
              <w:rPr>
                <w:lang w:val="fr-FR"/>
              </w:rPr>
              <w:t>Métaux et minerais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0D2C7CD7"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7EBDF16F"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57E42B68" w14:textId="77777777">
            <w:pPr>
              <w:pStyle w:val="Tab1MiddleColGras"/>
              <w:rPr>
                <w:lang w:val="fr-FR"/>
              </w:rPr>
            </w:pPr>
            <w:r>
              <w:rPr>
                <w:lang w:val="fr-FR"/>
              </w:rPr>
              <w:t>817 202,66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676206D3" w14:textId="77777777">
            <w:pPr>
              <w:pStyle w:val="Tab1LastColGras"/>
              <w:rPr>
                <w:lang w:val="fr-FR"/>
              </w:rPr>
            </w:pPr>
            <w:r>
              <w:rPr>
                <w:lang w:val="fr-FR"/>
              </w:rPr>
              <w:t>0,31</w:t>
            </w:r>
          </w:p>
        </w:tc>
      </w:tr>
      <w:tr w14:paraId="5FA0318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1DA36616" w14:textId="77777777">
            <w:pPr>
              <w:pStyle w:val="Tab3FirstColNonGras"/>
              <w:rPr>
                <w:lang w:val="fr-FR"/>
              </w:rPr>
            </w:pPr>
            <w:r>
              <w:rPr>
                <w:lang w:val="fr-FR"/>
              </w:rPr>
              <w:t>ARCELLOR MITTAL 4.875% 26-09-26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2090279F"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554CB921" w14:textId="77777777">
            <w:pPr>
              <w:pStyle w:val="Tab3MiddleColNonGras"/>
              <w:rPr>
                <w:lang w:val="fr-FR"/>
              </w:rPr>
            </w:pPr>
            <w:r>
              <w:rPr>
                <w:lang w:val="fr-FR"/>
              </w:rPr>
              <w:t>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7B6713EE" w14:textId="77777777">
            <w:pPr>
              <w:pStyle w:val="Tab3MiddleColNonGras"/>
              <w:rPr>
                <w:lang w:val="fr-FR"/>
              </w:rPr>
            </w:pPr>
            <w:r>
              <w:rPr>
                <w:lang w:val="fr-FR"/>
              </w:rPr>
              <w:t>817 202,66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3C7495B6" w14:textId="77777777">
            <w:pPr>
              <w:pStyle w:val="Tab3LastColNonGras"/>
              <w:rPr>
                <w:lang w:val="fr-FR"/>
              </w:rPr>
            </w:pPr>
            <w:r>
              <w:rPr>
                <w:lang w:val="fr-FR"/>
              </w:rPr>
              <w:t>0,31</w:t>
            </w:r>
          </w:p>
        </w:tc>
      </w:tr>
      <w:tr w14:paraId="27D6D05B"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1F98A352" w14:textId="77777777">
            <w:pPr>
              <w:pStyle w:val="Tab1FirstColGras"/>
              <w:rPr>
                <w:lang w:val="fr-FR"/>
              </w:rPr>
            </w:pPr>
            <w:r>
              <w:rPr>
                <w:lang w:val="fr-FR"/>
              </w:rPr>
              <w:t>Ordinateurs et périphériques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3DBE38C3"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45945E9E"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67FE9BB4" w14:textId="77777777">
            <w:pPr>
              <w:pStyle w:val="Tab1MiddleColGras"/>
              <w:rPr>
                <w:lang w:val="fr-FR"/>
              </w:rPr>
            </w:pPr>
            <w:r>
              <w:rPr>
                <w:lang w:val="fr-FR"/>
              </w:rPr>
              <w:t>190 384,13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2DA82D18" w14:textId="77777777">
            <w:pPr>
              <w:pStyle w:val="Tab1LastColGras"/>
              <w:rPr>
                <w:lang w:val="fr-FR"/>
              </w:rPr>
            </w:pPr>
            <w:r>
              <w:rPr>
                <w:lang w:val="fr-FR"/>
              </w:rPr>
              <w:t>0,07</w:t>
            </w:r>
          </w:p>
        </w:tc>
      </w:tr>
      <w:tr w14:paraId="013EDD3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7703F657" w14:textId="77777777">
            <w:pPr>
              <w:pStyle w:val="Tab3FirstColNonGras"/>
              <w:rPr>
                <w:lang w:val="fr-FR"/>
              </w:rPr>
            </w:pPr>
            <w:r>
              <w:rPr>
                <w:lang w:val="fr-FR"/>
              </w:rPr>
              <w:t>ASMODEE GROUP AB E3R+3.75% 15-12-29</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6E0E6C27"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3A57FA72" w14:textId="77777777">
            <w:pPr>
              <w:pStyle w:val="Tab3MiddleColNonGras"/>
              <w:rPr>
                <w:lang w:val="fr-FR"/>
              </w:rPr>
            </w:pPr>
            <w:r>
              <w:rPr>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5C2FBF01" w14:textId="77777777">
            <w:pPr>
              <w:pStyle w:val="Tab3MiddleColNonGras"/>
              <w:rPr>
                <w:lang w:val="fr-FR"/>
              </w:rPr>
            </w:pPr>
            <w:r>
              <w:rPr>
                <w:lang w:val="fr-FR"/>
              </w:rPr>
              <w:t>190 384,13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2EBF702B" w14:textId="77777777">
            <w:pPr>
              <w:pStyle w:val="Tab3LastColNonGras"/>
              <w:rPr>
                <w:lang w:val="fr-FR"/>
              </w:rPr>
            </w:pPr>
            <w:r>
              <w:rPr>
                <w:lang w:val="fr-FR"/>
              </w:rPr>
              <w:t>0,07</w:t>
            </w:r>
          </w:p>
        </w:tc>
      </w:tr>
      <w:tr w14:paraId="5F742764"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63B863C9" w14:textId="77777777">
            <w:pPr>
              <w:pStyle w:val="Tab1FirstColGras"/>
              <w:rPr>
                <w:lang w:val="fr-FR"/>
              </w:rPr>
            </w:pPr>
            <w:r>
              <w:rPr>
                <w:lang w:val="fr-FR"/>
              </w:rPr>
              <w:t>Produits chimiques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33D8FEB2"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26AFCE74"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418FFF2C" w14:textId="77777777">
            <w:pPr>
              <w:pStyle w:val="Tab1MiddleColGras"/>
              <w:rPr>
                <w:lang w:val="fr-FR"/>
              </w:rPr>
            </w:pPr>
            <w:r>
              <w:rPr>
                <w:lang w:val="fr-FR"/>
              </w:rPr>
              <w:t>3 824 245,99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4C3D1C51" w14:textId="77777777">
            <w:pPr>
              <w:pStyle w:val="Tab1LastColGras"/>
              <w:rPr>
                <w:lang w:val="fr-FR"/>
              </w:rPr>
            </w:pPr>
            <w:r>
              <w:rPr>
                <w:lang w:val="fr-FR"/>
              </w:rPr>
              <w:t>1,45</w:t>
            </w:r>
          </w:p>
        </w:tc>
      </w:tr>
      <w:tr w14:paraId="7AFF8C0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06180A9D" w14:textId="77777777">
            <w:pPr>
              <w:pStyle w:val="Tab3FirstColNonGras"/>
              <w:rPr>
                <w:lang w:val="fr-FR"/>
              </w:rPr>
            </w:pPr>
            <w:r>
              <w:rPr>
                <w:lang w:val="fr-FR"/>
              </w:rPr>
              <w:t>HT TROPLAST 9.375% 15-07-28</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635BCFFF"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544754DC" w14:textId="77777777">
            <w:pPr>
              <w:pStyle w:val="Tab3MiddleColNonGras"/>
              <w:rPr>
                <w:lang w:val="fr-FR"/>
              </w:rPr>
            </w:pPr>
            <w:r>
              <w:rPr>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4F8F52FD" w14:textId="77777777">
            <w:pPr>
              <w:pStyle w:val="Tab3MiddleColNonGras"/>
              <w:rPr>
                <w:lang w:val="fr-FR"/>
              </w:rPr>
            </w:pPr>
            <w:r>
              <w:rPr>
                <w:lang w:val="fr-FR"/>
              </w:rPr>
              <w:t>319 799,50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486F904C" w14:textId="77777777">
            <w:pPr>
              <w:pStyle w:val="Tab3LastColNonGras"/>
              <w:rPr>
                <w:lang w:val="fr-FR"/>
              </w:rPr>
            </w:pPr>
            <w:r>
              <w:rPr>
                <w:lang w:val="fr-FR"/>
              </w:rPr>
              <w:t>0,12</w:t>
            </w:r>
          </w:p>
        </w:tc>
      </w:tr>
      <w:tr w14:paraId="568ADCE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38ABA8E8" w14:textId="77777777">
            <w:pPr>
              <w:pStyle w:val="Tab3FirstColNonGras"/>
              <w:rPr>
                <w:lang w:val="fr-FR"/>
              </w:rPr>
            </w:pPr>
            <w:r>
              <w:rPr>
                <w:lang w:val="fr-FR"/>
              </w:rPr>
              <w:t>KRONOS INTL 9.5% 15-03-29</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2C7BA752"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1ECEC2DE" w14:textId="77777777">
            <w:pPr>
              <w:pStyle w:val="Tab3MiddleColNonGras"/>
              <w:rPr>
                <w:lang w:val="fr-FR"/>
              </w:rPr>
            </w:pPr>
            <w:r>
              <w:rPr>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7D167C76" w14:textId="77777777">
            <w:pPr>
              <w:pStyle w:val="Tab3MiddleColNonGras"/>
              <w:rPr>
                <w:lang w:val="fr-FR"/>
              </w:rPr>
            </w:pPr>
            <w:r>
              <w:rPr>
                <w:lang w:val="fr-FR"/>
              </w:rPr>
              <w:t>530 325,43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62B1B573" w14:textId="77777777">
            <w:pPr>
              <w:pStyle w:val="Tab3LastColNonGras"/>
              <w:rPr>
                <w:lang w:val="fr-FR"/>
              </w:rPr>
            </w:pPr>
            <w:r>
              <w:rPr>
                <w:lang w:val="fr-FR"/>
              </w:rPr>
              <w:t>0,20</w:t>
            </w:r>
          </w:p>
        </w:tc>
      </w:tr>
      <w:tr w14:paraId="38A76AA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2849B235" w14:textId="77777777">
            <w:pPr>
              <w:pStyle w:val="Tab3FirstColNonGras"/>
              <w:rPr>
                <w:lang w:val="fr-FR"/>
              </w:rPr>
            </w:pPr>
            <w:r>
              <w:rPr>
                <w:lang w:val="fr-FR"/>
              </w:rPr>
              <w:t>SASOL FINANCING USA LLC 4.375% 18-09-26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2E4673BF" w14:textId="77777777">
            <w:pPr>
              <w:pStyle w:val="Tab1MiddleColNonGrasCentre"/>
              <w:rPr>
                <w:lang w:val="fr-FR"/>
              </w:rPr>
            </w:pPr>
            <w:r>
              <w:rPr>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5FD32DB8" w14:textId="77777777">
            <w:pPr>
              <w:pStyle w:val="Tab3MiddleColNonGras"/>
              <w:rPr>
                <w:lang w:val="fr-FR"/>
              </w:rPr>
            </w:pPr>
            <w:r>
              <w:rPr>
                <w:lang w:val="fr-FR"/>
              </w:rPr>
              <w:t>3 500 000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438DC2B0" w14:textId="77777777">
            <w:pPr>
              <w:pStyle w:val="Tab3MiddleColNonGras"/>
              <w:rPr>
                <w:lang w:val="fr-FR"/>
              </w:rPr>
            </w:pPr>
            <w:r>
              <w:rPr>
                <w:lang w:val="fr-FR"/>
              </w:rPr>
              <w:t>2 974 121,06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3072A16C" w14:textId="77777777">
            <w:pPr>
              <w:pStyle w:val="Tab3LastColNonGras"/>
              <w:rPr>
                <w:lang w:val="fr-FR"/>
              </w:rPr>
            </w:pPr>
            <w:r>
              <w:rPr>
                <w:lang w:val="fr-FR"/>
              </w:rPr>
              <w:t>1,13</w:t>
            </w:r>
          </w:p>
        </w:tc>
      </w:tr>
      <w:tr w14:paraId="2552E309"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09B347E9" w14:textId="77777777">
            <w:pPr>
              <w:pStyle w:val="Tab1FirstColGras"/>
              <w:rPr>
                <w:lang w:val="fr-FR"/>
              </w:rPr>
            </w:pPr>
            <w:r>
              <w:rPr>
                <w:lang w:val="fr-FR"/>
              </w:rPr>
              <w:t>Produits pharmaceutiques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3DDA74CF"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00C007C3"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61F68028" w14:textId="77777777">
            <w:pPr>
              <w:pStyle w:val="Tab1MiddleColGras"/>
              <w:rPr>
                <w:lang w:val="fr-FR"/>
              </w:rPr>
            </w:pPr>
            <w:r>
              <w:rPr>
                <w:lang w:val="fr-FR"/>
              </w:rPr>
              <w:t>3 283 142,45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489F60D7" w14:textId="77777777">
            <w:pPr>
              <w:pStyle w:val="Tab1LastColGras"/>
              <w:rPr>
                <w:lang w:val="fr-FR"/>
              </w:rPr>
            </w:pPr>
            <w:r>
              <w:rPr>
                <w:lang w:val="fr-FR"/>
              </w:rPr>
              <w:t>1,24</w:t>
            </w:r>
          </w:p>
        </w:tc>
      </w:tr>
      <w:tr w14:paraId="19B28A8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77DC9C52" w14:textId="77777777">
            <w:pPr>
              <w:pStyle w:val="Tab3FirstColNonGras"/>
              <w:rPr>
                <w:lang w:val="fr-FR"/>
              </w:rPr>
            </w:pPr>
            <w:r>
              <w:rPr>
                <w:lang w:val="fr-FR"/>
              </w:rPr>
              <w:t>ALMIRALL 2.125% 30-09-26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6565DDA3"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0FF4AD21" w14:textId="77777777">
            <w:pPr>
              <w:pStyle w:val="Tab3MiddleColNonGras"/>
              <w:rPr>
                <w:lang w:val="fr-FR"/>
              </w:rPr>
            </w:pPr>
            <w:r>
              <w:rPr>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38A28895" w14:textId="77777777">
            <w:pPr>
              <w:pStyle w:val="Tab3MiddleColNonGras"/>
              <w:rPr>
                <w:lang w:val="fr-FR"/>
              </w:rPr>
            </w:pPr>
            <w:r>
              <w:rPr>
                <w:lang w:val="fr-FR"/>
              </w:rPr>
              <w:t>498 634,28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4E5E7B71" w14:textId="77777777">
            <w:pPr>
              <w:pStyle w:val="Tab3LastColNonGras"/>
              <w:rPr>
                <w:lang w:val="fr-FR"/>
              </w:rPr>
            </w:pPr>
            <w:r>
              <w:rPr>
                <w:lang w:val="fr-FR"/>
              </w:rPr>
              <w:t>0,19</w:t>
            </w:r>
          </w:p>
        </w:tc>
      </w:tr>
      <w:tr w14:paraId="552ECE2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7179F74C" w14:textId="77777777">
            <w:pPr>
              <w:pStyle w:val="Tab3FirstColNonGras"/>
              <w:rPr>
                <w:lang w:val="fr-FR"/>
              </w:rPr>
            </w:pPr>
            <w:r>
              <w:rPr>
                <w:lang w:val="fr-FR"/>
              </w:rPr>
              <w:t>CHEPLAPHARM ARZNEIMITTEL 7.5% 15-05-30</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6F1101A9"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7A79B5B0" w14:textId="77777777">
            <w:pPr>
              <w:pStyle w:val="Tab3MiddleColNonGras"/>
              <w:rPr>
                <w:lang w:val="fr-FR"/>
              </w:rPr>
            </w:pPr>
            <w:r>
              <w:rPr>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2A3C2689" w14:textId="77777777">
            <w:pPr>
              <w:pStyle w:val="Tab3MiddleColNonGras"/>
              <w:rPr>
                <w:lang w:val="fr-FR"/>
              </w:rPr>
            </w:pPr>
            <w:r>
              <w:rPr>
                <w:lang w:val="fr-FR"/>
              </w:rPr>
              <w:t>425 192,22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609F2A83" w14:textId="77777777">
            <w:pPr>
              <w:pStyle w:val="Tab3LastColNonGras"/>
              <w:rPr>
                <w:lang w:val="fr-FR"/>
              </w:rPr>
            </w:pPr>
            <w:r>
              <w:rPr>
                <w:lang w:val="fr-FR"/>
              </w:rPr>
              <w:t>0,16</w:t>
            </w:r>
          </w:p>
        </w:tc>
      </w:tr>
      <w:tr w14:paraId="40864A8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7FA6F9CA" w14:textId="77777777">
            <w:pPr>
              <w:pStyle w:val="Tab3FirstColNonGras"/>
              <w:rPr>
                <w:lang w:val="fr-FR"/>
              </w:rPr>
            </w:pPr>
            <w:r>
              <w:rPr>
                <w:lang w:val="fr-FR"/>
              </w:rPr>
              <w:t>COTY 3.875% 15-04-26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43C9BBDC"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2D38BBF8" w14:textId="77777777">
            <w:pPr>
              <w:pStyle w:val="Tab3MiddleColNonGras"/>
              <w:rPr>
                <w:lang w:val="fr-FR"/>
              </w:rPr>
            </w:pPr>
            <w:r>
              <w:rPr>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748FD2C9" w14:textId="77777777">
            <w:pPr>
              <w:pStyle w:val="Tab3MiddleColNonGras"/>
              <w:rPr>
                <w:lang w:val="fr-FR"/>
              </w:rPr>
            </w:pPr>
            <w:r>
              <w:rPr>
                <w:lang w:val="fr-FR"/>
              </w:rPr>
              <w:t>1 018 486,76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4C9663FA" w14:textId="77777777">
            <w:pPr>
              <w:pStyle w:val="Tab3LastColNonGras"/>
              <w:rPr>
                <w:lang w:val="fr-FR"/>
              </w:rPr>
            </w:pPr>
            <w:r>
              <w:rPr>
                <w:lang w:val="fr-FR"/>
              </w:rPr>
              <w:t>0,39</w:t>
            </w:r>
          </w:p>
        </w:tc>
      </w:tr>
      <w:tr w14:paraId="425CEDA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7AE52B26" w14:textId="77777777">
            <w:pPr>
              <w:pStyle w:val="Tab3FirstColNonGras"/>
              <w:rPr>
                <w:lang w:val="fr-FR"/>
              </w:rPr>
            </w:pPr>
            <w:r>
              <w:rPr>
                <w:lang w:val="fr-FR"/>
              </w:rPr>
              <w:t>COVESTRO AG 0.875% 03-02-26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44B54D69"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7A6791AD" w14:textId="77777777">
            <w:pPr>
              <w:pStyle w:val="Tab3MiddleColNonGras"/>
              <w:rPr>
                <w:lang w:val="fr-FR"/>
              </w:rPr>
            </w:pPr>
            <w:r>
              <w:rPr>
                <w:lang w:val="fr-FR"/>
              </w:rPr>
              <w:t>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724CA68F" w14:textId="77777777">
            <w:pPr>
              <w:pStyle w:val="Tab3MiddleColNonGras"/>
              <w:rPr>
                <w:lang w:val="fr-FR"/>
              </w:rPr>
            </w:pPr>
            <w:r>
              <w:rPr>
                <w:lang w:val="fr-FR"/>
              </w:rPr>
              <w:t>800 726,25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019EC0F3" w14:textId="77777777">
            <w:pPr>
              <w:pStyle w:val="Tab3LastColNonGras"/>
              <w:rPr>
                <w:lang w:val="fr-FR"/>
              </w:rPr>
            </w:pPr>
            <w:r>
              <w:rPr>
                <w:lang w:val="fr-FR"/>
              </w:rPr>
              <w:t>0,30</w:t>
            </w:r>
          </w:p>
        </w:tc>
      </w:tr>
      <w:tr w14:paraId="304D738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02156B60" w14:textId="77777777">
            <w:pPr>
              <w:pStyle w:val="Tab3FirstColNonGras"/>
              <w:rPr>
                <w:lang w:val="fr-FR"/>
              </w:rPr>
            </w:pPr>
            <w:r>
              <w:rPr>
                <w:lang w:val="fr-FR"/>
              </w:rPr>
              <w:t>GRUENENTHAL 6.75% 15-05-30</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0AC4E2B2"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3E398F92" w14:textId="77777777">
            <w:pPr>
              <w:pStyle w:val="Tab3MiddleColNonGras"/>
              <w:rPr>
                <w:lang w:val="fr-FR"/>
              </w:rPr>
            </w:pPr>
            <w:r>
              <w:rPr>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4145BAC2" w14:textId="77777777">
            <w:pPr>
              <w:pStyle w:val="Tab3MiddleColNonGras"/>
              <w:rPr>
                <w:lang w:val="fr-FR"/>
              </w:rPr>
            </w:pPr>
            <w:r>
              <w:rPr>
                <w:lang w:val="fr-FR"/>
              </w:rPr>
              <w:t>540 102,94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2B1A7028" w14:textId="77777777">
            <w:pPr>
              <w:pStyle w:val="Tab3LastColNonGras"/>
              <w:rPr>
                <w:lang w:val="fr-FR"/>
              </w:rPr>
            </w:pPr>
            <w:r>
              <w:rPr>
                <w:lang w:val="fr-FR"/>
              </w:rPr>
              <w:t>0,20</w:t>
            </w:r>
          </w:p>
        </w:tc>
      </w:tr>
      <w:tr w14:paraId="4704DE95"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26565A23" w14:textId="77777777">
            <w:pPr>
              <w:pStyle w:val="Tab1FirstColGras"/>
              <w:rPr>
                <w:lang w:val="fr-FR"/>
              </w:rPr>
            </w:pPr>
            <w:r>
              <w:rPr>
                <w:lang w:val="fr-FR"/>
              </w:rPr>
              <w:t>Produits pour l'industrie du bâtiment</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59CCC4DC"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1FA90517"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3234FCAD" w14:textId="77777777">
            <w:pPr>
              <w:pStyle w:val="Tab1MiddleColGras"/>
              <w:rPr>
                <w:lang w:val="fr-FR"/>
              </w:rPr>
            </w:pPr>
            <w:r>
              <w:rPr>
                <w:lang w:val="fr-FR"/>
              </w:rPr>
              <w:t>2 976 978,89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35CE50F7" w14:textId="77777777">
            <w:pPr>
              <w:pStyle w:val="Tab1LastColGras"/>
              <w:rPr>
                <w:lang w:val="fr-FR"/>
              </w:rPr>
            </w:pPr>
            <w:r>
              <w:rPr>
                <w:lang w:val="fr-FR"/>
              </w:rPr>
              <w:t>1,13</w:t>
            </w:r>
          </w:p>
        </w:tc>
      </w:tr>
      <w:tr w14:paraId="38F8BC9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20DBE594" w14:textId="77777777">
            <w:pPr>
              <w:pStyle w:val="Tab3FirstColNonGras"/>
              <w:rPr>
                <w:lang w:val="fr-FR"/>
              </w:rPr>
            </w:pPr>
            <w:r>
              <w:rPr>
                <w:lang w:val="fr-FR"/>
              </w:rPr>
              <w:t>DOMETIC GROUP AB 3.0% 08-05-26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2F032460"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269746E6" w14:textId="77777777">
            <w:pPr>
              <w:pStyle w:val="Tab3MiddleColNonGras"/>
              <w:rPr>
                <w:lang w:val="fr-FR"/>
              </w:rPr>
            </w:pPr>
            <w:r>
              <w:rPr>
                <w:lang w:val="fr-FR"/>
              </w:rPr>
              <w:t>2 941 000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1487BF19" w14:textId="77777777">
            <w:pPr>
              <w:pStyle w:val="Tab3MiddleColNonGras"/>
              <w:rPr>
                <w:lang w:val="fr-FR"/>
              </w:rPr>
            </w:pPr>
            <w:r>
              <w:rPr>
                <w:lang w:val="fr-FR"/>
              </w:rPr>
              <w:t>2 976 978,89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36BAD7E2" w14:textId="77777777">
            <w:pPr>
              <w:pStyle w:val="Tab3LastColNonGras"/>
              <w:rPr>
                <w:lang w:val="fr-FR"/>
              </w:rPr>
            </w:pPr>
            <w:r>
              <w:rPr>
                <w:lang w:val="fr-FR"/>
              </w:rPr>
              <w:t>1,13</w:t>
            </w:r>
          </w:p>
        </w:tc>
      </w:tr>
      <w:tr w14:paraId="211D97B0"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39689FC3" w14:textId="77777777">
            <w:pPr>
              <w:pStyle w:val="Tab1FirstColGras"/>
              <w:rPr>
                <w:lang w:val="fr-FR"/>
              </w:rPr>
            </w:pPr>
            <w:r>
              <w:rPr>
                <w:lang w:val="fr-FR"/>
              </w:rPr>
              <w:t>Services aux collectivités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7DC5D5AD"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29A345E2"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77BCC8A3" w14:textId="77777777">
            <w:pPr>
              <w:pStyle w:val="Tab1MiddleColGras"/>
              <w:rPr>
                <w:lang w:val="fr-FR"/>
              </w:rPr>
            </w:pPr>
            <w:r>
              <w:rPr>
                <w:lang w:val="fr-FR"/>
              </w:rPr>
              <w:t>7 147 937,02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206A17BE" w14:textId="77777777">
            <w:pPr>
              <w:pStyle w:val="Tab1LastColGras"/>
              <w:rPr>
                <w:lang w:val="fr-FR"/>
              </w:rPr>
            </w:pPr>
            <w:r>
              <w:rPr>
                <w:lang w:val="fr-FR"/>
              </w:rPr>
              <w:t>2,71</w:t>
            </w:r>
          </w:p>
        </w:tc>
      </w:tr>
      <w:tr w14:paraId="24CF651C"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0750EF3E" w14:textId="77777777">
            <w:pPr>
              <w:pStyle w:val="Tab3FirstColNonGras"/>
              <w:rPr>
                <w:lang w:val="fr-FR"/>
              </w:rPr>
            </w:pPr>
            <w:r>
              <w:rPr>
                <w:lang w:val="fr-FR"/>
              </w:rPr>
              <w:t>COLO GOV 3.875% 22-03-26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46F6C8C2"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04808CE7" w14:textId="77777777">
            <w:pPr>
              <w:pStyle w:val="Tab3MiddleColNonGras"/>
              <w:rPr>
                <w:lang w:val="fr-FR"/>
              </w:rPr>
            </w:pPr>
            <w:r>
              <w:rPr>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52AA25E6" w14:textId="77777777">
            <w:pPr>
              <w:pStyle w:val="Tab3MiddleColNonGras"/>
              <w:rPr>
                <w:lang w:val="fr-FR"/>
              </w:rPr>
            </w:pPr>
            <w:r>
              <w:rPr>
                <w:lang w:val="fr-FR"/>
              </w:rPr>
              <w:t>1 022 123,56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647CDA4B" w14:textId="77777777">
            <w:pPr>
              <w:pStyle w:val="Tab3LastColNonGras"/>
              <w:rPr>
                <w:lang w:val="fr-FR"/>
              </w:rPr>
            </w:pPr>
            <w:r>
              <w:rPr>
                <w:lang w:val="fr-FR"/>
              </w:rPr>
              <w:t>0,39</w:t>
            </w:r>
          </w:p>
        </w:tc>
      </w:tr>
      <w:tr w14:paraId="0031C52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4366B24C" w14:textId="77777777">
            <w:pPr>
              <w:pStyle w:val="Tab3FirstColNonGras"/>
              <w:rPr>
                <w:lang w:val="fr-FR"/>
              </w:rPr>
            </w:pPr>
            <w:r>
              <w:rPr>
                <w:lang w:val="fr-FR"/>
              </w:rPr>
              <w:t>EDP FIN 1.625% 26-01-26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55D2E041"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15F204DE" w14:textId="77777777">
            <w:pPr>
              <w:pStyle w:val="Tab3MiddleColNonGras"/>
              <w:rPr>
                <w:lang w:val="fr-FR"/>
              </w:rPr>
            </w:pPr>
            <w:r>
              <w:rPr>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00B177AB" w14:textId="77777777">
            <w:pPr>
              <w:pStyle w:val="Tab3MiddleColNonGras"/>
              <w:rPr>
                <w:lang w:val="fr-FR"/>
              </w:rPr>
            </w:pPr>
            <w:r>
              <w:rPr>
                <w:lang w:val="fr-FR"/>
              </w:rPr>
              <w:t>1 009 195,20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33488562" w14:textId="77777777">
            <w:pPr>
              <w:pStyle w:val="Tab3LastColNonGras"/>
              <w:rPr>
                <w:lang w:val="fr-FR"/>
              </w:rPr>
            </w:pPr>
            <w:r>
              <w:rPr>
                <w:lang w:val="fr-FR"/>
              </w:rPr>
              <w:t>0,38</w:t>
            </w:r>
          </w:p>
        </w:tc>
      </w:tr>
      <w:tr w14:paraId="560597F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1065A2F5" w14:textId="77777777">
            <w:pPr>
              <w:pStyle w:val="Tab3FirstColNonGras"/>
              <w:rPr>
                <w:lang w:val="fr-FR"/>
              </w:rPr>
            </w:pPr>
            <w:r>
              <w:rPr>
                <w:lang w:val="fr-FR"/>
              </w:rPr>
              <w:t>ITALY BUONI POLIENNALI DEL TESORO 3.2% 28-01-26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26293FCD"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17815ACF" w14:textId="77777777">
            <w:pPr>
              <w:pStyle w:val="Tab3MiddleColNonGras"/>
              <w:rPr>
                <w:lang w:val="fr-FR"/>
              </w:rPr>
            </w:pPr>
            <w:r>
              <w:rPr>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58857577" w14:textId="77777777">
            <w:pPr>
              <w:pStyle w:val="Tab3MiddleColNonGras"/>
              <w:rPr>
                <w:lang w:val="fr-FR"/>
              </w:rPr>
            </w:pPr>
            <w:r>
              <w:rPr>
                <w:lang w:val="fr-FR"/>
              </w:rPr>
              <w:t>1 009 250,22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12F82DE6" w14:textId="77777777">
            <w:pPr>
              <w:pStyle w:val="Tab3LastColNonGras"/>
              <w:rPr>
                <w:lang w:val="fr-FR"/>
              </w:rPr>
            </w:pPr>
            <w:r>
              <w:rPr>
                <w:lang w:val="fr-FR"/>
              </w:rPr>
              <w:t>0,38</w:t>
            </w:r>
          </w:p>
        </w:tc>
      </w:tr>
      <w:tr w14:paraId="695DF5F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2FA3962E" w14:textId="77777777">
            <w:pPr>
              <w:pStyle w:val="Tab3FirstColNonGras"/>
              <w:rPr>
                <w:lang w:val="fr-FR"/>
              </w:rPr>
            </w:pPr>
            <w:r>
              <w:rPr>
                <w:lang w:val="fr-FR"/>
              </w:rPr>
              <w:t>LIONPOLARIS LUX 4 E3R+3.625% 01-07-29</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31C52613"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735265B0" w14:textId="77777777">
            <w:pPr>
              <w:pStyle w:val="Tab3MiddleColNonGras"/>
              <w:rPr>
                <w:lang w:val="fr-FR"/>
              </w:rPr>
            </w:pPr>
            <w:r>
              <w:rPr>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3B141962" w14:textId="77777777">
            <w:pPr>
              <w:pStyle w:val="Tab3MiddleColNonGras"/>
              <w:rPr>
                <w:lang w:val="fr-FR"/>
              </w:rPr>
            </w:pPr>
            <w:r>
              <w:rPr>
                <w:lang w:val="fr-FR"/>
              </w:rPr>
              <w:t>307 928,36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0D1E959A" w14:textId="77777777">
            <w:pPr>
              <w:pStyle w:val="Tab3LastColNonGras"/>
              <w:rPr>
                <w:lang w:val="fr-FR"/>
              </w:rPr>
            </w:pPr>
            <w:r>
              <w:rPr>
                <w:lang w:val="fr-FR"/>
              </w:rPr>
              <w:t>0,12</w:t>
            </w:r>
          </w:p>
        </w:tc>
      </w:tr>
      <w:tr w14:paraId="189E56C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54B2917F" w14:textId="77777777">
            <w:pPr>
              <w:pStyle w:val="Tab3FirstColNonGras"/>
              <w:rPr>
                <w:lang w:val="fr-FR"/>
              </w:rPr>
            </w:pPr>
            <w:r>
              <w:rPr>
                <w:lang w:val="fr-FR"/>
              </w:rPr>
              <w:t>ROMANIAN GOVERNMENT INTL BOND 2.0% 08-12-26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6184A3E1"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388FDA69" w14:textId="77777777">
            <w:pPr>
              <w:pStyle w:val="Tab3MiddleColNonGras"/>
              <w:rPr>
                <w:lang w:val="fr-FR"/>
              </w:rPr>
            </w:pPr>
            <w:r>
              <w:rPr>
                <w:lang w:val="fr-FR"/>
              </w:rPr>
              <w:t>1 600 000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01BAC8A9" w14:textId="77777777">
            <w:pPr>
              <w:pStyle w:val="Tab3MiddleColNonGras"/>
              <w:rPr>
                <w:lang w:val="fr-FR"/>
              </w:rPr>
            </w:pPr>
            <w:r>
              <w:rPr>
                <w:lang w:val="fr-FR"/>
              </w:rPr>
              <w:t>1 614 102,68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75B0BF0D" w14:textId="77777777">
            <w:pPr>
              <w:pStyle w:val="Tab3LastColNonGras"/>
              <w:rPr>
                <w:lang w:val="fr-FR"/>
              </w:rPr>
            </w:pPr>
            <w:r>
              <w:rPr>
                <w:lang w:val="fr-FR"/>
              </w:rPr>
              <w:t>0,61</w:t>
            </w:r>
          </w:p>
        </w:tc>
      </w:tr>
      <w:tr w14:paraId="1E27BD4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0D72EC6E" w14:textId="77777777">
            <w:pPr>
              <w:pStyle w:val="Tab3FirstColNonGras"/>
              <w:rPr>
                <w:lang w:val="fr-FR"/>
              </w:rPr>
            </w:pPr>
            <w:r>
              <w:rPr>
                <w:lang w:val="fr-FR"/>
              </w:rPr>
              <w:t>SPAIN GOVERNMENT BOND 0.0% 31-01-26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0CE4E1ED"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43BBE9C9" w14:textId="77777777">
            <w:pPr>
              <w:pStyle w:val="Tab3MiddleColNonGras"/>
              <w:rPr>
                <w:lang w:val="fr-FR"/>
              </w:rPr>
            </w:pPr>
            <w:r>
              <w:rPr>
                <w:lang w:val="fr-FR"/>
              </w:rPr>
              <w:t>2 200 000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1B048FB3" w14:textId="77777777">
            <w:pPr>
              <w:pStyle w:val="Tab3MiddleColNonGras"/>
              <w:rPr>
                <w:lang w:val="fr-FR"/>
              </w:rPr>
            </w:pPr>
            <w:r>
              <w:rPr>
                <w:lang w:val="fr-FR"/>
              </w:rPr>
              <w:t>2 185 337,00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19098B0A" w14:textId="77777777">
            <w:pPr>
              <w:pStyle w:val="Tab3LastColNonGras"/>
              <w:rPr>
                <w:lang w:val="fr-FR"/>
              </w:rPr>
            </w:pPr>
            <w:r>
              <w:rPr>
                <w:lang w:val="fr-FR"/>
              </w:rPr>
              <w:t>0,83</w:t>
            </w:r>
          </w:p>
        </w:tc>
      </w:tr>
      <w:tr w14:paraId="4EEBEE29"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7594FA92" w14:textId="77777777">
            <w:pPr>
              <w:pStyle w:val="Tab1FirstColGras"/>
              <w:rPr>
                <w:lang w:val="fr-FR"/>
              </w:rPr>
            </w:pPr>
            <w:r>
              <w:rPr>
                <w:lang w:val="fr-FR"/>
              </w:rPr>
              <w:t>Services aux entreprises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6F5DB291"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78984482"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0489155C" w14:textId="77777777">
            <w:pPr>
              <w:pStyle w:val="Tab1MiddleColGras"/>
              <w:rPr>
                <w:lang w:val="fr-FR"/>
              </w:rPr>
            </w:pPr>
            <w:r>
              <w:rPr>
                <w:lang w:val="fr-FR"/>
              </w:rPr>
              <w:t>6 027 006,43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1A050DB7" w14:textId="77777777">
            <w:pPr>
              <w:pStyle w:val="Tab1LastColGras"/>
              <w:rPr>
                <w:lang w:val="fr-FR"/>
              </w:rPr>
            </w:pPr>
            <w:r>
              <w:rPr>
                <w:lang w:val="fr-FR"/>
              </w:rPr>
              <w:t>2,28</w:t>
            </w:r>
          </w:p>
        </w:tc>
      </w:tr>
      <w:tr w14:paraId="72A21DC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4C1C7C13" w14:textId="77777777">
            <w:pPr>
              <w:pStyle w:val="Tab3FirstColNonGras"/>
              <w:rPr>
                <w:lang w:val="fr-FR"/>
              </w:rPr>
            </w:pPr>
            <w:r>
              <w:rPr>
                <w:lang w:val="fr-FR"/>
              </w:rPr>
              <w:t>BANIJAY ENTERTAINMENT SASU 7.0% 01-05-29</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7BD0D54B"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159389C5" w14:textId="77777777">
            <w:pPr>
              <w:pStyle w:val="Tab3MiddleColNonGras"/>
              <w:rPr>
                <w:lang w:val="fr-FR"/>
              </w:rPr>
            </w:pPr>
            <w:r>
              <w:rPr>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58191738" w14:textId="77777777">
            <w:pPr>
              <w:pStyle w:val="Tab3MiddleColNonGras"/>
              <w:rPr>
                <w:lang w:val="fr-FR"/>
              </w:rPr>
            </w:pPr>
            <w:r>
              <w:rPr>
                <w:lang w:val="fr-FR"/>
              </w:rPr>
              <w:t>427 372,95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559C9237" w14:textId="77777777">
            <w:pPr>
              <w:pStyle w:val="Tab3LastColNonGras"/>
              <w:rPr>
                <w:lang w:val="fr-FR"/>
              </w:rPr>
            </w:pPr>
            <w:r>
              <w:rPr>
                <w:lang w:val="fr-FR"/>
              </w:rPr>
              <w:t>0,16</w:t>
            </w:r>
          </w:p>
        </w:tc>
      </w:tr>
      <w:tr w14:paraId="0CDC6D6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505D0DF2" w14:textId="77777777">
            <w:pPr>
              <w:pStyle w:val="Tab3FirstColNonGras"/>
              <w:rPr>
                <w:lang w:val="fr-FR"/>
              </w:rPr>
            </w:pPr>
            <w:r>
              <w:rPr>
                <w:lang w:val="fr-FR"/>
              </w:rPr>
              <w:t>ELO 2.875% 29-01-26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1CECCEAA"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43C109C1" w14:textId="77777777">
            <w:pPr>
              <w:pStyle w:val="Tab3MiddleColNonGras"/>
              <w:rPr>
                <w:lang w:val="fr-FR"/>
              </w:rPr>
            </w:pPr>
            <w:r>
              <w:rPr>
                <w:lang w:val="fr-FR"/>
              </w:rPr>
              <w:t>5 500 000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5F9FFB37" w14:textId="77777777">
            <w:pPr>
              <w:pStyle w:val="Tab3MiddleColNonGras"/>
              <w:rPr>
                <w:lang w:val="fr-FR"/>
              </w:rPr>
            </w:pPr>
            <w:r>
              <w:rPr>
                <w:lang w:val="fr-FR"/>
              </w:rPr>
              <w:t>5 599 633,48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17755F79" w14:textId="77777777">
            <w:pPr>
              <w:pStyle w:val="Tab3LastColNonGras"/>
              <w:rPr>
                <w:lang w:val="fr-FR"/>
              </w:rPr>
            </w:pPr>
            <w:r>
              <w:rPr>
                <w:lang w:val="fr-FR"/>
              </w:rPr>
              <w:t>2,12</w:t>
            </w:r>
          </w:p>
        </w:tc>
      </w:tr>
      <w:tr w14:paraId="7CDB5688"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7F5E47C8" w14:textId="77777777">
            <w:pPr>
              <w:pStyle w:val="Tab1FirstColGras"/>
              <w:rPr>
                <w:lang w:val="fr-FR"/>
              </w:rPr>
            </w:pPr>
            <w:r>
              <w:rPr>
                <w:lang w:val="fr-FR"/>
              </w:rPr>
              <w:t>Services clientèle divers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5EF4C069"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6E86669D"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351B9982" w14:textId="77777777">
            <w:pPr>
              <w:pStyle w:val="Tab1MiddleColGras"/>
              <w:rPr>
                <w:lang w:val="fr-FR"/>
              </w:rPr>
            </w:pPr>
            <w:r>
              <w:rPr>
                <w:lang w:val="fr-FR"/>
              </w:rPr>
              <w:t>530 430,66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7EDCEF75" w14:textId="77777777">
            <w:pPr>
              <w:pStyle w:val="Tab1LastColGras"/>
              <w:rPr>
                <w:lang w:val="fr-FR"/>
              </w:rPr>
            </w:pPr>
            <w:r>
              <w:rPr>
                <w:lang w:val="fr-FR"/>
              </w:rPr>
              <w:t>0,20</w:t>
            </w:r>
          </w:p>
        </w:tc>
      </w:tr>
      <w:tr w14:paraId="63A09F7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0593A981" w14:textId="77777777">
            <w:pPr>
              <w:pStyle w:val="Tab3FirstColNonGras"/>
              <w:rPr>
                <w:lang w:val="fr-FR"/>
              </w:rPr>
            </w:pPr>
            <w:r>
              <w:rPr>
                <w:lang w:val="fr-FR"/>
              </w:rPr>
              <w:t>BOELS TOPHOLDING BV 5.75% 15-05-30</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0CDA645A"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314883CC" w14:textId="77777777">
            <w:pPr>
              <w:pStyle w:val="Tab3MiddleColNonGras"/>
              <w:rPr>
                <w:lang w:val="fr-FR"/>
              </w:rPr>
            </w:pPr>
            <w:r>
              <w:rPr>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45F4FE4E" w14:textId="77777777">
            <w:pPr>
              <w:pStyle w:val="Tab3MiddleColNonGras"/>
              <w:rPr>
                <w:lang w:val="fr-FR"/>
              </w:rPr>
            </w:pPr>
            <w:r>
              <w:rPr>
                <w:lang w:val="fr-FR"/>
              </w:rPr>
              <w:t>530 430,66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62CCBDF7" w14:textId="77777777">
            <w:pPr>
              <w:pStyle w:val="Tab3LastColNonGras"/>
              <w:rPr>
                <w:lang w:val="fr-FR"/>
              </w:rPr>
            </w:pPr>
            <w:r>
              <w:rPr>
                <w:lang w:val="fr-FR"/>
              </w:rPr>
              <w:t>0,20</w:t>
            </w:r>
          </w:p>
        </w:tc>
      </w:tr>
      <w:tr w14:paraId="3499FFEF"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2411B5C7" w14:textId="77777777">
            <w:pPr>
              <w:pStyle w:val="Tab1FirstColGras"/>
              <w:rPr>
                <w:lang w:val="fr-FR"/>
              </w:rPr>
            </w:pPr>
            <w:r>
              <w:rPr>
                <w:lang w:val="fr-FR"/>
              </w:rPr>
              <w:t>Services de télécommunication diversifiés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56775335"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3ABFEFC5"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705E3866" w14:textId="77777777">
            <w:pPr>
              <w:pStyle w:val="Tab1MiddleColGras"/>
              <w:rPr>
                <w:lang w:val="fr-FR"/>
              </w:rPr>
            </w:pPr>
            <w:r>
              <w:rPr>
                <w:lang w:val="fr-FR"/>
              </w:rPr>
              <w:t>4 729 999,07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69A6871B" w14:textId="77777777">
            <w:pPr>
              <w:pStyle w:val="Tab1LastColGras"/>
              <w:rPr>
                <w:lang w:val="fr-FR"/>
              </w:rPr>
            </w:pPr>
            <w:r>
              <w:rPr>
                <w:lang w:val="fr-FR"/>
              </w:rPr>
              <w:t>1,79</w:t>
            </w:r>
          </w:p>
        </w:tc>
      </w:tr>
      <w:tr w14:paraId="452987F7"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12FC4799" w14:textId="77777777">
            <w:pPr>
              <w:pStyle w:val="Tab3FirstColNonGras"/>
              <w:rPr>
                <w:lang w:val="fr-FR"/>
              </w:rPr>
            </w:pPr>
            <w:r>
              <w:rPr>
                <w:lang w:val="fr-FR"/>
              </w:rPr>
              <w:t>ILIAD HOLDING SAS 5.625% 15-10-28</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73536EE7"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62D28834" w14:textId="77777777">
            <w:pPr>
              <w:pStyle w:val="Tab3MiddleColNonGras"/>
              <w:rPr>
                <w:lang w:val="fr-FR"/>
              </w:rPr>
            </w:pPr>
            <w:r>
              <w:rPr>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41C02F7F" w14:textId="77777777">
            <w:pPr>
              <w:pStyle w:val="Tab3MiddleColNonGras"/>
              <w:rPr>
                <w:lang w:val="fr-FR"/>
              </w:rPr>
            </w:pPr>
            <w:r>
              <w:rPr>
                <w:lang w:val="fr-FR"/>
              </w:rPr>
              <w:t>520 723,89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04EAF79A" w14:textId="77777777">
            <w:pPr>
              <w:pStyle w:val="Tab3LastColNonGras"/>
              <w:rPr>
                <w:lang w:val="fr-FR"/>
              </w:rPr>
            </w:pPr>
            <w:r>
              <w:rPr>
                <w:lang w:val="fr-FR"/>
              </w:rPr>
              <w:t>0,20</w:t>
            </w:r>
          </w:p>
        </w:tc>
      </w:tr>
      <w:tr w14:paraId="0CF4103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6551F156" w14:textId="77777777">
            <w:pPr>
              <w:pStyle w:val="Tab3FirstColNonGras"/>
              <w:rPr>
                <w:lang w:val="fr-FR"/>
              </w:rPr>
            </w:pPr>
            <w:r>
              <w:rPr>
                <w:lang w:val="fr-FR"/>
              </w:rPr>
              <w:t>OPTICS BID 2.875% 28-01-26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13A44B95"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20F456B7" w14:textId="77777777">
            <w:pPr>
              <w:pStyle w:val="Tab3MiddleColNonGras"/>
              <w:rPr>
                <w:lang w:val="fr-FR"/>
              </w:rPr>
            </w:pPr>
            <w:r>
              <w:rPr>
                <w:lang w:val="fr-FR"/>
              </w:rPr>
              <w:t>4 130 000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58AF7E2D" w14:textId="77777777">
            <w:pPr>
              <w:pStyle w:val="Tab3MiddleColNonGras"/>
              <w:rPr>
                <w:lang w:val="fr-FR"/>
              </w:rPr>
            </w:pPr>
            <w:r>
              <w:rPr>
                <w:lang w:val="fr-FR"/>
              </w:rPr>
              <w:t>4 209 275,18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5F885A10" w14:textId="77777777">
            <w:pPr>
              <w:pStyle w:val="Tab3LastColNonGras"/>
              <w:rPr>
                <w:lang w:val="fr-FR"/>
              </w:rPr>
            </w:pPr>
            <w:r>
              <w:rPr>
                <w:lang w:val="fr-FR"/>
              </w:rPr>
              <w:t>1,59</w:t>
            </w:r>
          </w:p>
        </w:tc>
      </w:tr>
    </w:tbl>
    <w:p w:rsidR="00B44F17" w14:paraId="0A1F3094" w14:textId="77777777">
      <w:pPr>
        <w:sectPr>
          <w:headerReference w:type="default" r:id="rId27"/>
          <w:footerReference w:type="default" r:id="rId28"/>
          <w:pgSz w:w="11900" w:h="16840"/>
          <w:pgMar w:top="2154" w:right="1134" w:bottom="1134" w:left="1134" w:header="400" w:footer="400" w:gutter="0"/>
          <w:cols w:space="720"/>
        </w:sectPr>
      </w:pPr>
    </w:p>
    <w:p w:rsidR="00B44F17" w14:paraId="69975762" w14:textId="77777777">
      <w:pPr>
        <w:spacing w:line="30" w:lineRule="exact"/>
        <w:rPr>
          <w:sz w:val="3"/>
        </w:rPr>
      </w:pPr>
    </w:p>
    <w:p w:rsidR="00B44F17" w14:paraId="6E003E97" w14:textId="77777777">
      <w:pPr>
        <w:pStyle w:val="TechnicalBookmark"/>
        <w:rPr>
          <w:lang w:val="fr-FR"/>
        </w:rPr>
      </w:pPr>
      <w:r>
        <w:rPr>
          <w:lang w:val="fr-FR"/>
        </w:rPr>
        <w:fldChar w:fldCharType="begin"/>
      </w:r>
      <w:r>
        <w:rPr>
          <w:lang w:val="fr-FR"/>
        </w:rPr>
        <w:instrText xml:space="preserve"> SET BE12EBFC4A1EF2DEC2668C704BB27866 "" </w:instrText>
      </w:r>
      <w:r>
        <w:rPr>
          <w:lang w:val="fr-FR"/>
        </w:rPr>
        <w:fldChar w:fldCharType="separate"/>
      </w:r>
      <w:bookmarkStart w:id="53" w:name="BE12EBFC4A1EF2DEC2668C704BB27866"/>
      <w:bookmarkEnd w:id="53"/>
      <w:r>
        <w:rPr>
          <w:lang w:val="fr-FR"/>
        </w:rPr>
        <w:fldChar w:fldCharType="end"/>
      </w:r>
    </w:p>
    <w:p w:rsidR="00B44F17" w14:paraId="1A6E0797" w14:textId="77777777">
      <w:pPr>
        <w:pStyle w:val="H2"/>
        <w:rPr>
          <w:lang w:val="fr-FR"/>
        </w:rPr>
      </w:pPr>
      <w:r>
        <w:rPr>
          <w:lang w:val="fr-FR"/>
        </w:rPr>
        <w:t xml:space="preserve">Inventaire des éléments de bilan </w:t>
      </w:r>
    </w:p>
    <w:p w:rsidR="00B44F17" w14:paraId="0A25F284" w14:textId="77777777">
      <w:pPr>
        <w:pStyle w:val="NoRefToc"/>
        <w:rPr>
          <w:lang w:val="fr-FR"/>
        </w:rPr>
      </w:pPr>
      <w:r>
        <w:rPr>
          <w:lang w:val="fr-FR"/>
        </w:rPr>
        <w:t>Inventaire des éléments de bilan</w:t>
      </w:r>
    </w:p>
    <w:p w:rsidR="00B44F17" w14:paraId="6CD57071" w14:textId="77777777">
      <w:pPr>
        <w:pStyle w:val="TechnicalBookmark"/>
        <w:rPr>
          <w:lang w:val="fr-FR"/>
        </w:rPr>
      </w:pPr>
      <w:r>
        <w:rPr>
          <w:lang w:val="fr-FR"/>
        </w:rPr>
        <w:fldChar w:fldCharType="begin"/>
      </w:r>
      <w:r>
        <w:rPr>
          <w:lang w:val="fr-FR"/>
        </w:rPr>
        <w:instrText xml:space="preserve"> SET F4D262125BEEA949EFE5C03A393BD0DC "" </w:instrText>
      </w:r>
      <w:r>
        <w:rPr>
          <w:lang w:val="fr-FR"/>
        </w:rPr>
        <w:fldChar w:fldCharType="separate"/>
      </w:r>
      <w:bookmarkStart w:id="54" w:name="F4D262125BEEA949EFE5C03A393BD0DC"/>
      <w:bookmarkEnd w:id="54"/>
      <w:r>
        <w:rPr>
          <w:lang w:val="fr-FR"/>
        </w:rPr>
        <w:fldChar w:fldCharType="end"/>
      </w:r>
    </w:p>
    <w:p w:rsidR="00B44F17" w14:paraId="53478B9F" w14:textId="77777777">
      <w:pPr>
        <w:pStyle w:val="TechnicalBookmark"/>
        <w:rPr>
          <w:lang w:val="fr-FR"/>
        </w:rPr>
      </w:pPr>
    </w:p>
    <w:tbl>
      <w:tblPr>
        <w:tblW w:w="5000" w:type="pct"/>
        <w:tblBorders>
          <w:bottom w:val="single" w:sz="4" w:space="0" w:color="000000"/>
        </w:tblBorders>
        <w:tblLayout w:type="fixed"/>
        <w:tblLook w:val="04A0"/>
      </w:tblPr>
      <w:tblGrid>
        <w:gridCol w:w="5425"/>
        <w:gridCol w:w="796"/>
        <w:gridCol w:w="1213"/>
        <w:gridCol w:w="1472"/>
        <w:gridCol w:w="716"/>
      </w:tblGrid>
      <w:tr w14:paraId="550A4232"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44F17" w14:paraId="7AC4343D" w14:textId="77777777">
            <w:pPr>
              <w:pStyle w:val="EnteteTabFirstColBordure"/>
              <w:rPr>
                <w:lang w:val="fr-FR"/>
              </w:rPr>
            </w:pPr>
            <w:r>
              <w:rPr>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5415146D" w14:textId="77777777">
            <w:pPr>
              <w:pStyle w:val="EnteteTabMiddleColBordure"/>
              <w:rPr>
                <w:lang w:val="fr-FR"/>
              </w:rPr>
            </w:pPr>
            <w:r>
              <w:rPr>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47BD74A3" w14:textId="77777777">
            <w:pPr>
              <w:pStyle w:val="EnteteTabMiddleColBordure"/>
              <w:spacing w:line="184" w:lineRule="exact"/>
              <w:rPr>
                <w:lang w:val="fr-FR"/>
              </w:rPr>
            </w:pPr>
            <w:r>
              <w:rPr>
                <w:lang w:val="fr-FR"/>
              </w:rPr>
              <w:t>Quantité ou</w:t>
            </w:r>
          </w:p>
          <w:p w:rsidR="00B44F17" w14:paraId="4A305F4A" w14:textId="77777777">
            <w:pPr>
              <w:pStyle w:val="EnteteTabMiddleColBordure"/>
              <w:spacing w:line="184" w:lineRule="exact"/>
              <w:rPr>
                <w:lang w:val="fr-FR"/>
              </w:rPr>
            </w:pPr>
            <w:r>
              <w:rPr>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3CC47E10" w14:textId="77777777">
            <w:pPr>
              <w:pStyle w:val="EnteteTabMiddleColBordure"/>
              <w:rPr>
                <w:lang w:val="fr-FR"/>
              </w:rPr>
            </w:pPr>
            <w:r>
              <w:rPr>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44F17" w14:paraId="59250008" w14:textId="77777777">
            <w:pPr>
              <w:pStyle w:val="EnteteTabLastColBordure"/>
              <w:spacing w:line="184" w:lineRule="exact"/>
              <w:rPr>
                <w:lang w:val="fr-FR"/>
              </w:rPr>
            </w:pPr>
            <w:r>
              <w:rPr>
                <w:lang w:val="fr-FR"/>
              </w:rPr>
              <w:t>% Actif</w:t>
            </w:r>
          </w:p>
          <w:p w:rsidR="00B44F17" w14:paraId="7B7F1309" w14:textId="77777777">
            <w:pPr>
              <w:pStyle w:val="EnteteTabLastColBordure"/>
              <w:spacing w:line="184" w:lineRule="exact"/>
              <w:rPr>
                <w:lang w:val="fr-FR"/>
              </w:rPr>
            </w:pPr>
            <w:r>
              <w:rPr>
                <w:lang w:val="fr-FR"/>
              </w:rPr>
              <w:t>Net</w:t>
            </w:r>
          </w:p>
        </w:tc>
      </w:tr>
      <w:tr w14:paraId="58BC6D80"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059A50CF" w14:textId="77777777">
            <w:pPr>
              <w:pStyle w:val="Tab1FirstColGras"/>
              <w:rPr>
                <w:lang w:val="fr-FR"/>
              </w:rPr>
            </w:pPr>
            <w:r>
              <w:rPr>
                <w:lang w:val="fr-FR"/>
              </w:rPr>
              <w:t>Services financiers diversifiés</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0C1AC41C"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79E20E68"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704F9A5F" w14:textId="77777777">
            <w:pPr>
              <w:pStyle w:val="Tab1MiddleColGras"/>
              <w:rPr>
                <w:lang w:val="fr-FR"/>
              </w:rPr>
            </w:pPr>
            <w:r>
              <w:rPr>
                <w:lang w:val="fr-FR"/>
              </w:rPr>
              <w:t>42 688 562,62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38E2329C" w14:textId="77777777">
            <w:pPr>
              <w:pStyle w:val="Tab1LastColGras"/>
              <w:rPr>
                <w:lang w:val="fr-FR"/>
              </w:rPr>
            </w:pPr>
            <w:r>
              <w:rPr>
                <w:lang w:val="fr-FR"/>
              </w:rPr>
              <w:t>16,17</w:t>
            </w:r>
          </w:p>
        </w:tc>
      </w:tr>
      <w:tr w14:paraId="35AC5B9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4FC1B7BE" w14:textId="77777777">
            <w:pPr>
              <w:pStyle w:val="Tab3FirstColNonGras"/>
              <w:rPr>
                <w:lang w:val="fr-FR"/>
              </w:rPr>
            </w:pPr>
            <w:r>
              <w:rPr>
                <w:lang w:val="fr-FR"/>
              </w:rPr>
              <w:t>AAREAL BK 0.05% 02-09-26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55B2D19C"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4820227E" w14:textId="77777777">
            <w:pPr>
              <w:pStyle w:val="Tab3MiddleColNonGras"/>
              <w:rPr>
                <w:lang w:val="fr-FR"/>
              </w:rPr>
            </w:pPr>
            <w:r>
              <w:rPr>
                <w:lang w:val="fr-FR"/>
              </w:rPr>
              <w:t>3 200 000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13D806EE" w14:textId="77777777">
            <w:pPr>
              <w:pStyle w:val="Tab3MiddleColNonGras"/>
              <w:rPr>
                <w:lang w:val="fr-FR"/>
              </w:rPr>
            </w:pPr>
            <w:r>
              <w:rPr>
                <w:lang w:val="fr-FR"/>
              </w:rPr>
              <w:t>3 131 924,62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618E930E" w14:textId="77777777">
            <w:pPr>
              <w:pStyle w:val="Tab3LastColNonGras"/>
              <w:rPr>
                <w:lang w:val="fr-FR"/>
              </w:rPr>
            </w:pPr>
            <w:r>
              <w:rPr>
                <w:lang w:val="fr-FR"/>
              </w:rPr>
              <w:t>1,19</w:t>
            </w:r>
          </w:p>
        </w:tc>
      </w:tr>
      <w:tr w14:paraId="772EB79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3041E7ED" w14:textId="77777777">
            <w:pPr>
              <w:pStyle w:val="Tab3FirstColNonGras"/>
              <w:rPr>
                <w:lang w:val="fr-FR"/>
              </w:rPr>
            </w:pPr>
            <w:r>
              <w:rPr>
                <w:lang w:val="fr-FR"/>
              </w:rPr>
              <w:t>AAREAL BK 5.875% 29-05-26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6B6B3A8C"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0BB209B2" w14:textId="77777777">
            <w:pPr>
              <w:pStyle w:val="Tab3MiddleColNonGras"/>
              <w:rPr>
                <w:lang w:val="fr-FR"/>
              </w:rPr>
            </w:pPr>
            <w:r>
              <w:rPr>
                <w:lang w:val="fr-FR"/>
              </w:rPr>
              <w:t>3 300 000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482A9674" w14:textId="77777777">
            <w:pPr>
              <w:pStyle w:val="Tab3MiddleColNonGras"/>
              <w:rPr>
                <w:lang w:val="fr-FR"/>
              </w:rPr>
            </w:pPr>
            <w:r>
              <w:rPr>
                <w:lang w:val="fr-FR"/>
              </w:rPr>
              <w:t>3 434 244,78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24DAC11A" w14:textId="77777777">
            <w:pPr>
              <w:pStyle w:val="Tab3LastColNonGras"/>
              <w:rPr>
                <w:lang w:val="fr-FR"/>
              </w:rPr>
            </w:pPr>
            <w:r>
              <w:rPr>
                <w:lang w:val="fr-FR"/>
              </w:rPr>
              <w:t>1,30</w:t>
            </w:r>
          </w:p>
        </w:tc>
      </w:tr>
      <w:tr w14:paraId="6A99EF8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56452D8F" w14:textId="77777777">
            <w:pPr>
              <w:pStyle w:val="Tab3FirstColNonGras"/>
              <w:rPr>
                <w:lang w:val="fr-FR"/>
              </w:rPr>
            </w:pPr>
            <w:r>
              <w:rPr>
                <w:lang w:val="fr-FR"/>
              </w:rPr>
              <w:t>AMERICAN AIRLINES INCAADVANTAGE LOYALTY 5.5% 20-04-26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36F1B8C4" w14:textId="77777777">
            <w:pPr>
              <w:pStyle w:val="Tab1MiddleColNonGrasCentre"/>
              <w:rPr>
                <w:lang w:val="fr-FR"/>
              </w:rPr>
            </w:pPr>
            <w:r>
              <w:rPr>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724A0DAB" w14:textId="77777777">
            <w:pPr>
              <w:pStyle w:val="Tab3MiddleColNonGras"/>
              <w:rPr>
                <w:lang w:val="fr-FR"/>
              </w:rPr>
            </w:pPr>
            <w:r>
              <w:rPr>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1DFB4A7D" w14:textId="77777777">
            <w:pPr>
              <w:pStyle w:val="Tab3MiddleColNonGras"/>
              <w:rPr>
                <w:lang w:val="fr-FR"/>
              </w:rPr>
            </w:pPr>
            <w:r>
              <w:rPr>
                <w:lang w:val="fr-FR"/>
              </w:rPr>
              <w:t>215 349,10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4C657081" w14:textId="77777777">
            <w:pPr>
              <w:pStyle w:val="Tab3LastColNonGras"/>
              <w:rPr>
                <w:lang w:val="fr-FR"/>
              </w:rPr>
            </w:pPr>
            <w:r>
              <w:rPr>
                <w:lang w:val="fr-FR"/>
              </w:rPr>
              <w:t>0,08</w:t>
            </w:r>
          </w:p>
        </w:tc>
      </w:tr>
      <w:tr w14:paraId="6A8CEAA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2E8833F7" w14:textId="77777777">
            <w:pPr>
              <w:pStyle w:val="Tab3FirstColNonGras"/>
              <w:rPr>
                <w:lang w:val="fr-FR"/>
              </w:rPr>
            </w:pPr>
            <w:r>
              <w:rPr>
                <w:lang w:val="fr-FR"/>
              </w:rPr>
              <w:t>BANCA TRANSILVANIA 8.875% 27-04-27</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3A3E5D9A"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0599B2BE" w14:textId="77777777">
            <w:pPr>
              <w:pStyle w:val="Tab3MiddleColNonGras"/>
              <w:rPr>
                <w:lang w:val="fr-FR"/>
              </w:rPr>
            </w:pPr>
            <w:r>
              <w:rPr>
                <w:lang w:val="fr-FR"/>
              </w:rPr>
              <w:t>700 000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746AD5AC" w14:textId="77777777">
            <w:pPr>
              <w:pStyle w:val="Tab3MiddleColNonGras"/>
              <w:rPr>
                <w:lang w:val="fr-FR"/>
              </w:rPr>
            </w:pPr>
            <w:r>
              <w:rPr>
                <w:lang w:val="fr-FR"/>
              </w:rPr>
              <w:t>748 479,09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41941F98" w14:textId="77777777">
            <w:pPr>
              <w:pStyle w:val="Tab3LastColNonGras"/>
              <w:rPr>
                <w:lang w:val="fr-FR"/>
              </w:rPr>
            </w:pPr>
            <w:r>
              <w:rPr>
                <w:lang w:val="fr-FR"/>
              </w:rPr>
              <w:t>0,28</w:t>
            </w:r>
          </w:p>
        </w:tc>
      </w:tr>
      <w:tr w14:paraId="4BCE8B4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3B12D9BE" w14:textId="77777777">
            <w:pPr>
              <w:pStyle w:val="Tab3FirstColNonGras"/>
              <w:rPr>
                <w:lang w:val="fr-FR"/>
              </w:rPr>
            </w:pPr>
            <w:r>
              <w:rPr>
                <w:lang w:val="fr-FR"/>
              </w:rPr>
              <w:t>BLACKSTONE PROPERTY PARTNERS 1.0% 20-10-26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5D381607"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4BB1F9BC" w14:textId="77777777">
            <w:pPr>
              <w:pStyle w:val="Tab3MiddleColNonGras"/>
              <w:rPr>
                <w:lang w:val="fr-FR"/>
              </w:rPr>
            </w:pPr>
            <w:r>
              <w:rPr>
                <w:lang w:val="fr-FR"/>
              </w:rPr>
              <w:t>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05C6906B" w14:textId="77777777">
            <w:pPr>
              <w:pStyle w:val="Tab3MiddleColNonGras"/>
              <w:rPr>
                <w:lang w:val="fr-FR"/>
              </w:rPr>
            </w:pPr>
            <w:r>
              <w:rPr>
                <w:lang w:val="fr-FR"/>
              </w:rPr>
              <w:t>99 487,66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2D9F1AA9" w14:textId="77777777">
            <w:pPr>
              <w:pStyle w:val="Tab3LastColNonGras"/>
              <w:rPr>
                <w:lang w:val="fr-FR"/>
              </w:rPr>
            </w:pPr>
            <w:r>
              <w:rPr>
                <w:lang w:val="fr-FR"/>
              </w:rPr>
              <w:t>0,04</w:t>
            </w:r>
          </w:p>
        </w:tc>
      </w:tr>
      <w:tr w14:paraId="1AFDAC0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4DC2F4DE" w14:textId="77777777">
            <w:pPr>
              <w:pStyle w:val="Tab3FirstColNonGras"/>
              <w:rPr>
                <w:lang w:val="fr-FR"/>
              </w:rPr>
            </w:pPr>
            <w:r>
              <w:rPr>
                <w:lang w:val="fr-FR"/>
              </w:rPr>
              <w:t>CA AUTO BANK SPA IRISH BRANCH E3R+0.8% 26-01-26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4B38D811"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5EC5E1D6" w14:textId="77777777">
            <w:pPr>
              <w:pStyle w:val="Tab3MiddleColNonGras"/>
              <w:rPr>
                <w:lang w:val="fr-FR"/>
              </w:rPr>
            </w:pPr>
            <w:r>
              <w:rPr>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6875AA87" w14:textId="77777777">
            <w:pPr>
              <w:pStyle w:val="Tab3MiddleColNonGras"/>
              <w:rPr>
                <w:lang w:val="fr-FR"/>
              </w:rPr>
            </w:pPr>
            <w:r>
              <w:rPr>
                <w:lang w:val="fr-FR"/>
              </w:rPr>
              <w:t>1 006 784,75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051BEA71" w14:textId="77777777">
            <w:pPr>
              <w:pStyle w:val="Tab3LastColNonGras"/>
              <w:rPr>
                <w:lang w:val="fr-FR"/>
              </w:rPr>
            </w:pPr>
            <w:r>
              <w:rPr>
                <w:lang w:val="fr-FR"/>
              </w:rPr>
              <w:t>0,38</w:t>
            </w:r>
          </w:p>
        </w:tc>
      </w:tr>
      <w:tr w14:paraId="0683D8E1"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10BD13C9" w14:textId="77777777">
            <w:pPr>
              <w:pStyle w:val="Tab3FirstColNonGras"/>
              <w:rPr>
                <w:lang w:val="fr-FR"/>
              </w:rPr>
            </w:pPr>
            <w:r>
              <w:rPr>
                <w:lang w:val="fr-FR"/>
              </w:rPr>
              <w:t>CT INVESTMENT 6.375% 15-04-30</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40ACC2F0"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3EBF3E84" w14:textId="77777777">
            <w:pPr>
              <w:pStyle w:val="Tab3MiddleColNonGras"/>
              <w:rPr>
                <w:lang w:val="fr-FR"/>
              </w:rPr>
            </w:pPr>
            <w:r>
              <w:rPr>
                <w:lang w:val="fr-FR"/>
              </w:rPr>
              <w:t>600 000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49CE12D0" w14:textId="77777777">
            <w:pPr>
              <w:pStyle w:val="Tab3MiddleColNonGras"/>
              <w:rPr>
                <w:lang w:val="fr-FR"/>
              </w:rPr>
            </w:pPr>
            <w:r>
              <w:rPr>
                <w:lang w:val="fr-FR"/>
              </w:rPr>
              <w:t>641 878,21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01B48CA2" w14:textId="77777777">
            <w:pPr>
              <w:pStyle w:val="Tab3LastColNonGras"/>
              <w:rPr>
                <w:lang w:val="fr-FR"/>
              </w:rPr>
            </w:pPr>
            <w:r>
              <w:rPr>
                <w:lang w:val="fr-FR"/>
              </w:rPr>
              <w:t>0,24</w:t>
            </w:r>
          </w:p>
        </w:tc>
      </w:tr>
      <w:tr w14:paraId="2F13BFC3"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0B23E1CC" w14:textId="77777777">
            <w:pPr>
              <w:pStyle w:val="Tab3FirstColNonGras"/>
              <w:rPr>
                <w:lang w:val="fr-FR"/>
              </w:rPr>
            </w:pPr>
            <w:r>
              <w:rPr>
                <w:lang w:val="fr-FR"/>
              </w:rPr>
              <w:t>DANA FINANCING LUX SARL 8.5% 15-07-31</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7A9A001A"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0102CE74" w14:textId="77777777">
            <w:pPr>
              <w:pStyle w:val="Tab3MiddleColNonGras"/>
              <w:rPr>
                <w:lang w:val="fr-FR"/>
              </w:rPr>
            </w:pPr>
            <w:r>
              <w:rPr>
                <w:lang w:val="fr-FR"/>
              </w:rPr>
              <w:t>600 000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63B6DF07" w14:textId="77777777">
            <w:pPr>
              <w:pStyle w:val="Tab3MiddleColNonGras"/>
              <w:rPr>
                <w:lang w:val="fr-FR"/>
              </w:rPr>
            </w:pPr>
            <w:r>
              <w:rPr>
                <w:lang w:val="fr-FR"/>
              </w:rPr>
              <w:t>658 354,99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7996F3CC" w14:textId="77777777">
            <w:pPr>
              <w:pStyle w:val="Tab3LastColNonGras"/>
              <w:rPr>
                <w:lang w:val="fr-FR"/>
              </w:rPr>
            </w:pPr>
            <w:r>
              <w:rPr>
                <w:lang w:val="fr-FR"/>
              </w:rPr>
              <w:t>0,25</w:t>
            </w:r>
          </w:p>
        </w:tc>
      </w:tr>
      <w:tr w14:paraId="2A0CD23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23B06FFD" w14:textId="77777777">
            <w:pPr>
              <w:pStyle w:val="Tab3FirstColNonGras"/>
              <w:rPr>
                <w:lang w:val="fr-FR"/>
              </w:rPr>
            </w:pPr>
            <w:r>
              <w:rPr>
                <w:lang w:val="fr-FR"/>
              </w:rPr>
              <w:t>EC FINANCE 3.0% 15-10-26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42C4EFB6"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182CF8CE" w14:textId="77777777">
            <w:pPr>
              <w:pStyle w:val="Tab3MiddleColNonGras"/>
              <w:rPr>
                <w:lang w:val="fr-FR"/>
              </w:rPr>
            </w:pPr>
            <w:r>
              <w:rPr>
                <w:lang w:val="fr-FR"/>
              </w:rPr>
              <w:t>4 500 000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1051A897" w14:textId="77777777">
            <w:pPr>
              <w:pStyle w:val="Tab3MiddleColNonGras"/>
              <w:rPr>
                <w:lang w:val="fr-FR"/>
              </w:rPr>
            </w:pPr>
            <w:r>
              <w:rPr>
                <w:lang w:val="fr-FR"/>
              </w:rPr>
              <w:t>4 480 988,86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27BD73B6" w14:textId="77777777">
            <w:pPr>
              <w:pStyle w:val="Tab3LastColNonGras"/>
              <w:rPr>
                <w:lang w:val="fr-FR"/>
              </w:rPr>
            </w:pPr>
            <w:r>
              <w:rPr>
                <w:lang w:val="fr-FR"/>
              </w:rPr>
              <w:t>1,70</w:t>
            </w:r>
          </w:p>
        </w:tc>
      </w:tr>
      <w:tr w14:paraId="4E91D26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48E8DA80" w14:textId="77777777">
            <w:pPr>
              <w:pStyle w:val="Tab3FirstColNonGras"/>
              <w:rPr>
                <w:lang w:val="fr-FR"/>
              </w:rPr>
            </w:pPr>
            <w:r>
              <w:rPr>
                <w:lang w:val="fr-FR"/>
              </w:rPr>
              <w:t>HARLEY DAVIDSON FINANCIAL SERVICE 5.125% 05-04-26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28133086"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03395E39" w14:textId="77777777">
            <w:pPr>
              <w:pStyle w:val="Tab3MiddleColNonGras"/>
              <w:rPr>
                <w:lang w:val="fr-FR"/>
              </w:rPr>
            </w:pPr>
            <w:r>
              <w:rPr>
                <w:lang w:val="fr-FR"/>
              </w:rPr>
              <w:t>700 000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4AE06681" w14:textId="77777777">
            <w:pPr>
              <w:pStyle w:val="Tab3MiddleColNonGras"/>
              <w:rPr>
                <w:lang w:val="fr-FR"/>
              </w:rPr>
            </w:pPr>
            <w:r>
              <w:rPr>
                <w:lang w:val="fr-FR"/>
              </w:rPr>
              <w:t>725 206,70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1DC94CBE" w14:textId="77777777">
            <w:pPr>
              <w:pStyle w:val="Tab3LastColNonGras"/>
              <w:rPr>
                <w:lang w:val="fr-FR"/>
              </w:rPr>
            </w:pPr>
            <w:r>
              <w:rPr>
                <w:lang w:val="fr-FR"/>
              </w:rPr>
              <w:t>0,27</w:t>
            </w:r>
          </w:p>
        </w:tc>
      </w:tr>
      <w:tr w14:paraId="6C2AB12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4B41171A" w14:textId="77777777">
            <w:pPr>
              <w:pStyle w:val="Tab3FirstColNonGras"/>
              <w:rPr>
                <w:lang w:val="fr-FR"/>
              </w:rPr>
            </w:pPr>
            <w:r>
              <w:rPr>
                <w:lang w:val="fr-FR"/>
              </w:rPr>
              <w:t>INEOS QUATTRO FINANCE 2 6.75% 15-04-30</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1B2012F2"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388380DE" w14:textId="77777777">
            <w:pPr>
              <w:pStyle w:val="Tab3MiddleColNonGras"/>
              <w:rPr>
                <w:lang w:val="fr-FR"/>
              </w:rPr>
            </w:pPr>
            <w:r>
              <w:rPr>
                <w:lang w:val="fr-FR"/>
              </w:rPr>
              <w:t>1 100 000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27F38BE8" w14:textId="77777777">
            <w:pPr>
              <w:pStyle w:val="Tab3MiddleColNonGras"/>
              <w:rPr>
                <w:lang w:val="fr-FR"/>
              </w:rPr>
            </w:pPr>
            <w:r>
              <w:rPr>
                <w:lang w:val="fr-FR"/>
              </w:rPr>
              <w:t>1 065 680,76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454B1328" w14:textId="77777777">
            <w:pPr>
              <w:pStyle w:val="Tab3LastColNonGras"/>
              <w:rPr>
                <w:lang w:val="fr-FR"/>
              </w:rPr>
            </w:pPr>
            <w:r>
              <w:rPr>
                <w:lang w:val="fr-FR"/>
              </w:rPr>
              <w:t>0,40</w:t>
            </w:r>
          </w:p>
        </w:tc>
      </w:tr>
      <w:tr w14:paraId="3E714B2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3CDA49C2" w14:textId="77777777">
            <w:pPr>
              <w:pStyle w:val="Tab3FirstColNonGras"/>
              <w:rPr>
                <w:lang w:val="fr-FR"/>
              </w:rPr>
            </w:pPr>
            <w:r>
              <w:rPr>
                <w:lang w:val="fr-FR"/>
              </w:rPr>
              <w:t>INEOS QUATTRO FINANCE 2 8.5% 15-03-29</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1D4C5A3D"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152EA9EF" w14:textId="77777777">
            <w:pPr>
              <w:pStyle w:val="Tab3MiddleColNonGras"/>
              <w:rPr>
                <w:lang w:val="fr-FR"/>
              </w:rPr>
            </w:pPr>
            <w:r>
              <w:rPr>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3A39EC26" w14:textId="77777777">
            <w:pPr>
              <w:pStyle w:val="Tab3MiddleColNonGras"/>
              <w:rPr>
                <w:lang w:val="fr-FR"/>
              </w:rPr>
            </w:pPr>
            <w:r>
              <w:rPr>
                <w:lang w:val="fr-FR"/>
              </w:rPr>
              <w:t>516 475,44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5B253BBB" w14:textId="77777777">
            <w:pPr>
              <w:pStyle w:val="Tab3LastColNonGras"/>
              <w:rPr>
                <w:lang w:val="fr-FR"/>
              </w:rPr>
            </w:pPr>
            <w:r>
              <w:rPr>
                <w:lang w:val="fr-FR"/>
              </w:rPr>
              <w:t>0,20</w:t>
            </w:r>
          </w:p>
        </w:tc>
      </w:tr>
      <w:tr w14:paraId="75DE922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1B5DD9D0" w14:textId="77777777">
            <w:pPr>
              <w:pStyle w:val="Tab3FirstColNonGras"/>
              <w:rPr>
                <w:lang w:val="fr-FR"/>
              </w:rPr>
            </w:pPr>
            <w:r>
              <w:rPr>
                <w:lang w:val="fr-FR"/>
              </w:rPr>
              <w:t>JAMES HARDIE INTL FINANCE 3.625% 01-10-26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7A79B994"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2AD16BBC" w14:textId="77777777">
            <w:pPr>
              <w:pStyle w:val="Tab3MiddleColNonGras"/>
              <w:rPr>
                <w:lang w:val="fr-FR"/>
              </w:rPr>
            </w:pPr>
            <w:r>
              <w:rPr>
                <w:lang w:val="fr-FR"/>
              </w:rPr>
              <w:t>1 700 000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3F1EE6A3" w14:textId="77777777">
            <w:pPr>
              <w:pStyle w:val="Tab3MiddleColNonGras"/>
              <w:rPr>
                <w:lang w:val="fr-FR"/>
              </w:rPr>
            </w:pPr>
            <w:r>
              <w:rPr>
                <w:lang w:val="fr-FR"/>
              </w:rPr>
              <w:t>1 732 899,99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1F82BECD" w14:textId="77777777">
            <w:pPr>
              <w:pStyle w:val="Tab3LastColNonGras"/>
              <w:rPr>
                <w:lang w:val="fr-FR"/>
              </w:rPr>
            </w:pPr>
            <w:r>
              <w:rPr>
                <w:lang w:val="fr-FR"/>
              </w:rPr>
              <w:t>0,66</w:t>
            </w:r>
          </w:p>
        </w:tc>
      </w:tr>
      <w:tr w14:paraId="0287ABA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769A5156" w14:textId="77777777">
            <w:pPr>
              <w:pStyle w:val="Tab3FirstColNonGras"/>
              <w:rPr>
                <w:lang w:val="fr-FR"/>
              </w:rPr>
            </w:pPr>
            <w:r>
              <w:rPr>
                <w:lang w:val="fr-FR"/>
              </w:rPr>
              <w:t>JDE PEET S BV 0.0% 16-01-26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192F48A8"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4603049C" w14:textId="77777777">
            <w:pPr>
              <w:pStyle w:val="Tab3MiddleColNonGras"/>
              <w:rPr>
                <w:lang w:val="fr-FR"/>
              </w:rPr>
            </w:pPr>
            <w:r>
              <w:rPr>
                <w:lang w:val="fr-FR"/>
              </w:rPr>
              <w:t>3 100 000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7CD4BB9F" w14:textId="77777777">
            <w:pPr>
              <w:pStyle w:val="Tab3MiddleColNonGras"/>
              <w:rPr>
                <w:lang w:val="fr-FR"/>
              </w:rPr>
            </w:pPr>
            <w:r>
              <w:rPr>
                <w:lang w:val="fr-FR"/>
              </w:rPr>
              <w:t>3 080 071,25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082EB2A2" w14:textId="77777777">
            <w:pPr>
              <w:pStyle w:val="Tab3LastColNonGras"/>
              <w:rPr>
                <w:lang w:val="fr-FR"/>
              </w:rPr>
            </w:pPr>
            <w:r>
              <w:rPr>
                <w:lang w:val="fr-FR"/>
              </w:rPr>
              <w:t>1,17</w:t>
            </w:r>
          </w:p>
        </w:tc>
      </w:tr>
      <w:tr w14:paraId="70F95B9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29D1AF84" w14:textId="77777777">
            <w:pPr>
              <w:pStyle w:val="Tab3FirstColNonGras"/>
              <w:rPr>
                <w:lang w:val="fr-FR"/>
              </w:rPr>
            </w:pPr>
            <w:r>
              <w:rPr>
                <w:lang w:val="fr-FR"/>
              </w:rPr>
              <w:t>LOGICOR FINANCING SARL 1.5% 13-07-26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6C47201D"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7FA7DC1C" w14:textId="77777777">
            <w:pPr>
              <w:pStyle w:val="Tab3MiddleColNonGras"/>
              <w:rPr>
                <w:lang w:val="fr-FR"/>
              </w:rPr>
            </w:pPr>
            <w:r>
              <w:rPr>
                <w:lang w:val="fr-FR"/>
              </w:rPr>
              <w:t>1 900 000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65B42DCF" w14:textId="77777777">
            <w:pPr>
              <w:pStyle w:val="Tab3MiddleColNonGras"/>
              <w:rPr>
                <w:lang w:val="fr-FR"/>
              </w:rPr>
            </w:pPr>
            <w:r>
              <w:rPr>
                <w:lang w:val="fr-FR"/>
              </w:rPr>
              <w:t>1 892 624,27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4C4E3FFB" w14:textId="77777777">
            <w:pPr>
              <w:pStyle w:val="Tab3LastColNonGras"/>
              <w:rPr>
                <w:lang w:val="fr-FR"/>
              </w:rPr>
            </w:pPr>
            <w:r>
              <w:rPr>
                <w:lang w:val="fr-FR"/>
              </w:rPr>
              <w:t>0,72</w:t>
            </w:r>
          </w:p>
        </w:tc>
      </w:tr>
      <w:tr w14:paraId="5651216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rsidRPr="005A2BA8" w14:paraId="293BC723" w14:textId="77777777">
            <w:pPr>
              <w:pStyle w:val="Tab3FirstColNonGras"/>
              <w:rPr>
                <w:lang w:val="de-DE"/>
              </w:rPr>
            </w:pPr>
            <w:r w:rsidRPr="005A2BA8">
              <w:rPr>
                <w:lang w:val="de-DE"/>
              </w:rPr>
              <w:t>MITSUBISHI HC CAPITAL UK E3R+0.7% 30-04-26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7553595C"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199821D9" w14:textId="77777777">
            <w:pPr>
              <w:pStyle w:val="Tab3MiddleColNonGras"/>
              <w:rPr>
                <w:lang w:val="fr-FR"/>
              </w:rPr>
            </w:pPr>
            <w:r>
              <w:rPr>
                <w:lang w:val="fr-FR"/>
              </w:rPr>
              <w:t>700 000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7C574C62" w14:textId="77777777">
            <w:pPr>
              <w:pStyle w:val="Tab3MiddleColNonGras"/>
              <w:rPr>
                <w:lang w:val="fr-FR"/>
              </w:rPr>
            </w:pPr>
            <w:r>
              <w:rPr>
                <w:lang w:val="fr-FR"/>
              </w:rPr>
              <w:t>704 532,46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3C1A418A" w14:textId="77777777">
            <w:pPr>
              <w:pStyle w:val="Tab3LastColNonGras"/>
              <w:rPr>
                <w:lang w:val="fr-FR"/>
              </w:rPr>
            </w:pPr>
            <w:r>
              <w:rPr>
                <w:lang w:val="fr-FR"/>
              </w:rPr>
              <w:t>0,27</w:t>
            </w:r>
          </w:p>
        </w:tc>
      </w:tr>
      <w:tr w14:paraId="7D58367E"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017A3C57" w14:textId="77777777">
            <w:pPr>
              <w:pStyle w:val="Tab3FirstColNonGras"/>
              <w:rPr>
                <w:lang w:val="fr-FR"/>
              </w:rPr>
            </w:pPr>
            <w:r>
              <w:rPr>
                <w:lang w:val="fr-FR"/>
              </w:rPr>
              <w:t>MOBILUX FINANCE SAS 4.25% 15-07-28</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49698EA0"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719172BB" w14:textId="77777777">
            <w:pPr>
              <w:pStyle w:val="Tab3MiddleColNonGras"/>
              <w:rPr>
                <w:lang w:val="fr-FR"/>
              </w:rPr>
            </w:pPr>
            <w:r>
              <w:rPr>
                <w:lang w:val="fr-FR"/>
              </w:rPr>
              <w:t>5 800 000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73EB56BB" w14:textId="77777777">
            <w:pPr>
              <w:pStyle w:val="Tab3MiddleColNonGras"/>
              <w:rPr>
                <w:lang w:val="fr-FR"/>
              </w:rPr>
            </w:pPr>
            <w:r>
              <w:rPr>
                <w:lang w:val="fr-FR"/>
              </w:rPr>
              <w:t>5 800 921,83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266B4C3B" w14:textId="77777777">
            <w:pPr>
              <w:pStyle w:val="Tab3LastColNonGras"/>
              <w:rPr>
                <w:lang w:val="fr-FR"/>
              </w:rPr>
            </w:pPr>
            <w:r>
              <w:rPr>
                <w:lang w:val="fr-FR"/>
              </w:rPr>
              <w:t>2,20</w:t>
            </w:r>
          </w:p>
        </w:tc>
      </w:tr>
      <w:tr w14:paraId="7DA96C2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3C2F6F6B" w14:textId="77777777">
            <w:pPr>
              <w:pStyle w:val="Tab3FirstColNonGras"/>
              <w:rPr>
                <w:lang w:val="fr-FR"/>
              </w:rPr>
            </w:pPr>
            <w:r>
              <w:rPr>
                <w:lang w:val="fr-FR"/>
              </w:rPr>
              <w:t>MOBILUX FINANCE SAS 7.0% 15-05-30</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02D2283A"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535DF011" w14:textId="77777777">
            <w:pPr>
              <w:pStyle w:val="Tab3MiddleColNonGras"/>
              <w:rPr>
                <w:lang w:val="fr-FR"/>
              </w:rPr>
            </w:pPr>
            <w:r>
              <w:rPr>
                <w:lang w:val="fr-FR"/>
              </w:rPr>
              <w:t>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55CFA274" w14:textId="77777777">
            <w:pPr>
              <w:pStyle w:val="Tab3MiddleColNonGras"/>
              <w:rPr>
                <w:lang w:val="fr-FR"/>
              </w:rPr>
            </w:pPr>
            <w:r>
              <w:rPr>
                <w:lang w:val="fr-FR"/>
              </w:rPr>
              <w:t>430 844,07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19982AAA" w14:textId="77777777">
            <w:pPr>
              <w:pStyle w:val="Tab3LastColNonGras"/>
              <w:rPr>
                <w:lang w:val="fr-FR"/>
              </w:rPr>
            </w:pPr>
            <w:r>
              <w:rPr>
                <w:lang w:val="fr-FR"/>
              </w:rPr>
              <w:t>0,16</w:t>
            </w:r>
          </w:p>
        </w:tc>
      </w:tr>
      <w:tr w14:paraId="0639B62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rsidRPr="005A2BA8" w14:paraId="67A747C5" w14:textId="77777777">
            <w:pPr>
              <w:pStyle w:val="Tab3FirstColNonGras"/>
            </w:pPr>
            <w:r w:rsidRPr="005A2BA8">
              <w:t>NISSAN MOTOR ACCEPTANCE COMPANY LL 1.85% 16-09-26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1779398B" w14:textId="77777777">
            <w:pPr>
              <w:pStyle w:val="Tab1MiddleColNonGrasCentre"/>
              <w:rPr>
                <w:lang w:val="fr-FR"/>
              </w:rPr>
            </w:pPr>
            <w:r>
              <w:rPr>
                <w:lang w:val="fr-FR"/>
              </w:rPr>
              <w:t>USD</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20A14F55" w14:textId="77777777">
            <w:pPr>
              <w:pStyle w:val="Tab3MiddleColNonGras"/>
              <w:rPr>
                <w:lang w:val="fr-FR"/>
              </w:rPr>
            </w:pPr>
            <w:r>
              <w:rPr>
                <w:lang w:val="fr-FR"/>
              </w:rPr>
              <w:t>800 000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676D2E71" w14:textId="77777777">
            <w:pPr>
              <w:pStyle w:val="Tab3MiddleColNonGras"/>
              <w:rPr>
                <w:lang w:val="fr-FR"/>
              </w:rPr>
            </w:pPr>
            <w:r>
              <w:rPr>
                <w:lang w:val="fr-FR"/>
              </w:rPr>
              <w:t>658 072,78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629B9897" w14:textId="77777777">
            <w:pPr>
              <w:pStyle w:val="Tab3LastColNonGras"/>
              <w:rPr>
                <w:lang w:val="fr-FR"/>
              </w:rPr>
            </w:pPr>
            <w:r>
              <w:rPr>
                <w:lang w:val="fr-FR"/>
              </w:rPr>
              <w:t>0,25</w:t>
            </w:r>
          </w:p>
        </w:tc>
      </w:tr>
      <w:tr w14:paraId="666D5CF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6F0D6262" w14:textId="77777777">
            <w:pPr>
              <w:pStyle w:val="Tab3FirstColNonGras"/>
              <w:rPr>
                <w:lang w:val="fr-FR"/>
              </w:rPr>
            </w:pPr>
            <w:r>
              <w:rPr>
                <w:lang w:val="fr-FR"/>
              </w:rPr>
              <w:t>SIEMENS ENERGY FINANCE BV 4.0% 05-04-26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6F844B99"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4155327B" w14:textId="77777777">
            <w:pPr>
              <w:pStyle w:val="Tab3MiddleColNonGras"/>
              <w:rPr>
                <w:lang w:val="fr-FR"/>
              </w:rPr>
            </w:pPr>
            <w:r>
              <w:rPr>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7C7E62EF" w14:textId="77777777">
            <w:pPr>
              <w:pStyle w:val="Tab3MiddleColNonGras"/>
              <w:rPr>
                <w:lang w:val="fr-FR"/>
              </w:rPr>
            </w:pPr>
            <w:r>
              <w:rPr>
                <w:lang w:val="fr-FR"/>
              </w:rPr>
              <w:t>513 114,10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17A66B41" w14:textId="77777777">
            <w:pPr>
              <w:pStyle w:val="Tab3LastColNonGras"/>
              <w:rPr>
                <w:lang w:val="fr-FR"/>
              </w:rPr>
            </w:pPr>
            <w:r>
              <w:rPr>
                <w:lang w:val="fr-FR"/>
              </w:rPr>
              <w:t>0,19</w:t>
            </w:r>
          </w:p>
        </w:tc>
      </w:tr>
      <w:tr w14:paraId="1F76A51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0C94BDC9" w14:textId="77777777">
            <w:pPr>
              <w:pStyle w:val="Tab3FirstColNonGras"/>
              <w:rPr>
                <w:lang w:val="fr-FR"/>
              </w:rPr>
            </w:pPr>
            <w:r>
              <w:rPr>
                <w:lang w:val="fr-FR"/>
              </w:rPr>
              <w:t>TOYOTA FINANCE AUSTRALIA E3R+0.36% 07-01-26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41418F20"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0B1CA6EE" w14:textId="77777777">
            <w:pPr>
              <w:pStyle w:val="Tab3MiddleColNonGras"/>
              <w:rPr>
                <w:lang w:val="fr-FR"/>
              </w:rPr>
            </w:pPr>
            <w:r>
              <w:rPr>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653CA5F1" w14:textId="77777777">
            <w:pPr>
              <w:pStyle w:val="Tab3MiddleColNonGras"/>
              <w:rPr>
                <w:lang w:val="fr-FR"/>
              </w:rPr>
            </w:pPr>
            <w:r>
              <w:rPr>
                <w:lang w:val="fr-FR"/>
              </w:rPr>
              <w:t>1 005 841,67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62B6F234" w14:textId="77777777">
            <w:pPr>
              <w:pStyle w:val="Tab3LastColNonGras"/>
              <w:rPr>
                <w:lang w:val="fr-FR"/>
              </w:rPr>
            </w:pPr>
            <w:r>
              <w:rPr>
                <w:lang w:val="fr-FR"/>
              </w:rPr>
              <w:t>0,38</w:t>
            </w:r>
          </w:p>
        </w:tc>
      </w:tr>
      <w:tr w14:paraId="03AD968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25A70711" w14:textId="77777777">
            <w:pPr>
              <w:pStyle w:val="Tab3FirstColNonGras"/>
              <w:rPr>
                <w:lang w:val="fr-FR"/>
              </w:rPr>
            </w:pPr>
            <w:r>
              <w:rPr>
                <w:lang w:val="fr-FR"/>
              </w:rPr>
              <w:t>TRATON FINANCE LUXEMBOURG 4.5% 23-11-26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13C6F01E"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51F679AD" w14:textId="77777777">
            <w:pPr>
              <w:pStyle w:val="Tab3MiddleColNonGras"/>
              <w:rPr>
                <w:lang w:val="fr-FR"/>
              </w:rPr>
            </w:pPr>
            <w:r>
              <w:rPr>
                <w:lang w:val="fr-FR"/>
              </w:rPr>
              <w:t>200 000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77A6C653" w14:textId="77777777">
            <w:pPr>
              <w:pStyle w:val="Tab3MiddleColNonGras"/>
              <w:rPr>
                <w:lang w:val="fr-FR"/>
              </w:rPr>
            </w:pPr>
            <w:r>
              <w:rPr>
                <w:lang w:val="fr-FR"/>
              </w:rPr>
              <w:t>211 726,76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54134E3F" w14:textId="77777777">
            <w:pPr>
              <w:pStyle w:val="Tab3LastColNonGras"/>
              <w:rPr>
                <w:lang w:val="fr-FR"/>
              </w:rPr>
            </w:pPr>
            <w:r>
              <w:rPr>
                <w:lang w:val="fr-FR"/>
              </w:rPr>
              <w:t>0,08</w:t>
            </w:r>
          </w:p>
        </w:tc>
      </w:tr>
      <w:tr w14:paraId="6FFDA546"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3574E2D5" w14:textId="77777777">
            <w:pPr>
              <w:pStyle w:val="Tab3FirstColNonGras"/>
              <w:rPr>
                <w:lang w:val="fr-FR"/>
              </w:rPr>
            </w:pPr>
            <w:r>
              <w:rPr>
                <w:lang w:val="fr-FR"/>
              </w:rPr>
              <w:t>TRATON FINANCE LUXEMBOURG E3R+1.0% 21-01-26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602ECFC8"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7EE613A7" w14:textId="77777777">
            <w:pPr>
              <w:pStyle w:val="Tab3MiddleColNonGras"/>
              <w:rPr>
                <w:lang w:val="fr-FR"/>
              </w:rPr>
            </w:pPr>
            <w:r>
              <w:rPr>
                <w:lang w:val="fr-FR"/>
              </w:rPr>
              <w:t>600 000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5B8CF25D" w14:textId="77777777">
            <w:pPr>
              <w:pStyle w:val="Tab3MiddleColNonGras"/>
              <w:rPr>
                <w:lang w:val="fr-FR"/>
              </w:rPr>
            </w:pPr>
            <w:r>
              <w:rPr>
                <w:lang w:val="fr-FR"/>
              </w:rPr>
              <w:t>604 925,44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493ACE00" w14:textId="77777777">
            <w:pPr>
              <w:pStyle w:val="Tab3LastColNonGras"/>
              <w:rPr>
                <w:lang w:val="fr-FR"/>
              </w:rPr>
            </w:pPr>
            <w:r>
              <w:rPr>
                <w:lang w:val="fr-FR"/>
              </w:rPr>
              <w:t>0,23</w:t>
            </w:r>
          </w:p>
        </w:tc>
      </w:tr>
      <w:tr w14:paraId="28AA361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70BA4F02" w14:textId="77777777">
            <w:pPr>
              <w:pStyle w:val="Tab3FirstColNonGras"/>
              <w:rPr>
                <w:lang w:val="fr-FR"/>
              </w:rPr>
            </w:pPr>
            <w:r>
              <w:rPr>
                <w:lang w:val="fr-FR"/>
              </w:rPr>
              <w:t>VOLKSWAGEN BANK 2.5% 31-07-26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3676052D"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68B15627" w14:textId="77777777">
            <w:pPr>
              <w:pStyle w:val="Tab3MiddleColNonGras"/>
              <w:rPr>
                <w:lang w:val="fr-FR"/>
              </w:rPr>
            </w:pPr>
            <w:r>
              <w:rPr>
                <w:lang w:val="fr-FR"/>
              </w:rPr>
              <w:t>1 000 000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764308F5" w14:textId="77777777">
            <w:pPr>
              <w:pStyle w:val="Tab3MiddleColNonGras"/>
              <w:rPr>
                <w:lang w:val="fr-FR"/>
              </w:rPr>
            </w:pPr>
            <w:r>
              <w:rPr>
                <w:lang w:val="fr-FR"/>
              </w:rPr>
              <w:t>1 004 216,79</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04BB8356" w14:textId="77777777">
            <w:pPr>
              <w:pStyle w:val="Tab3LastColNonGras"/>
              <w:rPr>
                <w:lang w:val="fr-FR"/>
              </w:rPr>
            </w:pPr>
            <w:r>
              <w:rPr>
                <w:lang w:val="fr-FR"/>
              </w:rPr>
              <w:t>0,38</w:t>
            </w:r>
          </w:p>
        </w:tc>
      </w:tr>
      <w:tr w14:paraId="2343108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24EAAF08" w14:textId="77777777">
            <w:pPr>
              <w:pStyle w:val="Tab3FirstColNonGras"/>
              <w:rPr>
                <w:lang w:val="fr-FR"/>
              </w:rPr>
            </w:pPr>
            <w:r>
              <w:rPr>
                <w:lang w:val="fr-FR"/>
              </w:rPr>
              <w:t>VOLKSWAGEN BANK 4.25% 07-01-26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5A499E18"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5542F6E7" w14:textId="77777777">
            <w:pPr>
              <w:pStyle w:val="Tab3MiddleColNonGras"/>
              <w:rPr>
                <w:lang w:val="fr-FR"/>
              </w:rPr>
            </w:pPr>
            <w:r>
              <w:rPr>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0506E33F" w14:textId="77777777">
            <w:pPr>
              <w:pStyle w:val="Tab3MiddleColNonGras"/>
              <w:rPr>
                <w:lang w:val="fr-FR"/>
              </w:rPr>
            </w:pPr>
            <w:r>
              <w:rPr>
                <w:lang w:val="fr-FR"/>
              </w:rPr>
              <w:t>517 823,67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7448ADDE" w14:textId="77777777">
            <w:pPr>
              <w:pStyle w:val="Tab3LastColNonGras"/>
              <w:rPr>
                <w:lang w:val="fr-FR"/>
              </w:rPr>
            </w:pPr>
            <w:r>
              <w:rPr>
                <w:lang w:val="fr-FR"/>
              </w:rPr>
              <w:t>0,20</w:t>
            </w:r>
          </w:p>
        </w:tc>
      </w:tr>
      <w:tr w14:paraId="022603C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rsidRPr="005A2BA8" w14:paraId="5EDD5CF6" w14:textId="77777777">
            <w:pPr>
              <w:pStyle w:val="Tab3FirstColNonGras"/>
            </w:pPr>
            <w:r w:rsidRPr="005A2BA8">
              <w:t>WIZZ AIR FINANCE CO BV 1.0% 19-01-26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6D442E5E"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6BB3C6A7" w14:textId="77777777">
            <w:pPr>
              <w:pStyle w:val="Tab3MiddleColNonGras"/>
              <w:rPr>
                <w:lang w:val="fr-FR"/>
              </w:rPr>
            </w:pPr>
            <w:r>
              <w:rPr>
                <w:lang w:val="fr-FR"/>
              </w:rPr>
              <w:t>7 300 000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6AD8F445" w14:textId="77777777">
            <w:pPr>
              <w:pStyle w:val="Tab3MiddleColNonGras"/>
              <w:rPr>
                <w:lang w:val="fr-FR"/>
              </w:rPr>
            </w:pPr>
            <w:r>
              <w:rPr>
                <w:lang w:val="fr-FR"/>
              </w:rPr>
              <w:t>7 307 536,46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201FE1CC" w14:textId="77777777">
            <w:pPr>
              <w:pStyle w:val="Tab3LastColNonGras"/>
              <w:rPr>
                <w:lang w:val="fr-FR"/>
              </w:rPr>
            </w:pPr>
            <w:r>
              <w:rPr>
                <w:lang w:val="fr-FR"/>
              </w:rPr>
              <w:t>2,76</w:t>
            </w:r>
          </w:p>
        </w:tc>
      </w:tr>
      <w:tr w14:paraId="4FA3279F"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076C0419" w14:textId="77777777">
            <w:pPr>
              <w:pStyle w:val="Tab3FirstColNonGras"/>
              <w:rPr>
                <w:lang w:val="fr-FR"/>
              </w:rPr>
            </w:pPr>
            <w:r>
              <w:rPr>
                <w:lang w:val="fr-FR"/>
              </w:rPr>
              <w:t>WPPLN 2 1/4 09/22/26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55E5F0E6"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715792C4" w14:textId="77777777">
            <w:pPr>
              <w:pStyle w:val="Tab3MiddleColNonGras"/>
              <w:rPr>
                <w:lang w:val="fr-FR"/>
              </w:rPr>
            </w:pPr>
            <w:r>
              <w:rPr>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47A65759" w14:textId="77777777">
            <w:pPr>
              <w:pStyle w:val="Tab3MiddleColNonGras"/>
              <w:rPr>
                <w:lang w:val="fr-FR"/>
              </w:rPr>
            </w:pPr>
            <w:r>
              <w:rPr>
                <w:lang w:val="fr-FR"/>
              </w:rPr>
              <w:t>498 556,12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5371CBC5" w14:textId="77777777">
            <w:pPr>
              <w:pStyle w:val="Tab3LastColNonGras"/>
              <w:rPr>
                <w:lang w:val="fr-FR"/>
              </w:rPr>
            </w:pPr>
            <w:r>
              <w:rPr>
                <w:lang w:val="fr-FR"/>
              </w:rPr>
              <w:t>0,19</w:t>
            </w:r>
          </w:p>
        </w:tc>
      </w:tr>
      <w:tr w14:paraId="38BC3D4B"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4133DD8C" w14:textId="77777777">
            <w:pPr>
              <w:pStyle w:val="Tab1FirstColGras"/>
              <w:rPr>
                <w:lang w:val="fr-FR"/>
              </w:rPr>
            </w:pPr>
            <w:r>
              <w:rPr>
                <w:lang w:val="fr-FR"/>
              </w:rPr>
              <w:t>Sociétés commerciales et de distribution</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7DC71514"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59809C92"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36037411" w14:textId="77777777">
            <w:pPr>
              <w:pStyle w:val="Tab1MiddleColGras"/>
              <w:rPr>
                <w:lang w:val="fr-FR"/>
              </w:rPr>
            </w:pPr>
            <w:r>
              <w:rPr>
                <w:lang w:val="fr-FR"/>
              </w:rPr>
              <w:t>2 807 979,00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3D8880A6" w14:textId="77777777">
            <w:pPr>
              <w:pStyle w:val="Tab1LastColGras"/>
              <w:rPr>
                <w:lang w:val="fr-FR"/>
              </w:rPr>
            </w:pPr>
            <w:r>
              <w:rPr>
                <w:lang w:val="fr-FR"/>
              </w:rPr>
              <w:t>1,06</w:t>
            </w:r>
          </w:p>
        </w:tc>
      </w:tr>
      <w:tr w14:paraId="08134C5A"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288829AF" w14:textId="77777777">
            <w:pPr>
              <w:pStyle w:val="Tab3FirstColNonGras"/>
              <w:rPr>
                <w:lang w:val="fr-FR"/>
              </w:rPr>
            </w:pPr>
            <w:r>
              <w:rPr>
                <w:lang w:val="fr-FR"/>
              </w:rPr>
              <w:t>CEETRUS FRANCE SA 2.75% 26-11-26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0AB3E456"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324B6ED7" w14:textId="77777777">
            <w:pPr>
              <w:pStyle w:val="Tab3MiddleColNonGras"/>
              <w:rPr>
                <w:lang w:val="fr-FR"/>
              </w:rPr>
            </w:pPr>
            <w:r>
              <w:rPr>
                <w:lang w:val="fr-FR"/>
              </w:rPr>
              <w:t>2 300 000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12E7FF68" w14:textId="77777777">
            <w:pPr>
              <w:pStyle w:val="Tab3MiddleColNonGras"/>
              <w:rPr>
                <w:lang w:val="fr-FR"/>
              </w:rPr>
            </w:pPr>
            <w:r>
              <w:rPr>
                <w:lang w:val="fr-FR"/>
              </w:rPr>
              <w:t>2 332 199,66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693DEF54" w14:textId="77777777">
            <w:pPr>
              <w:pStyle w:val="Tab3LastColNonGras"/>
              <w:rPr>
                <w:lang w:val="fr-FR"/>
              </w:rPr>
            </w:pPr>
            <w:r>
              <w:rPr>
                <w:lang w:val="fr-FR"/>
              </w:rPr>
              <w:t>0,88</w:t>
            </w:r>
          </w:p>
        </w:tc>
      </w:tr>
      <w:tr w14:paraId="506F9EA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6764BC36" w14:textId="77777777">
            <w:pPr>
              <w:pStyle w:val="Tab3FirstColNonGras"/>
              <w:rPr>
                <w:lang w:val="fr-FR"/>
              </w:rPr>
            </w:pPr>
            <w:r>
              <w:rPr>
                <w:lang w:val="fr-FR"/>
              </w:rPr>
              <w:t>LOXAM SAS 6.375% 31-05-29</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1E954134"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5EF33CB5" w14:textId="77777777">
            <w:pPr>
              <w:pStyle w:val="Tab3MiddleColNonGras"/>
              <w:rPr>
                <w:lang w:val="fr-FR"/>
              </w:rPr>
            </w:pPr>
            <w:r>
              <w:rPr>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346CDD45" w14:textId="77777777">
            <w:pPr>
              <w:pStyle w:val="Tab3MiddleColNonGras"/>
              <w:rPr>
                <w:lang w:val="fr-FR"/>
              </w:rPr>
            </w:pPr>
            <w:r>
              <w:rPr>
                <w:lang w:val="fr-FR"/>
              </w:rPr>
              <w:t>475 779,34</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4F718106" w14:textId="77777777">
            <w:pPr>
              <w:pStyle w:val="Tab3LastColNonGras"/>
              <w:rPr>
                <w:lang w:val="fr-FR"/>
              </w:rPr>
            </w:pPr>
            <w:r>
              <w:rPr>
                <w:lang w:val="fr-FR"/>
              </w:rPr>
              <w:t>0,18</w:t>
            </w:r>
          </w:p>
        </w:tc>
      </w:tr>
      <w:tr w14:paraId="59AEF121"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6526D7A4" w14:textId="77777777">
            <w:pPr>
              <w:pStyle w:val="Tab1FirstColGras"/>
              <w:rPr>
                <w:lang w:val="fr-FR"/>
              </w:rPr>
            </w:pPr>
            <w:r>
              <w:rPr>
                <w:lang w:val="fr-FR"/>
              </w:rPr>
              <w:t>Sociétés d'investissement immobilier cotées (SIIC)</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1E2BA066"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0AB5192A"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609304E5" w14:textId="77777777">
            <w:pPr>
              <w:pStyle w:val="Tab1MiddleColGras"/>
              <w:rPr>
                <w:lang w:val="fr-FR"/>
              </w:rPr>
            </w:pPr>
            <w:r>
              <w:rPr>
                <w:lang w:val="fr-FR"/>
              </w:rPr>
              <w:t>3 433 701,61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032FBE94" w14:textId="77777777">
            <w:pPr>
              <w:pStyle w:val="Tab1LastColGras"/>
              <w:rPr>
                <w:lang w:val="fr-FR"/>
              </w:rPr>
            </w:pPr>
            <w:r>
              <w:rPr>
                <w:lang w:val="fr-FR"/>
              </w:rPr>
              <w:t>1,30</w:t>
            </w:r>
          </w:p>
        </w:tc>
      </w:tr>
      <w:tr w14:paraId="6CDEA1BB"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27657621" w14:textId="77777777">
            <w:pPr>
              <w:pStyle w:val="Tab3FirstColNonGras"/>
              <w:rPr>
                <w:lang w:val="fr-FR"/>
              </w:rPr>
            </w:pPr>
            <w:r>
              <w:rPr>
                <w:lang w:val="fr-FR"/>
              </w:rPr>
              <w:t>BLACKSTONE PRIVATE CREDIT FUND 1.75% 30-11-26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7A71931F"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722602DF" w14:textId="77777777">
            <w:pPr>
              <w:pStyle w:val="Tab3MiddleColNonGras"/>
              <w:rPr>
                <w:lang w:val="fr-FR"/>
              </w:rPr>
            </w:pPr>
            <w:r>
              <w:rPr>
                <w:lang w:val="fr-FR"/>
              </w:rPr>
              <w:t>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37491388" w14:textId="77777777">
            <w:pPr>
              <w:pStyle w:val="Tab3MiddleColNonGras"/>
              <w:rPr>
                <w:lang w:val="fr-FR"/>
              </w:rPr>
            </w:pPr>
            <w:r>
              <w:rPr>
                <w:lang w:val="fr-FR"/>
              </w:rPr>
              <w:t>499 534,73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097F1F40" w14:textId="77777777">
            <w:pPr>
              <w:pStyle w:val="Tab3LastColNonGras"/>
              <w:rPr>
                <w:lang w:val="fr-FR"/>
              </w:rPr>
            </w:pPr>
            <w:r>
              <w:rPr>
                <w:lang w:val="fr-FR"/>
              </w:rPr>
              <w:t>0,19</w:t>
            </w:r>
          </w:p>
        </w:tc>
      </w:tr>
      <w:tr w14:paraId="630FB850"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33EF67B7" w14:textId="77777777">
            <w:pPr>
              <w:pStyle w:val="Tab3FirstColNonGras"/>
              <w:rPr>
                <w:lang w:val="fr-FR"/>
              </w:rPr>
            </w:pPr>
            <w:r>
              <w:rPr>
                <w:lang w:val="fr-FR"/>
              </w:rPr>
              <w:t>INMOBILIARIA COLONIAL SOCIMI 1.625% 28-11-25</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026A96CD"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4E27D63E" w14:textId="77777777">
            <w:pPr>
              <w:pStyle w:val="Tab3MiddleColNonGras"/>
              <w:rPr>
                <w:lang w:val="fr-FR"/>
              </w:rPr>
            </w:pPr>
            <w:r>
              <w:rPr>
                <w:lang w:val="fr-FR"/>
              </w:rPr>
              <w:t>900 000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6952E2F6" w14:textId="77777777">
            <w:pPr>
              <w:pStyle w:val="Tab3MiddleColNonGras"/>
              <w:rPr>
                <w:lang w:val="fr-FR"/>
              </w:rPr>
            </w:pPr>
            <w:r>
              <w:rPr>
                <w:lang w:val="fr-FR"/>
              </w:rPr>
              <w:t>911 251,27</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2BD9F16D" w14:textId="77777777">
            <w:pPr>
              <w:pStyle w:val="Tab3LastColNonGras"/>
              <w:rPr>
                <w:lang w:val="fr-FR"/>
              </w:rPr>
            </w:pPr>
            <w:r>
              <w:rPr>
                <w:lang w:val="fr-FR"/>
              </w:rPr>
              <w:t>0,35</w:t>
            </w:r>
          </w:p>
        </w:tc>
      </w:tr>
      <w:tr w14:paraId="5CD086D5"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6D1ECD78" w14:textId="77777777">
            <w:pPr>
              <w:pStyle w:val="Tab3FirstColNonGras"/>
              <w:rPr>
                <w:lang w:val="fr-FR"/>
              </w:rPr>
            </w:pPr>
            <w:r>
              <w:rPr>
                <w:lang w:val="fr-FR"/>
              </w:rPr>
              <w:t>SELP FINANCE SARL 1.5% 20-11-25</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51BD70D3"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6B9E2EC8" w14:textId="77777777">
            <w:pPr>
              <w:pStyle w:val="Tab3MiddleColNonGras"/>
              <w:rPr>
                <w:lang w:val="fr-FR"/>
              </w:rPr>
            </w:pPr>
            <w:r>
              <w:rPr>
                <w:lang w:val="fr-FR"/>
              </w:rPr>
              <w:t>2 000 000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2E75B095" w14:textId="77777777">
            <w:pPr>
              <w:pStyle w:val="Tab3MiddleColNonGras"/>
              <w:rPr>
                <w:lang w:val="fr-FR"/>
              </w:rPr>
            </w:pPr>
            <w:r>
              <w:rPr>
                <w:lang w:val="fr-FR"/>
              </w:rPr>
              <w:t>2 022 915,61</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74041CC4" w14:textId="77777777">
            <w:pPr>
              <w:pStyle w:val="Tab3LastColNonGras"/>
              <w:rPr>
                <w:lang w:val="fr-FR"/>
              </w:rPr>
            </w:pPr>
            <w:r>
              <w:rPr>
                <w:lang w:val="fr-FR"/>
              </w:rPr>
              <w:t>0,76</w:t>
            </w:r>
          </w:p>
        </w:tc>
      </w:tr>
      <w:tr w14:paraId="25A12B8E"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46D18E7E" w14:textId="77777777">
            <w:pPr>
              <w:pStyle w:val="Tab1FirstColGras"/>
              <w:rPr>
                <w:lang w:val="fr-FR"/>
              </w:rPr>
            </w:pPr>
            <w:r>
              <w:rPr>
                <w:lang w:val="fr-FR"/>
              </w:rPr>
              <w:t>Soins et autres services médicaux</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70544DF0"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6D3EEC0B"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21F24594" w14:textId="77777777">
            <w:pPr>
              <w:pStyle w:val="Tab1MiddleColGras"/>
              <w:rPr>
                <w:lang w:val="fr-FR"/>
              </w:rPr>
            </w:pPr>
            <w:r>
              <w:rPr>
                <w:lang w:val="fr-FR"/>
              </w:rPr>
              <w:t>306 689,73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666401AD" w14:textId="77777777">
            <w:pPr>
              <w:pStyle w:val="Tab1LastColGras"/>
              <w:rPr>
                <w:lang w:val="fr-FR"/>
              </w:rPr>
            </w:pPr>
            <w:r>
              <w:rPr>
                <w:lang w:val="fr-FR"/>
              </w:rPr>
              <w:t>0,12</w:t>
            </w:r>
          </w:p>
        </w:tc>
      </w:tr>
      <w:tr w14:paraId="0B8154A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3310BB08" w14:textId="77777777">
            <w:pPr>
              <w:pStyle w:val="Tab3FirstColNonGras"/>
              <w:rPr>
                <w:lang w:val="fr-FR"/>
              </w:rPr>
            </w:pPr>
            <w:r>
              <w:rPr>
                <w:lang w:val="fr-FR"/>
              </w:rPr>
              <w:t>NIDDA HEALTHCARE HOLDING AG 5.375% 23-10-30</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23E3F095"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7A915353" w14:textId="77777777">
            <w:pPr>
              <w:pStyle w:val="Tab3MiddleColNonGras"/>
              <w:rPr>
                <w:lang w:val="fr-FR"/>
              </w:rPr>
            </w:pPr>
            <w:r>
              <w:rPr>
                <w:lang w:val="fr-FR"/>
              </w:rPr>
              <w:t>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34369722" w14:textId="77777777">
            <w:pPr>
              <w:pStyle w:val="Tab3MiddleColNonGras"/>
              <w:rPr>
                <w:lang w:val="fr-FR"/>
              </w:rPr>
            </w:pPr>
            <w:r>
              <w:rPr>
                <w:lang w:val="fr-FR"/>
              </w:rPr>
              <w:t>306 689,73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2D50B01F" w14:textId="77777777">
            <w:pPr>
              <w:pStyle w:val="Tab3LastColNonGras"/>
              <w:rPr>
                <w:lang w:val="fr-FR"/>
              </w:rPr>
            </w:pPr>
            <w:r>
              <w:rPr>
                <w:lang w:val="fr-FR"/>
              </w:rPr>
              <w:t>0,12</w:t>
            </w:r>
          </w:p>
        </w:tc>
      </w:tr>
      <w:tr w14:paraId="2EA6CB01"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7B9957C4" w14:textId="77777777">
            <w:pPr>
              <w:pStyle w:val="Tab1FirstColGras"/>
              <w:rPr>
                <w:lang w:val="fr-FR"/>
              </w:rPr>
            </w:pPr>
            <w:r>
              <w:rPr>
                <w:lang w:val="fr-FR"/>
              </w:rPr>
              <w:t>Textiles, habillement et produits de luxe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44C8F6E2"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6CB41F87"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552A7FAB" w14:textId="77777777">
            <w:pPr>
              <w:pStyle w:val="Tab1MiddleColGras"/>
              <w:rPr>
                <w:lang w:val="fr-FR"/>
              </w:rPr>
            </w:pPr>
            <w:r>
              <w:rPr>
                <w:lang w:val="fr-FR"/>
              </w:rPr>
              <w:t>9 002 707,33</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5A70A640" w14:textId="77777777">
            <w:pPr>
              <w:pStyle w:val="Tab1LastColGras"/>
              <w:rPr>
                <w:lang w:val="fr-FR"/>
              </w:rPr>
            </w:pPr>
            <w:r>
              <w:rPr>
                <w:lang w:val="fr-FR"/>
              </w:rPr>
              <w:t>3,41</w:t>
            </w:r>
          </w:p>
        </w:tc>
      </w:tr>
      <w:tr w14:paraId="4234BA0D"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4FC6B277" w14:textId="77777777">
            <w:pPr>
              <w:pStyle w:val="Tab3FirstColNonGras"/>
              <w:rPr>
                <w:lang w:val="fr-FR"/>
              </w:rPr>
            </w:pPr>
            <w:r>
              <w:rPr>
                <w:lang w:val="fr-FR"/>
              </w:rPr>
              <w:t>SAMSONITE FINCO SARL 3.5% 15-05-26</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14B9558D"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2513BF4B" w14:textId="77777777">
            <w:pPr>
              <w:pStyle w:val="Tab3MiddleColNonGras"/>
              <w:rPr>
                <w:lang w:val="fr-FR"/>
              </w:rPr>
            </w:pPr>
            <w:r>
              <w:rPr>
                <w:lang w:val="fr-FR"/>
              </w:rPr>
              <w:t>2 500 000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019E5526" w14:textId="77777777">
            <w:pPr>
              <w:pStyle w:val="Tab3MiddleColNonGras"/>
              <w:rPr>
                <w:lang w:val="fr-FR"/>
              </w:rPr>
            </w:pPr>
            <w:r>
              <w:rPr>
                <w:lang w:val="fr-FR"/>
              </w:rPr>
              <w:t>2 532 921,38</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32354F6C" w14:textId="77777777">
            <w:pPr>
              <w:pStyle w:val="Tab3LastColNonGras"/>
              <w:rPr>
                <w:lang w:val="fr-FR"/>
              </w:rPr>
            </w:pPr>
            <w:r>
              <w:rPr>
                <w:lang w:val="fr-FR"/>
              </w:rPr>
              <w:t>0,96</w:t>
            </w:r>
          </w:p>
        </w:tc>
      </w:tr>
      <w:tr w14:paraId="4DB1D329"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7BD26590" w14:textId="77777777">
            <w:pPr>
              <w:pStyle w:val="Tab3FirstColNonGras"/>
              <w:rPr>
                <w:lang w:val="fr-FR"/>
              </w:rPr>
            </w:pPr>
            <w:r>
              <w:rPr>
                <w:lang w:val="fr-FR"/>
              </w:rPr>
              <w:t>VF 4.125% 07-03-26 EMTN</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518F4FEE"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01FA38CD" w14:textId="77777777">
            <w:pPr>
              <w:pStyle w:val="Tab3MiddleColNonGras"/>
              <w:rPr>
                <w:lang w:val="fr-FR"/>
              </w:rPr>
            </w:pPr>
            <w:r>
              <w:rPr>
                <w:lang w:val="fr-FR"/>
              </w:rPr>
              <w:t>6 300 000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7761D40E" w14:textId="77777777">
            <w:pPr>
              <w:pStyle w:val="Tab3MiddleColNonGras"/>
              <w:rPr>
                <w:lang w:val="fr-FR"/>
              </w:rPr>
            </w:pPr>
            <w:r>
              <w:rPr>
                <w:lang w:val="fr-FR"/>
              </w:rPr>
              <w:t>6 469 785,95</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7F111725" w14:textId="77777777">
            <w:pPr>
              <w:pStyle w:val="Tab3LastColNonGras"/>
              <w:rPr>
                <w:lang w:val="fr-FR"/>
              </w:rPr>
            </w:pPr>
            <w:r>
              <w:rPr>
                <w:lang w:val="fr-FR"/>
              </w:rPr>
              <w:t>2,45</w:t>
            </w:r>
          </w:p>
        </w:tc>
      </w:tr>
    </w:tbl>
    <w:p w:rsidR="00B44F17" w14:paraId="39FEBB50" w14:textId="77777777">
      <w:pPr>
        <w:sectPr>
          <w:headerReference w:type="default" r:id="rId29"/>
          <w:footerReference w:type="default" r:id="rId30"/>
          <w:pgSz w:w="11900" w:h="16840"/>
          <w:pgMar w:top="2154" w:right="1134" w:bottom="1134" w:left="1134" w:header="400" w:footer="400" w:gutter="0"/>
          <w:cols w:space="720"/>
        </w:sectPr>
      </w:pPr>
    </w:p>
    <w:p w:rsidR="00B44F17" w14:paraId="7C64C9B8" w14:textId="77777777">
      <w:pPr>
        <w:spacing w:line="30" w:lineRule="exact"/>
        <w:rPr>
          <w:sz w:val="3"/>
        </w:rPr>
      </w:pPr>
    </w:p>
    <w:p w:rsidR="00B44F17" w14:paraId="419B99FF" w14:textId="77777777">
      <w:pPr>
        <w:pStyle w:val="TechnicalBookmark"/>
        <w:rPr>
          <w:lang w:val="fr-FR"/>
        </w:rPr>
      </w:pPr>
      <w:r>
        <w:rPr>
          <w:lang w:val="fr-FR"/>
        </w:rPr>
        <w:fldChar w:fldCharType="begin"/>
      </w:r>
      <w:r>
        <w:rPr>
          <w:lang w:val="fr-FR"/>
        </w:rPr>
        <w:instrText xml:space="preserve"> SET D6A7910A8D5257FAF4AAA8A340E884A8 "" </w:instrText>
      </w:r>
      <w:r>
        <w:rPr>
          <w:lang w:val="fr-FR"/>
        </w:rPr>
        <w:fldChar w:fldCharType="separate"/>
      </w:r>
      <w:bookmarkStart w:id="55" w:name="D6A7910A8D5257FAF4AAA8A340E884A8"/>
      <w:bookmarkEnd w:id="55"/>
      <w:r>
        <w:rPr>
          <w:lang w:val="fr-FR"/>
        </w:rPr>
        <w:fldChar w:fldCharType="end"/>
      </w:r>
    </w:p>
    <w:p w:rsidR="00B44F17" w14:paraId="096F92BF" w14:textId="77777777">
      <w:pPr>
        <w:pStyle w:val="H2"/>
        <w:rPr>
          <w:lang w:val="fr-FR"/>
        </w:rPr>
      </w:pPr>
      <w:r>
        <w:rPr>
          <w:lang w:val="fr-FR"/>
        </w:rPr>
        <w:t xml:space="preserve">Inventaire des éléments de bilan </w:t>
      </w:r>
    </w:p>
    <w:p w:rsidR="00B44F17" w14:paraId="185D6B54" w14:textId="77777777">
      <w:pPr>
        <w:pStyle w:val="NoRefToc"/>
        <w:rPr>
          <w:lang w:val="fr-FR"/>
        </w:rPr>
      </w:pPr>
      <w:r>
        <w:rPr>
          <w:lang w:val="fr-FR"/>
        </w:rPr>
        <w:t>Inventaire des éléments de bilan</w:t>
      </w:r>
    </w:p>
    <w:p w:rsidR="00B44F17" w14:paraId="52EB22FF" w14:textId="77777777">
      <w:pPr>
        <w:pStyle w:val="TechnicalBookmark"/>
        <w:rPr>
          <w:lang w:val="fr-FR"/>
        </w:rPr>
      </w:pPr>
      <w:r>
        <w:rPr>
          <w:lang w:val="fr-FR"/>
        </w:rPr>
        <w:fldChar w:fldCharType="begin"/>
      </w:r>
      <w:r>
        <w:rPr>
          <w:lang w:val="fr-FR"/>
        </w:rPr>
        <w:instrText xml:space="preserve"> SET D21FD65FD00DA2E01117B8833104ED49 "" </w:instrText>
      </w:r>
      <w:r>
        <w:rPr>
          <w:lang w:val="fr-FR"/>
        </w:rPr>
        <w:fldChar w:fldCharType="separate"/>
      </w:r>
      <w:bookmarkStart w:id="56" w:name="D21FD65FD00DA2E01117B8833104ED49"/>
      <w:bookmarkEnd w:id="56"/>
      <w:r>
        <w:rPr>
          <w:lang w:val="fr-FR"/>
        </w:rPr>
        <w:fldChar w:fldCharType="end"/>
      </w:r>
    </w:p>
    <w:p w:rsidR="00B44F17" w14:paraId="21AA744B" w14:textId="77777777">
      <w:pPr>
        <w:pStyle w:val="TechnicalBookmark"/>
        <w:rPr>
          <w:lang w:val="fr-FR"/>
        </w:rPr>
      </w:pPr>
    </w:p>
    <w:tbl>
      <w:tblPr>
        <w:tblW w:w="5000" w:type="pct"/>
        <w:tblBorders>
          <w:bottom w:val="single" w:sz="4" w:space="0" w:color="000000"/>
        </w:tblBorders>
        <w:tblLayout w:type="fixed"/>
        <w:tblLook w:val="04A0"/>
      </w:tblPr>
      <w:tblGrid>
        <w:gridCol w:w="5425"/>
        <w:gridCol w:w="796"/>
        <w:gridCol w:w="1213"/>
        <w:gridCol w:w="1472"/>
        <w:gridCol w:w="716"/>
      </w:tblGrid>
      <w:tr w14:paraId="260242BE"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44F17" w14:paraId="233C2B0D" w14:textId="77777777">
            <w:pPr>
              <w:pStyle w:val="EnteteTabFirstColBordure"/>
              <w:rPr>
                <w:lang w:val="fr-FR"/>
              </w:rPr>
            </w:pPr>
            <w:r>
              <w:rPr>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564C6857" w14:textId="77777777">
            <w:pPr>
              <w:pStyle w:val="EnteteTabMiddleColBordure"/>
              <w:rPr>
                <w:lang w:val="fr-FR"/>
              </w:rPr>
            </w:pPr>
            <w:r>
              <w:rPr>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4C4BAA8C" w14:textId="77777777">
            <w:pPr>
              <w:pStyle w:val="EnteteTabMiddleColBordure"/>
              <w:spacing w:line="184" w:lineRule="exact"/>
              <w:rPr>
                <w:lang w:val="fr-FR"/>
              </w:rPr>
            </w:pPr>
            <w:r>
              <w:rPr>
                <w:lang w:val="fr-FR"/>
              </w:rPr>
              <w:t>Quantité ou</w:t>
            </w:r>
          </w:p>
          <w:p w:rsidR="00B44F17" w14:paraId="0DDA87A4" w14:textId="77777777">
            <w:pPr>
              <w:pStyle w:val="EnteteTabMiddleColBordure"/>
              <w:spacing w:line="184" w:lineRule="exact"/>
              <w:rPr>
                <w:lang w:val="fr-FR"/>
              </w:rPr>
            </w:pPr>
            <w:r>
              <w:rPr>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13925CB2" w14:textId="77777777">
            <w:pPr>
              <w:pStyle w:val="EnteteTabMiddleColBordure"/>
              <w:rPr>
                <w:lang w:val="fr-FR"/>
              </w:rPr>
            </w:pPr>
            <w:r>
              <w:rPr>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44F17" w14:paraId="70FAE264" w14:textId="77777777">
            <w:pPr>
              <w:pStyle w:val="EnteteTabLastColBordure"/>
              <w:spacing w:line="184" w:lineRule="exact"/>
              <w:rPr>
                <w:lang w:val="fr-FR"/>
              </w:rPr>
            </w:pPr>
            <w:r>
              <w:rPr>
                <w:lang w:val="fr-FR"/>
              </w:rPr>
              <w:t>% Actif</w:t>
            </w:r>
          </w:p>
          <w:p w:rsidR="00B44F17" w14:paraId="63CC0C57" w14:textId="77777777">
            <w:pPr>
              <w:pStyle w:val="EnteteTabLastColBordure"/>
              <w:spacing w:line="184" w:lineRule="exact"/>
              <w:rPr>
                <w:lang w:val="fr-FR"/>
              </w:rPr>
            </w:pPr>
            <w:r>
              <w:rPr>
                <w:lang w:val="fr-FR"/>
              </w:rPr>
              <w:t>Net</w:t>
            </w:r>
          </w:p>
        </w:tc>
      </w:tr>
      <w:tr w14:paraId="2B62E12D"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3FC74465" w14:textId="77777777">
            <w:pPr>
              <w:pStyle w:val="Tab1FirstColGras"/>
              <w:rPr>
                <w:lang w:val="fr-FR"/>
              </w:rPr>
            </w:pPr>
            <w:r>
              <w:rPr>
                <w:lang w:val="fr-FR"/>
              </w:rPr>
              <w:t>Transport routier et ferroviaire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5A97BA92"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09DD51C1"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0A95FD02" w14:textId="77777777">
            <w:pPr>
              <w:pStyle w:val="Tab1MiddleColGras"/>
              <w:rPr>
                <w:lang w:val="fr-FR"/>
              </w:rPr>
            </w:pPr>
            <w:r>
              <w:rPr>
                <w:lang w:val="fr-FR"/>
              </w:rPr>
              <w:t>4 649 555,86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3717E96E" w14:textId="77777777">
            <w:pPr>
              <w:pStyle w:val="Tab1LastColGras"/>
              <w:rPr>
                <w:lang w:val="fr-FR"/>
              </w:rPr>
            </w:pPr>
            <w:r>
              <w:rPr>
                <w:lang w:val="fr-FR"/>
              </w:rPr>
              <w:t>1,76</w:t>
            </w:r>
          </w:p>
        </w:tc>
      </w:tr>
      <w:tr w14:paraId="0F0F4164"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0B654861" w14:textId="77777777">
            <w:pPr>
              <w:pStyle w:val="Tab3FirstColNonGras"/>
              <w:rPr>
                <w:lang w:val="fr-FR"/>
              </w:rPr>
            </w:pPr>
            <w:r>
              <w:rPr>
                <w:lang w:val="fr-FR"/>
              </w:rPr>
              <w:t>OI EUROPEAN GROUP BV 6.25% 15-05-28</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47965A39"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6E102441" w14:textId="77777777">
            <w:pPr>
              <w:pStyle w:val="Tab3MiddleColNonGras"/>
              <w:rPr>
                <w:lang w:val="fr-FR"/>
              </w:rPr>
            </w:pPr>
            <w:r>
              <w:rPr>
                <w:lang w:val="fr-FR"/>
              </w:rPr>
              <w:t>4 400 000</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7C4BD2DC" w14:textId="77777777">
            <w:pPr>
              <w:pStyle w:val="Tab3MiddleColNonGras"/>
              <w:rPr>
                <w:lang w:val="fr-FR"/>
              </w:rPr>
            </w:pPr>
            <w:r>
              <w:rPr>
                <w:lang w:val="fr-FR"/>
              </w:rPr>
              <w:t>4 649 555,86</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03E54EDE" w14:textId="77777777">
            <w:pPr>
              <w:pStyle w:val="Tab3LastColNonGras"/>
              <w:rPr>
                <w:lang w:val="fr-FR"/>
              </w:rPr>
            </w:pPr>
            <w:r>
              <w:rPr>
                <w:lang w:val="fr-FR"/>
              </w:rPr>
              <w:t>1,76</w:t>
            </w:r>
          </w:p>
        </w:tc>
      </w:tr>
      <w:tr w14:paraId="6EA40F1D"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574C4948" w14:textId="77777777">
            <w:pPr>
              <w:pStyle w:val="Tab1FirstColGras"/>
              <w:rPr>
                <w:lang w:val="fr-FR"/>
              </w:rPr>
            </w:pPr>
            <w:r>
              <w:rPr>
                <w:lang w:val="fr-FR"/>
              </w:rPr>
              <w:t>TITRES D'OPC</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24A43297"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4A357FC1"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0172F219" w14:textId="77777777">
            <w:pPr>
              <w:pStyle w:val="Tab1MiddleColGras"/>
              <w:rPr>
                <w:lang w:val="fr-FR"/>
              </w:rPr>
            </w:pPr>
            <w:r>
              <w:rPr>
                <w:lang w:val="fr-FR"/>
              </w:rPr>
              <w:t>26 297,62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31BE5A89" w14:textId="77777777">
            <w:pPr>
              <w:pStyle w:val="Tab1LastColGras"/>
              <w:rPr>
                <w:lang w:val="fr-FR"/>
              </w:rPr>
            </w:pPr>
            <w:r>
              <w:rPr>
                <w:lang w:val="fr-FR"/>
              </w:rPr>
              <w:t>0,01</w:t>
            </w:r>
          </w:p>
        </w:tc>
      </w:tr>
      <w:tr w14:paraId="5D983E80"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26E4AC9B" w14:textId="77777777">
            <w:pPr>
              <w:pStyle w:val="Tab1FirstColGras"/>
              <w:rPr>
                <w:lang w:val="fr-FR"/>
              </w:rPr>
            </w:pPr>
            <w:r>
              <w:rPr>
                <w:lang w:val="fr-FR"/>
              </w:rPr>
              <w:t>FIA et équivalents d'autres Etats membres de l'Union Européenne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2DBE891B"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019E9FA3"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3D5EE6FD" w14:textId="77777777">
            <w:pPr>
              <w:pStyle w:val="Tab1MiddleColGras"/>
              <w:rPr>
                <w:lang w:val="fr-FR"/>
              </w:rPr>
            </w:pPr>
            <w:r>
              <w:rPr>
                <w:lang w:val="fr-FR"/>
              </w:rPr>
              <w:t>26 297,62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7CD04948" w14:textId="77777777">
            <w:pPr>
              <w:pStyle w:val="Tab1LastColGras"/>
              <w:rPr>
                <w:lang w:val="fr-FR"/>
              </w:rPr>
            </w:pPr>
            <w:r>
              <w:rPr>
                <w:lang w:val="fr-FR"/>
              </w:rPr>
              <w:t>0,01</w:t>
            </w:r>
          </w:p>
        </w:tc>
      </w:tr>
      <w:tr w14:paraId="7E892B49"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44F17" w14:paraId="34A28B58" w14:textId="77777777">
            <w:pPr>
              <w:pStyle w:val="Tab1FirstColGras"/>
              <w:rPr>
                <w:lang w:val="fr-FR"/>
              </w:rPr>
            </w:pPr>
            <w:r>
              <w:rPr>
                <w:lang w:val="fr-FR"/>
              </w:rPr>
              <w:t>Gestion collective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5AC87673"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5774FE8E"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3E567330" w14:textId="77777777">
            <w:pPr>
              <w:pStyle w:val="Tab1MiddleColGras"/>
              <w:rPr>
                <w:lang w:val="fr-FR"/>
              </w:rPr>
            </w:pPr>
            <w:r>
              <w:rPr>
                <w:lang w:val="fr-FR"/>
              </w:rPr>
              <w:t>26 297,62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158DDDF8" w14:textId="77777777">
            <w:pPr>
              <w:pStyle w:val="Tab1LastColGras"/>
              <w:rPr>
                <w:lang w:val="fr-FR"/>
              </w:rPr>
            </w:pPr>
            <w:r>
              <w:rPr>
                <w:lang w:val="fr-FR"/>
              </w:rPr>
              <w:t>0,01</w:t>
            </w:r>
          </w:p>
        </w:tc>
      </w:tr>
      <w:tr w14:paraId="2C70DDE2"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44F17" w14:paraId="6F4E9890" w14:textId="77777777">
            <w:pPr>
              <w:pStyle w:val="Tab3FirstColNonGras"/>
              <w:rPr>
                <w:lang w:val="fr-FR"/>
              </w:rPr>
            </w:pPr>
            <w:r>
              <w:rPr>
                <w:lang w:val="fr-FR"/>
              </w:rPr>
              <w:t>BFT MONETAIRE COURT TERME ISR CLIMAT Z-C</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44F17" w14:paraId="353FAEB2"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44F17" w14:paraId="671DA92B" w14:textId="77777777">
            <w:pPr>
              <w:pStyle w:val="Tab3MiddleColNonGras"/>
              <w:rPr>
                <w:lang w:val="fr-FR"/>
              </w:rPr>
            </w:pPr>
            <w:r>
              <w:rPr>
                <w:lang w:val="fr-FR"/>
              </w:rPr>
              <w:t>0,2401</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44F17" w14:paraId="77EFD3E6" w14:textId="77777777">
            <w:pPr>
              <w:pStyle w:val="Tab3MiddleColNonGras"/>
              <w:rPr>
                <w:lang w:val="fr-FR"/>
              </w:rPr>
            </w:pPr>
            <w:r>
              <w:rPr>
                <w:lang w:val="fr-FR"/>
              </w:rPr>
              <w:t>26 297,62</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46A1135E" w14:textId="77777777">
            <w:pPr>
              <w:pStyle w:val="Tab3LastColNonGras"/>
              <w:rPr>
                <w:lang w:val="fr-FR"/>
              </w:rPr>
            </w:pPr>
            <w:r>
              <w:rPr>
                <w:lang w:val="fr-FR"/>
              </w:rPr>
              <w:t>0,01</w:t>
            </w:r>
          </w:p>
        </w:tc>
      </w:tr>
      <w:tr w14:paraId="5631AB1E" w14:textId="77777777">
        <w:tblPrEx>
          <w:tblW w:w="5000" w:type="pct"/>
          <w:tblLayout w:type="fixed"/>
          <w:tblLook w:val="04A0"/>
        </w:tblPrEx>
        <w:trPr>
          <w:trHeight w:hRule="exact" w:val="45"/>
        </w:trPr>
        <w:tc>
          <w:tcPr>
            <w:tcW w:w="5460" w:type="dxa"/>
            <w:tcBorders>
              <w:left w:val="single" w:sz="4" w:space="0" w:color="000000"/>
            </w:tcBorders>
            <w:tcMar>
              <w:top w:w="0" w:type="dxa"/>
              <w:left w:w="0" w:type="dxa"/>
              <w:bottom w:w="0" w:type="dxa"/>
              <w:right w:w="0" w:type="dxa"/>
            </w:tcMar>
            <w:vAlign w:val="center"/>
          </w:tcPr>
          <w:p w:rsidR="00B44F17" w14:paraId="00FCEDB0" w14:textId="77777777">
            <w:pPr>
              <w:pStyle w:val="Tab1FirstColGrasNoContent"/>
              <w:rPr>
                <w:sz w:val="16"/>
                <w:lang w:val="fr-FR"/>
              </w:rPr>
            </w:pPr>
          </w:p>
        </w:tc>
        <w:tc>
          <w:tcPr>
            <w:tcW w:w="800" w:type="dxa"/>
            <w:tcBorders>
              <w:left w:val="single" w:sz="4" w:space="0" w:color="000000"/>
              <w:right w:val="single" w:sz="4" w:space="0" w:color="000000"/>
            </w:tcBorders>
            <w:tcMar>
              <w:top w:w="0" w:type="dxa"/>
              <w:left w:w="40" w:type="dxa"/>
              <w:bottom w:w="0" w:type="dxa"/>
              <w:right w:w="0" w:type="dxa"/>
            </w:tcMar>
            <w:vAlign w:val="center"/>
          </w:tcPr>
          <w:p w:rsidR="00B44F17" w14:paraId="02373077"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44F17" w14:paraId="1A4AE933"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44F17" w14:paraId="46E10FB2" w14:textId="77777777">
            <w:pPr>
              <w:pStyle w:val="Tab1MiddleColGrasNoContent"/>
              <w:rPr>
                <w:sz w:val="16"/>
                <w:lang w:val="fr-FR"/>
              </w:rPr>
            </w:pPr>
          </w:p>
        </w:tc>
        <w:tc>
          <w:tcPr>
            <w:tcW w:w="720" w:type="dxa"/>
            <w:tcBorders>
              <w:left w:val="single" w:sz="4" w:space="0" w:color="000000"/>
              <w:right w:val="single" w:sz="4" w:space="0" w:color="000000"/>
            </w:tcBorders>
            <w:tcMar>
              <w:top w:w="0" w:type="dxa"/>
              <w:left w:w="0" w:type="dxa"/>
              <w:bottom w:w="0" w:type="dxa"/>
              <w:right w:w="0" w:type="dxa"/>
            </w:tcMar>
            <w:vAlign w:val="center"/>
          </w:tcPr>
          <w:p w:rsidR="00B44F17" w14:paraId="4323F9C4" w14:textId="77777777">
            <w:pPr>
              <w:pStyle w:val="Tab1LastColGrasNoContent"/>
              <w:rPr>
                <w:sz w:val="16"/>
                <w:lang w:val="fr-FR"/>
              </w:rPr>
            </w:pPr>
          </w:p>
        </w:tc>
      </w:tr>
      <w:tr w14:paraId="4849035D" w14:textId="77777777">
        <w:tblPrEx>
          <w:tblW w:w="5000" w:type="pct"/>
          <w:tblLayout w:type="fixed"/>
          <w:tblLook w:val="04A0"/>
        </w:tblPrEx>
        <w:trPr>
          <w:trHeight w:val="281"/>
        </w:trPr>
        <w:tc>
          <w:tcPr>
            <w:tcW w:w="7480" w:type="dxa"/>
            <w:gridSpan w:val="3"/>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B44F17" w14:paraId="4A7E92B6" w14:textId="77777777">
            <w:pPr>
              <w:pStyle w:val="TotalTabFirstColBordure"/>
              <w:rPr>
                <w:lang w:val="fr-FR"/>
              </w:rPr>
            </w:pPr>
            <w:r>
              <w:rPr>
                <w:lang w:val="fr-FR"/>
              </w:rPr>
              <w:t>Total</w:t>
            </w:r>
          </w:p>
        </w:tc>
        <w:tc>
          <w:tcPr>
            <w:tcW w:w="14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44F17" w14:paraId="74CF30C6" w14:textId="77777777">
            <w:pPr>
              <w:pStyle w:val="TotalTabMiddleColBordure"/>
              <w:rPr>
                <w:lang w:val="fr-FR"/>
              </w:rPr>
            </w:pPr>
            <w:r>
              <w:rPr>
                <w:lang w:val="fr-FR"/>
              </w:rPr>
              <w:t>262 748 904,32</w:t>
            </w:r>
          </w:p>
        </w:tc>
        <w:tc>
          <w:tcPr>
            <w:tcW w:w="72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B44F17" w14:paraId="4B8F01E8" w14:textId="77777777">
            <w:pPr>
              <w:pStyle w:val="TotalTabLastColBordure"/>
              <w:rPr>
                <w:lang w:val="fr-FR"/>
              </w:rPr>
            </w:pPr>
            <w:r>
              <w:rPr>
                <w:lang w:val="fr-FR"/>
              </w:rPr>
              <w:t>99,55</w:t>
            </w:r>
          </w:p>
        </w:tc>
      </w:tr>
    </w:tbl>
    <w:p w:rsidR="00B44F17" w14:paraId="3412D7B5" w14:textId="77777777">
      <w:pPr>
        <w:pStyle w:val="TechnicalBookmark"/>
        <w:rPr>
          <w:lang w:val="fr-FR"/>
        </w:rPr>
      </w:pPr>
    </w:p>
    <w:p w:rsidR="00B44F17" w14:paraId="51EA1B30" w14:textId="77777777">
      <w:pPr>
        <w:pStyle w:val="TableNote"/>
        <w:spacing w:before="100" w:after="15" w:line="184" w:lineRule="exact"/>
        <w:rPr>
          <w:lang w:val="fr-FR"/>
        </w:rPr>
      </w:pPr>
      <w:r>
        <w:rPr>
          <w:lang w:val="fr-FR"/>
        </w:rPr>
        <w:t>(*) Le secteur d’activité représente l’activité principale de l’émetteur de l’instrument financier ; il est issu de sources fiables reconnues au plan international (GICS et NACE principalement).</w:t>
      </w:r>
    </w:p>
    <w:p w:rsidR="00B44F17" w14:paraId="1D21D183" w14:textId="77777777">
      <w:pPr>
        <w:pStyle w:val="BreakLine"/>
        <w:rPr>
          <w:lang w:val="fr-FR"/>
        </w:rPr>
      </w:pPr>
      <w:r>
        <w:rPr>
          <w:lang w:val="fr-FR"/>
        </w:rPr>
        <w:t xml:space="preserve"> </w:t>
      </w:r>
    </w:p>
    <w:p w:rsidR="00B44F17" w14:paraId="356F5699" w14:textId="77777777">
      <w:pPr>
        <w:pStyle w:val="TechnicalBookmark"/>
        <w:rPr>
          <w:lang w:val="fr-FR"/>
        </w:rPr>
      </w:pPr>
      <w:r>
        <w:rPr>
          <w:lang w:val="fr-FR"/>
        </w:rPr>
        <w:fldChar w:fldCharType="begin"/>
      </w:r>
      <w:r>
        <w:rPr>
          <w:lang w:val="fr-FR"/>
        </w:rPr>
        <w:instrText xml:space="preserve"> SET 6DB4CE05FC20C491DBA550F7BDB8410F "" </w:instrText>
      </w:r>
      <w:r>
        <w:rPr>
          <w:lang w:val="fr-FR"/>
        </w:rPr>
        <w:fldChar w:fldCharType="separate"/>
      </w:r>
      <w:bookmarkStart w:id="57" w:name="6DB4CE05FC20C491DBA550F7BDB8410F"/>
      <w:bookmarkEnd w:id="57"/>
      <w:r>
        <w:rPr>
          <w:lang w:val="fr-FR"/>
        </w:rPr>
        <w:fldChar w:fldCharType="end"/>
      </w:r>
    </w:p>
    <w:p w:rsidR="00B44F17" w14:paraId="0B59F46A" w14:textId="77777777">
      <w:pPr>
        <w:pStyle w:val="H2SPACEBEFORE"/>
        <w:ind w:right="2400"/>
        <w:rPr>
          <w:lang w:val="fr-FR"/>
        </w:rPr>
      </w:pPr>
      <w:r>
        <w:rPr>
          <w:lang w:val="fr-FR"/>
        </w:rPr>
        <w:t>|</w:t>
      </w:r>
    </w:p>
    <w:p w:rsidR="00B44F17" w14:paraId="15024F44" w14:textId="77777777">
      <w:pPr>
        <w:pStyle w:val="H2"/>
        <w:rPr>
          <w:lang w:val="fr-FR"/>
        </w:rPr>
      </w:pPr>
      <w:bookmarkStart w:id="58" w:name="Inventaire_des_opérations_à_terme_de_dev"/>
      <w:bookmarkEnd w:id="58"/>
      <w:r>
        <w:rPr>
          <w:lang w:val="fr-FR"/>
        </w:rPr>
        <w:t>Inventaire des opérations à terme de devises</w:t>
      </w:r>
    </w:p>
    <w:p w:rsidR="00B44F17" w14:paraId="14A7A57E" w14:textId="77777777">
      <w:pPr>
        <w:pStyle w:val="RefToc2"/>
        <w:rPr>
          <w:lang w:val="fr-FR"/>
        </w:rPr>
      </w:pPr>
      <w:bookmarkStart w:id="59" w:name="BK_C271C8EEB689153534D3CD97CCC8B94F"/>
      <w:bookmarkEnd w:id="59"/>
      <w:r>
        <w:rPr>
          <w:lang w:val="fr-FR"/>
        </w:rPr>
        <w:t>Inventaire des opérations à terme de devises</w:t>
      </w:r>
    </w:p>
    <w:p w:rsidR="00B44F17" w14:paraId="7E8498AE" w14:textId="77777777">
      <w:pPr>
        <w:pStyle w:val="TechnicalBookmark"/>
        <w:rPr>
          <w:lang w:val="fr-FR"/>
        </w:rPr>
      </w:pPr>
      <w:r>
        <w:rPr>
          <w:lang w:val="fr-FR"/>
        </w:rPr>
        <w:fldChar w:fldCharType="begin"/>
      </w:r>
      <w:r>
        <w:rPr>
          <w:lang w:val="fr-FR"/>
        </w:rPr>
        <w:instrText xml:space="preserve"> SET CE0F0AB20A1B2740CF4A859A87D8CB8B "" </w:instrText>
      </w:r>
      <w:r>
        <w:rPr>
          <w:lang w:val="fr-FR"/>
        </w:rPr>
        <w:fldChar w:fldCharType="separate"/>
      </w:r>
      <w:bookmarkStart w:id="60" w:name="CE0F0AB20A1B2740CF4A859A87D8CB8B"/>
      <w:bookmarkEnd w:id="60"/>
      <w:r>
        <w:rPr>
          <w:lang w:val="fr-FR"/>
        </w:rPr>
        <w:fldChar w:fldCharType="end"/>
      </w:r>
    </w:p>
    <w:p w:rsidR="00B44F17" w14:paraId="3FE2371C" w14:textId="77777777">
      <w:pPr>
        <w:pStyle w:val="TechnicalBookmark"/>
        <w:rPr>
          <w:lang w:val="fr-FR"/>
        </w:rPr>
      </w:pPr>
    </w:p>
    <w:tbl>
      <w:tblPr>
        <w:tblW w:w="5000" w:type="pct"/>
        <w:tblBorders>
          <w:bottom w:val="single" w:sz="4" w:space="0" w:color="000000"/>
        </w:tblBorders>
        <w:tblLayout w:type="fixed"/>
        <w:tblLook w:val="04A0"/>
      </w:tblPr>
      <w:tblGrid>
        <w:gridCol w:w="2176"/>
        <w:gridCol w:w="1377"/>
        <w:gridCol w:w="1397"/>
        <w:gridCol w:w="839"/>
        <w:gridCol w:w="1497"/>
        <w:gridCol w:w="839"/>
        <w:gridCol w:w="1497"/>
      </w:tblGrid>
      <w:tr w14:paraId="6267893D" w14:textId="77777777">
        <w:tblPrEx>
          <w:tblW w:w="5000" w:type="pct"/>
          <w:tblBorders>
            <w:bottom w:val="single" w:sz="4" w:space="0" w:color="000000"/>
          </w:tblBorders>
          <w:tblLayout w:type="fixed"/>
          <w:tblLook w:val="04A0"/>
        </w:tblPrEx>
        <w:trPr>
          <w:trHeight w:val="485"/>
        </w:trPr>
        <w:tc>
          <w:tcPr>
            <w:tcW w:w="218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44F17" w14:paraId="6468F63A" w14:textId="77777777">
            <w:pPr>
              <w:pStyle w:val="EnteteTabFirstColBordure"/>
              <w:rPr>
                <w:lang w:val="fr-FR"/>
              </w:rPr>
            </w:pPr>
            <w:r>
              <w:rPr>
                <w:lang w:val="fr-FR"/>
              </w:rPr>
              <w:t>Type d'opération</w:t>
            </w:r>
          </w:p>
        </w:tc>
        <w:tc>
          <w:tcPr>
            <w:tcW w:w="278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29BAECBB" w14:textId="77777777">
            <w:pPr>
              <w:pStyle w:val="EnteteTabMiddleColBordure"/>
              <w:rPr>
                <w:lang w:val="fr-FR"/>
              </w:rPr>
            </w:pPr>
            <w:r>
              <w:rPr>
                <w:lang w:val="fr-FR"/>
              </w:rPr>
              <w:t>Valeur actuelle présentée au bilan</w:t>
            </w:r>
          </w:p>
        </w:tc>
        <w:tc>
          <w:tcPr>
            <w:tcW w:w="4680" w:type="dxa"/>
            <w:gridSpan w:val="4"/>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03189DBA" w14:textId="77777777">
            <w:pPr>
              <w:pStyle w:val="EnteteTabMiddleColBordure"/>
              <w:rPr>
                <w:lang w:val="fr-FR"/>
              </w:rPr>
            </w:pPr>
            <w:r>
              <w:rPr>
                <w:lang w:val="fr-FR"/>
              </w:rPr>
              <w:t>Montant de l'exposition (*)</w:t>
            </w:r>
          </w:p>
        </w:tc>
      </w:tr>
      <w:tr w14:paraId="5E80E4EE" w14:textId="77777777">
        <w:tblPrEx>
          <w:tblW w:w="5000" w:type="pct"/>
          <w:tblLayout w:type="fixed"/>
          <w:tblLook w:val="04A0"/>
        </w:tblPrEx>
        <w:trPr>
          <w:trHeight w:val="485"/>
        </w:trPr>
        <w:tc>
          <w:tcPr>
            <w:tcW w:w="218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B44F17" w14:paraId="3908CA7F" w14:textId="77777777">
            <w:pPr>
              <w:pStyle w:val="NormalNoContent"/>
            </w:pPr>
          </w:p>
        </w:tc>
        <w:tc>
          <w:tcPr>
            <w:tcW w:w="138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214D32BF" w14:textId="77777777">
            <w:pPr>
              <w:pStyle w:val="EnteteTabMiddleColBordure"/>
              <w:rPr>
                <w:lang w:val="fr-FR"/>
              </w:rPr>
            </w:pPr>
            <w:r>
              <w:rPr>
                <w:lang w:val="fr-FR"/>
              </w:rPr>
              <w:t>Actif</w:t>
            </w:r>
          </w:p>
        </w:tc>
        <w:tc>
          <w:tcPr>
            <w:tcW w:w="14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29A07D3D" w14:textId="77777777">
            <w:pPr>
              <w:pStyle w:val="EnteteTabMiddleColBordure"/>
              <w:rPr>
                <w:lang w:val="fr-FR"/>
              </w:rPr>
            </w:pPr>
            <w:r>
              <w:rPr>
                <w:lang w:val="fr-FR"/>
              </w:rPr>
              <w:t>Passif</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0CF15B50" w14:textId="77777777">
            <w:pPr>
              <w:pStyle w:val="EnteteTabMiddleColBordure"/>
              <w:rPr>
                <w:lang w:val="fr-FR"/>
              </w:rPr>
            </w:pPr>
            <w:r>
              <w:rPr>
                <w:lang w:val="fr-FR"/>
              </w:rPr>
              <w:t>Devises à recevoir (+)</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2248D0D9" w14:textId="77777777">
            <w:pPr>
              <w:pStyle w:val="EnteteTabMiddleColBordure"/>
              <w:rPr>
                <w:lang w:val="fr-FR"/>
              </w:rPr>
            </w:pPr>
            <w:r>
              <w:rPr>
                <w:lang w:val="fr-FR"/>
              </w:rPr>
              <w:t>Devises à livrer (-)</w:t>
            </w:r>
          </w:p>
        </w:tc>
      </w:tr>
      <w:tr w14:paraId="15214CE2" w14:textId="77777777">
        <w:tblPrEx>
          <w:tblW w:w="5000" w:type="pct"/>
          <w:tblLayout w:type="fixed"/>
          <w:tblLook w:val="04A0"/>
        </w:tblPrEx>
        <w:trPr>
          <w:trHeight w:val="485"/>
        </w:trPr>
        <w:tc>
          <w:tcPr>
            <w:tcW w:w="218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B44F17" w14:paraId="11DB5EF9" w14:textId="77777777">
            <w:pPr>
              <w:pStyle w:val="NormalNoContent"/>
            </w:pPr>
          </w:p>
        </w:tc>
        <w:tc>
          <w:tcPr>
            <w:tcW w:w="138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44F17" w14:paraId="27D72823" w14:textId="77777777">
            <w:pPr>
              <w:pStyle w:val="NormalNoContent"/>
            </w:pPr>
          </w:p>
        </w:tc>
        <w:tc>
          <w:tcPr>
            <w:tcW w:w="14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44F17" w14:paraId="042B8A9B" w14:textId="77777777">
            <w:pPr>
              <w:pStyle w:val="NormalNoContent"/>
            </w:pPr>
          </w:p>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1570FF27" w14:textId="77777777">
            <w:pPr>
              <w:pStyle w:val="EnteteTabMiddleColBordure"/>
              <w:rPr>
                <w:lang w:val="fr-FR"/>
              </w:rPr>
            </w:pPr>
            <w:r>
              <w:rPr>
                <w:lang w:val="fr-FR"/>
              </w:rPr>
              <w:t>Devise</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2AF94067" w14:textId="77777777">
            <w:pPr>
              <w:pStyle w:val="EnteteTabMiddleColBordure"/>
              <w:rPr>
                <w:lang w:val="fr-FR"/>
              </w:rPr>
            </w:pPr>
            <w:r>
              <w:rPr>
                <w:lang w:val="fr-FR"/>
              </w:rPr>
              <w:t>Montant (*)</w:t>
            </w:r>
          </w:p>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372882F7" w14:textId="77777777">
            <w:pPr>
              <w:pStyle w:val="EnteteTabMiddleColBordure"/>
              <w:rPr>
                <w:lang w:val="fr-FR"/>
              </w:rPr>
            </w:pPr>
            <w:r>
              <w:rPr>
                <w:lang w:val="fr-FR"/>
              </w:rPr>
              <w:t>Devise</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28350583" w14:textId="77777777">
            <w:pPr>
              <w:pStyle w:val="EnteteTabMiddleColBordure"/>
              <w:rPr>
                <w:lang w:val="fr-FR"/>
              </w:rPr>
            </w:pPr>
            <w:r>
              <w:rPr>
                <w:lang w:val="fr-FR"/>
              </w:rPr>
              <w:t>Montant (*)</w:t>
            </w:r>
          </w:p>
        </w:tc>
      </w:tr>
      <w:tr w14:paraId="4DA5B0C3" w14:textId="77777777">
        <w:tblPrEx>
          <w:tblW w:w="5000" w:type="pct"/>
          <w:tblLayout w:type="fixed"/>
          <w:tblLook w:val="04A0"/>
        </w:tblPrEx>
        <w:trPr>
          <w:trHeight w:hRule="exact" w:val="38"/>
        </w:trPr>
        <w:tc>
          <w:tcPr>
            <w:tcW w:w="2180" w:type="dxa"/>
            <w:tcBorders>
              <w:left w:val="single" w:sz="4" w:space="0" w:color="000000"/>
            </w:tcBorders>
            <w:tcMar>
              <w:top w:w="0" w:type="dxa"/>
              <w:left w:w="0" w:type="dxa"/>
              <w:bottom w:w="22" w:type="dxa"/>
              <w:right w:w="0" w:type="dxa"/>
            </w:tcMar>
            <w:vAlign w:val="center"/>
          </w:tcPr>
          <w:p w:rsidR="00B44F17" w14:paraId="398F28DC" w14:textId="77777777">
            <w:pPr>
              <w:pStyle w:val="Tab1FirstColNonGrasLeftNoContent"/>
              <w:rPr>
                <w:sz w:val="20"/>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rsidR="00B44F17" w14:paraId="441F4096" w14:textId="77777777">
            <w:pPr>
              <w:pStyle w:val="Tab1MiddleColNonGrasNoContent"/>
              <w:rPr>
                <w:sz w:val="20"/>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rsidR="00B44F17" w14:paraId="7DFD8AF6" w14:textId="77777777">
            <w:pPr>
              <w:pStyle w:val="Tab1MiddleColNonGrasNoContent"/>
              <w:rPr>
                <w:sz w:val="20"/>
                <w:lang w:val="fr-FR"/>
              </w:rPr>
            </w:pPr>
          </w:p>
        </w:tc>
        <w:tc>
          <w:tcPr>
            <w:tcW w:w="840" w:type="dxa"/>
            <w:tcBorders>
              <w:left w:val="single" w:sz="4" w:space="0" w:color="000000"/>
              <w:right w:val="single" w:sz="4" w:space="0" w:color="000000"/>
            </w:tcBorders>
            <w:tcMar>
              <w:top w:w="0" w:type="dxa"/>
              <w:left w:w="0" w:type="dxa"/>
              <w:bottom w:w="0" w:type="dxa"/>
              <w:right w:w="0" w:type="dxa"/>
            </w:tcMar>
            <w:vAlign w:val="center"/>
          </w:tcPr>
          <w:p w:rsidR="00B44F17" w14:paraId="02C902B8" w14:textId="77777777">
            <w:pPr>
              <w:pStyle w:val="Tab1MiddleColNonGrasCentreNoContent"/>
              <w:rPr>
                <w:sz w:val="20"/>
                <w:lang w:val="fr-FR"/>
              </w:rPr>
            </w:pPr>
          </w:p>
        </w:tc>
        <w:tc>
          <w:tcPr>
            <w:tcW w:w="1500" w:type="dxa"/>
            <w:tcBorders>
              <w:left w:val="single" w:sz="4" w:space="0" w:color="000000"/>
              <w:right w:val="single" w:sz="4" w:space="0" w:color="000000"/>
            </w:tcBorders>
            <w:tcMar>
              <w:top w:w="0" w:type="dxa"/>
              <w:left w:w="0" w:type="dxa"/>
              <w:bottom w:w="0" w:type="dxa"/>
              <w:right w:w="0" w:type="dxa"/>
            </w:tcMar>
            <w:vAlign w:val="center"/>
          </w:tcPr>
          <w:p w:rsidR="00B44F17" w14:paraId="747A105A" w14:textId="77777777">
            <w:pPr>
              <w:pStyle w:val="Tab1MiddleColNonGrasNoContent"/>
              <w:rPr>
                <w:sz w:val="20"/>
                <w:lang w:val="fr-FR"/>
              </w:rPr>
            </w:pPr>
          </w:p>
        </w:tc>
        <w:tc>
          <w:tcPr>
            <w:tcW w:w="840" w:type="dxa"/>
            <w:tcBorders>
              <w:left w:val="single" w:sz="4" w:space="0" w:color="000000"/>
              <w:right w:val="single" w:sz="4" w:space="0" w:color="000000"/>
            </w:tcBorders>
            <w:tcMar>
              <w:top w:w="0" w:type="dxa"/>
              <w:left w:w="0" w:type="dxa"/>
              <w:bottom w:w="0" w:type="dxa"/>
              <w:right w:w="0" w:type="dxa"/>
            </w:tcMar>
            <w:vAlign w:val="center"/>
          </w:tcPr>
          <w:p w:rsidR="00B44F17" w14:paraId="09D23FCB" w14:textId="77777777">
            <w:pPr>
              <w:pStyle w:val="Tab1MiddleColNonGrasCentreNoContent"/>
              <w:rPr>
                <w:sz w:val="20"/>
                <w:lang w:val="fr-FR"/>
              </w:rPr>
            </w:pPr>
          </w:p>
        </w:tc>
        <w:tc>
          <w:tcPr>
            <w:tcW w:w="1500" w:type="dxa"/>
            <w:tcBorders>
              <w:left w:val="single" w:sz="4" w:space="0" w:color="000000"/>
              <w:right w:val="single" w:sz="4" w:space="0" w:color="000000"/>
            </w:tcBorders>
            <w:tcMar>
              <w:top w:w="0" w:type="dxa"/>
              <w:left w:w="0" w:type="dxa"/>
              <w:bottom w:w="0" w:type="dxa"/>
              <w:right w:w="0" w:type="dxa"/>
            </w:tcMar>
            <w:vAlign w:val="center"/>
          </w:tcPr>
          <w:p w:rsidR="00B44F17" w14:paraId="61E5F2EF" w14:textId="77777777">
            <w:pPr>
              <w:pStyle w:val="Tab3LastColNonGrasNoContent"/>
              <w:rPr>
                <w:sz w:val="20"/>
                <w:lang w:val="fr-FR"/>
              </w:rPr>
            </w:pPr>
          </w:p>
        </w:tc>
      </w:tr>
      <w:tr w14:paraId="6DCB5186" w14:textId="77777777">
        <w:tblPrEx>
          <w:tblW w:w="5000" w:type="pct"/>
          <w:tblLayout w:type="fixed"/>
          <w:tblLook w:val="04A0"/>
        </w:tblPrEx>
        <w:trPr>
          <w:trHeight w:val="242"/>
        </w:trPr>
        <w:tc>
          <w:tcPr>
            <w:tcW w:w="2180" w:type="dxa"/>
            <w:tcBorders>
              <w:left w:val="single" w:sz="4" w:space="0" w:color="000000"/>
            </w:tcBorders>
            <w:tcMar>
              <w:top w:w="0" w:type="dxa"/>
              <w:left w:w="0" w:type="dxa"/>
              <w:bottom w:w="22" w:type="dxa"/>
              <w:right w:w="0" w:type="dxa"/>
            </w:tcMar>
            <w:vAlign w:val="center"/>
          </w:tcPr>
          <w:p w:rsidR="00B44F17" w14:paraId="687AFEEE" w14:textId="77777777">
            <w:pPr>
              <w:pStyle w:val="Tab1FirstColNonGrasLeft"/>
              <w:rPr>
                <w:lang w:val="fr-FR"/>
              </w:rPr>
            </w:pPr>
            <w:r>
              <w:rPr>
                <w:lang w:val="fr-FR"/>
              </w:rPr>
              <w:t>V USD EUR 02/10/25</w:t>
            </w:r>
          </w:p>
        </w:tc>
        <w:tc>
          <w:tcPr>
            <w:tcW w:w="1380" w:type="dxa"/>
            <w:tcBorders>
              <w:left w:val="single" w:sz="4" w:space="0" w:color="000000"/>
              <w:right w:val="single" w:sz="4" w:space="0" w:color="000000"/>
            </w:tcBorders>
            <w:tcMar>
              <w:top w:w="0" w:type="dxa"/>
              <w:left w:w="0" w:type="dxa"/>
              <w:bottom w:w="0" w:type="dxa"/>
              <w:right w:w="0" w:type="dxa"/>
            </w:tcMar>
            <w:vAlign w:val="center"/>
          </w:tcPr>
          <w:p w:rsidR="00B44F17" w14:paraId="5192E559" w14:textId="77777777">
            <w:pPr>
              <w:pStyle w:val="Tab1MiddleColNonGras"/>
              <w:rPr>
                <w:lang w:val="fr-FR"/>
              </w:rPr>
            </w:pPr>
            <w:r>
              <w:rPr>
                <w:lang w:val="fr-FR"/>
              </w:rPr>
              <w:t xml:space="preserve"> </w:t>
            </w:r>
          </w:p>
        </w:tc>
        <w:tc>
          <w:tcPr>
            <w:tcW w:w="1400" w:type="dxa"/>
            <w:tcBorders>
              <w:left w:val="single" w:sz="4" w:space="0" w:color="000000"/>
              <w:right w:val="single" w:sz="4" w:space="0" w:color="000000"/>
            </w:tcBorders>
            <w:tcMar>
              <w:top w:w="0" w:type="dxa"/>
              <w:left w:w="0" w:type="dxa"/>
              <w:bottom w:w="0" w:type="dxa"/>
              <w:right w:w="0" w:type="dxa"/>
            </w:tcMar>
            <w:vAlign w:val="center"/>
          </w:tcPr>
          <w:p w:rsidR="00B44F17" w14:paraId="0B756EF6" w14:textId="77777777">
            <w:pPr>
              <w:pStyle w:val="Tab1MiddleColNonGras"/>
              <w:rPr>
                <w:lang w:val="fr-FR"/>
              </w:rPr>
            </w:pPr>
            <w:r>
              <w:rPr>
                <w:lang w:val="fr-FR"/>
              </w:rPr>
              <w:t>-3 617,59</w:t>
            </w:r>
          </w:p>
        </w:tc>
        <w:tc>
          <w:tcPr>
            <w:tcW w:w="840" w:type="dxa"/>
            <w:tcBorders>
              <w:left w:val="single" w:sz="4" w:space="0" w:color="000000"/>
              <w:right w:val="single" w:sz="4" w:space="0" w:color="000000"/>
            </w:tcBorders>
            <w:tcMar>
              <w:top w:w="0" w:type="dxa"/>
              <w:left w:w="0" w:type="dxa"/>
              <w:bottom w:w="0" w:type="dxa"/>
              <w:right w:w="0" w:type="dxa"/>
            </w:tcMar>
            <w:vAlign w:val="center"/>
          </w:tcPr>
          <w:p w:rsidR="00B44F17" w14:paraId="332E8EDD" w14:textId="77777777">
            <w:pPr>
              <w:pStyle w:val="Tab1MiddleColNonGrasCentre"/>
              <w:rPr>
                <w:lang w:val="fr-FR"/>
              </w:rPr>
            </w:pPr>
            <w:r>
              <w:rPr>
                <w:lang w:val="fr-FR"/>
              </w:rPr>
              <w:t>EUR</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B44F17" w14:paraId="1C2B704E" w14:textId="77777777">
            <w:pPr>
              <w:pStyle w:val="Tab1MiddleColNonGras"/>
              <w:rPr>
                <w:lang w:val="fr-FR"/>
              </w:rPr>
            </w:pPr>
            <w:r>
              <w:rPr>
                <w:lang w:val="fr-FR"/>
              </w:rPr>
              <w:t>932 552,62</w:t>
            </w:r>
          </w:p>
        </w:tc>
        <w:tc>
          <w:tcPr>
            <w:tcW w:w="840" w:type="dxa"/>
            <w:tcBorders>
              <w:left w:val="single" w:sz="4" w:space="0" w:color="000000"/>
              <w:right w:val="single" w:sz="4" w:space="0" w:color="000000"/>
            </w:tcBorders>
            <w:tcMar>
              <w:top w:w="0" w:type="dxa"/>
              <w:left w:w="0" w:type="dxa"/>
              <w:bottom w:w="0" w:type="dxa"/>
              <w:right w:w="0" w:type="dxa"/>
            </w:tcMar>
            <w:vAlign w:val="center"/>
          </w:tcPr>
          <w:p w:rsidR="00B44F17" w14:paraId="498026C5" w14:textId="77777777">
            <w:pPr>
              <w:pStyle w:val="Tab1MiddleColNonGrasCentre"/>
              <w:rPr>
                <w:lang w:val="fr-FR"/>
              </w:rPr>
            </w:pPr>
            <w:r>
              <w:rPr>
                <w:lang w:val="fr-FR"/>
              </w:rPr>
              <w:t>USD</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B44F17" w14:paraId="545C2384" w14:textId="77777777">
            <w:pPr>
              <w:pStyle w:val="Tab3LastColNonGras"/>
              <w:rPr>
                <w:lang w:val="fr-FR"/>
              </w:rPr>
            </w:pPr>
            <w:r>
              <w:rPr>
                <w:lang w:val="fr-FR"/>
              </w:rPr>
              <w:t>-936 170,21</w:t>
            </w:r>
          </w:p>
        </w:tc>
      </w:tr>
      <w:tr w14:paraId="414D91DC" w14:textId="77777777">
        <w:tblPrEx>
          <w:tblW w:w="5000" w:type="pct"/>
          <w:tblLayout w:type="fixed"/>
          <w:tblLook w:val="04A0"/>
        </w:tblPrEx>
        <w:trPr>
          <w:trHeight w:val="242"/>
        </w:trPr>
        <w:tc>
          <w:tcPr>
            <w:tcW w:w="2180" w:type="dxa"/>
            <w:tcBorders>
              <w:left w:val="single" w:sz="4" w:space="0" w:color="000000"/>
            </w:tcBorders>
            <w:tcMar>
              <w:top w:w="0" w:type="dxa"/>
              <w:left w:w="0" w:type="dxa"/>
              <w:bottom w:w="22" w:type="dxa"/>
              <w:right w:w="0" w:type="dxa"/>
            </w:tcMar>
            <w:vAlign w:val="center"/>
          </w:tcPr>
          <w:p w:rsidR="00B44F17" w14:paraId="2C0361F7" w14:textId="77777777">
            <w:pPr>
              <w:pStyle w:val="Tab1FirstColNonGrasLeft"/>
              <w:rPr>
                <w:lang w:val="fr-FR"/>
              </w:rPr>
            </w:pPr>
            <w:r>
              <w:rPr>
                <w:lang w:val="fr-FR"/>
              </w:rPr>
              <w:t>V USD EUR 02/10/25</w:t>
            </w:r>
          </w:p>
        </w:tc>
        <w:tc>
          <w:tcPr>
            <w:tcW w:w="1380" w:type="dxa"/>
            <w:tcBorders>
              <w:left w:val="single" w:sz="4" w:space="0" w:color="000000"/>
              <w:right w:val="single" w:sz="4" w:space="0" w:color="000000"/>
            </w:tcBorders>
            <w:tcMar>
              <w:top w:w="0" w:type="dxa"/>
              <w:left w:w="0" w:type="dxa"/>
              <w:bottom w:w="0" w:type="dxa"/>
              <w:right w:w="0" w:type="dxa"/>
            </w:tcMar>
            <w:vAlign w:val="center"/>
          </w:tcPr>
          <w:p w:rsidR="00B44F17" w14:paraId="18D203F2" w14:textId="77777777">
            <w:pPr>
              <w:pStyle w:val="Tab1MiddleColNonGras"/>
              <w:rPr>
                <w:lang w:val="fr-FR"/>
              </w:rPr>
            </w:pPr>
            <w:r>
              <w:rPr>
                <w:lang w:val="fr-FR"/>
              </w:rPr>
              <w:t xml:space="preserve"> </w:t>
            </w:r>
          </w:p>
        </w:tc>
        <w:tc>
          <w:tcPr>
            <w:tcW w:w="1400" w:type="dxa"/>
            <w:tcBorders>
              <w:left w:val="single" w:sz="4" w:space="0" w:color="000000"/>
              <w:right w:val="single" w:sz="4" w:space="0" w:color="000000"/>
            </w:tcBorders>
            <w:tcMar>
              <w:top w:w="0" w:type="dxa"/>
              <w:left w:w="0" w:type="dxa"/>
              <w:bottom w:w="0" w:type="dxa"/>
              <w:right w:w="0" w:type="dxa"/>
            </w:tcMar>
            <w:vAlign w:val="center"/>
          </w:tcPr>
          <w:p w:rsidR="00B44F17" w14:paraId="4BEE0BC4" w14:textId="77777777">
            <w:pPr>
              <w:pStyle w:val="Tab1MiddleColNonGras"/>
              <w:rPr>
                <w:lang w:val="fr-FR"/>
              </w:rPr>
            </w:pPr>
            <w:r>
              <w:rPr>
                <w:lang w:val="fr-FR"/>
              </w:rPr>
              <w:t>-85 692,59</w:t>
            </w:r>
          </w:p>
        </w:tc>
        <w:tc>
          <w:tcPr>
            <w:tcW w:w="840" w:type="dxa"/>
            <w:tcBorders>
              <w:left w:val="single" w:sz="4" w:space="0" w:color="000000"/>
              <w:right w:val="single" w:sz="4" w:space="0" w:color="000000"/>
            </w:tcBorders>
            <w:tcMar>
              <w:top w:w="0" w:type="dxa"/>
              <w:left w:w="0" w:type="dxa"/>
              <w:bottom w:w="0" w:type="dxa"/>
              <w:right w:w="0" w:type="dxa"/>
            </w:tcMar>
            <w:vAlign w:val="center"/>
          </w:tcPr>
          <w:p w:rsidR="00B44F17" w14:paraId="06464888" w14:textId="77777777">
            <w:pPr>
              <w:pStyle w:val="Tab1MiddleColNonGrasCentre"/>
              <w:rPr>
                <w:lang w:val="fr-FR"/>
              </w:rPr>
            </w:pPr>
            <w:r>
              <w:rPr>
                <w:lang w:val="fr-FR"/>
              </w:rPr>
              <w:t>EUR</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B44F17" w14:paraId="51593337" w14:textId="77777777">
            <w:pPr>
              <w:pStyle w:val="Tab1MiddleColNonGras"/>
              <w:rPr>
                <w:lang w:val="fr-FR"/>
              </w:rPr>
            </w:pPr>
            <w:r>
              <w:rPr>
                <w:lang w:val="fr-FR"/>
              </w:rPr>
              <w:t>14 893 030,81</w:t>
            </w:r>
          </w:p>
        </w:tc>
        <w:tc>
          <w:tcPr>
            <w:tcW w:w="840" w:type="dxa"/>
            <w:tcBorders>
              <w:left w:val="single" w:sz="4" w:space="0" w:color="000000"/>
              <w:right w:val="single" w:sz="4" w:space="0" w:color="000000"/>
            </w:tcBorders>
            <w:tcMar>
              <w:top w:w="0" w:type="dxa"/>
              <w:left w:w="0" w:type="dxa"/>
              <w:bottom w:w="0" w:type="dxa"/>
              <w:right w:w="0" w:type="dxa"/>
            </w:tcMar>
            <w:vAlign w:val="center"/>
          </w:tcPr>
          <w:p w:rsidR="00B44F17" w14:paraId="660EAC74" w14:textId="77777777">
            <w:pPr>
              <w:pStyle w:val="Tab1MiddleColNonGrasCentre"/>
              <w:rPr>
                <w:lang w:val="fr-FR"/>
              </w:rPr>
            </w:pPr>
            <w:r>
              <w:rPr>
                <w:lang w:val="fr-FR"/>
              </w:rPr>
              <w:t>USD</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B44F17" w14:paraId="5BFAD86C" w14:textId="77777777">
            <w:pPr>
              <w:pStyle w:val="Tab3LastColNonGras"/>
              <w:rPr>
                <w:lang w:val="fr-FR"/>
              </w:rPr>
            </w:pPr>
            <w:r>
              <w:rPr>
                <w:lang w:val="fr-FR"/>
              </w:rPr>
              <w:t>-14 978 723,40</w:t>
            </w:r>
          </w:p>
        </w:tc>
      </w:tr>
      <w:tr w14:paraId="62950C16" w14:textId="77777777">
        <w:tblPrEx>
          <w:tblW w:w="5000" w:type="pct"/>
          <w:tblLayout w:type="fixed"/>
          <w:tblLook w:val="04A0"/>
        </w:tblPrEx>
        <w:trPr>
          <w:trHeight w:val="242"/>
        </w:trPr>
        <w:tc>
          <w:tcPr>
            <w:tcW w:w="2180" w:type="dxa"/>
            <w:tcBorders>
              <w:left w:val="single" w:sz="4" w:space="0" w:color="000000"/>
            </w:tcBorders>
            <w:tcMar>
              <w:top w:w="0" w:type="dxa"/>
              <w:left w:w="0" w:type="dxa"/>
              <w:bottom w:w="22" w:type="dxa"/>
              <w:right w:w="0" w:type="dxa"/>
            </w:tcMar>
            <w:vAlign w:val="center"/>
          </w:tcPr>
          <w:p w:rsidR="00B44F17" w14:paraId="57E16A9B" w14:textId="77777777">
            <w:pPr>
              <w:pStyle w:val="Tab1FirstColNonGrasLeft"/>
              <w:rPr>
                <w:lang w:val="fr-FR"/>
              </w:rPr>
            </w:pPr>
            <w:r>
              <w:rPr>
                <w:lang w:val="fr-FR"/>
              </w:rPr>
              <w:t>V USD EUR 15/01/26</w:t>
            </w:r>
          </w:p>
        </w:tc>
        <w:tc>
          <w:tcPr>
            <w:tcW w:w="1380" w:type="dxa"/>
            <w:tcBorders>
              <w:left w:val="single" w:sz="4" w:space="0" w:color="000000"/>
              <w:right w:val="single" w:sz="4" w:space="0" w:color="000000"/>
            </w:tcBorders>
            <w:tcMar>
              <w:top w:w="0" w:type="dxa"/>
              <w:left w:w="0" w:type="dxa"/>
              <w:bottom w:w="0" w:type="dxa"/>
              <w:right w:w="0" w:type="dxa"/>
            </w:tcMar>
            <w:vAlign w:val="center"/>
          </w:tcPr>
          <w:p w:rsidR="00B44F17" w14:paraId="7DC3934C" w14:textId="77777777">
            <w:pPr>
              <w:pStyle w:val="Tab1MiddleColNonGras"/>
              <w:rPr>
                <w:lang w:val="fr-FR"/>
              </w:rPr>
            </w:pPr>
            <w:r>
              <w:rPr>
                <w:lang w:val="fr-FR"/>
              </w:rPr>
              <w:t xml:space="preserve"> </w:t>
            </w:r>
          </w:p>
        </w:tc>
        <w:tc>
          <w:tcPr>
            <w:tcW w:w="1400" w:type="dxa"/>
            <w:tcBorders>
              <w:left w:val="single" w:sz="4" w:space="0" w:color="000000"/>
              <w:right w:val="single" w:sz="4" w:space="0" w:color="000000"/>
            </w:tcBorders>
            <w:tcMar>
              <w:top w:w="0" w:type="dxa"/>
              <w:left w:w="0" w:type="dxa"/>
              <w:bottom w:w="0" w:type="dxa"/>
              <w:right w:w="0" w:type="dxa"/>
            </w:tcMar>
            <w:vAlign w:val="center"/>
          </w:tcPr>
          <w:p w:rsidR="00B44F17" w14:paraId="52F6C664" w14:textId="77777777">
            <w:pPr>
              <w:pStyle w:val="Tab1MiddleColNonGras"/>
              <w:rPr>
                <w:lang w:val="fr-FR"/>
              </w:rPr>
            </w:pPr>
            <w:r>
              <w:rPr>
                <w:lang w:val="fr-FR"/>
              </w:rPr>
              <w:t>-1 492,76</w:t>
            </w:r>
          </w:p>
        </w:tc>
        <w:tc>
          <w:tcPr>
            <w:tcW w:w="840" w:type="dxa"/>
            <w:tcBorders>
              <w:left w:val="single" w:sz="4" w:space="0" w:color="000000"/>
              <w:right w:val="single" w:sz="4" w:space="0" w:color="000000"/>
            </w:tcBorders>
            <w:tcMar>
              <w:top w:w="0" w:type="dxa"/>
              <w:left w:w="0" w:type="dxa"/>
              <w:bottom w:w="0" w:type="dxa"/>
              <w:right w:w="0" w:type="dxa"/>
            </w:tcMar>
            <w:vAlign w:val="center"/>
          </w:tcPr>
          <w:p w:rsidR="00B44F17" w14:paraId="6025C6DD" w14:textId="77777777">
            <w:pPr>
              <w:pStyle w:val="Tab1MiddleColNonGrasCentre"/>
              <w:rPr>
                <w:lang w:val="fr-FR"/>
              </w:rPr>
            </w:pPr>
            <w:r>
              <w:rPr>
                <w:lang w:val="fr-FR"/>
              </w:rPr>
              <w:t>EUR</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B44F17" w14:paraId="244AF2A4" w14:textId="77777777">
            <w:pPr>
              <w:pStyle w:val="Tab1MiddleColNonGras"/>
              <w:rPr>
                <w:lang w:val="fr-FR"/>
              </w:rPr>
            </w:pPr>
            <w:r>
              <w:rPr>
                <w:lang w:val="fr-FR"/>
              </w:rPr>
              <w:t>14 804 684,34</w:t>
            </w:r>
          </w:p>
        </w:tc>
        <w:tc>
          <w:tcPr>
            <w:tcW w:w="840" w:type="dxa"/>
            <w:tcBorders>
              <w:left w:val="single" w:sz="4" w:space="0" w:color="000000"/>
              <w:right w:val="single" w:sz="4" w:space="0" w:color="000000"/>
            </w:tcBorders>
            <w:tcMar>
              <w:top w:w="0" w:type="dxa"/>
              <w:left w:w="0" w:type="dxa"/>
              <w:bottom w:w="0" w:type="dxa"/>
              <w:right w:w="0" w:type="dxa"/>
            </w:tcMar>
            <w:vAlign w:val="center"/>
          </w:tcPr>
          <w:p w:rsidR="00B44F17" w14:paraId="6A4B35B2" w14:textId="77777777">
            <w:pPr>
              <w:pStyle w:val="Tab1MiddleColNonGrasCentre"/>
              <w:rPr>
                <w:lang w:val="fr-FR"/>
              </w:rPr>
            </w:pPr>
            <w:r>
              <w:rPr>
                <w:lang w:val="fr-FR"/>
              </w:rPr>
              <w:t>USD</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B44F17" w14:paraId="6257EFBD" w14:textId="77777777">
            <w:pPr>
              <w:pStyle w:val="Tab3LastColNonGras"/>
              <w:rPr>
                <w:lang w:val="fr-FR"/>
              </w:rPr>
            </w:pPr>
            <w:r>
              <w:rPr>
                <w:lang w:val="fr-FR"/>
              </w:rPr>
              <w:t>-14 806 177,10</w:t>
            </w:r>
          </w:p>
        </w:tc>
      </w:tr>
      <w:tr w14:paraId="79169229" w14:textId="77777777">
        <w:tblPrEx>
          <w:tblW w:w="5000" w:type="pct"/>
          <w:tblLayout w:type="fixed"/>
          <w:tblLook w:val="04A0"/>
        </w:tblPrEx>
        <w:trPr>
          <w:trHeight w:hRule="exact" w:val="38"/>
        </w:trPr>
        <w:tc>
          <w:tcPr>
            <w:tcW w:w="2180" w:type="dxa"/>
            <w:tcBorders>
              <w:left w:val="single" w:sz="4" w:space="0" w:color="000000"/>
            </w:tcBorders>
            <w:tcMar>
              <w:top w:w="0" w:type="dxa"/>
              <w:left w:w="0" w:type="dxa"/>
              <w:bottom w:w="22" w:type="dxa"/>
              <w:right w:w="0" w:type="dxa"/>
            </w:tcMar>
            <w:vAlign w:val="center"/>
          </w:tcPr>
          <w:p w:rsidR="00B44F17" w14:paraId="0AFD8D73" w14:textId="77777777">
            <w:pPr>
              <w:pStyle w:val="Tab1FirstColNonGrasLeftNoContent"/>
              <w:rPr>
                <w:sz w:val="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rsidR="00B44F17" w14:paraId="3C282601" w14:textId="77777777">
            <w:pPr>
              <w:pStyle w:val="Tab1MiddleColNonGrasNoContent"/>
              <w:rPr>
                <w:sz w:val="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rsidR="00B44F17" w14:paraId="6B46DB2A" w14:textId="77777777">
            <w:pPr>
              <w:pStyle w:val="Tab1MiddleColNonGrasNoContent"/>
              <w:rPr>
                <w:sz w:val="6"/>
                <w:lang w:val="fr-FR"/>
              </w:rPr>
            </w:pPr>
          </w:p>
        </w:tc>
        <w:tc>
          <w:tcPr>
            <w:tcW w:w="840" w:type="dxa"/>
            <w:tcBorders>
              <w:left w:val="single" w:sz="4" w:space="0" w:color="000000"/>
              <w:right w:val="single" w:sz="4" w:space="0" w:color="000000"/>
            </w:tcBorders>
            <w:tcMar>
              <w:top w:w="0" w:type="dxa"/>
              <w:left w:w="0" w:type="dxa"/>
              <w:bottom w:w="0" w:type="dxa"/>
              <w:right w:w="0" w:type="dxa"/>
            </w:tcMar>
            <w:vAlign w:val="center"/>
          </w:tcPr>
          <w:p w:rsidR="00B44F17" w14:paraId="1852BC31" w14:textId="77777777">
            <w:pPr>
              <w:pStyle w:val="Tab1MiddleColNonGrasCentreNoContent"/>
              <w:rPr>
                <w:sz w:val="6"/>
                <w:lang w:val="fr-FR"/>
              </w:rPr>
            </w:pPr>
          </w:p>
        </w:tc>
        <w:tc>
          <w:tcPr>
            <w:tcW w:w="1500" w:type="dxa"/>
            <w:tcBorders>
              <w:left w:val="single" w:sz="4" w:space="0" w:color="000000"/>
              <w:right w:val="single" w:sz="4" w:space="0" w:color="000000"/>
            </w:tcBorders>
            <w:tcMar>
              <w:top w:w="0" w:type="dxa"/>
              <w:left w:w="0" w:type="dxa"/>
              <w:bottom w:w="0" w:type="dxa"/>
              <w:right w:w="0" w:type="dxa"/>
            </w:tcMar>
            <w:vAlign w:val="center"/>
          </w:tcPr>
          <w:p w:rsidR="00B44F17" w14:paraId="390A66DD" w14:textId="77777777">
            <w:pPr>
              <w:pStyle w:val="Tab1MiddleColNonGrasNoContent"/>
              <w:rPr>
                <w:sz w:val="6"/>
                <w:lang w:val="fr-FR"/>
              </w:rPr>
            </w:pPr>
          </w:p>
        </w:tc>
        <w:tc>
          <w:tcPr>
            <w:tcW w:w="840" w:type="dxa"/>
            <w:tcBorders>
              <w:left w:val="single" w:sz="4" w:space="0" w:color="000000"/>
              <w:right w:val="single" w:sz="4" w:space="0" w:color="000000"/>
            </w:tcBorders>
            <w:tcMar>
              <w:top w:w="0" w:type="dxa"/>
              <w:left w:w="0" w:type="dxa"/>
              <w:bottom w:w="0" w:type="dxa"/>
              <w:right w:w="0" w:type="dxa"/>
            </w:tcMar>
            <w:vAlign w:val="center"/>
          </w:tcPr>
          <w:p w:rsidR="00B44F17" w14:paraId="5F18F590" w14:textId="77777777">
            <w:pPr>
              <w:pStyle w:val="Tab1MiddleColNonGrasCentreNoContent"/>
              <w:rPr>
                <w:sz w:val="6"/>
                <w:lang w:val="fr-FR"/>
              </w:rPr>
            </w:pPr>
          </w:p>
        </w:tc>
        <w:tc>
          <w:tcPr>
            <w:tcW w:w="1500" w:type="dxa"/>
            <w:tcBorders>
              <w:left w:val="single" w:sz="4" w:space="0" w:color="000000"/>
              <w:right w:val="single" w:sz="4" w:space="0" w:color="000000"/>
            </w:tcBorders>
            <w:tcMar>
              <w:top w:w="0" w:type="dxa"/>
              <w:left w:w="0" w:type="dxa"/>
              <w:bottom w:w="0" w:type="dxa"/>
              <w:right w:w="0" w:type="dxa"/>
            </w:tcMar>
            <w:vAlign w:val="center"/>
          </w:tcPr>
          <w:p w:rsidR="00B44F17" w14:paraId="5B9187E0" w14:textId="77777777">
            <w:pPr>
              <w:pStyle w:val="Tab3LastColNonGrasNoContent"/>
              <w:rPr>
                <w:sz w:val="6"/>
                <w:lang w:val="fr-FR"/>
              </w:rPr>
            </w:pPr>
          </w:p>
        </w:tc>
      </w:tr>
      <w:tr w14:paraId="147F3209" w14:textId="77777777">
        <w:tblPrEx>
          <w:tblW w:w="5000" w:type="pct"/>
          <w:tblLayout w:type="fixed"/>
          <w:tblLook w:val="04A0"/>
        </w:tblPrEx>
        <w:trPr>
          <w:trHeight w:val="281"/>
        </w:trPr>
        <w:tc>
          <w:tcPr>
            <w:tcW w:w="21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B44F17" w14:paraId="71F21D69" w14:textId="77777777">
            <w:pPr>
              <w:pStyle w:val="TotalTabFirstColBordure"/>
              <w:rPr>
                <w:lang w:val="fr-FR"/>
              </w:rPr>
            </w:pPr>
            <w:r>
              <w:rPr>
                <w:lang w:val="fr-FR"/>
              </w:rPr>
              <w:t>Total</w:t>
            </w: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44F17" w14:paraId="705F4259" w14:textId="77777777">
            <w:pPr>
              <w:pStyle w:val="TotalTabMiddleColBordure"/>
              <w:rPr>
                <w:lang w:val="fr-FR"/>
              </w:rPr>
            </w:pPr>
            <w:r>
              <w:rPr>
                <w:lang w:val="fr-FR"/>
              </w:rPr>
              <w:t xml:space="preserve"> </w:t>
            </w:r>
          </w:p>
        </w:tc>
        <w:tc>
          <w:tcPr>
            <w:tcW w:w="14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44F17" w14:paraId="11813E41" w14:textId="77777777">
            <w:pPr>
              <w:pStyle w:val="TotalTabMiddleColBordure"/>
              <w:rPr>
                <w:lang w:val="fr-FR"/>
              </w:rPr>
            </w:pPr>
            <w:r>
              <w:rPr>
                <w:lang w:val="fr-FR"/>
              </w:rPr>
              <w:t>-90 802,94</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44F17" w14:paraId="263E0913"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44F17" w14:paraId="34EEDFFD" w14:textId="77777777">
            <w:pPr>
              <w:pStyle w:val="TotalTabMiddleColBordure"/>
              <w:rPr>
                <w:lang w:val="fr-FR"/>
              </w:rPr>
            </w:pPr>
            <w:r>
              <w:rPr>
                <w:lang w:val="fr-FR"/>
              </w:rPr>
              <w:t>30 630 267,77</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44F17" w14:paraId="4B13CEB1"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44F17" w14:paraId="51ED37B6" w14:textId="77777777">
            <w:pPr>
              <w:pStyle w:val="TotalTabMiddleColBordure"/>
              <w:rPr>
                <w:lang w:val="fr-FR"/>
              </w:rPr>
            </w:pPr>
            <w:r>
              <w:rPr>
                <w:lang w:val="fr-FR"/>
              </w:rPr>
              <w:t>-30 721 070,71</w:t>
            </w:r>
          </w:p>
        </w:tc>
      </w:tr>
    </w:tbl>
    <w:p w:rsidR="00B44F17" w14:paraId="6EAF52D7" w14:textId="77777777">
      <w:pPr>
        <w:pStyle w:val="TechnicalBookmark"/>
        <w:rPr>
          <w:lang w:val="fr-FR"/>
        </w:rPr>
      </w:pPr>
    </w:p>
    <w:p w:rsidR="00B44F17" w14:paraId="5709FE8F" w14:textId="77777777">
      <w:pPr>
        <w:pStyle w:val="TableNote"/>
        <w:spacing w:before="100" w:after="15" w:line="184" w:lineRule="exact"/>
        <w:rPr>
          <w:lang w:val="fr-FR"/>
        </w:rPr>
      </w:pPr>
      <w:r>
        <w:rPr>
          <w:lang w:val="fr-FR"/>
        </w:rPr>
        <w:t>(*) Montant déterminé selon les dispositions du règlement relatif à la présentation des expositions exprimé dans la devise de comptabilisation.</w:t>
      </w:r>
    </w:p>
    <w:p w:rsidR="00B44F17" w14:paraId="3577A8EA" w14:textId="77777777">
      <w:pPr>
        <w:pStyle w:val="BreakLine"/>
        <w:rPr>
          <w:lang w:val="fr-FR"/>
        </w:rPr>
        <w:sectPr>
          <w:headerReference w:type="default" r:id="rId31"/>
          <w:footerReference w:type="default" r:id="rId32"/>
          <w:pgSz w:w="11900" w:h="16840"/>
          <w:pgMar w:top="2154" w:right="1134" w:bottom="1134" w:left="1134" w:header="400" w:footer="400" w:gutter="0"/>
          <w:cols w:space="720"/>
        </w:sectPr>
      </w:pPr>
      <w:r>
        <w:rPr>
          <w:lang w:val="fr-FR"/>
        </w:rPr>
        <w:t xml:space="preserve"> </w:t>
      </w:r>
      <w:r>
        <w:rPr>
          <w:lang w:val="fr-FR"/>
        </w:rPr>
        <w:cr/>
      </w:r>
    </w:p>
    <w:p w:rsidR="00B44F17" w:rsidRPr="005A2BA8" w14:paraId="4A97E13D" w14:textId="77777777">
      <w:pPr>
        <w:spacing w:line="30" w:lineRule="exact"/>
        <w:rPr>
          <w:sz w:val="3"/>
          <w:lang w:val="fr-FR"/>
        </w:rPr>
      </w:pPr>
    </w:p>
    <w:p w:rsidR="00B44F17" w14:paraId="3FA8BEE5" w14:textId="77777777">
      <w:pPr>
        <w:pStyle w:val="TechnicalBookmark"/>
        <w:rPr>
          <w:lang w:val="fr-FR"/>
        </w:rPr>
      </w:pPr>
      <w:r>
        <w:rPr>
          <w:lang w:val="fr-FR"/>
        </w:rPr>
        <w:fldChar w:fldCharType="begin"/>
      </w:r>
      <w:r>
        <w:rPr>
          <w:lang w:val="fr-FR"/>
        </w:rPr>
        <w:instrText xml:space="preserve"> SET 6512C895CAC5EB75C4B8633727F18726 "" </w:instrText>
      </w:r>
      <w:r>
        <w:rPr>
          <w:lang w:val="fr-FR"/>
        </w:rPr>
        <w:fldChar w:fldCharType="separate"/>
      </w:r>
      <w:bookmarkStart w:id="61" w:name="6512C895CAC5EB75C4B8633727F18726"/>
      <w:bookmarkEnd w:id="61"/>
      <w:r>
        <w:rPr>
          <w:lang w:val="fr-FR"/>
        </w:rPr>
        <w:fldChar w:fldCharType="end"/>
      </w:r>
    </w:p>
    <w:p w:rsidR="00B44F17" w14:paraId="47B039F2" w14:textId="77777777">
      <w:pPr>
        <w:pStyle w:val="H2"/>
        <w:rPr>
          <w:lang w:val="fr-FR"/>
        </w:rPr>
      </w:pPr>
      <w:bookmarkStart w:id="62" w:name="Inventaire_des_instruments_financiers_à_"/>
      <w:bookmarkEnd w:id="62"/>
      <w:r>
        <w:rPr>
          <w:lang w:val="fr-FR"/>
        </w:rPr>
        <w:t>Inventaire des instruments financiers à terme</w:t>
      </w:r>
    </w:p>
    <w:p w:rsidR="00B44F17" w14:paraId="4EABE230" w14:textId="77777777">
      <w:pPr>
        <w:pStyle w:val="RefToc2"/>
        <w:rPr>
          <w:lang w:val="fr-FR"/>
        </w:rPr>
      </w:pPr>
      <w:bookmarkStart w:id="63" w:name="BK_3FE7834DDA19A5F7489E5CE0DC3E3989"/>
      <w:bookmarkEnd w:id="63"/>
      <w:r>
        <w:rPr>
          <w:lang w:val="fr-FR"/>
        </w:rPr>
        <w:t>Inventaire des instruments financiers à terme</w:t>
      </w:r>
    </w:p>
    <w:p w:rsidR="00B44F17" w14:paraId="33112D25" w14:textId="77777777">
      <w:pPr>
        <w:pStyle w:val="TechnicalBookmark"/>
        <w:rPr>
          <w:lang w:val="fr-FR"/>
        </w:rPr>
      </w:pPr>
      <w:r>
        <w:rPr>
          <w:lang w:val="fr-FR"/>
        </w:rPr>
        <w:fldChar w:fldCharType="begin"/>
      </w:r>
      <w:r>
        <w:rPr>
          <w:lang w:val="fr-FR"/>
        </w:rPr>
        <w:instrText xml:space="preserve"> SET 16207746A98710A00E9D438FC4CA202A "" </w:instrText>
      </w:r>
      <w:r>
        <w:rPr>
          <w:lang w:val="fr-FR"/>
        </w:rPr>
        <w:fldChar w:fldCharType="separate"/>
      </w:r>
      <w:bookmarkStart w:id="64" w:name="16207746A98710A00E9D438FC4CA202A"/>
      <w:bookmarkEnd w:id="64"/>
      <w:r>
        <w:rPr>
          <w:lang w:val="fr-FR"/>
        </w:rPr>
        <w:fldChar w:fldCharType="end"/>
      </w:r>
    </w:p>
    <w:p w:rsidR="00B44F17" w14:paraId="34FDB8E3" w14:textId="77777777">
      <w:pPr>
        <w:pStyle w:val="TechnicalBookmark"/>
        <w:rPr>
          <w:lang w:val="fr-FR"/>
        </w:rPr>
      </w:pPr>
      <w:r>
        <w:rPr>
          <w:lang w:val="fr-FR"/>
        </w:rPr>
        <w:fldChar w:fldCharType="begin"/>
      </w:r>
      <w:r>
        <w:rPr>
          <w:lang w:val="fr-FR"/>
        </w:rPr>
        <w:instrText xml:space="preserve"> SET CA2D75F15D4999EA264D3B5F4ACC4393 "" </w:instrText>
      </w:r>
      <w:r>
        <w:rPr>
          <w:lang w:val="fr-FR"/>
        </w:rPr>
        <w:fldChar w:fldCharType="separate"/>
      </w:r>
      <w:bookmarkStart w:id="65" w:name="CA2D75F15D4999EA264D3B5F4ACC4393"/>
      <w:bookmarkEnd w:id="65"/>
      <w:r>
        <w:rPr>
          <w:lang w:val="fr-FR"/>
        </w:rPr>
        <w:fldChar w:fldCharType="end"/>
      </w:r>
    </w:p>
    <w:p w:rsidR="00B44F17" w14:paraId="04AAAB25" w14:textId="77777777">
      <w:pPr>
        <w:pStyle w:val="H3"/>
        <w:rPr>
          <w:lang w:val="fr-FR"/>
        </w:rPr>
      </w:pPr>
      <w:r>
        <w:rPr>
          <w:lang w:val="fr-FR"/>
        </w:rPr>
        <w:t>Inventaire des instruments financiers à terme - actions</w:t>
      </w:r>
    </w:p>
    <w:p w:rsidR="00B44F17" w14:paraId="22745348" w14:textId="77777777">
      <w:pPr>
        <w:pStyle w:val="RefToc3"/>
        <w:rPr>
          <w:lang w:val="fr-FR"/>
        </w:rPr>
      </w:pPr>
      <w:bookmarkStart w:id="66" w:name="BK_0CCF3D50BE45166626D58EE3B669B62D"/>
      <w:bookmarkEnd w:id="66"/>
    </w:p>
    <w:p w:rsidR="00B44F17" w14:paraId="63ABA468" w14:textId="77777777">
      <w:pPr>
        <w:pStyle w:val="TechnicalBookmark"/>
        <w:rPr>
          <w:lang w:val="fr-FR"/>
        </w:rPr>
      </w:pPr>
      <w:r>
        <w:rPr>
          <w:lang w:val="fr-FR"/>
        </w:rPr>
        <w:fldChar w:fldCharType="begin"/>
      </w:r>
      <w:r>
        <w:rPr>
          <w:lang w:val="fr-FR"/>
        </w:rPr>
        <w:instrText xml:space="preserve"> SET 2DD944392331EE1F7BAC4A274C0ED2F2 "" </w:instrText>
      </w:r>
      <w:r>
        <w:rPr>
          <w:lang w:val="fr-FR"/>
        </w:rPr>
        <w:fldChar w:fldCharType="separate"/>
      </w:r>
      <w:bookmarkStart w:id="67" w:name="2DD944392331EE1F7BAC4A274C0ED2F2"/>
      <w:bookmarkEnd w:id="67"/>
      <w:r>
        <w:rPr>
          <w:lang w:val="fr-FR"/>
        </w:rPr>
        <w:fldChar w:fldCharType="end"/>
      </w:r>
    </w:p>
    <w:p w:rsidR="00B44F17" w14:paraId="4ACF0CE9" w14:textId="77777777">
      <w:pPr>
        <w:pStyle w:val="TechnicalBookmark"/>
        <w:rPr>
          <w:lang w:val="fr-FR"/>
        </w:rPr>
      </w:pPr>
    </w:p>
    <w:tbl>
      <w:tblPr>
        <w:tblW w:w="5000" w:type="pct"/>
        <w:tblBorders>
          <w:bottom w:val="single" w:sz="4" w:space="0" w:color="000000"/>
        </w:tblBorders>
        <w:tblLayout w:type="fixed"/>
        <w:tblLook w:val="04A0"/>
      </w:tblPr>
      <w:tblGrid>
        <w:gridCol w:w="2989"/>
        <w:gridCol w:w="1494"/>
        <w:gridCol w:w="1494"/>
        <w:gridCol w:w="1494"/>
        <w:gridCol w:w="2151"/>
      </w:tblGrid>
      <w:tr w14:paraId="60A3A5ED"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44F17" w14:paraId="042F2C67" w14:textId="77777777">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20C71228" w14:textId="77777777">
            <w:pPr>
              <w:pStyle w:val="EnteteTabMiddleColBordure"/>
              <w:spacing w:line="184" w:lineRule="exact"/>
              <w:rPr>
                <w:lang w:val="fr-FR"/>
              </w:rPr>
            </w:pPr>
            <w:r>
              <w:rPr>
                <w:lang w:val="fr-FR"/>
              </w:rPr>
              <w:t>Quantité ou</w:t>
            </w:r>
          </w:p>
          <w:p w:rsidR="00B44F17" w14:paraId="10105EDA" w14:textId="77777777">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5F138E43" w14:textId="77777777">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44F17" w14:paraId="0C457B9B" w14:textId="77777777">
            <w:pPr>
              <w:pStyle w:val="EnteteTabLastColBordure"/>
              <w:rPr>
                <w:lang w:val="fr-FR"/>
              </w:rPr>
            </w:pPr>
            <w:r>
              <w:rPr>
                <w:lang w:val="fr-FR"/>
              </w:rPr>
              <w:t>Montant de l'exposition (*)</w:t>
            </w:r>
          </w:p>
        </w:tc>
      </w:tr>
      <w:tr w14:paraId="29DCEDE2"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B44F17" w14:paraId="01214CEB"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44F17" w14:paraId="75908259"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43E58C44" w14:textId="77777777">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5842DC5A" w14:textId="77777777">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44F17" w14:paraId="180C45C2" w14:textId="77777777">
            <w:pPr>
              <w:pStyle w:val="EnteteTabLastColBordure"/>
              <w:rPr>
                <w:lang w:val="fr-FR"/>
              </w:rPr>
            </w:pPr>
            <w:r>
              <w:rPr>
                <w:lang w:val="fr-FR"/>
              </w:rPr>
              <w:t>+/-</w:t>
            </w:r>
          </w:p>
        </w:tc>
      </w:tr>
      <w:tr w14:paraId="6C9BF556"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B44F17" w14:paraId="1B9EB8BE"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332208FF"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3BBFEC6A"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4CDD66D0"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64BE1E44" w14:textId="77777777">
            <w:pPr>
              <w:pStyle w:val="Tab1LastColGras"/>
              <w:rPr>
                <w:sz w:val="0"/>
                <w:lang w:val="fr-FR"/>
              </w:rPr>
            </w:pPr>
          </w:p>
        </w:tc>
      </w:tr>
      <w:tr w14:paraId="65B4025F"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361FCDE4" w14:textId="77777777">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7D2A8229"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62D05308"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6D0E48B9"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5808D3D9" w14:textId="77777777">
            <w:pPr>
              <w:pStyle w:val="Tab1LastColGrasNoContent"/>
              <w:rPr>
                <w:sz w:val="16"/>
                <w:lang w:val="fr-FR"/>
              </w:rPr>
            </w:pPr>
          </w:p>
        </w:tc>
      </w:tr>
      <w:tr w14:paraId="39CE4F3F"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45CBEED9" w14:textId="77777777">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3B96C9BB"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22C5EF0A"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1E701FE3"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4E84055B" w14:textId="77777777">
            <w:pPr>
              <w:pStyle w:val="Tab1LastColGras"/>
              <w:rPr>
                <w:lang w:val="fr-FR"/>
              </w:rPr>
            </w:pPr>
            <w:r>
              <w:rPr>
                <w:lang w:val="fr-FR"/>
              </w:rPr>
              <w:t xml:space="preserve"> </w:t>
            </w:r>
          </w:p>
        </w:tc>
      </w:tr>
      <w:tr w14:paraId="5837067C"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3AC2FFE6" w14:textId="77777777">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65DFF67D"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5C0014BE"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0A28961E"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5213AF40" w14:textId="77777777">
            <w:pPr>
              <w:pStyle w:val="Tab1LastColGrasNoContent"/>
              <w:rPr>
                <w:sz w:val="16"/>
                <w:lang w:val="fr-FR"/>
              </w:rPr>
            </w:pPr>
          </w:p>
        </w:tc>
      </w:tr>
      <w:tr w14:paraId="5523EB82"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5200B3E3" w14:textId="77777777">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0001FA70"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66F14E89"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525ED249"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1AB60D2B" w14:textId="77777777">
            <w:pPr>
              <w:pStyle w:val="Tab1LastColGras"/>
              <w:rPr>
                <w:lang w:val="fr-FR"/>
              </w:rPr>
            </w:pPr>
            <w:r>
              <w:rPr>
                <w:lang w:val="fr-FR"/>
              </w:rPr>
              <w:t xml:space="preserve"> </w:t>
            </w:r>
          </w:p>
        </w:tc>
      </w:tr>
      <w:tr w14:paraId="6D8DCE39"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5E0EBF9A" w14:textId="77777777">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76D96DEE"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0E5B2E63"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5B0F473B"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742C9645" w14:textId="77777777">
            <w:pPr>
              <w:pStyle w:val="Tab1LastColGrasNoContent"/>
              <w:rPr>
                <w:sz w:val="16"/>
                <w:lang w:val="fr-FR"/>
              </w:rPr>
            </w:pPr>
          </w:p>
        </w:tc>
      </w:tr>
      <w:tr w14:paraId="0582C7F2"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742D55F8" w14:textId="77777777">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0A47EF47"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04B324BA"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6794B44E"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4ED61224" w14:textId="77777777">
            <w:pPr>
              <w:pStyle w:val="Tab1LastColGras"/>
              <w:rPr>
                <w:lang w:val="fr-FR"/>
              </w:rPr>
            </w:pPr>
            <w:r>
              <w:rPr>
                <w:lang w:val="fr-FR"/>
              </w:rPr>
              <w:t xml:space="preserve"> </w:t>
            </w:r>
          </w:p>
        </w:tc>
      </w:tr>
      <w:tr w14:paraId="5EE0D52F"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053D52BA" w14:textId="77777777">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1C9B6BCF"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1183AD8F"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03A5F3C3"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108524C8" w14:textId="77777777">
            <w:pPr>
              <w:pStyle w:val="Tab1LastColGrasNoContent"/>
              <w:rPr>
                <w:sz w:val="16"/>
                <w:lang w:val="fr-FR"/>
              </w:rPr>
            </w:pPr>
          </w:p>
        </w:tc>
      </w:tr>
      <w:tr w14:paraId="15EAF760"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725F65AE" w14:textId="77777777">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50CCBCD8"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59759564"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0EF0FEE3"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4E6F10F9" w14:textId="77777777">
            <w:pPr>
              <w:pStyle w:val="Tab1LastColGras"/>
              <w:rPr>
                <w:lang w:val="fr-FR"/>
              </w:rPr>
            </w:pPr>
            <w:r>
              <w:rPr>
                <w:lang w:val="fr-FR"/>
              </w:rPr>
              <w:t xml:space="preserve"> </w:t>
            </w:r>
          </w:p>
        </w:tc>
      </w:tr>
      <w:tr w14:paraId="0954FDF2"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B44F17" w14:paraId="7220EC52"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74170CCF"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33534754"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1CE42B2C"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7858FFA9" w14:textId="77777777">
            <w:pPr>
              <w:pStyle w:val="Tab1LastColGras"/>
              <w:rPr>
                <w:sz w:val="0"/>
                <w:lang w:val="fr-FR"/>
              </w:rPr>
            </w:pPr>
          </w:p>
        </w:tc>
      </w:tr>
      <w:tr w14:paraId="0D50563D"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B44F17" w14:paraId="1C9ED0A8" w14:textId="77777777">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44F17" w14:paraId="13B78929"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44F17" w14:paraId="0315B25B" w14:textId="77777777">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44F17" w14:paraId="7267F2F8" w14:textId="77777777">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B44F17" w14:paraId="18E110DB" w14:textId="77777777">
            <w:pPr>
              <w:pStyle w:val="TotalTabLastColBordure"/>
              <w:rPr>
                <w:lang w:val="fr-FR"/>
              </w:rPr>
            </w:pPr>
            <w:r>
              <w:rPr>
                <w:lang w:val="fr-FR"/>
              </w:rPr>
              <w:t xml:space="preserve"> </w:t>
            </w:r>
          </w:p>
        </w:tc>
      </w:tr>
    </w:tbl>
    <w:p w:rsidR="00B44F17" w14:paraId="5E0909DF" w14:textId="77777777">
      <w:pPr>
        <w:pStyle w:val="TechnicalBookmark"/>
        <w:rPr>
          <w:lang w:val="fr-FR"/>
        </w:rPr>
      </w:pPr>
    </w:p>
    <w:p w:rsidR="00B44F17" w14:paraId="1BCC9432" w14:textId="77777777">
      <w:pPr>
        <w:pStyle w:val="TableNote"/>
        <w:spacing w:before="100" w:after="15"/>
        <w:rPr>
          <w:lang w:val="fr-FR"/>
        </w:rPr>
      </w:pPr>
      <w:r>
        <w:rPr>
          <w:lang w:val="fr-FR"/>
        </w:rPr>
        <w:t>(*) Montant déterminé selon les dispositions du règlement relatif à la présentation des expositions.</w:t>
      </w:r>
    </w:p>
    <w:p w:rsidR="00B44F17" w14:paraId="125DF006" w14:textId="77777777">
      <w:pPr>
        <w:pStyle w:val="BreakLine"/>
        <w:rPr>
          <w:lang w:val="fr-FR"/>
        </w:rPr>
      </w:pPr>
      <w:r>
        <w:rPr>
          <w:lang w:val="fr-FR"/>
        </w:rPr>
        <w:t xml:space="preserve"> </w:t>
      </w:r>
    </w:p>
    <w:p w:rsidR="00B44F17" w14:paraId="38CDCFF3" w14:textId="77777777">
      <w:pPr>
        <w:pStyle w:val="TechnicalBookmark"/>
        <w:rPr>
          <w:lang w:val="fr-FR"/>
        </w:rPr>
      </w:pPr>
      <w:r>
        <w:rPr>
          <w:lang w:val="fr-FR"/>
        </w:rPr>
        <w:fldChar w:fldCharType="begin"/>
      </w:r>
      <w:r>
        <w:rPr>
          <w:lang w:val="fr-FR"/>
        </w:rPr>
        <w:instrText xml:space="preserve"> SET FEADCB5C526D864C58631201313E55FD "" </w:instrText>
      </w:r>
      <w:r>
        <w:rPr>
          <w:lang w:val="fr-FR"/>
        </w:rPr>
        <w:fldChar w:fldCharType="separate"/>
      </w:r>
      <w:bookmarkStart w:id="68" w:name="FEADCB5C526D864C58631201313E55FD"/>
      <w:bookmarkEnd w:id="68"/>
      <w:r>
        <w:rPr>
          <w:lang w:val="fr-FR"/>
        </w:rPr>
        <w:fldChar w:fldCharType="end"/>
      </w:r>
    </w:p>
    <w:p w:rsidR="00B44F17" w14:paraId="4AAF78D7" w14:textId="77777777">
      <w:pPr>
        <w:pStyle w:val="H3SPACEBEFORE"/>
        <w:ind w:right="2400"/>
        <w:rPr>
          <w:lang w:val="fr-FR"/>
        </w:rPr>
      </w:pPr>
      <w:r>
        <w:rPr>
          <w:lang w:val="fr-FR"/>
        </w:rPr>
        <w:t>|</w:t>
      </w:r>
    </w:p>
    <w:p w:rsidR="00B44F17" w14:paraId="48BBA898" w14:textId="77777777">
      <w:pPr>
        <w:pStyle w:val="H3"/>
        <w:rPr>
          <w:lang w:val="fr-FR"/>
        </w:rPr>
      </w:pPr>
      <w:r>
        <w:rPr>
          <w:lang w:val="fr-FR"/>
        </w:rPr>
        <w:t>Inventaire des instruments financiers à terme - taux d'intérêts</w:t>
      </w:r>
    </w:p>
    <w:p w:rsidR="00B44F17" w14:paraId="623FBCE9" w14:textId="77777777">
      <w:pPr>
        <w:pStyle w:val="RefToc3"/>
        <w:rPr>
          <w:lang w:val="fr-FR"/>
        </w:rPr>
      </w:pPr>
      <w:bookmarkStart w:id="69" w:name="BK_7EB06620CCACE5184C21E20959188D1F"/>
      <w:bookmarkEnd w:id="69"/>
    </w:p>
    <w:p w:rsidR="00B44F17" w14:paraId="423F33DA" w14:textId="77777777">
      <w:pPr>
        <w:pStyle w:val="TechnicalBookmark"/>
        <w:rPr>
          <w:lang w:val="fr-FR"/>
        </w:rPr>
      </w:pPr>
      <w:r>
        <w:rPr>
          <w:lang w:val="fr-FR"/>
        </w:rPr>
        <w:fldChar w:fldCharType="begin"/>
      </w:r>
      <w:r>
        <w:rPr>
          <w:lang w:val="fr-FR"/>
        </w:rPr>
        <w:instrText xml:space="preserve"> SET D3CF3AFB309D5428B3E11A8EBA22C9D1 "" </w:instrText>
      </w:r>
      <w:r>
        <w:rPr>
          <w:lang w:val="fr-FR"/>
        </w:rPr>
        <w:fldChar w:fldCharType="separate"/>
      </w:r>
      <w:bookmarkStart w:id="70" w:name="D3CF3AFB309D5428B3E11A8EBA22C9D1"/>
      <w:bookmarkEnd w:id="70"/>
      <w:r>
        <w:rPr>
          <w:lang w:val="fr-FR"/>
        </w:rPr>
        <w:fldChar w:fldCharType="end"/>
      </w:r>
    </w:p>
    <w:p w:rsidR="00B44F17" w14:paraId="0DB4F9AE" w14:textId="77777777">
      <w:pPr>
        <w:pStyle w:val="TechnicalBookmark"/>
        <w:rPr>
          <w:lang w:val="fr-FR"/>
        </w:rPr>
      </w:pPr>
    </w:p>
    <w:tbl>
      <w:tblPr>
        <w:tblW w:w="5000" w:type="pct"/>
        <w:tblBorders>
          <w:bottom w:val="single" w:sz="4" w:space="0" w:color="000000"/>
        </w:tblBorders>
        <w:tblLayout w:type="fixed"/>
        <w:tblLook w:val="04A0"/>
      </w:tblPr>
      <w:tblGrid>
        <w:gridCol w:w="2989"/>
        <w:gridCol w:w="1494"/>
        <w:gridCol w:w="1494"/>
        <w:gridCol w:w="1494"/>
        <w:gridCol w:w="2151"/>
      </w:tblGrid>
      <w:tr w14:paraId="3E199F48"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44F17" w14:paraId="72DB46A0" w14:textId="77777777">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61314DBA" w14:textId="77777777">
            <w:pPr>
              <w:pStyle w:val="EnteteTabMiddleColBordure"/>
              <w:spacing w:line="184" w:lineRule="exact"/>
              <w:rPr>
                <w:lang w:val="fr-FR"/>
              </w:rPr>
            </w:pPr>
            <w:r>
              <w:rPr>
                <w:lang w:val="fr-FR"/>
              </w:rPr>
              <w:t>Quantité ou</w:t>
            </w:r>
          </w:p>
          <w:p w:rsidR="00B44F17" w14:paraId="3B7FBE19" w14:textId="77777777">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2EACA3A5" w14:textId="77777777">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44F17" w14:paraId="300EAD43" w14:textId="77777777">
            <w:pPr>
              <w:pStyle w:val="EnteteTabLastColBordure"/>
              <w:rPr>
                <w:lang w:val="fr-FR"/>
              </w:rPr>
            </w:pPr>
            <w:r>
              <w:rPr>
                <w:lang w:val="fr-FR"/>
              </w:rPr>
              <w:t>Montant de l'exposition (*)</w:t>
            </w:r>
          </w:p>
        </w:tc>
      </w:tr>
      <w:tr w14:paraId="48330484"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B44F17" w14:paraId="780072FB"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44F17" w14:paraId="4448019E"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1972DCBF" w14:textId="77777777">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668B56C3" w14:textId="77777777">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44F17" w14:paraId="0A8C6CB5" w14:textId="77777777">
            <w:pPr>
              <w:pStyle w:val="EnteteTabLastColBordure"/>
              <w:rPr>
                <w:lang w:val="fr-FR"/>
              </w:rPr>
            </w:pPr>
            <w:r>
              <w:rPr>
                <w:lang w:val="fr-FR"/>
              </w:rPr>
              <w:t>+/-</w:t>
            </w:r>
          </w:p>
        </w:tc>
      </w:tr>
      <w:tr w14:paraId="623F1EFE"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B44F17" w14:paraId="68410E99"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22D9EAD6"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1D12D2C2"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762C2D19"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17CB0302" w14:textId="77777777">
            <w:pPr>
              <w:pStyle w:val="Tab1LastColGras"/>
              <w:rPr>
                <w:sz w:val="0"/>
                <w:lang w:val="fr-FR"/>
              </w:rPr>
            </w:pPr>
          </w:p>
        </w:tc>
      </w:tr>
      <w:tr w14:paraId="054B7C43"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2A94EA1D" w14:textId="77777777">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2DE62D55"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7265E4B3"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4A03AA87"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09B1CE7E" w14:textId="77777777">
            <w:pPr>
              <w:pStyle w:val="Tab1LastColGrasNoContent"/>
              <w:rPr>
                <w:sz w:val="16"/>
                <w:lang w:val="fr-FR"/>
              </w:rPr>
            </w:pPr>
          </w:p>
        </w:tc>
      </w:tr>
      <w:tr w14:paraId="52FAE48E"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3BEACA91" w14:textId="77777777">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3969E74E"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2EDB71E1"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33AC96B6"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7F1E9303" w14:textId="77777777">
            <w:pPr>
              <w:pStyle w:val="Tab1LastColGras"/>
              <w:rPr>
                <w:lang w:val="fr-FR"/>
              </w:rPr>
            </w:pPr>
            <w:r>
              <w:rPr>
                <w:lang w:val="fr-FR"/>
              </w:rPr>
              <w:t xml:space="preserve"> </w:t>
            </w:r>
          </w:p>
        </w:tc>
      </w:tr>
      <w:tr w14:paraId="2959BF23"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7E1F0F32" w14:textId="77777777">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0896FBC9"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234602FF"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4FEDB439"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6D27C266" w14:textId="77777777">
            <w:pPr>
              <w:pStyle w:val="Tab1LastColGrasNoContent"/>
              <w:rPr>
                <w:sz w:val="16"/>
                <w:lang w:val="fr-FR"/>
              </w:rPr>
            </w:pPr>
          </w:p>
        </w:tc>
      </w:tr>
      <w:tr w14:paraId="42AA119A"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730673C2" w14:textId="77777777">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5993D5B5"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177A60E4"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4CE3C007"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584AA508" w14:textId="77777777">
            <w:pPr>
              <w:pStyle w:val="Tab1LastColGras"/>
              <w:rPr>
                <w:lang w:val="fr-FR"/>
              </w:rPr>
            </w:pPr>
            <w:r>
              <w:rPr>
                <w:lang w:val="fr-FR"/>
              </w:rPr>
              <w:t xml:space="preserve"> </w:t>
            </w:r>
          </w:p>
        </w:tc>
      </w:tr>
      <w:tr w14:paraId="3D4DE8D4"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117217CA" w14:textId="77777777">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610767DD"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74286E10"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4E13416A"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53C16509" w14:textId="77777777">
            <w:pPr>
              <w:pStyle w:val="Tab1LastColGrasNoContent"/>
              <w:rPr>
                <w:sz w:val="16"/>
                <w:lang w:val="fr-FR"/>
              </w:rPr>
            </w:pPr>
          </w:p>
        </w:tc>
      </w:tr>
      <w:tr w14:paraId="0E6C58B7"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70E9EFB2" w14:textId="77777777">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599D61F8"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05C44CED"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56C7CDCE"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4A2F2A08" w14:textId="77777777">
            <w:pPr>
              <w:pStyle w:val="Tab1LastColGras"/>
              <w:rPr>
                <w:lang w:val="fr-FR"/>
              </w:rPr>
            </w:pPr>
            <w:r>
              <w:rPr>
                <w:lang w:val="fr-FR"/>
              </w:rPr>
              <w:t xml:space="preserve"> </w:t>
            </w:r>
          </w:p>
        </w:tc>
      </w:tr>
      <w:tr w14:paraId="29FD5DD9"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6D9415DB" w14:textId="77777777">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6517674C"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4DE2A873"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0B651574"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3FF4B62B" w14:textId="77777777">
            <w:pPr>
              <w:pStyle w:val="Tab1LastColGrasNoContent"/>
              <w:rPr>
                <w:sz w:val="16"/>
                <w:lang w:val="fr-FR"/>
              </w:rPr>
            </w:pPr>
          </w:p>
        </w:tc>
      </w:tr>
      <w:tr w14:paraId="7E987D3B"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78061995" w14:textId="77777777">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1D105B79"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1791EBA1"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54093B94"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013F9089" w14:textId="77777777">
            <w:pPr>
              <w:pStyle w:val="Tab1LastColGras"/>
              <w:rPr>
                <w:lang w:val="fr-FR"/>
              </w:rPr>
            </w:pPr>
            <w:r>
              <w:rPr>
                <w:lang w:val="fr-FR"/>
              </w:rPr>
              <w:t xml:space="preserve"> </w:t>
            </w:r>
          </w:p>
        </w:tc>
      </w:tr>
      <w:tr w14:paraId="20D0DAB6"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B44F17" w14:paraId="3B0939BF"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6BF91665"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4DDD21DE"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3769212F"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572AD241" w14:textId="77777777">
            <w:pPr>
              <w:pStyle w:val="Tab1LastColGras"/>
              <w:rPr>
                <w:sz w:val="0"/>
                <w:lang w:val="fr-FR"/>
              </w:rPr>
            </w:pPr>
          </w:p>
        </w:tc>
      </w:tr>
      <w:tr w14:paraId="635FBEAC"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B44F17" w14:paraId="07633C75" w14:textId="77777777">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44F17" w14:paraId="0512FACC"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44F17" w14:paraId="442C109E" w14:textId="77777777">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44F17" w14:paraId="69865330" w14:textId="77777777">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B44F17" w14:paraId="613257D0" w14:textId="77777777">
            <w:pPr>
              <w:pStyle w:val="TotalTabLastColBordure"/>
              <w:rPr>
                <w:lang w:val="fr-FR"/>
              </w:rPr>
            </w:pPr>
            <w:r>
              <w:rPr>
                <w:lang w:val="fr-FR"/>
              </w:rPr>
              <w:t xml:space="preserve"> </w:t>
            </w:r>
          </w:p>
        </w:tc>
      </w:tr>
    </w:tbl>
    <w:p w:rsidR="00B44F17" w14:paraId="6B22ACD7" w14:textId="77777777">
      <w:pPr>
        <w:pStyle w:val="TechnicalBookmark"/>
        <w:rPr>
          <w:lang w:val="fr-FR"/>
        </w:rPr>
      </w:pPr>
    </w:p>
    <w:p w:rsidR="00B44F17" w14:paraId="2C4DA493" w14:textId="77777777">
      <w:pPr>
        <w:pStyle w:val="TableNote"/>
        <w:spacing w:before="100" w:after="15"/>
        <w:rPr>
          <w:lang w:val="fr-FR"/>
        </w:rPr>
      </w:pPr>
      <w:r>
        <w:rPr>
          <w:lang w:val="fr-FR"/>
        </w:rPr>
        <w:t>(*) Montant déterminé selon les dispositions du règlement relatif à la présentation des expositions.</w:t>
      </w:r>
    </w:p>
    <w:p w:rsidR="00B44F17" w14:paraId="39AF679B" w14:textId="77777777">
      <w:pPr>
        <w:pStyle w:val="BreakLine"/>
        <w:rPr>
          <w:lang w:val="fr-FR"/>
        </w:rPr>
        <w:sectPr>
          <w:headerReference w:type="default" r:id="rId33"/>
          <w:footerReference w:type="default" r:id="rId34"/>
          <w:pgSz w:w="11900" w:h="16840"/>
          <w:pgMar w:top="2154" w:right="1134" w:bottom="1134" w:left="1134" w:header="400" w:footer="400" w:gutter="0"/>
          <w:cols w:space="720"/>
        </w:sectPr>
      </w:pPr>
      <w:r>
        <w:rPr>
          <w:lang w:val="fr-FR"/>
        </w:rPr>
        <w:t xml:space="preserve"> </w:t>
      </w:r>
      <w:r>
        <w:rPr>
          <w:lang w:val="fr-FR"/>
        </w:rPr>
        <w:cr/>
      </w:r>
    </w:p>
    <w:p w:rsidR="00B44F17" w:rsidRPr="005A2BA8" w14:paraId="192674BC" w14:textId="77777777">
      <w:pPr>
        <w:spacing w:line="45" w:lineRule="exact"/>
        <w:rPr>
          <w:sz w:val="5"/>
          <w:lang w:val="fr-FR"/>
        </w:rPr>
      </w:pPr>
    </w:p>
    <w:p w:rsidR="00B44F17" w14:paraId="73591873" w14:textId="77777777">
      <w:pPr>
        <w:pStyle w:val="TechnicalBookmark"/>
        <w:rPr>
          <w:lang w:val="fr-FR"/>
        </w:rPr>
      </w:pPr>
      <w:r>
        <w:rPr>
          <w:lang w:val="fr-FR"/>
        </w:rPr>
        <w:fldChar w:fldCharType="begin"/>
      </w:r>
      <w:r>
        <w:rPr>
          <w:lang w:val="fr-FR"/>
        </w:rPr>
        <w:instrText xml:space="preserve"> SET 070644D72395883E038538887D0A085F "" </w:instrText>
      </w:r>
      <w:r>
        <w:rPr>
          <w:lang w:val="fr-FR"/>
        </w:rPr>
        <w:fldChar w:fldCharType="separate"/>
      </w:r>
      <w:bookmarkStart w:id="71" w:name="070644D72395883E038538887D0A085F"/>
      <w:bookmarkEnd w:id="71"/>
      <w:r>
        <w:rPr>
          <w:lang w:val="fr-FR"/>
        </w:rPr>
        <w:fldChar w:fldCharType="end"/>
      </w:r>
    </w:p>
    <w:p w:rsidR="00B44F17" w14:paraId="3C0BF0E8" w14:textId="77777777">
      <w:pPr>
        <w:pStyle w:val="H3"/>
        <w:rPr>
          <w:lang w:val="fr-FR"/>
        </w:rPr>
      </w:pPr>
      <w:r>
        <w:rPr>
          <w:lang w:val="fr-FR"/>
        </w:rPr>
        <w:t>Inventaire des instruments financiers à terme - de change</w:t>
      </w:r>
    </w:p>
    <w:p w:rsidR="00B44F17" w14:paraId="3125DB4F" w14:textId="77777777">
      <w:pPr>
        <w:pStyle w:val="RefToc3"/>
        <w:rPr>
          <w:lang w:val="fr-FR"/>
        </w:rPr>
      </w:pPr>
      <w:bookmarkStart w:id="72" w:name="BK_35EFD357CAB5D03B39935ACEFF9F1C44"/>
      <w:bookmarkEnd w:id="72"/>
    </w:p>
    <w:p w:rsidR="00B44F17" w14:paraId="145B362D" w14:textId="77777777">
      <w:pPr>
        <w:pStyle w:val="TechnicalBookmark"/>
        <w:rPr>
          <w:lang w:val="fr-FR"/>
        </w:rPr>
      </w:pPr>
      <w:r>
        <w:rPr>
          <w:lang w:val="fr-FR"/>
        </w:rPr>
        <w:fldChar w:fldCharType="begin"/>
      </w:r>
      <w:r>
        <w:rPr>
          <w:lang w:val="fr-FR"/>
        </w:rPr>
        <w:instrText xml:space="preserve"> SET E4525AA9A3C24650AFD5061A3128CD36 "" </w:instrText>
      </w:r>
      <w:r>
        <w:rPr>
          <w:lang w:val="fr-FR"/>
        </w:rPr>
        <w:fldChar w:fldCharType="separate"/>
      </w:r>
      <w:bookmarkStart w:id="73" w:name="E4525AA9A3C24650AFD5061A3128CD36"/>
      <w:bookmarkEnd w:id="73"/>
      <w:r>
        <w:rPr>
          <w:lang w:val="fr-FR"/>
        </w:rPr>
        <w:fldChar w:fldCharType="end"/>
      </w:r>
    </w:p>
    <w:p w:rsidR="00B44F17" w14:paraId="0A3A12F9" w14:textId="77777777">
      <w:pPr>
        <w:pStyle w:val="TechnicalBookmark"/>
        <w:rPr>
          <w:lang w:val="fr-FR"/>
        </w:rPr>
      </w:pPr>
    </w:p>
    <w:tbl>
      <w:tblPr>
        <w:tblW w:w="5000" w:type="pct"/>
        <w:tblBorders>
          <w:bottom w:val="single" w:sz="4" w:space="0" w:color="000000"/>
        </w:tblBorders>
        <w:tblLayout w:type="fixed"/>
        <w:tblLook w:val="04A0"/>
      </w:tblPr>
      <w:tblGrid>
        <w:gridCol w:w="2989"/>
        <w:gridCol w:w="1494"/>
        <w:gridCol w:w="1494"/>
        <w:gridCol w:w="1494"/>
        <w:gridCol w:w="2151"/>
      </w:tblGrid>
      <w:tr w14:paraId="69ACDA8A"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44F17" w14:paraId="70F69DE4" w14:textId="77777777">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40141FF3" w14:textId="77777777">
            <w:pPr>
              <w:pStyle w:val="EnteteTabMiddleColBordure"/>
              <w:spacing w:line="184" w:lineRule="exact"/>
              <w:rPr>
                <w:lang w:val="fr-FR"/>
              </w:rPr>
            </w:pPr>
            <w:r>
              <w:rPr>
                <w:lang w:val="fr-FR"/>
              </w:rPr>
              <w:t>Quantité ou</w:t>
            </w:r>
          </w:p>
          <w:p w:rsidR="00B44F17" w14:paraId="5F1A8B50" w14:textId="77777777">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185F5455" w14:textId="77777777">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44F17" w14:paraId="1C32F34F" w14:textId="77777777">
            <w:pPr>
              <w:pStyle w:val="EnteteTabLastColBordure"/>
              <w:rPr>
                <w:lang w:val="fr-FR"/>
              </w:rPr>
            </w:pPr>
            <w:r>
              <w:rPr>
                <w:lang w:val="fr-FR"/>
              </w:rPr>
              <w:t>Montant de l'exposition (*)</w:t>
            </w:r>
          </w:p>
        </w:tc>
      </w:tr>
      <w:tr w14:paraId="092AD8F3"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B44F17" w14:paraId="2748CCDB"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44F17" w14:paraId="2EE7B68A"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0A52A2D4" w14:textId="77777777">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1F3D5890" w14:textId="77777777">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44F17" w14:paraId="0F7B52F9" w14:textId="77777777">
            <w:pPr>
              <w:pStyle w:val="EnteteTabLastColBordure"/>
              <w:rPr>
                <w:lang w:val="fr-FR"/>
              </w:rPr>
            </w:pPr>
            <w:r>
              <w:rPr>
                <w:lang w:val="fr-FR"/>
              </w:rPr>
              <w:t>+/-</w:t>
            </w:r>
          </w:p>
        </w:tc>
      </w:tr>
      <w:tr w14:paraId="7668AB4A"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B44F17" w14:paraId="4BD1A87C"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45397E74"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49B50713"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40DD4310"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03628A84" w14:textId="77777777">
            <w:pPr>
              <w:pStyle w:val="Tab1LastColGras"/>
              <w:rPr>
                <w:sz w:val="0"/>
                <w:lang w:val="fr-FR"/>
              </w:rPr>
            </w:pPr>
          </w:p>
        </w:tc>
      </w:tr>
      <w:tr w14:paraId="26B97BEF"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28801EB6" w14:textId="77777777">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5626E416"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2D091422"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505624A8"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13C925BD" w14:textId="77777777">
            <w:pPr>
              <w:pStyle w:val="Tab1LastColGrasNoContent"/>
              <w:rPr>
                <w:sz w:val="16"/>
                <w:lang w:val="fr-FR"/>
              </w:rPr>
            </w:pPr>
          </w:p>
        </w:tc>
      </w:tr>
      <w:tr w14:paraId="331B248D"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34D4431C" w14:textId="77777777">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4E1F675B"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25CCF443"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42C37EE3"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60E7AE6B" w14:textId="77777777">
            <w:pPr>
              <w:pStyle w:val="Tab1LastColGras"/>
              <w:rPr>
                <w:lang w:val="fr-FR"/>
              </w:rPr>
            </w:pPr>
            <w:r>
              <w:rPr>
                <w:lang w:val="fr-FR"/>
              </w:rPr>
              <w:t xml:space="preserve"> </w:t>
            </w:r>
          </w:p>
        </w:tc>
      </w:tr>
      <w:tr w14:paraId="02EBCA4C"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3355FB5B" w14:textId="77777777">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0498AC80"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701E6730"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5969A195"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4468C8CA" w14:textId="77777777">
            <w:pPr>
              <w:pStyle w:val="Tab1LastColGrasNoContent"/>
              <w:rPr>
                <w:sz w:val="16"/>
                <w:lang w:val="fr-FR"/>
              </w:rPr>
            </w:pPr>
          </w:p>
        </w:tc>
      </w:tr>
      <w:tr w14:paraId="1E2EA144"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2ABC8214" w14:textId="77777777">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1CD70326"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7FA09707"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4ECED9A8"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7080F472" w14:textId="77777777">
            <w:pPr>
              <w:pStyle w:val="Tab1LastColGras"/>
              <w:rPr>
                <w:lang w:val="fr-FR"/>
              </w:rPr>
            </w:pPr>
            <w:r>
              <w:rPr>
                <w:lang w:val="fr-FR"/>
              </w:rPr>
              <w:t xml:space="preserve"> </w:t>
            </w:r>
          </w:p>
        </w:tc>
      </w:tr>
      <w:tr w14:paraId="425C7C70"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7DED7E3F" w14:textId="77777777">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1B114135"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7FFF4DB7"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00555FEB"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664D665A" w14:textId="77777777">
            <w:pPr>
              <w:pStyle w:val="Tab1LastColGrasNoContent"/>
              <w:rPr>
                <w:sz w:val="16"/>
                <w:lang w:val="fr-FR"/>
              </w:rPr>
            </w:pPr>
          </w:p>
        </w:tc>
      </w:tr>
      <w:tr w14:paraId="4B42C8EF"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711EB292" w14:textId="77777777">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41B57BBB"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6A5895F7"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637E072F"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74E689D6" w14:textId="77777777">
            <w:pPr>
              <w:pStyle w:val="Tab1LastColGras"/>
              <w:rPr>
                <w:lang w:val="fr-FR"/>
              </w:rPr>
            </w:pPr>
            <w:r>
              <w:rPr>
                <w:lang w:val="fr-FR"/>
              </w:rPr>
              <w:t xml:space="preserve"> </w:t>
            </w:r>
          </w:p>
        </w:tc>
      </w:tr>
      <w:tr w14:paraId="6F9048FE"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5C234BC5" w14:textId="77777777">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511EA154"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1F1FE869"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2623D645"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47DFCB8A" w14:textId="77777777">
            <w:pPr>
              <w:pStyle w:val="Tab1LastColGrasNoContent"/>
              <w:rPr>
                <w:sz w:val="16"/>
                <w:lang w:val="fr-FR"/>
              </w:rPr>
            </w:pPr>
          </w:p>
        </w:tc>
      </w:tr>
      <w:tr w14:paraId="17C2621B"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0D4D2CA4" w14:textId="77777777">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64B64680"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3FBB7BCF"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16898FD7"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365FE434" w14:textId="77777777">
            <w:pPr>
              <w:pStyle w:val="Tab1LastColGras"/>
              <w:rPr>
                <w:lang w:val="fr-FR"/>
              </w:rPr>
            </w:pPr>
            <w:r>
              <w:rPr>
                <w:lang w:val="fr-FR"/>
              </w:rPr>
              <w:t xml:space="preserve"> </w:t>
            </w:r>
          </w:p>
        </w:tc>
      </w:tr>
      <w:tr w14:paraId="0A9513DD"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B44F17" w14:paraId="173A56AA"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341B7BB8"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1D661205"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6FCE0AED"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4E862061" w14:textId="77777777">
            <w:pPr>
              <w:pStyle w:val="Tab1LastColGras"/>
              <w:rPr>
                <w:sz w:val="0"/>
                <w:lang w:val="fr-FR"/>
              </w:rPr>
            </w:pPr>
          </w:p>
        </w:tc>
      </w:tr>
      <w:tr w14:paraId="026CB7CD"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B44F17" w14:paraId="1427CAF9" w14:textId="77777777">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44F17" w14:paraId="55A26316"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44F17" w14:paraId="51C01869" w14:textId="77777777">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44F17" w14:paraId="517550AE" w14:textId="77777777">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B44F17" w14:paraId="1CA50991" w14:textId="77777777">
            <w:pPr>
              <w:pStyle w:val="TotalTabLastColBordure"/>
              <w:rPr>
                <w:lang w:val="fr-FR"/>
              </w:rPr>
            </w:pPr>
            <w:r>
              <w:rPr>
                <w:lang w:val="fr-FR"/>
              </w:rPr>
              <w:t xml:space="preserve"> </w:t>
            </w:r>
          </w:p>
        </w:tc>
      </w:tr>
    </w:tbl>
    <w:p w:rsidR="00B44F17" w14:paraId="1FD3E8D3" w14:textId="77777777">
      <w:pPr>
        <w:pStyle w:val="TechnicalBookmark"/>
        <w:rPr>
          <w:lang w:val="fr-FR"/>
        </w:rPr>
      </w:pPr>
    </w:p>
    <w:p w:rsidR="00B44F17" w14:paraId="1F97A6B8" w14:textId="77777777">
      <w:pPr>
        <w:pStyle w:val="TableNote"/>
        <w:spacing w:before="100" w:after="15"/>
        <w:rPr>
          <w:lang w:val="fr-FR"/>
        </w:rPr>
      </w:pPr>
      <w:r>
        <w:rPr>
          <w:lang w:val="fr-FR"/>
        </w:rPr>
        <w:t>(*) Montant déterminé selon les dispositions du règlement relatif à la présentation des expositions.</w:t>
      </w:r>
    </w:p>
    <w:p w:rsidR="00B44F17" w14:paraId="17E3B6F0" w14:textId="77777777">
      <w:pPr>
        <w:pStyle w:val="BreakLine"/>
        <w:rPr>
          <w:lang w:val="fr-FR"/>
        </w:rPr>
      </w:pPr>
      <w:r>
        <w:rPr>
          <w:lang w:val="fr-FR"/>
        </w:rPr>
        <w:t xml:space="preserve"> </w:t>
      </w:r>
    </w:p>
    <w:p w:rsidR="00B44F17" w14:paraId="15EDE3B7" w14:textId="77777777">
      <w:pPr>
        <w:pStyle w:val="TechnicalBookmark"/>
        <w:rPr>
          <w:lang w:val="fr-FR"/>
        </w:rPr>
      </w:pPr>
      <w:r>
        <w:rPr>
          <w:lang w:val="fr-FR"/>
        </w:rPr>
        <w:fldChar w:fldCharType="begin"/>
      </w:r>
      <w:r>
        <w:rPr>
          <w:lang w:val="fr-FR"/>
        </w:rPr>
        <w:instrText xml:space="preserve"> SET 5A5F1D282DD4FD26568410957BCB1338 "" </w:instrText>
      </w:r>
      <w:r>
        <w:rPr>
          <w:lang w:val="fr-FR"/>
        </w:rPr>
        <w:fldChar w:fldCharType="separate"/>
      </w:r>
      <w:bookmarkStart w:id="74" w:name="5A5F1D282DD4FD26568410957BCB1338"/>
      <w:bookmarkEnd w:id="74"/>
      <w:r>
        <w:rPr>
          <w:lang w:val="fr-FR"/>
        </w:rPr>
        <w:fldChar w:fldCharType="end"/>
      </w:r>
    </w:p>
    <w:p w:rsidR="00B44F17" w14:paraId="6245A4BE" w14:textId="77777777">
      <w:pPr>
        <w:pStyle w:val="H3SPACEBEFORE"/>
        <w:ind w:right="2400"/>
        <w:rPr>
          <w:lang w:val="fr-FR"/>
        </w:rPr>
      </w:pPr>
      <w:r>
        <w:rPr>
          <w:lang w:val="fr-FR"/>
        </w:rPr>
        <w:t>|</w:t>
      </w:r>
    </w:p>
    <w:p w:rsidR="00B44F17" w14:paraId="24CDEEE2" w14:textId="77777777">
      <w:pPr>
        <w:pStyle w:val="H3"/>
        <w:rPr>
          <w:lang w:val="fr-FR"/>
        </w:rPr>
      </w:pPr>
      <w:r>
        <w:rPr>
          <w:lang w:val="fr-FR"/>
        </w:rPr>
        <w:t>Inventaire des instruments financiers à terme - sur risque de crédit</w:t>
      </w:r>
    </w:p>
    <w:p w:rsidR="00B44F17" w14:paraId="0B52101F" w14:textId="77777777">
      <w:pPr>
        <w:pStyle w:val="RefToc3"/>
        <w:rPr>
          <w:lang w:val="fr-FR"/>
        </w:rPr>
      </w:pPr>
      <w:bookmarkStart w:id="75" w:name="BK_EA55CB4062310CE49C2FA609891ECFCA"/>
      <w:bookmarkEnd w:id="75"/>
    </w:p>
    <w:p w:rsidR="00B44F17" w14:paraId="66413BB1" w14:textId="77777777">
      <w:pPr>
        <w:pStyle w:val="TechnicalBookmark"/>
        <w:rPr>
          <w:lang w:val="fr-FR"/>
        </w:rPr>
      </w:pPr>
      <w:r>
        <w:rPr>
          <w:lang w:val="fr-FR"/>
        </w:rPr>
        <w:fldChar w:fldCharType="begin"/>
      </w:r>
      <w:r>
        <w:rPr>
          <w:lang w:val="fr-FR"/>
        </w:rPr>
        <w:instrText xml:space="preserve"> SET E9903D953B9BB03B3503570ED18F8F13 "" </w:instrText>
      </w:r>
      <w:r>
        <w:rPr>
          <w:lang w:val="fr-FR"/>
        </w:rPr>
        <w:fldChar w:fldCharType="separate"/>
      </w:r>
      <w:bookmarkStart w:id="76" w:name="E9903D953B9BB03B3503570ED18F8F13"/>
      <w:bookmarkEnd w:id="76"/>
      <w:r>
        <w:rPr>
          <w:lang w:val="fr-FR"/>
        </w:rPr>
        <w:fldChar w:fldCharType="end"/>
      </w:r>
    </w:p>
    <w:p w:rsidR="00B44F17" w14:paraId="6F9BEB9C" w14:textId="77777777">
      <w:pPr>
        <w:pStyle w:val="TechnicalBookmark"/>
        <w:rPr>
          <w:lang w:val="fr-FR"/>
        </w:rPr>
      </w:pPr>
    </w:p>
    <w:tbl>
      <w:tblPr>
        <w:tblW w:w="5000" w:type="pct"/>
        <w:tblBorders>
          <w:bottom w:val="single" w:sz="4" w:space="0" w:color="000000"/>
        </w:tblBorders>
        <w:tblLayout w:type="fixed"/>
        <w:tblLook w:val="04A0"/>
      </w:tblPr>
      <w:tblGrid>
        <w:gridCol w:w="2989"/>
        <w:gridCol w:w="1494"/>
        <w:gridCol w:w="1494"/>
        <w:gridCol w:w="1494"/>
        <w:gridCol w:w="2151"/>
      </w:tblGrid>
      <w:tr w14:paraId="14A74021"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44F17" w14:paraId="4BAAB89B" w14:textId="77777777">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6F78F2BD" w14:textId="77777777">
            <w:pPr>
              <w:pStyle w:val="EnteteTabMiddleColBordure"/>
              <w:spacing w:line="184" w:lineRule="exact"/>
              <w:rPr>
                <w:lang w:val="fr-FR"/>
              </w:rPr>
            </w:pPr>
            <w:r>
              <w:rPr>
                <w:lang w:val="fr-FR"/>
              </w:rPr>
              <w:t>Quantité ou</w:t>
            </w:r>
          </w:p>
          <w:p w:rsidR="00B44F17" w14:paraId="0E053419" w14:textId="77777777">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78AC6B3C" w14:textId="77777777">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44F17" w14:paraId="099AD9EE" w14:textId="77777777">
            <w:pPr>
              <w:pStyle w:val="EnteteTabLastColBordure"/>
              <w:rPr>
                <w:lang w:val="fr-FR"/>
              </w:rPr>
            </w:pPr>
            <w:r>
              <w:rPr>
                <w:lang w:val="fr-FR"/>
              </w:rPr>
              <w:t>Montant de l'exposition (*)</w:t>
            </w:r>
          </w:p>
        </w:tc>
      </w:tr>
      <w:tr w14:paraId="5010D6F6"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B44F17" w14:paraId="6F53DC18"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44F17" w14:paraId="7F2F8811"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5D83DE0C" w14:textId="77777777">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26EA6587" w14:textId="77777777">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44F17" w14:paraId="0945A67E" w14:textId="77777777">
            <w:pPr>
              <w:pStyle w:val="EnteteTabLastColBordure"/>
              <w:rPr>
                <w:lang w:val="fr-FR"/>
              </w:rPr>
            </w:pPr>
            <w:r>
              <w:rPr>
                <w:lang w:val="fr-FR"/>
              </w:rPr>
              <w:t>+/-</w:t>
            </w:r>
          </w:p>
        </w:tc>
      </w:tr>
      <w:tr w14:paraId="6D12202A"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B44F17" w14:paraId="31137522"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5281640E"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48E84A99"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12829D70"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37DE7A99" w14:textId="77777777">
            <w:pPr>
              <w:pStyle w:val="Tab1LastColGras"/>
              <w:rPr>
                <w:sz w:val="0"/>
                <w:lang w:val="fr-FR"/>
              </w:rPr>
            </w:pPr>
          </w:p>
        </w:tc>
      </w:tr>
      <w:tr w14:paraId="14F321E6"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6B68CA44" w14:textId="77777777">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2E2478D5"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483C4D09"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4C641AF3"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376ABD76" w14:textId="77777777">
            <w:pPr>
              <w:pStyle w:val="Tab1LastColGrasNoContent"/>
              <w:rPr>
                <w:sz w:val="16"/>
                <w:lang w:val="fr-FR"/>
              </w:rPr>
            </w:pPr>
          </w:p>
        </w:tc>
      </w:tr>
      <w:tr w14:paraId="6CE49254"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4E6839B7" w14:textId="77777777">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0F7AEE0F"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7A0B8159"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266E339C"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6CBEC04F" w14:textId="77777777">
            <w:pPr>
              <w:pStyle w:val="Tab1LastColGras"/>
              <w:rPr>
                <w:lang w:val="fr-FR"/>
              </w:rPr>
            </w:pPr>
            <w:r>
              <w:rPr>
                <w:lang w:val="fr-FR"/>
              </w:rPr>
              <w:t xml:space="preserve"> </w:t>
            </w:r>
          </w:p>
        </w:tc>
      </w:tr>
      <w:tr w14:paraId="22CCDC59"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17CE95A2" w14:textId="77777777">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6B4F17BA"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544E3D65"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58962B39"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14051A41" w14:textId="77777777">
            <w:pPr>
              <w:pStyle w:val="Tab1LastColGrasNoContent"/>
              <w:rPr>
                <w:sz w:val="16"/>
                <w:lang w:val="fr-FR"/>
              </w:rPr>
            </w:pPr>
          </w:p>
        </w:tc>
      </w:tr>
      <w:tr w14:paraId="13FF5798"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282E06AB" w14:textId="77777777">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08C29AC7"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2CB870CD"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3ACC3E44"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487D8FB8" w14:textId="77777777">
            <w:pPr>
              <w:pStyle w:val="Tab1LastColGras"/>
              <w:rPr>
                <w:lang w:val="fr-FR"/>
              </w:rPr>
            </w:pPr>
            <w:r>
              <w:rPr>
                <w:lang w:val="fr-FR"/>
              </w:rPr>
              <w:t xml:space="preserve"> </w:t>
            </w:r>
          </w:p>
        </w:tc>
      </w:tr>
      <w:tr w14:paraId="5AAB7FA7"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45D01C37" w14:textId="77777777">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5BD73415"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69F5FC1E"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1CD5F9B8"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57D9D41F" w14:textId="77777777">
            <w:pPr>
              <w:pStyle w:val="Tab1LastColGrasNoContent"/>
              <w:rPr>
                <w:sz w:val="16"/>
                <w:lang w:val="fr-FR"/>
              </w:rPr>
            </w:pPr>
          </w:p>
        </w:tc>
      </w:tr>
      <w:tr w14:paraId="4CAED9B0"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004D1412" w14:textId="77777777">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2807A752"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48AAB1C8"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57732856"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77DF4D8C" w14:textId="77777777">
            <w:pPr>
              <w:pStyle w:val="Tab1LastColGras"/>
              <w:rPr>
                <w:lang w:val="fr-FR"/>
              </w:rPr>
            </w:pPr>
            <w:r>
              <w:rPr>
                <w:lang w:val="fr-FR"/>
              </w:rPr>
              <w:t xml:space="preserve"> </w:t>
            </w:r>
          </w:p>
        </w:tc>
      </w:tr>
      <w:tr w14:paraId="5C42F4A4"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6AE20914" w14:textId="77777777">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7C8343CA"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52CCA294"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0F85EDE5"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200433C6" w14:textId="77777777">
            <w:pPr>
              <w:pStyle w:val="Tab1LastColGrasNoContent"/>
              <w:rPr>
                <w:sz w:val="16"/>
                <w:lang w:val="fr-FR"/>
              </w:rPr>
            </w:pPr>
          </w:p>
        </w:tc>
      </w:tr>
      <w:tr w14:paraId="538B7987"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0FB01CE2" w14:textId="77777777">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7250D3C1"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21D88229"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0A0619DE"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271B0B41" w14:textId="77777777">
            <w:pPr>
              <w:pStyle w:val="Tab1LastColGras"/>
              <w:rPr>
                <w:lang w:val="fr-FR"/>
              </w:rPr>
            </w:pPr>
            <w:r>
              <w:rPr>
                <w:lang w:val="fr-FR"/>
              </w:rPr>
              <w:t xml:space="preserve"> </w:t>
            </w:r>
          </w:p>
        </w:tc>
      </w:tr>
      <w:tr w14:paraId="43B01DD3"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B44F17" w14:paraId="28C223BC"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3AE1A828"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7DFCDD98"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68CE12F7"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44BA8C96" w14:textId="77777777">
            <w:pPr>
              <w:pStyle w:val="Tab1LastColGras"/>
              <w:rPr>
                <w:sz w:val="0"/>
                <w:lang w:val="fr-FR"/>
              </w:rPr>
            </w:pPr>
          </w:p>
        </w:tc>
      </w:tr>
      <w:tr w14:paraId="06706A66"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B44F17" w14:paraId="5674FE7E" w14:textId="77777777">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44F17" w14:paraId="6154159E"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44F17" w14:paraId="71CE332D" w14:textId="77777777">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44F17" w14:paraId="0E8E2AF4" w14:textId="77777777">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B44F17" w14:paraId="7F1291CD" w14:textId="77777777">
            <w:pPr>
              <w:pStyle w:val="TotalTabLastColBordure"/>
              <w:rPr>
                <w:lang w:val="fr-FR"/>
              </w:rPr>
            </w:pPr>
            <w:r>
              <w:rPr>
                <w:lang w:val="fr-FR"/>
              </w:rPr>
              <w:t xml:space="preserve"> </w:t>
            </w:r>
          </w:p>
        </w:tc>
      </w:tr>
    </w:tbl>
    <w:p w:rsidR="00B44F17" w14:paraId="21AE8786" w14:textId="77777777">
      <w:pPr>
        <w:pStyle w:val="TechnicalBookmark"/>
        <w:rPr>
          <w:lang w:val="fr-FR"/>
        </w:rPr>
      </w:pPr>
    </w:p>
    <w:p w:rsidR="00B44F17" w14:paraId="3F91E98F" w14:textId="77777777">
      <w:pPr>
        <w:pStyle w:val="TableNote"/>
        <w:spacing w:before="100" w:after="15"/>
        <w:rPr>
          <w:lang w:val="fr-FR"/>
        </w:rPr>
      </w:pPr>
      <w:r>
        <w:rPr>
          <w:lang w:val="fr-FR"/>
        </w:rPr>
        <w:t>(*) Montant déterminé selon les dispositions du règlement relatif à la présentation des expositions.</w:t>
      </w:r>
    </w:p>
    <w:p w:rsidR="00B44F17" w14:paraId="5BB9F089" w14:textId="77777777">
      <w:pPr>
        <w:pStyle w:val="BreakLine"/>
        <w:rPr>
          <w:lang w:val="fr-FR"/>
        </w:rPr>
        <w:sectPr>
          <w:headerReference w:type="default" r:id="rId35"/>
          <w:footerReference w:type="default" r:id="rId36"/>
          <w:pgSz w:w="11900" w:h="16840"/>
          <w:pgMar w:top="2154" w:right="1134" w:bottom="1134" w:left="1134" w:header="400" w:footer="400" w:gutter="0"/>
          <w:cols w:space="720"/>
        </w:sectPr>
      </w:pPr>
      <w:r>
        <w:rPr>
          <w:lang w:val="fr-FR"/>
        </w:rPr>
        <w:t xml:space="preserve"> </w:t>
      </w:r>
      <w:r>
        <w:rPr>
          <w:lang w:val="fr-FR"/>
        </w:rPr>
        <w:cr/>
      </w:r>
    </w:p>
    <w:p w:rsidR="00B44F17" w:rsidRPr="005A2BA8" w14:paraId="074D8C98" w14:textId="77777777">
      <w:pPr>
        <w:spacing w:line="45" w:lineRule="exact"/>
        <w:rPr>
          <w:sz w:val="5"/>
          <w:lang w:val="fr-FR"/>
        </w:rPr>
      </w:pPr>
    </w:p>
    <w:p w:rsidR="00B44F17" w14:paraId="45174802" w14:textId="77777777">
      <w:pPr>
        <w:pStyle w:val="TechnicalBookmark"/>
        <w:rPr>
          <w:lang w:val="fr-FR"/>
        </w:rPr>
      </w:pPr>
      <w:r>
        <w:rPr>
          <w:lang w:val="fr-FR"/>
        </w:rPr>
        <w:fldChar w:fldCharType="begin"/>
      </w:r>
      <w:r>
        <w:rPr>
          <w:lang w:val="fr-FR"/>
        </w:rPr>
        <w:instrText xml:space="preserve"> SET F5CB7FEB908A770765288AE476C6BB2B "" </w:instrText>
      </w:r>
      <w:r>
        <w:rPr>
          <w:lang w:val="fr-FR"/>
        </w:rPr>
        <w:fldChar w:fldCharType="separate"/>
      </w:r>
      <w:bookmarkStart w:id="77" w:name="F5CB7FEB908A770765288AE476C6BB2B"/>
      <w:bookmarkEnd w:id="77"/>
      <w:r>
        <w:rPr>
          <w:lang w:val="fr-FR"/>
        </w:rPr>
        <w:fldChar w:fldCharType="end"/>
      </w:r>
    </w:p>
    <w:p w:rsidR="00B44F17" w14:paraId="293255AF" w14:textId="77777777">
      <w:pPr>
        <w:pStyle w:val="H3"/>
        <w:rPr>
          <w:lang w:val="fr-FR"/>
        </w:rPr>
      </w:pPr>
      <w:r>
        <w:rPr>
          <w:lang w:val="fr-FR"/>
        </w:rPr>
        <w:t>Inventaire des instruments financiers à terme - autres expositions</w:t>
      </w:r>
    </w:p>
    <w:p w:rsidR="00B44F17" w14:paraId="0B0DF611" w14:textId="77777777">
      <w:pPr>
        <w:pStyle w:val="RefToc3"/>
        <w:rPr>
          <w:lang w:val="fr-FR"/>
        </w:rPr>
      </w:pPr>
      <w:bookmarkStart w:id="78" w:name="BK_7BB7E4EAED723F8B680E5B6F522C62B9"/>
      <w:bookmarkEnd w:id="78"/>
    </w:p>
    <w:p w:rsidR="00B44F17" w14:paraId="31A59556" w14:textId="77777777">
      <w:pPr>
        <w:pStyle w:val="TechnicalBookmark"/>
        <w:rPr>
          <w:lang w:val="fr-FR"/>
        </w:rPr>
      </w:pPr>
      <w:r>
        <w:rPr>
          <w:lang w:val="fr-FR"/>
        </w:rPr>
        <w:fldChar w:fldCharType="begin"/>
      </w:r>
      <w:r>
        <w:rPr>
          <w:lang w:val="fr-FR"/>
        </w:rPr>
        <w:instrText xml:space="preserve"> SET 31C22755DE7B7CF15BC2BD044BAC704C "" </w:instrText>
      </w:r>
      <w:r>
        <w:rPr>
          <w:lang w:val="fr-FR"/>
        </w:rPr>
        <w:fldChar w:fldCharType="separate"/>
      </w:r>
      <w:bookmarkStart w:id="79" w:name="31C22755DE7B7CF15BC2BD044BAC704C"/>
      <w:bookmarkEnd w:id="79"/>
      <w:r>
        <w:rPr>
          <w:lang w:val="fr-FR"/>
        </w:rPr>
        <w:fldChar w:fldCharType="end"/>
      </w:r>
    </w:p>
    <w:p w:rsidR="00B44F17" w14:paraId="385ECFB2" w14:textId="77777777">
      <w:pPr>
        <w:pStyle w:val="TechnicalBookmark"/>
        <w:rPr>
          <w:lang w:val="fr-FR"/>
        </w:rPr>
      </w:pPr>
    </w:p>
    <w:tbl>
      <w:tblPr>
        <w:tblW w:w="5000" w:type="pct"/>
        <w:tblBorders>
          <w:bottom w:val="single" w:sz="4" w:space="0" w:color="000000"/>
        </w:tblBorders>
        <w:tblLayout w:type="fixed"/>
        <w:tblLook w:val="04A0"/>
      </w:tblPr>
      <w:tblGrid>
        <w:gridCol w:w="2989"/>
        <w:gridCol w:w="1494"/>
        <w:gridCol w:w="1494"/>
        <w:gridCol w:w="1494"/>
        <w:gridCol w:w="2151"/>
      </w:tblGrid>
      <w:tr w14:paraId="0EE0AAA5"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44F17" w14:paraId="2852B622" w14:textId="77777777">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0822015C" w14:textId="77777777">
            <w:pPr>
              <w:pStyle w:val="EnteteTabMiddleColBordure"/>
              <w:spacing w:line="184" w:lineRule="exact"/>
              <w:rPr>
                <w:lang w:val="fr-FR"/>
              </w:rPr>
            </w:pPr>
            <w:r>
              <w:rPr>
                <w:lang w:val="fr-FR"/>
              </w:rPr>
              <w:t>Quantité ou</w:t>
            </w:r>
          </w:p>
          <w:p w:rsidR="00B44F17" w14:paraId="1B9AD315" w14:textId="77777777">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1DA089FF" w14:textId="77777777">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44F17" w14:paraId="32DACC69" w14:textId="77777777">
            <w:pPr>
              <w:pStyle w:val="EnteteTabLastColBordure"/>
              <w:rPr>
                <w:lang w:val="fr-FR"/>
              </w:rPr>
            </w:pPr>
            <w:r>
              <w:rPr>
                <w:lang w:val="fr-FR"/>
              </w:rPr>
              <w:t>Montant de l'exposition (*)</w:t>
            </w:r>
          </w:p>
        </w:tc>
      </w:tr>
      <w:tr w14:paraId="5A5E7A97"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B44F17" w14:paraId="5BFF2EE4"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44F17" w14:paraId="67B6CE72"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6B1AE1A6" w14:textId="77777777">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014F8F46" w14:textId="77777777">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44F17" w14:paraId="64382E8B" w14:textId="77777777">
            <w:pPr>
              <w:pStyle w:val="EnteteTabLastColBordure"/>
              <w:rPr>
                <w:lang w:val="fr-FR"/>
              </w:rPr>
            </w:pPr>
            <w:r>
              <w:rPr>
                <w:lang w:val="fr-FR"/>
              </w:rPr>
              <w:t>+/-</w:t>
            </w:r>
          </w:p>
        </w:tc>
      </w:tr>
      <w:tr w14:paraId="5B02594C"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B44F17" w14:paraId="7591CDF7"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75977822"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4EE8B6D9"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50BB7E78"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43EFA10D" w14:textId="77777777">
            <w:pPr>
              <w:pStyle w:val="Tab1LastColGras"/>
              <w:rPr>
                <w:sz w:val="0"/>
                <w:lang w:val="fr-FR"/>
              </w:rPr>
            </w:pPr>
          </w:p>
        </w:tc>
      </w:tr>
      <w:tr w14:paraId="59A9B79D"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04288FD4" w14:textId="77777777">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23227BFA"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7CFAF5FD"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42BBF8C0"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4042B1BF" w14:textId="77777777">
            <w:pPr>
              <w:pStyle w:val="Tab1LastColGrasNoContent"/>
              <w:rPr>
                <w:sz w:val="16"/>
                <w:lang w:val="fr-FR"/>
              </w:rPr>
            </w:pPr>
          </w:p>
        </w:tc>
      </w:tr>
      <w:tr w14:paraId="51CA25CA"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5EF5E9F6" w14:textId="77777777">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1B1D59BC"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50085331"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6A6C6D18"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5CA219F1" w14:textId="77777777">
            <w:pPr>
              <w:pStyle w:val="Tab1LastColGras"/>
              <w:rPr>
                <w:lang w:val="fr-FR"/>
              </w:rPr>
            </w:pPr>
            <w:r>
              <w:rPr>
                <w:lang w:val="fr-FR"/>
              </w:rPr>
              <w:t xml:space="preserve"> </w:t>
            </w:r>
          </w:p>
        </w:tc>
      </w:tr>
      <w:tr w14:paraId="5D545C43"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53189E28" w14:textId="77777777">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72785452"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0D47CE4B"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16C1DA81"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25E856BD" w14:textId="77777777">
            <w:pPr>
              <w:pStyle w:val="Tab1LastColGrasNoContent"/>
              <w:rPr>
                <w:sz w:val="16"/>
                <w:lang w:val="fr-FR"/>
              </w:rPr>
            </w:pPr>
          </w:p>
        </w:tc>
      </w:tr>
      <w:tr w14:paraId="5AB5B158"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08645ABF" w14:textId="77777777">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0CFA1427"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70E3C992"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6DB8E916"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69D2E55B" w14:textId="77777777">
            <w:pPr>
              <w:pStyle w:val="Tab1LastColGras"/>
              <w:rPr>
                <w:lang w:val="fr-FR"/>
              </w:rPr>
            </w:pPr>
            <w:r>
              <w:rPr>
                <w:lang w:val="fr-FR"/>
              </w:rPr>
              <w:t xml:space="preserve"> </w:t>
            </w:r>
          </w:p>
        </w:tc>
      </w:tr>
      <w:tr w14:paraId="63146ACF"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07615C48" w14:textId="77777777">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3D1DEB6E"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3FDDBA6B"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38458472"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5DF6E0A1" w14:textId="77777777">
            <w:pPr>
              <w:pStyle w:val="Tab1LastColGrasNoContent"/>
              <w:rPr>
                <w:sz w:val="16"/>
                <w:lang w:val="fr-FR"/>
              </w:rPr>
            </w:pPr>
          </w:p>
        </w:tc>
      </w:tr>
      <w:tr w14:paraId="05AD3C6F"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21527DBD" w14:textId="77777777">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74AE7CC5"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64F58BD9"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3B02EE75"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7A82C42F" w14:textId="77777777">
            <w:pPr>
              <w:pStyle w:val="Tab1LastColGras"/>
              <w:rPr>
                <w:lang w:val="fr-FR"/>
              </w:rPr>
            </w:pPr>
            <w:r>
              <w:rPr>
                <w:lang w:val="fr-FR"/>
              </w:rPr>
              <w:t xml:space="preserve"> </w:t>
            </w:r>
          </w:p>
        </w:tc>
      </w:tr>
      <w:tr w14:paraId="62A30D1B"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61F41D74" w14:textId="77777777">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6D1ACEA5"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3876722C"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3306E0EB"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29EF7688" w14:textId="77777777">
            <w:pPr>
              <w:pStyle w:val="Tab1LastColGrasNoContent"/>
              <w:rPr>
                <w:sz w:val="16"/>
                <w:lang w:val="fr-FR"/>
              </w:rPr>
            </w:pPr>
          </w:p>
        </w:tc>
      </w:tr>
      <w:tr w14:paraId="1D69EA29"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44F17" w14:paraId="243AAC83" w14:textId="77777777">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79F8E00C"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5BB830FB"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443BFA81"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4C06013A" w14:textId="77777777">
            <w:pPr>
              <w:pStyle w:val="Tab1LastColGras"/>
              <w:rPr>
                <w:lang w:val="fr-FR"/>
              </w:rPr>
            </w:pPr>
            <w:r>
              <w:rPr>
                <w:lang w:val="fr-FR"/>
              </w:rPr>
              <w:t xml:space="preserve"> </w:t>
            </w:r>
          </w:p>
        </w:tc>
      </w:tr>
      <w:tr w14:paraId="6A847F11"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B44F17" w14:paraId="0348E371"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1E4A108A"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1A69313D"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44F17" w14:paraId="5092B6FE"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44F17" w14:paraId="27831334" w14:textId="77777777">
            <w:pPr>
              <w:pStyle w:val="Tab1LastColGras"/>
              <w:rPr>
                <w:sz w:val="0"/>
                <w:lang w:val="fr-FR"/>
              </w:rPr>
            </w:pPr>
          </w:p>
        </w:tc>
      </w:tr>
      <w:tr w14:paraId="0E072D4C"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B44F17" w14:paraId="780B8C75" w14:textId="77777777">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44F17" w14:paraId="6E186A2C"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44F17" w14:paraId="39AE1BFC" w14:textId="77777777">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44F17" w14:paraId="67747214" w14:textId="77777777">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B44F17" w14:paraId="794959CE" w14:textId="77777777">
            <w:pPr>
              <w:pStyle w:val="TotalTabLastColBordure"/>
              <w:rPr>
                <w:lang w:val="fr-FR"/>
              </w:rPr>
            </w:pPr>
            <w:r>
              <w:rPr>
                <w:lang w:val="fr-FR"/>
              </w:rPr>
              <w:t xml:space="preserve"> </w:t>
            </w:r>
          </w:p>
        </w:tc>
      </w:tr>
    </w:tbl>
    <w:p w:rsidR="00B44F17" w14:paraId="44618105" w14:textId="77777777">
      <w:pPr>
        <w:pStyle w:val="TechnicalBookmark"/>
        <w:rPr>
          <w:lang w:val="fr-FR"/>
        </w:rPr>
      </w:pPr>
    </w:p>
    <w:p w:rsidR="00B44F17" w14:paraId="6B9F706F" w14:textId="77777777">
      <w:pPr>
        <w:pStyle w:val="TableNote"/>
        <w:spacing w:before="100" w:after="15"/>
        <w:rPr>
          <w:lang w:val="fr-FR"/>
        </w:rPr>
      </w:pPr>
      <w:r>
        <w:rPr>
          <w:lang w:val="fr-FR"/>
        </w:rPr>
        <w:t>(*) Montant déterminé selon les dispositions du règlement relatif à la présentation des expositions.</w:t>
      </w:r>
    </w:p>
    <w:p w:rsidR="00B44F17" w14:paraId="5EA94770" w14:textId="77777777">
      <w:pPr>
        <w:pStyle w:val="BreakLine"/>
        <w:rPr>
          <w:lang w:val="fr-FR"/>
        </w:rPr>
      </w:pPr>
      <w:r>
        <w:rPr>
          <w:lang w:val="fr-FR"/>
        </w:rPr>
        <w:t xml:space="preserve"> </w:t>
      </w:r>
    </w:p>
    <w:p w:rsidR="00B44F17" w14:paraId="1F2669EF" w14:textId="77777777">
      <w:pPr>
        <w:pStyle w:val="TechnicalBookmark"/>
        <w:rPr>
          <w:lang w:val="fr-FR"/>
        </w:rPr>
      </w:pPr>
      <w:r>
        <w:rPr>
          <w:lang w:val="fr-FR"/>
        </w:rPr>
        <w:fldChar w:fldCharType="begin"/>
      </w:r>
      <w:r>
        <w:rPr>
          <w:lang w:val="fr-FR"/>
        </w:rPr>
        <w:instrText xml:space="preserve"> SET 8882EBCF4CD4054A86EDECE31EA80B3E "" </w:instrText>
      </w:r>
      <w:r>
        <w:rPr>
          <w:lang w:val="fr-FR"/>
        </w:rPr>
        <w:fldChar w:fldCharType="separate"/>
      </w:r>
      <w:bookmarkStart w:id="80" w:name="8882EBCF4CD4054A86EDECE31EA80B3E"/>
      <w:bookmarkEnd w:id="80"/>
      <w:r>
        <w:rPr>
          <w:lang w:val="fr-FR"/>
        </w:rPr>
        <w:fldChar w:fldCharType="end"/>
      </w:r>
    </w:p>
    <w:p w:rsidR="00B44F17" w14:paraId="1FBAABED" w14:textId="77777777">
      <w:pPr>
        <w:pStyle w:val="H2SPACEBEFORE"/>
        <w:ind w:right="2400"/>
        <w:rPr>
          <w:lang w:val="fr-FR"/>
        </w:rPr>
      </w:pPr>
      <w:r>
        <w:rPr>
          <w:lang w:val="fr-FR"/>
        </w:rPr>
        <w:t>|</w:t>
      </w:r>
    </w:p>
    <w:p w:rsidR="00B44F17" w14:paraId="57625C1E" w14:textId="77777777">
      <w:pPr>
        <w:pStyle w:val="H2"/>
        <w:rPr>
          <w:lang w:val="fr-FR"/>
        </w:rPr>
      </w:pPr>
      <w:r>
        <w:rPr>
          <w:lang w:val="fr-FR"/>
        </w:rPr>
        <w:t>Inventaire des instruments financiers à terme ou des opérations à terme de devises utilisés en couverture d'une catégorie de part</w:t>
      </w:r>
    </w:p>
    <w:p w:rsidR="00B44F17" w14:paraId="7374CD80" w14:textId="77777777">
      <w:pPr>
        <w:pStyle w:val="RefToc2"/>
        <w:rPr>
          <w:lang w:val="fr-FR"/>
        </w:rPr>
      </w:pPr>
      <w:bookmarkStart w:id="81" w:name="BK_767E7A61112260BD3A36615A069EA1E8"/>
      <w:bookmarkEnd w:id="81"/>
      <w:r>
        <w:rPr>
          <w:lang w:val="fr-FR"/>
        </w:rPr>
        <w:t>Inventaire des instruments financiers à terme ou des opérations à terme de devises utilisés en couverture d'une catégorie de part</w:t>
      </w:r>
    </w:p>
    <w:p w:rsidR="00B44F17" w14:paraId="62FCA933" w14:textId="77777777">
      <w:pPr>
        <w:pStyle w:val="TechnicalBookmark"/>
        <w:rPr>
          <w:lang w:val="fr-FR"/>
        </w:rPr>
      </w:pPr>
      <w:r>
        <w:rPr>
          <w:lang w:val="fr-FR"/>
        </w:rPr>
        <w:fldChar w:fldCharType="begin"/>
      </w:r>
      <w:r>
        <w:rPr>
          <w:lang w:val="fr-FR"/>
        </w:rPr>
        <w:instrText xml:space="preserve"> SET A29EF9FEC3F228688953AC024911EA7B "" </w:instrText>
      </w:r>
      <w:r>
        <w:rPr>
          <w:lang w:val="fr-FR"/>
        </w:rPr>
        <w:fldChar w:fldCharType="separate"/>
      </w:r>
      <w:bookmarkStart w:id="82" w:name="A29EF9FEC3F228688953AC024911EA7B"/>
      <w:bookmarkEnd w:id="82"/>
      <w:r>
        <w:rPr>
          <w:lang w:val="fr-FR"/>
        </w:rPr>
        <w:fldChar w:fldCharType="end"/>
      </w:r>
    </w:p>
    <w:p w:rsidR="00B44F17" w14:paraId="11F3F38E" w14:textId="77777777">
      <w:pPr>
        <w:pStyle w:val="Text"/>
        <w:spacing w:after="15"/>
        <w:rPr>
          <w:lang w:val="fr-FR"/>
        </w:rPr>
      </w:pPr>
      <w:r>
        <w:rPr>
          <w:lang w:val="fr-FR"/>
        </w:rPr>
        <w:t>L’OPC sous revue n’est pas concerné par cette rubrique.</w:t>
      </w:r>
    </w:p>
    <w:p w:rsidR="00B44F17" w14:paraId="56D342E3" w14:textId="77777777">
      <w:pPr>
        <w:pStyle w:val="BreakLine"/>
        <w:rPr>
          <w:lang w:val="fr-FR"/>
        </w:rPr>
        <w:sectPr>
          <w:headerReference w:type="default" r:id="rId37"/>
          <w:footerReference w:type="default" r:id="rId38"/>
          <w:pgSz w:w="11900" w:h="16840"/>
          <w:pgMar w:top="2154" w:right="1134" w:bottom="1134" w:left="1134" w:header="400" w:footer="400" w:gutter="0"/>
          <w:cols w:space="720"/>
        </w:sectPr>
      </w:pPr>
      <w:r>
        <w:rPr>
          <w:lang w:val="fr-FR"/>
        </w:rPr>
        <w:t xml:space="preserve"> </w:t>
      </w:r>
      <w:r>
        <w:rPr>
          <w:lang w:val="fr-FR"/>
        </w:rPr>
        <w:cr/>
      </w:r>
    </w:p>
    <w:p w:rsidR="00B44F17" w:rsidRPr="005A2BA8" w14:paraId="01B9D011" w14:textId="77777777">
      <w:pPr>
        <w:spacing w:line="30" w:lineRule="exact"/>
        <w:rPr>
          <w:sz w:val="3"/>
          <w:lang w:val="fr-FR"/>
        </w:rPr>
      </w:pPr>
    </w:p>
    <w:p w:rsidR="00B44F17" w14:paraId="506FC83C" w14:textId="77777777">
      <w:pPr>
        <w:pStyle w:val="TechnicalBookmark"/>
        <w:rPr>
          <w:lang w:val="fr-FR"/>
        </w:rPr>
      </w:pPr>
      <w:r>
        <w:rPr>
          <w:lang w:val="fr-FR"/>
        </w:rPr>
        <w:fldChar w:fldCharType="begin"/>
      </w:r>
      <w:r>
        <w:rPr>
          <w:lang w:val="fr-FR"/>
        </w:rPr>
        <w:instrText xml:space="preserve"> SET F6E824E048882BF8206B7EE74975CE3C "" </w:instrText>
      </w:r>
      <w:r>
        <w:rPr>
          <w:lang w:val="fr-FR"/>
        </w:rPr>
        <w:fldChar w:fldCharType="separate"/>
      </w:r>
      <w:bookmarkStart w:id="83" w:name="F6E824E048882BF8206B7EE74975CE3C"/>
      <w:bookmarkEnd w:id="83"/>
      <w:r>
        <w:rPr>
          <w:lang w:val="fr-FR"/>
        </w:rPr>
        <w:fldChar w:fldCharType="end"/>
      </w:r>
    </w:p>
    <w:p w:rsidR="00B44F17" w14:paraId="6B617825" w14:textId="77777777">
      <w:pPr>
        <w:pStyle w:val="H2"/>
        <w:rPr>
          <w:lang w:val="fr-FR"/>
        </w:rPr>
      </w:pPr>
      <w:bookmarkStart w:id="84" w:name="Synthèse_de_l’inventaire"/>
      <w:bookmarkEnd w:id="84"/>
      <w:r>
        <w:rPr>
          <w:lang w:val="fr-FR"/>
        </w:rPr>
        <w:t>Synthèse de l’inventaire</w:t>
      </w:r>
    </w:p>
    <w:p w:rsidR="00B44F17" w14:paraId="154B05D3" w14:textId="77777777">
      <w:pPr>
        <w:pStyle w:val="RefToc2"/>
        <w:rPr>
          <w:lang w:val="fr-FR"/>
        </w:rPr>
      </w:pPr>
      <w:bookmarkStart w:id="85" w:name="BK_22038808FD5EFA8B055C6C27819604C2"/>
      <w:bookmarkEnd w:id="85"/>
      <w:r>
        <w:rPr>
          <w:lang w:val="fr-FR"/>
        </w:rPr>
        <w:t>Synthèse de l’inventaire</w:t>
      </w:r>
    </w:p>
    <w:p w:rsidR="00B44F17" w14:paraId="7A2B3628" w14:textId="77777777">
      <w:pPr>
        <w:pStyle w:val="TechnicalBookmark"/>
        <w:rPr>
          <w:lang w:val="fr-FR"/>
        </w:rPr>
      </w:pPr>
      <w:r>
        <w:rPr>
          <w:lang w:val="fr-FR"/>
        </w:rPr>
        <w:fldChar w:fldCharType="begin"/>
      </w:r>
      <w:r>
        <w:rPr>
          <w:lang w:val="fr-FR"/>
        </w:rPr>
        <w:instrText xml:space="preserve"> SET F3E798ACCA612185DBC78679C5E68F28 "" </w:instrText>
      </w:r>
      <w:r>
        <w:rPr>
          <w:lang w:val="fr-FR"/>
        </w:rPr>
        <w:fldChar w:fldCharType="separate"/>
      </w:r>
      <w:bookmarkStart w:id="86" w:name="F3E798ACCA612185DBC78679C5E68F28"/>
      <w:bookmarkEnd w:id="86"/>
      <w:r>
        <w:rPr>
          <w:lang w:val="fr-FR"/>
        </w:rPr>
        <w:fldChar w:fldCharType="end"/>
      </w:r>
    </w:p>
    <w:p w:rsidR="00B44F17" w14:paraId="66C999CF" w14:textId="77777777">
      <w:pPr>
        <w:pStyle w:val="TechnicalBookmark"/>
        <w:rPr>
          <w:lang w:val="fr-FR"/>
        </w:rPr>
      </w:pPr>
    </w:p>
    <w:tbl>
      <w:tblPr>
        <w:tblW w:w="5000" w:type="pct"/>
        <w:tblLayout w:type="fixed"/>
        <w:tblLook w:val="04A0"/>
      </w:tblPr>
      <w:tblGrid>
        <w:gridCol w:w="6731"/>
        <w:gridCol w:w="2896"/>
      </w:tblGrid>
      <w:tr w14:paraId="58E3F35D" w14:textId="77777777">
        <w:tblPrEx>
          <w:tblW w:w="5000" w:type="pct"/>
          <w:tblLayout w:type="fixed"/>
          <w:tblLook w:val="04A0"/>
        </w:tblPrEx>
        <w:trPr>
          <w:trHeight w:val="385"/>
        </w:trPr>
        <w:tc>
          <w:tcPr>
            <w:tcW w:w="6740" w:type="dxa"/>
            <w:tcBorders>
              <w:bottom w:val="single" w:sz="6" w:space="0" w:color="000000"/>
            </w:tcBorders>
            <w:tcMar>
              <w:top w:w="0" w:type="dxa"/>
              <w:left w:w="0" w:type="dxa"/>
              <w:bottom w:w="0" w:type="dxa"/>
              <w:right w:w="0" w:type="dxa"/>
            </w:tcMar>
            <w:vAlign w:val="bottom"/>
          </w:tcPr>
          <w:p w:rsidR="00B44F17" w14:paraId="5F1E8F03" w14:textId="77777777">
            <w:pPr>
              <w:pStyle w:val="EnteteTabNoBordureUpNoGrasNoContent"/>
              <w:rPr>
                <w:sz w:val="16"/>
                <w:lang w:val="fr-FR"/>
              </w:rPr>
            </w:pPr>
          </w:p>
        </w:tc>
        <w:tc>
          <w:tcPr>
            <w:tcW w:w="29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44F17" w14:paraId="326146C0" w14:textId="77777777">
            <w:pPr>
              <w:pStyle w:val="EnteteTabLastColBordure"/>
              <w:rPr>
                <w:lang w:val="fr-FR"/>
              </w:rPr>
            </w:pPr>
            <w:r>
              <w:rPr>
                <w:lang w:val="fr-FR"/>
              </w:rPr>
              <w:t>Valeur actuelle présentée au bilan</w:t>
            </w:r>
          </w:p>
        </w:tc>
      </w:tr>
      <w:tr w14:paraId="025ED096" w14:textId="77777777">
        <w:tblPrEx>
          <w:tblW w:w="5000" w:type="pct"/>
          <w:tblLayout w:type="fixed"/>
          <w:tblLook w:val="04A0"/>
        </w:tblPrEx>
        <w:trPr>
          <w:trHeight w:hRule="exact" w:val="21"/>
        </w:trPr>
        <w:tc>
          <w:tcPr>
            <w:tcW w:w="6740" w:type="dxa"/>
            <w:tcBorders>
              <w:top w:val="single" w:sz="4" w:space="0" w:color="000000"/>
              <w:left w:val="single" w:sz="4" w:space="0" w:color="232323"/>
            </w:tcBorders>
            <w:tcMar>
              <w:top w:w="0" w:type="dxa"/>
              <w:left w:w="0" w:type="dxa"/>
              <w:bottom w:w="39" w:type="dxa"/>
              <w:right w:w="0" w:type="dxa"/>
            </w:tcMar>
            <w:vAlign w:val="center"/>
          </w:tcPr>
          <w:p w:rsidR="00B44F17" w14:paraId="3BFC18CB" w14:textId="77777777">
            <w:pPr>
              <w:pStyle w:val="Tab1FirstColNonGrasBordureUpNoContent"/>
              <w:rPr>
                <w:sz w:val="16"/>
                <w:lang w:val="fr-FR"/>
              </w:rPr>
            </w:pPr>
          </w:p>
        </w:tc>
        <w:tc>
          <w:tcPr>
            <w:tcW w:w="2900" w:type="dxa"/>
            <w:tcBorders>
              <w:left w:val="single" w:sz="4" w:space="0" w:color="000000"/>
              <w:right w:val="single" w:sz="4" w:space="0" w:color="000000"/>
            </w:tcBorders>
            <w:tcMar>
              <w:top w:w="0" w:type="dxa"/>
              <w:left w:w="0" w:type="dxa"/>
              <w:bottom w:w="0" w:type="dxa"/>
              <w:right w:w="0" w:type="dxa"/>
            </w:tcMar>
            <w:vAlign w:val="center"/>
          </w:tcPr>
          <w:p w:rsidR="00B44F17" w14:paraId="514FEDB3" w14:textId="77777777">
            <w:pPr>
              <w:pStyle w:val="Tab3LastColNonGrasNoContent"/>
              <w:rPr>
                <w:sz w:val="16"/>
                <w:lang w:val="fr-FR"/>
              </w:rPr>
            </w:pPr>
          </w:p>
        </w:tc>
      </w:tr>
      <w:tr w14:paraId="42376CED"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B44F17" w14:paraId="0A74B4D5" w14:textId="77777777">
            <w:pPr>
              <w:pStyle w:val="Tab1FirstColNonGras"/>
              <w:rPr>
                <w:lang w:val="fr-FR"/>
              </w:rPr>
            </w:pPr>
            <w:r>
              <w:rPr>
                <w:lang w:val="fr-FR"/>
              </w:rPr>
              <w:t>Total inventaire des actifs et passifs éligibles (hors IFT)</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B44F17" w14:paraId="3A49F48C" w14:textId="77777777">
            <w:pPr>
              <w:pStyle w:val="Tab3LastColNonGras"/>
              <w:rPr>
                <w:lang w:val="fr-FR"/>
              </w:rPr>
            </w:pPr>
            <w:r>
              <w:rPr>
                <w:lang w:val="fr-FR"/>
              </w:rPr>
              <w:t>262 748 904,32</w:t>
            </w:r>
          </w:p>
        </w:tc>
      </w:tr>
      <w:tr w14:paraId="57864D87"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B44F17" w14:paraId="635A94FD" w14:textId="77777777">
            <w:pPr>
              <w:pStyle w:val="Tab1FirstColNonGras"/>
              <w:rPr>
                <w:lang w:val="fr-FR"/>
              </w:rPr>
            </w:pPr>
            <w:r>
              <w:rPr>
                <w:lang w:val="fr-FR"/>
              </w:rPr>
              <w:t>Inventaire des IFT (hors IFT utilisés en couverture de parts émises) :</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B44F17" w14:paraId="2512A666" w14:textId="77777777">
            <w:pPr>
              <w:pStyle w:val="Tab3LastColNonGrasNoContent"/>
              <w:rPr>
                <w:sz w:val="16"/>
                <w:lang w:val="fr-FR"/>
              </w:rPr>
            </w:pPr>
          </w:p>
        </w:tc>
      </w:tr>
      <w:tr w14:paraId="480B785E"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B44F17" w14:paraId="56590FE7" w14:textId="77777777">
            <w:pPr>
              <w:pStyle w:val="Tab2FirstColNonGras"/>
              <w:rPr>
                <w:lang w:val="fr-FR"/>
              </w:rPr>
            </w:pPr>
            <w:r>
              <w:rPr>
                <w:lang w:val="fr-FR"/>
              </w:rPr>
              <w:t>Total opérations à terme de devises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B44F17" w14:paraId="31C40548" w14:textId="77777777">
            <w:pPr>
              <w:pStyle w:val="Tab3LastColNonGras"/>
              <w:rPr>
                <w:lang w:val="fr-FR"/>
              </w:rPr>
            </w:pPr>
            <w:r>
              <w:rPr>
                <w:lang w:val="fr-FR"/>
              </w:rPr>
              <w:t>-90 802,94</w:t>
            </w:r>
          </w:p>
        </w:tc>
      </w:tr>
      <w:tr w14:paraId="2864D5DB"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B44F17" w14:paraId="7B15867C" w14:textId="77777777">
            <w:pPr>
              <w:pStyle w:val="Tab2FirstColNonGras"/>
              <w:rPr>
                <w:lang w:val="fr-FR"/>
              </w:rPr>
            </w:pPr>
            <w:r>
              <w:rPr>
                <w:lang w:val="fr-FR"/>
              </w:rPr>
              <w:t>Total instruments financiers à terme - actions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B44F17" w14:paraId="03D5492C" w14:textId="77777777">
            <w:pPr>
              <w:pStyle w:val="Tab3LastColNonGras"/>
              <w:rPr>
                <w:lang w:val="fr-FR"/>
              </w:rPr>
            </w:pPr>
            <w:r>
              <w:rPr>
                <w:lang w:val="fr-FR"/>
              </w:rPr>
              <w:t xml:space="preserve"> </w:t>
            </w:r>
          </w:p>
        </w:tc>
      </w:tr>
      <w:tr w14:paraId="29BA0C81"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B44F17" w14:paraId="3F6D073A" w14:textId="77777777">
            <w:pPr>
              <w:pStyle w:val="Tab2FirstColNonGras"/>
              <w:rPr>
                <w:lang w:val="fr-FR"/>
              </w:rPr>
            </w:pPr>
            <w:r>
              <w:rPr>
                <w:lang w:val="fr-FR"/>
              </w:rPr>
              <w:t>Total instruments financiers à terme - taux</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B44F17" w14:paraId="54BB1FA6" w14:textId="77777777">
            <w:pPr>
              <w:pStyle w:val="Tab3LastColNonGras"/>
              <w:rPr>
                <w:lang w:val="fr-FR"/>
              </w:rPr>
            </w:pPr>
            <w:r>
              <w:rPr>
                <w:lang w:val="fr-FR"/>
              </w:rPr>
              <w:t xml:space="preserve"> </w:t>
            </w:r>
          </w:p>
        </w:tc>
      </w:tr>
      <w:tr w14:paraId="7A2F4EE3"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B44F17" w14:paraId="617E8B9A" w14:textId="77777777">
            <w:pPr>
              <w:pStyle w:val="Tab2FirstColNonGras"/>
              <w:rPr>
                <w:lang w:val="fr-FR"/>
              </w:rPr>
            </w:pPr>
            <w:r>
              <w:rPr>
                <w:lang w:val="fr-FR"/>
              </w:rPr>
              <w:t>Total instruments financiers à terme - change</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B44F17" w14:paraId="4EBE6B83" w14:textId="77777777">
            <w:pPr>
              <w:pStyle w:val="Tab3LastColNonGras"/>
              <w:rPr>
                <w:lang w:val="fr-FR"/>
              </w:rPr>
            </w:pPr>
            <w:r>
              <w:rPr>
                <w:lang w:val="fr-FR"/>
              </w:rPr>
              <w:t xml:space="preserve"> </w:t>
            </w:r>
          </w:p>
        </w:tc>
      </w:tr>
      <w:tr w14:paraId="6C81B085"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B44F17" w14:paraId="03F2538E" w14:textId="77777777">
            <w:pPr>
              <w:pStyle w:val="Tab2FirstColNonGras"/>
              <w:rPr>
                <w:lang w:val="fr-FR"/>
              </w:rPr>
            </w:pPr>
            <w:r>
              <w:rPr>
                <w:lang w:val="fr-FR"/>
              </w:rPr>
              <w:t>Total instruments financiers à terme - crédit</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B44F17" w14:paraId="027C1015" w14:textId="77777777">
            <w:pPr>
              <w:pStyle w:val="Tab3LastColNonGras"/>
              <w:rPr>
                <w:lang w:val="fr-FR"/>
              </w:rPr>
            </w:pPr>
            <w:r>
              <w:rPr>
                <w:lang w:val="fr-FR"/>
              </w:rPr>
              <w:t xml:space="preserve"> </w:t>
            </w:r>
          </w:p>
        </w:tc>
      </w:tr>
      <w:tr w14:paraId="30091D80"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B44F17" w14:paraId="465DD5AE" w14:textId="77777777">
            <w:pPr>
              <w:pStyle w:val="Tab2FirstColNonGras"/>
              <w:rPr>
                <w:lang w:val="fr-FR"/>
              </w:rPr>
            </w:pPr>
            <w:r>
              <w:rPr>
                <w:lang w:val="fr-FR"/>
              </w:rPr>
              <w:t>Total instruments financiers à terme - autres expositions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B44F17" w14:paraId="18DB4C41" w14:textId="77777777">
            <w:pPr>
              <w:pStyle w:val="Tab3LastColNonGras"/>
              <w:rPr>
                <w:lang w:val="fr-FR"/>
              </w:rPr>
            </w:pPr>
            <w:r>
              <w:rPr>
                <w:lang w:val="fr-FR"/>
              </w:rPr>
              <w:t xml:space="preserve"> </w:t>
            </w:r>
          </w:p>
        </w:tc>
      </w:tr>
      <w:tr w14:paraId="08D21175"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B44F17" w14:paraId="68BD80B4" w14:textId="77777777">
            <w:pPr>
              <w:pStyle w:val="Tab1FirstColNonGras"/>
              <w:rPr>
                <w:lang w:val="fr-FR"/>
              </w:rPr>
            </w:pPr>
            <w:r>
              <w:rPr>
                <w:lang w:val="fr-FR"/>
              </w:rPr>
              <w:t>Inventaire des instruments financiers à terme utilisés en couverture de parts émises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B44F17" w14:paraId="48FF64FD" w14:textId="77777777">
            <w:pPr>
              <w:pStyle w:val="Tab3LastColNonGras"/>
              <w:rPr>
                <w:lang w:val="fr-FR"/>
              </w:rPr>
            </w:pPr>
            <w:r>
              <w:rPr>
                <w:lang w:val="fr-FR"/>
              </w:rPr>
              <w:t xml:space="preserve"> </w:t>
            </w:r>
          </w:p>
        </w:tc>
      </w:tr>
      <w:tr w14:paraId="230B6165"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B44F17" w14:paraId="7DF47D48" w14:textId="77777777">
            <w:pPr>
              <w:pStyle w:val="Tab1FirstColNonGras"/>
              <w:rPr>
                <w:lang w:val="fr-FR"/>
              </w:rPr>
            </w:pPr>
            <w:r>
              <w:rPr>
                <w:lang w:val="fr-FR"/>
              </w:rPr>
              <w:t>Autres actifs (+)</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B44F17" w14:paraId="277733CF" w14:textId="77777777">
            <w:pPr>
              <w:pStyle w:val="Tab3LastColNonGras"/>
              <w:rPr>
                <w:lang w:val="fr-FR"/>
              </w:rPr>
            </w:pPr>
            <w:r>
              <w:rPr>
                <w:lang w:val="fr-FR"/>
              </w:rPr>
              <w:t>21 318 477,47</w:t>
            </w:r>
          </w:p>
        </w:tc>
      </w:tr>
      <w:tr w14:paraId="32E09D3A"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B44F17" w14:paraId="06A42754" w14:textId="77777777">
            <w:pPr>
              <w:pStyle w:val="Tab1FirstColNonGras"/>
              <w:rPr>
                <w:lang w:val="fr-FR"/>
              </w:rPr>
            </w:pPr>
            <w:r>
              <w:rPr>
                <w:lang w:val="fr-FR"/>
              </w:rPr>
              <w:t>Autres passifs (-)</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B44F17" w14:paraId="62856781" w14:textId="77777777">
            <w:pPr>
              <w:pStyle w:val="Tab3LastColNonGras"/>
              <w:rPr>
                <w:lang w:val="fr-FR"/>
              </w:rPr>
            </w:pPr>
            <w:r>
              <w:rPr>
                <w:lang w:val="fr-FR"/>
              </w:rPr>
              <w:t>-20 032 748,40</w:t>
            </w:r>
          </w:p>
        </w:tc>
      </w:tr>
      <w:tr w14:paraId="070395A6"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B44F17" w14:paraId="6DFC79FB" w14:textId="77777777">
            <w:pPr>
              <w:pStyle w:val="Tab1FirstColNonGras"/>
              <w:rPr>
                <w:lang w:val="fr-FR"/>
              </w:rPr>
            </w:pPr>
            <w:r>
              <w:rPr>
                <w:lang w:val="fr-FR"/>
              </w:rPr>
              <w:t>Passifs de financement (-)</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B44F17" w14:paraId="09E09011" w14:textId="77777777">
            <w:pPr>
              <w:pStyle w:val="Tab3LastColNonGras"/>
              <w:rPr>
                <w:lang w:val="fr-FR"/>
              </w:rPr>
            </w:pPr>
            <w:r>
              <w:rPr>
                <w:lang w:val="fr-FR"/>
              </w:rPr>
              <w:t xml:space="preserve"> </w:t>
            </w:r>
          </w:p>
        </w:tc>
      </w:tr>
      <w:tr w14:paraId="03F79216" w14:textId="77777777">
        <w:tblPrEx>
          <w:tblW w:w="5000" w:type="pct"/>
          <w:tblLayout w:type="fixed"/>
          <w:tblLook w:val="04A0"/>
        </w:tblPrEx>
        <w:trPr>
          <w:trHeight w:hRule="exact" w:val="38"/>
        </w:trPr>
        <w:tc>
          <w:tcPr>
            <w:tcW w:w="6740" w:type="dxa"/>
            <w:tcBorders>
              <w:left w:val="single" w:sz="4" w:space="0" w:color="000000"/>
            </w:tcBorders>
            <w:tcMar>
              <w:top w:w="0" w:type="dxa"/>
              <w:left w:w="0" w:type="dxa"/>
              <w:bottom w:w="22" w:type="dxa"/>
              <w:right w:w="0" w:type="dxa"/>
            </w:tcMar>
            <w:vAlign w:val="center"/>
          </w:tcPr>
          <w:p w:rsidR="00B44F17" w14:paraId="2F90C0FF" w14:textId="77777777">
            <w:pPr>
              <w:pStyle w:val="Tab1FirstColNonGrasNoContent"/>
              <w:rPr>
                <w:sz w:val="16"/>
                <w:lang w:val="fr-FR"/>
              </w:rPr>
            </w:pPr>
          </w:p>
        </w:tc>
        <w:tc>
          <w:tcPr>
            <w:tcW w:w="2900" w:type="dxa"/>
            <w:tcBorders>
              <w:left w:val="single" w:sz="4" w:space="0" w:color="000000"/>
              <w:right w:val="single" w:sz="4" w:space="0" w:color="000000"/>
            </w:tcBorders>
            <w:tcMar>
              <w:top w:w="0" w:type="dxa"/>
              <w:left w:w="0" w:type="dxa"/>
              <w:bottom w:w="0" w:type="dxa"/>
              <w:right w:w="0" w:type="dxa"/>
            </w:tcMar>
            <w:vAlign w:val="center"/>
          </w:tcPr>
          <w:p w:rsidR="00B44F17" w14:paraId="5F48B93F" w14:textId="77777777">
            <w:pPr>
              <w:pStyle w:val="Tab3LastColNonGrasNoContent"/>
              <w:rPr>
                <w:sz w:val="16"/>
                <w:lang w:val="fr-FR"/>
              </w:rPr>
            </w:pPr>
          </w:p>
        </w:tc>
      </w:tr>
      <w:tr w14:paraId="6C22CBE9" w14:textId="77777777">
        <w:tblPrEx>
          <w:tblW w:w="5000" w:type="pct"/>
          <w:tblLayout w:type="fixed"/>
          <w:tblLook w:val="04A0"/>
        </w:tblPrEx>
        <w:trPr>
          <w:trHeight w:val="281"/>
        </w:trPr>
        <w:tc>
          <w:tcPr>
            <w:tcW w:w="6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B44F17" w14:paraId="4BAC148F" w14:textId="77777777">
            <w:pPr>
              <w:pStyle w:val="TotalTabFirstColBordure"/>
              <w:rPr>
                <w:lang w:val="fr-FR"/>
              </w:rPr>
            </w:pPr>
            <w:r>
              <w:rPr>
                <w:lang w:val="fr-FR"/>
              </w:rPr>
              <w:t>Total = actif net</w:t>
            </w:r>
          </w:p>
        </w:tc>
        <w:tc>
          <w:tcPr>
            <w:tcW w:w="29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B44F17" w14:paraId="239D7F21" w14:textId="77777777">
            <w:pPr>
              <w:pStyle w:val="TotalTabLastColBordure"/>
              <w:rPr>
                <w:lang w:val="fr-FR"/>
              </w:rPr>
            </w:pPr>
            <w:r>
              <w:rPr>
                <w:lang w:val="fr-FR"/>
              </w:rPr>
              <w:t>263 943 830,45</w:t>
            </w:r>
          </w:p>
        </w:tc>
      </w:tr>
    </w:tbl>
    <w:p w:rsidR="00B44F17" w14:paraId="0DF588F5" w14:textId="77777777">
      <w:pPr>
        <w:pStyle w:val="TechnicalBookmark"/>
        <w:rPr>
          <w:lang w:val="fr-FR"/>
        </w:rPr>
      </w:pPr>
    </w:p>
    <w:p w:rsidR="00B44F17" w14:paraId="1F93D448" w14:textId="77777777">
      <w:pPr>
        <w:pStyle w:val="BreakLine"/>
        <w:rPr>
          <w:lang w:val="fr-FR"/>
        </w:rPr>
      </w:pPr>
      <w:r>
        <w:rPr>
          <w:lang w:val="fr-FR"/>
        </w:rPr>
        <w:t xml:space="preserve"> </w:t>
      </w:r>
    </w:p>
    <w:p w:rsidR="00B44F17" w14:paraId="05438741" w14:textId="77777777">
      <w:pPr>
        <w:pStyle w:val="TechnicalBookmark"/>
        <w:rPr>
          <w:lang w:val="fr-FR"/>
        </w:rPr>
      </w:pPr>
    </w:p>
    <w:tbl>
      <w:tblPr>
        <w:tblW w:w="5000" w:type="pct"/>
        <w:tblLayout w:type="fixed"/>
        <w:tblLook w:val="04A0"/>
      </w:tblPr>
      <w:tblGrid>
        <w:gridCol w:w="4292"/>
        <w:gridCol w:w="1398"/>
        <w:gridCol w:w="1976"/>
        <w:gridCol w:w="1956"/>
      </w:tblGrid>
      <w:tr w14:paraId="442269D6" w14:textId="77777777">
        <w:tblPrEx>
          <w:tblW w:w="5000" w:type="pct"/>
          <w:tblLayout w:type="fixed"/>
          <w:tblLook w:val="04A0"/>
        </w:tblPrEx>
        <w:trPr>
          <w:trHeight w:val="385"/>
        </w:trPr>
        <w:tc>
          <w:tcPr>
            <w:tcW w:w="43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44F17" w14:paraId="0AA88BD4" w14:textId="77777777">
            <w:pPr>
              <w:pStyle w:val="EnteteTabFirstColBordure"/>
              <w:rPr>
                <w:lang w:val="fr-FR"/>
              </w:rPr>
            </w:pPr>
            <w:r>
              <w:rPr>
                <w:lang w:val="fr-FR"/>
              </w:rPr>
              <w:t>Libellé de la part</w:t>
            </w:r>
          </w:p>
        </w:tc>
        <w:tc>
          <w:tcPr>
            <w:tcW w:w="14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7F08F4DE" w14:textId="77777777">
            <w:pPr>
              <w:pStyle w:val="EnteteTabMiddleColBordure"/>
              <w:rPr>
                <w:lang w:val="fr-FR"/>
              </w:rPr>
            </w:pPr>
            <w:r>
              <w:rPr>
                <w:lang w:val="fr-FR"/>
              </w:rPr>
              <w:t>Devise de la part</w:t>
            </w:r>
          </w:p>
        </w:tc>
        <w:tc>
          <w:tcPr>
            <w:tcW w:w="19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15A6D2F9" w14:textId="77777777">
            <w:pPr>
              <w:pStyle w:val="EnteteTabMiddleColBordure"/>
              <w:rPr>
                <w:lang w:val="fr-FR"/>
              </w:rPr>
            </w:pPr>
            <w:r>
              <w:rPr>
                <w:lang w:val="fr-FR"/>
              </w:rPr>
              <w:t>Nombre de parts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44F17" w14:paraId="3BF86AB5" w14:textId="77777777">
            <w:pPr>
              <w:pStyle w:val="EnteteTabMiddleColBordure"/>
              <w:rPr>
                <w:lang w:val="fr-FR"/>
              </w:rPr>
            </w:pPr>
            <w:r>
              <w:rPr>
                <w:lang w:val="fr-FR"/>
              </w:rPr>
              <w:t>Valeur liquidative</w:t>
            </w:r>
          </w:p>
        </w:tc>
      </w:tr>
      <w:tr w14:paraId="56B00FE5" w14:textId="77777777">
        <w:tblPrEx>
          <w:tblW w:w="5000" w:type="pct"/>
          <w:tblLayout w:type="fixed"/>
          <w:tblLook w:val="04A0"/>
        </w:tblPrEx>
        <w:trPr>
          <w:trHeight w:hRule="exact" w:val="45"/>
        </w:trPr>
        <w:tc>
          <w:tcPr>
            <w:tcW w:w="4300" w:type="dxa"/>
            <w:tcBorders>
              <w:left w:val="single" w:sz="4" w:space="0" w:color="000000"/>
            </w:tcBorders>
            <w:tcMar>
              <w:top w:w="0" w:type="dxa"/>
              <w:left w:w="0" w:type="dxa"/>
              <w:bottom w:w="0" w:type="dxa"/>
              <w:right w:w="0" w:type="dxa"/>
            </w:tcMar>
            <w:vAlign w:val="center"/>
          </w:tcPr>
          <w:p w:rsidR="00B44F17" w14:paraId="7743068A" w14:textId="77777777">
            <w:pPr>
              <w:pStyle w:val="Tab3FirstColNonGras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rsidR="00B44F17" w14:paraId="615EC721" w14:textId="77777777">
            <w:pPr>
              <w:pStyle w:val="Tab3MiddleColNonGras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rsidR="00B44F17" w14:paraId="0C0A2584" w14:textId="77777777">
            <w:pPr>
              <w:pStyle w:val="Tab3Middle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B44F17" w14:paraId="7C4DFB56" w14:textId="77777777">
            <w:pPr>
              <w:pStyle w:val="Tab3LastColNonGrasNoContent"/>
              <w:rPr>
                <w:sz w:val="16"/>
                <w:lang w:val="fr-FR"/>
              </w:rPr>
            </w:pPr>
          </w:p>
        </w:tc>
      </w:tr>
      <w:tr w14:paraId="5070B518" w14:textId="77777777">
        <w:tblPrEx>
          <w:tblW w:w="5000" w:type="pct"/>
          <w:tblLayout w:type="fixed"/>
          <w:tblLook w:val="04A0"/>
        </w:tblPrEx>
        <w:trPr>
          <w:trHeight w:val="262"/>
        </w:trPr>
        <w:tc>
          <w:tcPr>
            <w:tcW w:w="4300" w:type="dxa"/>
            <w:tcBorders>
              <w:left w:val="single" w:sz="4" w:space="0" w:color="000000"/>
            </w:tcBorders>
            <w:tcMar>
              <w:top w:w="0" w:type="dxa"/>
              <w:left w:w="0" w:type="dxa"/>
              <w:bottom w:w="22" w:type="dxa"/>
              <w:right w:w="0" w:type="dxa"/>
            </w:tcMar>
            <w:vAlign w:val="center"/>
          </w:tcPr>
          <w:p w:rsidR="00B44F17" w14:paraId="3B5EB58F" w14:textId="77777777">
            <w:pPr>
              <w:pStyle w:val="Tab1FirstColNonGras"/>
              <w:rPr>
                <w:lang w:val="fr-FR"/>
              </w:rPr>
            </w:pPr>
            <w:r>
              <w:rPr>
                <w:lang w:val="fr-FR"/>
              </w:rPr>
              <w:t>Part BFT SELECTION RENDEMENT 2026 I2 C</w:t>
            </w:r>
          </w:p>
        </w:tc>
        <w:tc>
          <w:tcPr>
            <w:tcW w:w="1400" w:type="dxa"/>
            <w:tcBorders>
              <w:left w:val="single" w:sz="4" w:space="0" w:color="000000"/>
              <w:right w:val="single" w:sz="4" w:space="0" w:color="000000"/>
            </w:tcBorders>
            <w:tcMar>
              <w:top w:w="0" w:type="dxa"/>
              <w:left w:w="0" w:type="dxa"/>
              <w:bottom w:w="0" w:type="dxa"/>
              <w:right w:w="0" w:type="dxa"/>
            </w:tcMar>
            <w:vAlign w:val="center"/>
          </w:tcPr>
          <w:p w:rsidR="00B44F17" w14:paraId="3B6801F8" w14:textId="77777777">
            <w:pPr>
              <w:pStyle w:val="Tab1MiddleColNonGrasCentre"/>
              <w:rPr>
                <w:lang w:val="fr-FR"/>
              </w:rPr>
            </w:pPr>
            <w:r>
              <w:rPr>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rsidR="00B44F17" w14:paraId="20206AD3" w14:textId="77777777">
            <w:pPr>
              <w:pStyle w:val="Tab3LastColNonGras"/>
              <w:rPr>
                <w:lang w:val="fr-FR"/>
              </w:rPr>
            </w:pPr>
            <w:r>
              <w:rPr>
                <w:lang w:val="fr-FR"/>
              </w:rPr>
              <w:t>57 881,011</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B44F17" w14:paraId="16AEF16E" w14:textId="77777777">
            <w:pPr>
              <w:pStyle w:val="Tab3LastColNonGras"/>
              <w:rPr>
                <w:lang w:val="fr-FR"/>
              </w:rPr>
            </w:pPr>
            <w:r>
              <w:rPr>
                <w:lang w:val="fr-FR"/>
              </w:rPr>
              <w:t>1 119,7889</w:t>
            </w:r>
          </w:p>
        </w:tc>
      </w:tr>
      <w:tr w14:paraId="6D170BDC" w14:textId="77777777">
        <w:tblPrEx>
          <w:tblW w:w="5000" w:type="pct"/>
          <w:tblLayout w:type="fixed"/>
          <w:tblLook w:val="04A0"/>
        </w:tblPrEx>
        <w:trPr>
          <w:trHeight w:hRule="exact" w:val="45"/>
        </w:trPr>
        <w:tc>
          <w:tcPr>
            <w:tcW w:w="4300" w:type="dxa"/>
            <w:tcBorders>
              <w:left w:val="single" w:sz="4" w:space="0" w:color="000000"/>
            </w:tcBorders>
            <w:tcMar>
              <w:top w:w="0" w:type="dxa"/>
              <w:left w:w="0" w:type="dxa"/>
              <w:bottom w:w="0" w:type="dxa"/>
              <w:right w:w="0" w:type="dxa"/>
            </w:tcMar>
            <w:vAlign w:val="center"/>
          </w:tcPr>
          <w:p w:rsidR="00B44F17" w14:paraId="0EE03309" w14:textId="77777777">
            <w:pPr>
              <w:pStyle w:val="Tab3FirstColNonGras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rsidR="00B44F17" w14:paraId="4A12A787" w14:textId="77777777">
            <w:pPr>
              <w:pStyle w:val="Tab3MiddleColNonGras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rsidR="00B44F17" w14:paraId="48B1B5EB" w14:textId="77777777">
            <w:pPr>
              <w:pStyle w:val="Tab3Middle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B44F17" w14:paraId="649CC3F9" w14:textId="77777777">
            <w:pPr>
              <w:pStyle w:val="Tab3LastColNonGrasNoContent"/>
              <w:rPr>
                <w:sz w:val="16"/>
                <w:lang w:val="fr-FR"/>
              </w:rPr>
            </w:pPr>
          </w:p>
        </w:tc>
      </w:tr>
      <w:tr w14:paraId="51E32260" w14:textId="77777777">
        <w:tblPrEx>
          <w:tblW w:w="5000" w:type="pct"/>
          <w:tblLayout w:type="fixed"/>
          <w:tblLook w:val="04A0"/>
        </w:tblPrEx>
        <w:trPr>
          <w:trHeight w:val="262"/>
        </w:trPr>
        <w:tc>
          <w:tcPr>
            <w:tcW w:w="4300" w:type="dxa"/>
            <w:tcBorders>
              <w:left w:val="single" w:sz="4" w:space="0" w:color="000000"/>
            </w:tcBorders>
            <w:tcMar>
              <w:top w:w="0" w:type="dxa"/>
              <w:left w:w="0" w:type="dxa"/>
              <w:bottom w:w="22" w:type="dxa"/>
              <w:right w:w="0" w:type="dxa"/>
            </w:tcMar>
            <w:vAlign w:val="center"/>
          </w:tcPr>
          <w:p w:rsidR="00B44F17" w14:paraId="282EE00C" w14:textId="77777777">
            <w:pPr>
              <w:pStyle w:val="Tab1FirstColNonGras"/>
              <w:rPr>
                <w:lang w:val="fr-FR"/>
              </w:rPr>
            </w:pPr>
            <w:r>
              <w:rPr>
                <w:lang w:val="fr-FR"/>
              </w:rPr>
              <w:t>Part BFT SELECTION RENDEMENT 2026 I-C</w:t>
            </w:r>
          </w:p>
        </w:tc>
        <w:tc>
          <w:tcPr>
            <w:tcW w:w="1400" w:type="dxa"/>
            <w:tcBorders>
              <w:left w:val="single" w:sz="4" w:space="0" w:color="000000"/>
              <w:right w:val="single" w:sz="4" w:space="0" w:color="000000"/>
            </w:tcBorders>
            <w:tcMar>
              <w:top w:w="0" w:type="dxa"/>
              <w:left w:w="0" w:type="dxa"/>
              <w:bottom w:w="0" w:type="dxa"/>
              <w:right w:w="0" w:type="dxa"/>
            </w:tcMar>
            <w:vAlign w:val="center"/>
          </w:tcPr>
          <w:p w:rsidR="00B44F17" w14:paraId="29560035" w14:textId="77777777">
            <w:pPr>
              <w:pStyle w:val="Tab1MiddleColNonGrasCentre"/>
              <w:rPr>
                <w:lang w:val="fr-FR"/>
              </w:rPr>
            </w:pPr>
            <w:r>
              <w:rPr>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rsidR="00B44F17" w14:paraId="6352AE8B" w14:textId="77777777">
            <w:pPr>
              <w:pStyle w:val="Tab3LastColNonGras"/>
              <w:rPr>
                <w:lang w:val="fr-FR"/>
              </w:rPr>
            </w:pPr>
            <w:r>
              <w:rPr>
                <w:lang w:val="fr-FR"/>
              </w:rPr>
              <w:t>98 505,268</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B44F17" w14:paraId="75FEFAA9" w14:textId="77777777">
            <w:pPr>
              <w:pStyle w:val="Tab3LastColNonGras"/>
              <w:rPr>
                <w:lang w:val="fr-FR"/>
              </w:rPr>
            </w:pPr>
            <w:r>
              <w:rPr>
                <w:lang w:val="fr-FR"/>
              </w:rPr>
              <w:t>1 202,2363</w:t>
            </w:r>
          </w:p>
        </w:tc>
      </w:tr>
      <w:tr w14:paraId="3A12E2AD" w14:textId="77777777">
        <w:tblPrEx>
          <w:tblW w:w="5000" w:type="pct"/>
          <w:tblLayout w:type="fixed"/>
          <w:tblLook w:val="04A0"/>
        </w:tblPrEx>
        <w:trPr>
          <w:trHeight w:hRule="exact" w:val="45"/>
        </w:trPr>
        <w:tc>
          <w:tcPr>
            <w:tcW w:w="4300" w:type="dxa"/>
            <w:tcBorders>
              <w:left w:val="single" w:sz="4" w:space="0" w:color="000000"/>
            </w:tcBorders>
            <w:tcMar>
              <w:top w:w="0" w:type="dxa"/>
              <w:left w:w="0" w:type="dxa"/>
              <w:bottom w:w="0" w:type="dxa"/>
              <w:right w:w="0" w:type="dxa"/>
            </w:tcMar>
            <w:vAlign w:val="center"/>
          </w:tcPr>
          <w:p w:rsidR="00B44F17" w14:paraId="11AA95D1" w14:textId="77777777">
            <w:pPr>
              <w:pStyle w:val="Tab3FirstColNonGras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rsidR="00B44F17" w14:paraId="58423DB4" w14:textId="77777777">
            <w:pPr>
              <w:pStyle w:val="Tab3MiddleColNonGras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rsidR="00B44F17" w14:paraId="004606E0" w14:textId="77777777">
            <w:pPr>
              <w:pStyle w:val="Tab3Middle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B44F17" w14:paraId="198262BE" w14:textId="77777777">
            <w:pPr>
              <w:pStyle w:val="Tab3LastColNonGrasNoContent"/>
              <w:rPr>
                <w:sz w:val="16"/>
                <w:lang w:val="fr-FR"/>
              </w:rPr>
            </w:pPr>
          </w:p>
        </w:tc>
      </w:tr>
      <w:tr w14:paraId="053A2F99" w14:textId="77777777">
        <w:tblPrEx>
          <w:tblW w:w="5000" w:type="pct"/>
          <w:tblLayout w:type="fixed"/>
          <w:tblLook w:val="04A0"/>
        </w:tblPrEx>
        <w:trPr>
          <w:trHeight w:val="262"/>
        </w:trPr>
        <w:tc>
          <w:tcPr>
            <w:tcW w:w="4300" w:type="dxa"/>
            <w:tcBorders>
              <w:left w:val="single" w:sz="4" w:space="0" w:color="000000"/>
            </w:tcBorders>
            <w:tcMar>
              <w:top w:w="0" w:type="dxa"/>
              <w:left w:w="0" w:type="dxa"/>
              <w:bottom w:w="22" w:type="dxa"/>
              <w:right w:w="0" w:type="dxa"/>
            </w:tcMar>
            <w:vAlign w:val="center"/>
          </w:tcPr>
          <w:p w:rsidR="00B44F17" w14:paraId="018ECBEB" w14:textId="77777777">
            <w:pPr>
              <w:pStyle w:val="Tab1FirstColNonGras"/>
              <w:rPr>
                <w:lang w:val="fr-FR"/>
              </w:rPr>
            </w:pPr>
            <w:r>
              <w:rPr>
                <w:lang w:val="fr-FR"/>
              </w:rPr>
              <w:t>Part BFT SELECTION RENDEMENT 2026 I-C/D</w:t>
            </w:r>
          </w:p>
        </w:tc>
        <w:tc>
          <w:tcPr>
            <w:tcW w:w="1400" w:type="dxa"/>
            <w:tcBorders>
              <w:left w:val="single" w:sz="4" w:space="0" w:color="000000"/>
              <w:right w:val="single" w:sz="4" w:space="0" w:color="000000"/>
            </w:tcBorders>
            <w:tcMar>
              <w:top w:w="0" w:type="dxa"/>
              <w:left w:w="0" w:type="dxa"/>
              <w:bottom w:w="0" w:type="dxa"/>
              <w:right w:w="0" w:type="dxa"/>
            </w:tcMar>
            <w:vAlign w:val="center"/>
          </w:tcPr>
          <w:p w:rsidR="00B44F17" w14:paraId="5E319D7B" w14:textId="77777777">
            <w:pPr>
              <w:pStyle w:val="Tab1MiddleColNonGrasCentre"/>
              <w:rPr>
                <w:lang w:val="fr-FR"/>
              </w:rPr>
            </w:pPr>
            <w:r>
              <w:rPr>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rsidR="00B44F17" w14:paraId="307370D8" w14:textId="77777777">
            <w:pPr>
              <w:pStyle w:val="Tab3LastColNonGras"/>
              <w:rPr>
                <w:lang w:val="fr-FR"/>
              </w:rPr>
            </w:pPr>
            <w:r>
              <w:rPr>
                <w:lang w:val="fr-FR"/>
              </w:rPr>
              <w:t>16 856,554</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B44F17" w14:paraId="57BCE8C2" w14:textId="77777777">
            <w:pPr>
              <w:pStyle w:val="Tab3LastColNonGras"/>
              <w:rPr>
                <w:lang w:val="fr-FR"/>
              </w:rPr>
            </w:pPr>
            <w:r>
              <w:rPr>
                <w:lang w:val="fr-FR"/>
              </w:rPr>
              <w:t>958,2297</w:t>
            </w:r>
          </w:p>
        </w:tc>
      </w:tr>
      <w:tr w14:paraId="418D68E3" w14:textId="77777777">
        <w:tblPrEx>
          <w:tblW w:w="5000" w:type="pct"/>
          <w:tblLayout w:type="fixed"/>
          <w:tblLook w:val="04A0"/>
        </w:tblPrEx>
        <w:trPr>
          <w:trHeight w:hRule="exact" w:val="45"/>
        </w:trPr>
        <w:tc>
          <w:tcPr>
            <w:tcW w:w="4300" w:type="dxa"/>
            <w:tcBorders>
              <w:left w:val="single" w:sz="4" w:space="0" w:color="000000"/>
            </w:tcBorders>
            <w:tcMar>
              <w:top w:w="0" w:type="dxa"/>
              <w:left w:w="0" w:type="dxa"/>
              <w:bottom w:w="0" w:type="dxa"/>
              <w:right w:w="0" w:type="dxa"/>
            </w:tcMar>
            <w:vAlign w:val="center"/>
          </w:tcPr>
          <w:p w:rsidR="00B44F17" w14:paraId="2440C13F" w14:textId="77777777">
            <w:pPr>
              <w:pStyle w:val="Tab3FirstColNonGras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rsidR="00B44F17" w14:paraId="63425E5C" w14:textId="77777777">
            <w:pPr>
              <w:pStyle w:val="Tab3MiddleColNonGras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rsidR="00B44F17" w14:paraId="042ACC69" w14:textId="77777777">
            <w:pPr>
              <w:pStyle w:val="Tab3Middle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B44F17" w14:paraId="78F09B94" w14:textId="77777777">
            <w:pPr>
              <w:pStyle w:val="Tab3LastColNonGrasNoContent"/>
              <w:rPr>
                <w:sz w:val="16"/>
                <w:lang w:val="fr-FR"/>
              </w:rPr>
            </w:pPr>
          </w:p>
        </w:tc>
      </w:tr>
      <w:tr w14:paraId="1941930B" w14:textId="77777777">
        <w:tblPrEx>
          <w:tblW w:w="5000" w:type="pct"/>
          <w:tblLayout w:type="fixed"/>
          <w:tblLook w:val="04A0"/>
        </w:tblPrEx>
        <w:trPr>
          <w:trHeight w:val="262"/>
        </w:trPr>
        <w:tc>
          <w:tcPr>
            <w:tcW w:w="4300" w:type="dxa"/>
            <w:tcBorders>
              <w:left w:val="single" w:sz="4" w:space="0" w:color="000000"/>
            </w:tcBorders>
            <w:tcMar>
              <w:top w:w="0" w:type="dxa"/>
              <w:left w:w="0" w:type="dxa"/>
              <w:bottom w:w="22" w:type="dxa"/>
              <w:right w:w="0" w:type="dxa"/>
            </w:tcMar>
            <w:vAlign w:val="center"/>
          </w:tcPr>
          <w:p w:rsidR="00B44F17" w14:paraId="68FDAA7F" w14:textId="77777777">
            <w:pPr>
              <w:pStyle w:val="Tab1FirstColNonGras"/>
              <w:rPr>
                <w:lang w:val="fr-FR"/>
              </w:rPr>
            </w:pPr>
            <w:r>
              <w:rPr>
                <w:lang w:val="fr-FR"/>
              </w:rPr>
              <w:t>Part BFT SELECTION RENDEMENT 2026 N-C</w:t>
            </w:r>
          </w:p>
        </w:tc>
        <w:tc>
          <w:tcPr>
            <w:tcW w:w="1400" w:type="dxa"/>
            <w:tcBorders>
              <w:left w:val="single" w:sz="4" w:space="0" w:color="000000"/>
              <w:right w:val="single" w:sz="4" w:space="0" w:color="000000"/>
            </w:tcBorders>
            <w:tcMar>
              <w:top w:w="0" w:type="dxa"/>
              <w:left w:w="0" w:type="dxa"/>
              <w:bottom w:w="0" w:type="dxa"/>
              <w:right w:w="0" w:type="dxa"/>
            </w:tcMar>
            <w:vAlign w:val="center"/>
          </w:tcPr>
          <w:p w:rsidR="00B44F17" w14:paraId="6682C8C3" w14:textId="77777777">
            <w:pPr>
              <w:pStyle w:val="Tab1MiddleColNonGrasCentre"/>
              <w:rPr>
                <w:lang w:val="fr-FR"/>
              </w:rPr>
            </w:pPr>
            <w:r>
              <w:rPr>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rsidR="00B44F17" w14:paraId="425CDFFE" w14:textId="77777777">
            <w:pPr>
              <w:pStyle w:val="Tab3LastColNonGras"/>
              <w:rPr>
                <w:lang w:val="fr-FR"/>
              </w:rPr>
            </w:pPr>
            <w:r>
              <w:rPr>
                <w:lang w:val="fr-FR"/>
              </w:rPr>
              <w:t>87,000</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B44F17" w14:paraId="0009F67C" w14:textId="77777777">
            <w:pPr>
              <w:pStyle w:val="Tab3LastColNonGras"/>
              <w:rPr>
                <w:lang w:val="fr-FR"/>
              </w:rPr>
            </w:pPr>
            <w:r>
              <w:rPr>
                <w:lang w:val="fr-FR"/>
              </w:rPr>
              <w:t>112 219,6366</w:t>
            </w:r>
          </w:p>
        </w:tc>
      </w:tr>
      <w:tr w14:paraId="1BBEB41D" w14:textId="77777777">
        <w:tblPrEx>
          <w:tblW w:w="5000" w:type="pct"/>
          <w:tblLayout w:type="fixed"/>
          <w:tblLook w:val="04A0"/>
        </w:tblPrEx>
        <w:trPr>
          <w:trHeight w:hRule="exact" w:val="45"/>
        </w:trPr>
        <w:tc>
          <w:tcPr>
            <w:tcW w:w="4300" w:type="dxa"/>
            <w:tcBorders>
              <w:left w:val="single" w:sz="4" w:space="0" w:color="000000"/>
            </w:tcBorders>
            <w:tcMar>
              <w:top w:w="0" w:type="dxa"/>
              <w:left w:w="0" w:type="dxa"/>
              <w:bottom w:w="0" w:type="dxa"/>
              <w:right w:w="0" w:type="dxa"/>
            </w:tcMar>
            <w:vAlign w:val="center"/>
          </w:tcPr>
          <w:p w:rsidR="00B44F17" w14:paraId="03B2D5FB" w14:textId="77777777">
            <w:pPr>
              <w:pStyle w:val="Tab3FirstColNonGras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rsidR="00B44F17" w14:paraId="7EC7BC2A" w14:textId="77777777">
            <w:pPr>
              <w:pStyle w:val="Tab3MiddleColNonGras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rsidR="00B44F17" w14:paraId="4F8A97EE" w14:textId="77777777">
            <w:pPr>
              <w:pStyle w:val="Tab3Middle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B44F17" w14:paraId="12F352DD" w14:textId="77777777">
            <w:pPr>
              <w:pStyle w:val="Tab3LastColNonGrasNoContent"/>
              <w:rPr>
                <w:sz w:val="16"/>
                <w:lang w:val="fr-FR"/>
              </w:rPr>
            </w:pPr>
          </w:p>
        </w:tc>
      </w:tr>
      <w:tr w14:paraId="2F1F20E9" w14:textId="77777777">
        <w:tblPrEx>
          <w:tblW w:w="5000" w:type="pct"/>
          <w:tblLayout w:type="fixed"/>
          <w:tblLook w:val="04A0"/>
        </w:tblPrEx>
        <w:trPr>
          <w:trHeight w:val="262"/>
        </w:trPr>
        <w:tc>
          <w:tcPr>
            <w:tcW w:w="4300" w:type="dxa"/>
            <w:tcBorders>
              <w:left w:val="single" w:sz="4" w:space="0" w:color="000000"/>
            </w:tcBorders>
            <w:tcMar>
              <w:top w:w="0" w:type="dxa"/>
              <w:left w:w="0" w:type="dxa"/>
              <w:bottom w:w="22" w:type="dxa"/>
              <w:right w:w="0" w:type="dxa"/>
            </w:tcMar>
            <w:vAlign w:val="center"/>
          </w:tcPr>
          <w:p w:rsidR="00B44F17" w14:paraId="7E108F7A" w14:textId="77777777">
            <w:pPr>
              <w:pStyle w:val="Tab1FirstColNonGras"/>
              <w:rPr>
                <w:lang w:val="fr-FR"/>
              </w:rPr>
            </w:pPr>
            <w:r>
              <w:rPr>
                <w:lang w:val="fr-FR"/>
              </w:rPr>
              <w:t>Part BFT SELECTION RENDEMENT 2026 P-C</w:t>
            </w:r>
          </w:p>
        </w:tc>
        <w:tc>
          <w:tcPr>
            <w:tcW w:w="1400" w:type="dxa"/>
            <w:tcBorders>
              <w:left w:val="single" w:sz="4" w:space="0" w:color="000000"/>
              <w:right w:val="single" w:sz="4" w:space="0" w:color="000000"/>
            </w:tcBorders>
            <w:tcMar>
              <w:top w:w="0" w:type="dxa"/>
              <w:left w:w="0" w:type="dxa"/>
              <w:bottom w:w="0" w:type="dxa"/>
              <w:right w:w="0" w:type="dxa"/>
            </w:tcMar>
            <w:vAlign w:val="center"/>
          </w:tcPr>
          <w:p w:rsidR="00B44F17" w14:paraId="5C5D3E72" w14:textId="77777777">
            <w:pPr>
              <w:pStyle w:val="Tab1MiddleColNonGrasCentre"/>
              <w:rPr>
                <w:lang w:val="fr-FR"/>
              </w:rPr>
            </w:pPr>
            <w:r>
              <w:rPr>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rsidR="00B44F17" w14:paraId="00317076" w14:textId="77777777">
            <w:pPr>
              <w:pStyle w:val="Tab3LastColNonGras"/>
              <w:rPr>
                <w:lang w:val="fr-FR"/>
              </w:rPr>
            </w:pPr>
            <w:r>
              <w:rPr>
                <w:lang w:val="fr-FR"/>
              </w:rPr>
              <w:t>179 720,950</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B44F17" w14:paraId="03B41891" w14:textId="77777777">
            <w:pPr>
              <w:pStyle w:val="Tab3LastColNonGras"/>
              <w:rPr>
                <w:lang w:val="fr-FR"/>
              </w:rPr>
            </w:pPr>
            <w:r>
              <w:rPr>
                <w:lang w:val="fr-FR"/>
              </w:rPr>
              <w:t>114,5443</w:t>
            </w:r>
          </w:p>
        </w:tc>
      </w:tr>
      <w:tr w14:paraId="2ECE042B" w14:textId="77777777">
        <w:tblPrEx>
          <w:tblW w:w="5000" w:type="pct"/>
          <w:tblLayout w:type="fixed"/>
          <w:tblLook w:val="04A0"/>
        </w:tblPrEx>
        <w:trPr>
          <w:trHeight w:hRule="exact" w:val="45"/>
        </w:trPr>
        <w:tc>
          <w:tcPr>
            <w:tcW w:w="4300" w:type="dxa"/>
            <w:tcBorders>
              <w:left w:val="single" w:sz="4" w:space="0" w:color="000000"/>
            </w:tcBorders>
            <w:tcMar>
              <w:top w:w="0" w:type="dxa"/>
              <w:left w:w="0" w:type="dxa"/>
              <w:bottom w:w="0" w:type="dxa"/>
              <w:right w:w="0" w:type="dxa"/>
            </w:tcMar>
            <w:vAlign w:val="center"/>
          </w:tcPr>
          <w:p w:rsidR="00B44F17" w14:paraId="583E4F43" w14:textId="77777777">
            <w:pPr>
              <w:pStyle w:val="Tab3FirstColNonGras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rsidR="00B44F17" w14:paraId="6973B556" w14:textId="77777777">
            <w:pPr>
              <w:pStyle w:val="Tab3MiddleColNonGras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rsidR="00B44F17" w14:paraId="17008D4B" w14:textId="77777777">
            <w:pPr>
              <w:pStyle w:val="Tab3Middle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B44F17" w14:paraId="0B39430D" w14:textId="77777777">
            <w:pPr>
              <w:pStyle w:val="Tab3LastColNonGrasNoContent"/>
              <w:rPr>
                <w:sz w:val="16"/>
                <w:lang w:val="fr-FR"/>
              </w:rPr>
            </w:pPr>
          </w:p>
        </w:tc>
      </w:tr>
      <w:tr w14:paraId="50D11F85" w14:textId="77777777">
        <w:tblPrEx>
          <w:tblW w:w="5000" w:type="pct"/>
          <w:tblLayout w:type="fixed"/>
          <w:tblLook w:val="04A0"/>
        </w:tblPrEx>
        <w:trPr>
          <w:trHeight w:val="262"/>
        </w:trPr>
        <w:tc>
          <w:tcPr>
            <w:tcW w:w="4300" w:type="dxa"/>
            <w:tcBorders>
              <w:left w:val="single" w:sz="4" w:space="0" w:color="000000"/>
            </w:tcBorders>
            <w:tcMar>
              <w:top w:w="0" w:type="dxa"/>
              <w:left w:w="0" w:type="dxa"/>
              <w:bottom w:w="22" w:type="dxa"/>
              <w:right w:w="0" w:type="dxa"/>
            </w:tcMar>
            <w:vAlign w:val="center"/>
          </w:tcPr>
          <w:p w:rsidR="00B44F17" w14:paraId="3082B32C" w14:textId="77777777">
            <w:pPr>
              <w:pStyle w:val="Tab1FirstColNonGras"/>
              <w:rPr>
                <w:lang w:val="fr-FR"/>
              </w:rPr>
            </w:pPr>
            <w:r>
              <w:rPr>
                <w:lang w:val="fr-FR"/>
              </w:rPr>
              <w:t>Part BFT SELECTION RENDEMENT 2026 P-C/D</w:t>
            </w:r>
          </w:p>
        </w:tc>
        <w:tc>
          <w:tcPr>
            <w:tcW w:w="1400" w:type="dxa"/>
            <w:tcBorders>
              <w:left w:val="single" w:sz="4" w:space="0" w:color="000000"/>
              <w:right w:val="single" w:sz="4" w:space="0" w:color="000000"/>
            </w:tcBorders>
            <w:tcMar>
              <w:top w:w="0" w:type="dxa"/>
              <w:left w:w="0" w:type="dxa"/>
              <w:bottom w:w="0" w:type="dxa"/>
              <w:right w:w="0" w:type="dxa"/>
            </w:tcMar>
            <w:vAlign w:val="center"/>
          </w:tcPr>
          <w:p w:rsidR="00B44F17" w14:paraId="212078C0" w14:textId="77777777">
            <w:pPr>
              <w:pStyle w:val="Tab1MiddleColNonGrasCentre"/>
              <w:rPr>
                <w:lang w:val="fr-FR"/>
              </w:rPr>
            </w:pPr>
            <w:r>
              <w:rPr>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rsidR="00B44F17" w14:paraId="75C52873" w14:textId="77777777">
            <w:pPr>
              <w:pStyle w:val="Tab3LastColNonGras"/>
              <w:rPr>
                <w:lang w:val="fr-FR"/>
              </w:rPr>
            </w:pPr>
            <w:r>
              <w:rPr>
                <w:lang w:val="fr-FR"/>
              </w:rPr>
              <w:t>5 462,480</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B44F17" w14:paraId="27ADC7A7" w14:textId="77777777">
            <w:pPr>
              <w:pStyle w:val="Tab3LastColNonGras"/>
              <w:rPr>
                <w:lang w:val="fr-FR"/>
              </w:rPr>
            </w:pPr>
            <w:r>
              <w:rPr>
                <w:lang w:val="fr-FR"/>
              </w:rPr>
              <w:t>94,8720</w:t>
            </w:r>
          </w:p>
        </w:tc>
      </w:tr>
      <w:tr w14:paraId="22D95BA0" w14:textId="77777777">
        <w:tblPrEx>
          <w:tblW w:w="5000" w:type="pct"/>
          <w:tblLayout w:type="fixed"/>
          <w:tblLook w:val="04A0"/>
        </w:tblPrEx>
        <w:trPr>
          <w:trHeight w:hRule="exact" w:val="45"/>
        </w:trPr>
        <w:tc>
          <w:tcPr>
            <w:tcW w:w="4300" w:type="dxa"/>
            <w:tcBorders>
              <w:left w:val="single" w:sz="4" w:space="0" w:color="000000"/>
            </w:tcBorders>
            <w:tcMar>
              <w:top w:w="0" w:type="dxa"/>
              <w:left w:w="0" w:type="dxa"/>
              <w:bottom w:w="0" w:type="dxa"/>
              <w:right w:w="0" w:type="dxa"/>
            </w:tcMar>
            <w:vAlign w:val="center"/>
          </w:tcPr>
          <w:p w:rsidR="00B44F17" w14:paraId="01B30098" w14:textId="77777777">
            <w:pPr>
              <w:pStyle w:val="Tab3FirstColNonGras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rsidR="00B44F17" w14:paraId="4B2A8170" w14:textId="77777777">
            <w:pPr>
              <w:pStyle w:val="Tab3MiddleColNonGras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rsidR="00B44F17" w14:paraId="38B484B3" w14:textId="77777777">
            <w:pPr>
              <w:pStyle w:val="Tab3Middle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B44F17" w14:paraId="00539DCC" w14:textId="77777777">
            <w:pPr>
              <w:pStyle w:val="Tab3LastColNonGrasNoContent"/>
              <w:rPr>
                <w:sz w:val="16"/>
                <w:lang w:val="fr-FR"/>
              </w:rPr>
            </w:pPr>
          </w:p>
        </w:tc>
      </w:tr>
      <w:tr w14:paraId="64F17E86" w14:textId="77777777">
        <w:tblPrEx>
          <w:tblW w:w="5000" w:type="pct"/>
          <w:tblLayout w:type="fixed"/>
          <w:tblLook w:val="04A0"/>
        </w:tblPrEx>
        <w:trPr>
          <w:trHeight w:val="262"/>
        </w:trPr>
        <w:tc>
          <w:tcPr>
            <w:tcW w:w="4300" w:type="dxa"/>
            <w:tcBorders>
              <w:left w:val="single" w:sz="4" w:space="0" w:color="000000"/>
            </w:tcBorders>
            <w:tcMar>
              <w:top w:w="0" w:type="dxa"/>
              <w:left w:w="0" w:type="dxa"/>
              <w:bottom w:w="22" w:type="dxa"/>
              <w:right w:w="0" w:type="dxa"/>
            </w:tcMar>
            <w:vAlign w:val="center"/>
          </w:tcPr>
          <w:p w:rsidR="00B44F17" w14:paraId="079CCBAB" w14:textId="77777777">
            <w:pPr>
              <w:pStyle w:val="Tab1FirstColNonGras"/>
              <w:rPr>
                <w:lang w:val="fr-FR"/>
              </w:rPr>
            </w:pPr>
            <w:r>
              <w:rPr>
                <w:lang w:val="fr-FR"/>
              </w:rPr>
              <w:t>Part BFT SELECTION RENDEMENT 2026 R-C</w:t>
            </w:r>
          </w:p>
        </w:tc>
        <w:tc>
          <w:tcPr>
            <w:tcW w:w="1400" w:type="dxa"/>
            <w:tcBorders>
              <w:left w:val="single" w:sz="4" w:space="0" w:color="000000"/>
              <w:right w:val="single" w:sz="4" w:space="0" w:color="000000"/>
            </w:tcBorders>
            <w:tcMar>
              <w:top w:w="0" w:type="dxa"/>
              <w:left w:w="0" w:type="dxa"/>
              <w:bottom w:w="0" w:type="dxa"/>
              <w:right w:w="0" w:type="dxa"/>
            </w:tcMar>
            <w:vAlign w:val="center"/>
          </w:tcPr>
          <w:p w:rsidR="00B44F17" w14:paraId="253E0603" w14:textId="77777777">
            <w:pPr>
              <w:pStyle w:val="Tab1MiddleColNonGrasCentre"/>
              <w:rPr>
                <w:lang w:val="fr-FR"/>
              </w:rPr>
            </w:pPr>
            <w:r>
              <w:rPr>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rsidR="00B44F17" w14:paraId="57795EFB" w14:textId="77777777">
            <w:pPr>
              <w:pStyle w:val="Tab3LastColNonGras"/>
              <w:rPr>
                <w:lang w:val="fr-FR"/>
              </w:rPr>
            </w:pPr>
            <w:r>
              <w:rPr>
                <w:lang w:val="fr-FR"/>
              </w:rPr>
              <w:t>1,000</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B44F17" w14:paraId="663D9E5F" w14:textId="77777777">
            <w:pPr>
              <w:pStyle w:val="Tab3LastColNonGras"/>
              <w:rPr>
                <w:lang w:val="fr-FR"/>
              </w:rPr>
            </w:pPr>
            <w:r>
              <w:rPr>
                <w:lang w:val="fr-FR"/>
              </w:rPr>
              <w:t>114,7800</w:t>
            </w:r>
          </w:p>
        </w:tc>
      </w:tr>
      <w:tr w14:paraId="3AFFC09D" w14:textId="77777777">
        <w:tblPrEx>
          <w:tblW w:w="5000" w:type="pct"/>
          <w:tblLayout w:type="fixed"/>
          <w:tblLook w:val="04A0"/>
        </w:tblPrEx>
        <w:trPr>
          <w:trHeight w:hRule="exact" w:val="45"/>
        </w:trPr>
        <w:tc>
          <w:tcPr>
            <w:tcW w:w="4300" w:type="dxa"/>
            <w:tcBorders>
              <w:left w:val="single" w:sz="4" w:space="0" w:color="000000"/>
            </w:tcBorders>
            <w:tcMar>
              <w:top w:w="0" w:type="dxa"/>
              <w:left w:w="0" w:type="dxa"/>
              <w:bottom w:w="0" w:type="dxa"/>
              <w:right w:w="0" w:type="dxa"/>
            </w:tcMar>
            <w:vAlign w:val="center"/>
          </w:tcPr>
          <w:p w:rsidR="00B44F17" w14:paraId="1F8FB69E" w14:textId="77777777">
            <w:pPr>
              <w:pStyle w:val="Tab3FirstColNonGras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rsidR="00B44F17" w14:paraId="675DA05D" w14:textId="77777777">
            <w:pPr>
              <w:pStyle w:val="Tab3MiddleColNonGras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rsidR="00B44F17" w14:paraId="0DDE0F3E" w14:textId="77777777">
            <w:pPr>
              <w:pStyle w:val="Tab3Middle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B44F17" w14:paraId="1AFB6FE1" w14:textId="77777777">
            <w:pPr>
              <w:pStyle w:val="Tab3LastColNonGrasNoContent"/>
              <w:rPr>
                <w:sz w:val="16"/>
                <w:lang w:val="fr-FR"/>
              </w:rPr>
            </w:pPr>
          </w:p>
        </w:tc>
      </w:tr>
      <w:tr w14:paraId="1AB19B25" w14:textId="77777777">
        <w:tblPrEx>
          <w:tblW w:w="5000" w:type="pct"/>
          <w:tblLayout w:type="fixed"/>
          <w:tblLook w:val="04A0"/>
        </w:tblPrEx>
        <w:trPr>
          <w:trHeight w:val="262"/>
        </w:trPr>
        <w:tc>
          <w:tcPr>
            <w:tcW w:w="4300" w:type="dxa"/>
            <w:tcBorders>
              <w:left w:val="single" w:sz="4" w:space="0" w:color="000000"/>
            </w:tcBorders>
            <w:tcMar>
              <w:top w:w="0" w:type="dxa"/>
              <w:left w:w="0" w:type="dxa"/>
              <w:bottom w:w="22" w:type="dxa"/>
              <w:right w:w="0" w:type="dxa"/>
            </w:tcMar>
            <w:vAlign w:val="center"/>
          </w:tcPr>
          <w:p w:rsidR="00B44F17" w14:paraId="008D1185" w14:textId="77777777">
            <w:pPr>
              <w:pStyle w:val="Tab1FirstColNonGras"/>
              <w:rPr>
                <w:lang w:val="fr-FR"/>
              </w:rPr>
            </w:pPr>
            <w:r>
              <w:rPr>
                <w:lang w:val="fr-FR"/>
              </w:rPr>
              <w:t>Part BFT SELECTION RENDEMENT 2026 Z</w:t>
            </w:r>
          </w:p>
        </w:tc>
        <w:tc>
          <w:tcPr>
            <w:tcW w:w="1400" w:type="dxa"/>
            <w:tcBorders>
              <w:left w:val="single" w:sz="4" w:space="0" w:color="000000"/>
              <w:right w:val="single" w:sz="4" w:space="0" w:color="000000"/>
            </w:tcBorders>
            <w:tcMar>
              <w:top w:w="0" w:type="dxa"/>
              <w:left w:w="0" w:type="dxa"/>
              <w:bottom w:w="0" w:type="dxa"/>
              <w:right w:w="0" w:type="dxa"/>
            </w:tcMar>
            <w:vAlign w:val="center"/>
          </w:tcPr>
          <w:p w:rsidR="00B44F17" w14:paraId="3EE5BD8F" w14:textId="77777777">
            <w:pPr>
              <w:pStyle w:val="Tab1MiddleColNonGrasCentre"/>
              <w:rPr>
                <w:lang w:val="fr-FR"/>
              </w:rPr>
            </w:pPr>
            <w:r>
              <w:rPr>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rsidR="00B44F17" w14:paraId="0EA5F12B" w14:textId="77777777">
            <w:pPr>
              <w:pStyle w:val="Tab3LastColNonGras"/>
              <w:rPr>
                <w:lang w:val="fr-FR"/>
              </w:rPr>
            </w:pPr>
            <w:r>
              <w:rPr>
                <w:lang w:val="fr-FR"/>
              </w:rPr>
              <w:t>30 000,000</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B44F17" w14:paraId="0F21B1E0" w14:textId="77777777">
            <w:pPr>
              <w:pStyle w:val="Tab3LastColNonGras"/>
              <w:rPr>
                <w:lang w:val="fr-FR"/>
              </w:rPr>
            </w:pPr>
            <w:r>
              <w:rPr>
                <w:lang w:val="fr-FR"/>
              </w:rPr>
              <w:t>1 122,7591</w:t>
            </w:r>
          </w:p>
        </w:tc>
      </w:tr>
      <w:tr w14:paraId="08907C3A" w14:textId="77777777">
        <w:tblPrEx>
          <w:tblW w:w="5000" w:type="pct"/>
          <w:tblLayout w:type="fixed"/>
          <w:tblLook w:val="04A0"/>
        </w:tblPrEx>
        <w:trPr>
          <w:trHeight w:hRule="exact" w:val="45"/>
        </w:trPr>
        <w:tc>
          <w:tcPr>
            <w:tcW w:w="4300" w:type="dxa"/>
            <w:tcBorders>
              <w:left w:val="single" w:sz="4" w:space="0" w:color="232323"/>
              <w:bottom w:val="single" w:sz="4" w:space="0" w:color="232323"/>
              <w:right w:val="single" w:sz="4" w:space="0" w:color="232323"/>
            </w:tcBorders>
            <w:tcMar>
              <w:top w:w="0" w:type="dxa"/>
              <w:left w:w="0" w:type="dxa"/>
              <w:bottom w:w="0" w:type="dxa"/>
              <w:right w:w="0" w:type="dxa"/>
            </w:tcMar>
          </w:tcPr>
          <w:p w:rsidR="00B44F17" w14:paraId="2A9999D5" w14:textId="77777777">
            <w:pPr>
              <w:pStyle w:val="BottomPadding"/>
              <w:rPr>
                <w:lang w:val="fr-FR"/>
              </w:rPr>
            </w:pPr>
            <w:r>
              <w:rPr>
                <w:lang w:val="fr-FR"/>
              </w:rPr>
              <w:t xml:space="preserve"> </w:t>
            </w:r>
          </w:p>
        </w:tc>
        <w:tc>
          <w:tcPr>
            <w:tcW w:w="1400" w:type="dxa"/>
            <w:tcBorders>
              <w:left w:val="single" w:sz="4" w:space="0" w:color="232323"/>
              <w:bottom w:val="single" w:sz="4" w:space="0" w:color="232323"/>
              <w:right w:val="single" w:sz="4" w:space="0" w:color="232323"/>
            </w:tcBorders>
            <w:tcMar>
              <w:top w:w="0" w:type="dxa"/>
              <w:left w:w="0" w:type="dxa"/>
              <w:bottom w:w="0" w:type="dxa"/>
              <w:right w:w="0" w:type="dxa"/>
            </w:tcMar>
          </w:tcPr>
          <w:p w:rsidR="00B44F17" w14:paraId="61AF4D7A" w14:textId="77777777">
            <w:pPr>
              <w:pStyle w:val="BottomPadding"/>
              <w:rPr>
                <w:lang w:val="fr-FR"/>
              </w:rPr>
            </w:pPr>
            <w:r>
              <w:rPr>
                <w:lang w:val="fr-FR"/>
              </w:rPr>
              <w:t xml:space="preserve"> </w:t>
            </w:r>
          </w:p>
        </w:tc>
        <w:tc>
          <w:tcPr>
            <w:tcW w:w="1980" w:type="dxa"/>
            <w:tcBorders>
              <w:left w:val="single" w:sz="4" w:space="0" w:color="232323"/>
              <w:bottom w:val="single" w:sz="4" w:space="0" w:color="232323"/>
              <w:right w:val="single" w:sz="4" w:space="0" w:color="232323"/>
            </w:tcBorders>
            <w:tcMar>
              <w:top w:w="0" w:type="dxa"/>
              <w:left w:w="0" w:type="dxa"/>
              <w:bottom w:w="0" w:type="dxa"/>
              <w:right w:w="0" w:type="dxa"/>
            </w:tcMar>
          </w:tcPr>
          <w:p w:rsidR="00B44F17" w14:paraId="1D3C3E01" w14:textId="77777777">
            <w:pPr>
              <w:pStyle w:val="BottomPadding"/>
              <w:rPr>
                <w:lang w:val="fr-FR"/>
              </w:rPr>
            </w:pPr>
            <w:r>
              <w:rPr>
                <w:lang w:val="fr-FR"/>
              </w:rPr>
              <w:t xml:space="preserve"> </w:t>
            </w:r>
          </w:p>
        </w:tc>
        <w:tc>
          <w:tcPr>
            <w:tcW w:w="1960" w:type="dxa"/>
            <w:tcBorders>
              <w:left w:val="single" w:sz="4" w:space="0" w:color="232323"/>
              <w:bottom w:val="single" w:sz="4" w:space="0" w:color="232323"/>
              <w:right w:val="single" w:sz="4" w:space="0" w:color="232323"/>
            </w:tcBorders>
            <w:tcMar>
              <w:top w:w="0" w:type="dxa"/>
              <w:left w:w="0" w:type="dxa"/>
              <w:bottom w:w="0" w:type="dxa"/>
              <w:right w:w="0" w:type="dxa"/>
            </w:tcMar>
          </w:tcPr>
          <w:p w:rsidR="00B44F17" w14:paraId="2B23696E" w14:textId="77777777">
            <w:pPr>
              <w:pStyle w:val="BottomPadding"/>
              <w:rPr>
                <w:lang w:val="fr-FR"/>
              </w:rPr>
            </w:pPr>
            <w:r>
              <w:rPr>
                <w:lang w:val="fr-FR"/>
              </w:rPr>
              <w:t xml:space="preserve"> </w:t>
            </w:r>
          </w:p>
        </w:tc>
      </w:tr>
    </w:tbl>
    <w:p w:rsidR="00B44F17" w14:paraId="29FA79B0" w14:textId="77777777">
      <w:pPr>
        <w:pStyle w:val="TechnicalBookmark"/>
        <w:rPr>
          <w:lang w:val="fr-FR"/>
        </w:rPr>
        <w:sectPr>
          <w:headerReference w:type="default" r:id="rId39"/>
          <w:footerReference w:type="default" r:id="rId40"/>
          <w:pgSz w:w="11900" w:h="16840"/>
          <w:pgMar w:top="2154" w:right="1134" w:bottom="1134" w:left="1134" w:header="400" w:footer="400" w:gutter="0"/>
          <w:cols w:space="720"/>
        </w:sectPr>
      </w:pPr>
    </w:p>
    <w:tbl>
      <w:tblPr>
        <w:tblW w:w="0" w:type="auto"/>
        <w:tblLayout w:type="fixed"/>
        <w:tblLook w:val="04A0"/>
      </w:tblPr>
      <w:tblGrid>
        <w:gridCol w:w="20"/>
        <w:gridCol w:w="1999"/>
        <w:gridCol w:w="20"/>
        <w:gridCol w:w="999"/>
        <w:gridCol w:w="5041"/>
        <w:gridCol w:w="2999"/>
        <w:gridCol w:w="1681"/>
      </w:tblGrid>
      <w:tr w14:paraId="49392829" w14:textId="77777777">
        <w:tblPrEx>
          <w:tblW w:w="0" w:type="auto"/>
          <w:tblLayout w:type="fixed"/>
          <w:tblLook w:val="04A0"/>
        </w:tblPrEx>
        <w:trPr>
          <w:gridAfter w:val="2"/>
          <w:wAfter w:w="4680" w:type="dxa"/>
          <w:trHeight w:hRule="exact" w:val="45"/>
        </w:trPr>
        <w:tc>
          <w:tcPr>
            <w:tcW w:w="2000" w:type="dxa"/>
            <w:gridSpan w:val="2"/>
            <w:tcMar>
              <w:top w:w="0" w:type="dxa"/>
              <w:left w:w="0" w:type="dxa"/>
              <w:bottom w:w="0" w:type="dxa"/>
              <w:right w:w="0" w:type="dxa"/>
            </w:tcMar>
          </w:tcPr>
          <w:p w:rsidR="00B44F17" w14:paraId="091B2CC2" w14:textId="77777777">
            <w:pPr>
              <w:rPr>
                <w:rFonts w:ascii="SansSerif" w:eastAsia="SansSerif" w:hAnsi="SansSerif" w:cs="SansSerif"/>
                <w:color w:val="000000"/>
                <w:sz w:val="20"/>
                <w:lang w:val="fr-FR"/>
              </w:rPr>
            </w:pPr>
            <w:bookmarkStart w:id="87" w:name="BACKCOVER_START"/>
            <w:bookmarkEnd w:id="87"/>
          </w:p>
        </w:tc>
        <w:tc>
          <w:tcPr>
            <w:tcW w:w="1000" w:type="dxa"/>
            <w:gridSpan w:val="2"/>
            <w:tcMar>
              <w:top w:w="0" w:type="dxa"/>
              <w:left w:w="0" w:type="dxa"/>
              <w:bottom w:w="0" w:type="dxa"/>
              <w:right w:w="0" w:type="dxa"/>
            </w:tcMar>
          </w:tcPr>
          <w:p w:rsidR="00B44F17" w14:paraId="7290BD74" w14:textId="77777777">
            <w:pPr>
              <w:rPr>
                <w:sz w:val="2"/>
              </w:rPr>
            </w:pPr>
          </w:p>
        </w:tc>
        <w:tc>
          <w:tcPr>
            <w:tcW w:w="5040" w:type="dxa"/>
            <w:tcMar>
              <w:top w:w="0" w:type="dxa"/>
              <w:left w:w="0" w:type="dxa"/>
              <w:bottom w:w="0" w:type="dxa"/>
              <w:right w:w="0" w:type="dxa"/>
            </w:tcMar>
          </w:tcPr>
          <w:p w:rsidR="00B44F17" w14:paraId="35C10713" w14:textId="77777777">
            <w:pPr>
              <w:rPr>
                <w:sz w:val="2"/>
              </w:rPr>
            </w:pPr>
          </w:p>
        </w:tc>
      </w:tr>
      <w:tr w14:paraId="72CA60D8" w14:textId="77777777">
        <w:tblPrEx>
          <w:tblW w:w="0" w:type="auto"/>
          <w:tblLayout w:type="fixed"/>
          <w:tblLook w:val="04A0"/>
        </w:tblPrEx>
        <w:trPr>
          <w:gridAfter w:val="1"/>
          <w:wAfter w:w="360" w:type="dxa"/>
          <w:trHeight w:val="925"/>
        </w:trPr>
        <w:tc>
          <w:tcPr>
            <w:tcW w:w="1" w:type="dxa"/>
            <w:vMerge w:val="restart"/>
            <w:tcMar>
              <w:top w:w="0" w:type="dxa"/>
              <w:left w:w="0" w:type="dxa"/>
              <w:bottom w:w="0" w:type="dxa"/>
              <w:right w:w="0" w:type="dxa"/>
            </w:tcMar>
          </w:tcPr>
          <w:p w:rsidR="00B44F17" w14:paraId="30C698F1" w14:textId="77777777">
            <w:pPr>
              <w:pStyle w:val="NormalNoContent"/>
            </w:pPr>
          </w:p>
        </w:tc>
        <w:tc>
          <w:tcPr>
            <w:tcW w:w="1" w:type="dxa"/>
            <w:gridSpan w:val="2"/>
            <w:tcMar>
              <w:top w:w="0" w:type="dxa"/>
              <w:left w:w="0" w:type="dxa"/>
              <w:bottom w:w="0" w:type="dxa"/>
              <w:right w:w="0" w:type="dxa"/>
            </w:tcMar>
          </w:tcPr>
          <w:p w:rsidR="00B44F17" w14:paraId="4DE62C8B" w14:textId="77777777">
            <w:pPr>
              <w:pStyle w:val="NormalNoContent"/>
            </w:pPr>
          </w:p>
        </w:tc>
        <w:tc>
          <w:tcPr>
            <w:tcW w:w="1" w:type="dxa"/>
            <w:tcMar>
              <w:top w:w="0" w:type="dxa"/>
              <w:left w:w="0" w:type="dxa"/>
              <w:bottom w:w="0" w:type="dxa"/>
              <w:right w:w="0" w:type="dxa"/>
            </w:tcMar>
          </w:tcPr>
          <w:p w:rsidR="00B44F17" w14:paraId="1247A5EB" w14:textId="77777777">
            <w:pPr>
              <w:pStyle w:val="NormalNoContent"/>
            </w:pPr>
          </w:p>
        </w:tc>
        <w:tc>
          <w:tcPr>
            <w:tcW w:w="8040" w:type="dxa"/>
            <w:gridSpan w:val="2"/>
            <w:tcMar>
              <w:top w:w="0" w:type="dxa"/>
              <w:left w:w="0" w:type="dxa"/>
              <w:bottom w:w="0" w:type="dxa"/>
              <w:right w:w="0" w:type="dxa"/>
            </w:tcMar>
          </w:tcPr>
          <w:p w:rsidR="00B44F17" w14:paraId="61B4DE8B" w14:textId="77777777">
            <w:pPr>
              <w:pStyle w:val="NormalNoContent"/>
            </w:pPr>
          </w:p>
        </w:tc>
      </w:tr>
      <w:tr w14:paraId="57B14303" w14:textId="77777777">
        <w:tblPrEx>
          <w:tblW w:w="0" w:type="auto"/>
          <w:tblLayout w:type="fixed"/>
          <w:tblLook w:val="04A0"/>
        </w:tblPrEx>
        <w:trPr>
          <w:gridAfter w:val="2"/>
          <w:wAfter w:w="4680" w:type="dxa"/>
          <w:trHeight w:val="1645"/>
        </w:trPr>
        <w:tc>
          <w:tcPr>
            <w:tcW w:w="1" w:type="dxa"/>
            <w:vMerge/>
            <w:tcMar>
              <w:top w:w="0" w:type="dxa"/>
              <w:left w:w="0" w:type="dxa"/>
              <w:bottom w:w="0" w:type="dxa"/>
              <w:right w:w="0" w:type="dxa"/>
            </w:tcMar>
          </w:tcPr>
          <w:p w:rsidR="00B44F17" w14:paraId="58F24351" w14:textId="77777777">
            <w:pPr>
              <w:pStyle w:val="NormalNoContent"/>
            </w:pPr>
          </w:p>
        </w:tc>
        <w:tc>
          <w:tcPr>
            <w:tcW w:w="8040" w:type="dxa"/>
            <w:gridSpan w:val="4"/>
            <w:tcMar>
              <w:top w:w="0" w:type="dxa"/>
              <w:left w:w="0" w:type="dxa"/>
              <w:bottom w:w="0" w:type="dxa"/>
              <w:right w:w="0" w:type="dxa"/>
            </w:tcMar>
          </w:tcPr>
          <w:p w:rsidR="00B44F17" w14:paraId="610D5636" w14:textId="77777777">
            <w:pPr>
              <w:rPr>
                <w:sz w:val="2"/>
              </w:rPr>
            </w:pPr>
            <w:r>
              <w:rPr>
                <w:noProof/>
              </w:rPr>
              <w:drawing>
                <wp:inline distT="0" distB="0" distL="0" distR="0">
                  <wp:extent cx="1270000" cy="105462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270000" cy="1054620"/>
                          </a:xfrm>
                          <a:prstGeom prst="rect">
                            <a:avLst/>
                          </a:prstGeom>
                          <a:noFill/>
                          <a:ln>
                            <a:noFill/>
                          </a:ln>
                        </pic:spPr>
                      </pic:pic>
                    </a:graphicData>
                  </a:graphic>
                </wp:inline>
              </w:drawing>
            </w:r>
          </w:p>
        </w:tc>
      </w:tr>
      <w:tr w14:paraId="720706E6" w14:textId="77777777">
        <w:tblPrEx>
          <w:tblW w:w="0" w:type="auto"/>
          <w:tblLayout w:type="fixed"/>
          <w:tblLook w:val="04A0"/>
        </w:tblPrEx>
        <w:trPr>
          <w:trHeight w:val="4725"/>
        </w:trPr>
        <w:tc>
          <w:tcPr>
            <w:tcW w:w="1" w:type="dxa"/>
            <w:vMerge/>
            <w:tcMar>
              <w:top w:w="0" w:type="dxa"/>
              <w:left w:w="0" w:type="dxa"/>
              <w:bottom w:w="0" w:type="dxa"/>
              <w:right w:w="0" w:type="dxa"/>
            </w:tcMar>
          </w:tcPr>
          <w:p w:rsidR="00B44F17" w14:paraId="4664AB6C" w14:textId="77777777">
            <w:pPr>
              <w:pStyle w:val="NormalNoContent"/>
            </w:pPr>
          </w:p>
        </w:tc>
        <w:tc>
          <w:tcPr>
            <w:tcW w:w="1" w:type="dxa"/>
            <w:tcMar>
              <w:top w:w="0" w:type="dxa"/>
              <w:left w:w="0" w:type="dxa"/>
              <w:bottom w:w="0" w:type="dxa"/>
              <w:right w:w="0" w:type="dxa"/>
            </w:tcMar>
          </w:tcPr>
          <w:p w:rsidR="00B44F17" w14:paraId="1F112634" w14:textId="77777777">
            <w:pPr>
              <w:pStyle w:val="NormalNoContent"/>
            </w:pPr>
          </w:p>
        </w:tc>
        <w:tc>
          <w:tcPr>
            <w:tcW w:w="1" w:type="dxa"/>
            <w:tcMar>
              <w:top w:w="0" w:type="dxa"/>
              <w:left w:w="0" w:type="dxa"/>
              <w:bottom w:w="0" w:type="dxa"/>
              <w:right w:w="0" w:type="dxa"/>
            </w:tcMar>
          </w:tcPr>
          <w:p w:rsidR="00B44F17" w14:paraId="6FF355CE" w14:textId="77777777">
            <w:pPr>
              <w:pStyle w:val="NormalNoContent"/>
            </w:pPr>
          </w:p>
        </w:tc>
        <w:tc>
          <w:tcPr>
            <w:tcW w:w="8040" w:type="dxa"/>
            <w:gridSpan w:val="4"/>
            <w:tcMar>
              <w:top w:w="0" w:type="dxa"/>
              <w:left w:w="0" w:type="dxa"/>
              <w:bottom w:w="0" w:type="dxa"/>
              <w:right w:w="0" w:type="dxa"/>
            </w:tcMar>
          </w:tcPr>
          <w:p w:rsidR="00B44F17" w14:paraId="652FB386" w14:textId="77777777">
            <w:pPr>
              <w:pStyle w:val="NormalNoContent"/>
            </w:pPr>
          </w:p>
        </w:tc>
      </w:tr>
    </w:tbl>
    <w:p w:rsidR="00B44F17" w14:paraId="12A0A2FD" w14:textId="77777777">
      <w:pPr>
        <w:ind w:left="3000" w:right="1300"/>
        <w:rPr>
          <w:rFonts w:ascii="Arial" w:eastAsia="Arial" w:hAnsi="Arial" w:cs="Arial"/>
          <w:b/>
          <w:color w:val="003C46"/>
          <w:lang w:val="fr-FR"/>
        </w:rPr>
      </w:pPr>
      <w:r>
        <w:rPr>
          <w:rFonts w:ascii="Arial" w:eastAsia="Arial" w:hAnsi="Arial" w:cs="Arial"/>
          <w:b/>
          <w:color w:val="003C46"/>
          <w:lang w:val="fr-FR"/>
        </w:rPr>
        <w:t>BFT Investment Managers</w:t>
      </w:r>
    </w:p>
    <w:p w:rsidR="00B44F17" w:rsidRPr="005A2BA8" w14:paraId="37997A16" w14:textId="77777777">
      <w:pPr>
        <w:spacing w:after="15" w:line="240" w:lineRule="exact"/>
        <w:rPr>
          <w:lang w:val="fr-FR"/>
        </w:rPr>
      </w:pPr>
    </w:p>
    <w:p w:rsidR="00B44F17" w14:paraId="15ED5DFC" w14:textId="06037682">
      <w:pPr>
        <w:spacing w:after="45"/>
        <w:ind w:left="3000" w:right="1300"/>
        <w:rPr>
          <w:rFonts w:ascii="Arial" w:eastAsia="Arial" w:hAnsi="Arial" w:cs="Arial"/>
          <w:color w:val="000000"/>
          <w:sz w:val="14"/>
          <w:lang w:val="fr-FR"/>
        </w:rPr>
      </w:pPr>
      <w:r>
        <w:rPr>
          <w:rFonts w:ascii="Arial" w:eastAsia="Arial" w:hAnsi="Arial" w:cs="Arial"/>
          <w:color w:val="000000"/>
          <w:sz w:val="14"/>
          <w:lang w:val="fr-FR"/>
        </w:rPr>
        <w:t>Société Anonyme au capital de 1 600 000 euros</w:t>
      </w:r>
    </w:p>
    <w:p w:rsidR="00B44F17" w14:paraId="4E3B44AB" w14:textId="0ABC2702">
      <w:pPr>
        <w:spacing w:after="45"/>
        <w:ind w:left="3000" w:right="1300"/>
        <w:rPr>
          <w:rFonts w:ascii="Arial" w:eastAsia="Arial" w:hAnsi="Arial" w:cs="Arial"/>
          <w:color w:val="000000"/>
          <w:sz w:val="14"/>
          <w:lang w:val="fr-FR"/>
        </w:rPr>
      </w:pPr>
      <w:r>
        <w:rPr>
          <w:rFonts w:ascii="Arial" w:eastAsia="Arial" w:hAnsi="Arial" w:cs="Arial"/>
          <w:color w:val="000000"/>
          <w:sz w:val="14"/>
          <w:lang w:val="fr-FR"/>
        </w:rPr>
        <w:t>S</w:t>
      </w:r>
      <w:r w:rsidR="00000000">
        <w:rPr>
          <w:rFonts w:ascii="Arial" w:eastAsia="Arial" w:hAnsi="Arial" w:cs="Arial"/>
          <w:color w:val="000000"/>
          <w:sz w:val="14"/>
          <w:lang w:val="fr-FR"/>
        </w:rPr>
        <w:t>ociété de gestion de portefeuilles, agréée</w:t>
      </w:r>
      <w:r>
        <w:rPr>
          <w:rFonts w:ascii="Arial" w:eastAsia="Arial" w:hAnsi="Arial" w:cs="Arial"/>
          <w:color w:val="000000"/>
          <w:sz w:val="14"/>
          <w:lang w:val="fr-FR"/>
        </w:rPr>
        <w:t xml:space="preserve"> par</w:t>
      </w:r>
      <w:r w:rsidR="00000000">
        <w:rPr>
          <w:rFonts w:ascii="Arial" w:eastAsia="Arial" w:hAnsi="Arial" w:cs="Arial"/>
          <w:color w:val="000000"/>
          <w:sz w:val="14"/>
          <w:lang w:val="fr-FR"/>
        </w:rPr>
        <w:t xml:space="preserve"> </w:t>
      </w:r>
      <w:r>
        <w:rPr>
          <w:rFonts w:ascii="Arial" w:eastAsia="Arial" w:hAnsi="Arial" w:cs="Arial"/>
          <w:color w:val="000000"/>
          <w:sz w:val="14"/>
          <w:lang w:val="fr-FR"/>
        </w:rPr>
        <w:t>l’</w:t>
      </w:r>
      <w:r w:rsidR="00000000">
        <w:rPr>
          <w:rFonts w:ascii="Arial" w:eastAsia="Arial" w:hAnsi="Arial" w:cs="Arial"/>
          <w:color w:val="000000"/>
          <w:sz w:val="14"/>
          <w:lang w:val="fr-FR"/>
        </w:rPr>
        <w:t>AMF</w:t>
      </w:r>
      <w:r>
        <w:rPr>
          <w:rFonts w:ascii="Arial" w:eastAsia="Arial" w:hAnsi="Arial" w:cs="Arial"/>
          <w:color w:val="000000"/>
          <w:sz w:val="14"/>
          <w:lang w:val="fr-FR"/>
        </w:rPr>
        <w:t xml:space="preserve"> n°GP 98 026</w:t>
      </w:r>
    </w:p>
    <w:p w:rsidR="00B44F17" w14:paraId="52C62FD5" w14:textId="6F313F35">
      <w:pPr>
        <w:spacing w:after="45"/>
        <w:ind w:left="3000" w:right="1300"/>
        <w:rPr>
          <w:rFonts w:ascii="Arial" w:eastAsia="Arial" w:hAnsi="Arial" w:cs="Arial"/>
          <w:color w:val="000000"/>
          <w:sz w:val="14"/>
          <w:lang w:val="fr-FR"/>
        </w:rPr>
      </w:pPr>
      <w:r>
        <w:rPr>
          <w:rFonts w:ascii="Arial" w:eastAsia="Arial" w:hAnsi="Arial" w:cs="Arial"/>
          <w:color w:val="000000"/>
          <w:sz w:val="14"/>
          <w:lang w:val="fr-FR"/>
        </w:rPr>
        <w:t xml:space="preserve">Siège Social : 91-93 boulevard Pasteur - 75015 Paris </w:t>
      </w:r>
      <w:r w:rsidR="005A2BA8">
        <w:rPr>
          <w:rFonts w:ascii="Arial" w:eastAsia="Arial" w:hAnsi="Arial" w:cs="Arial"/>
          <w:color w:val="000000"/>
          <w:sz w:val="14"/>
          <w:lang w:val="fr-FR"/>
        </w:rPr>
        <w:t>– France – 334 316 965 RCS Paris</w:t>
      </w:r>
    </w:p>
    <w:p w:rsidR="00B44F17" w:rsidRPr="005A2BA8" w14:paraId="1825E4CF" w14:textId="77777777">
      <w:pPr>
        <w:spacing w:line="240" w:lineRule="exact"/>
        <w:rPr>
          <w:lang w:val="fr-FR"/>
        </w:rPr>
      </w:pPr>
    </w:p>
    <w:p w:rsidR="00B44F17" w:rsidRPr="005A2BA8" w14:paraId="00C7984B" w14:textId="77777777">
      <w:pPr>
        <w:spacing w:line="240" w:lineRule="exact"/>
        <w:rPr>
          <w:lang w:val="fr-FR"/>
        </w:rPr>
      </w:pPr>
    </w:p>
    <w:p w:rsidR="00B44F17" w:rsidRPr="005A2BA8" w14:paraId="042A267A" w14:textId="77777777">
      <w:pPr>
        <w:spacing w:line="240" w:lineRule="exact"/>
        <w:rPr>
          <w:lang w:val="fr-FR"/>
        </w:rPr>
      </w:pPr>
    </w:p>
    <w:p w:rsidR="00B44F17" w:rsidRPr="005A2BA8" w14:paraId="6012D6C2" w14:textId="77777777">
      <w:pPr>
        <w:spacing w:line="240" w:lineRule="exact"/>
        <w:rPr>
          <w:lang w:val="fr-FR"/>
        </w:rPr>
      </w:pPr>
    </w:p>
    <w:p w:rsidR="00B44F17" w:rsidRPr="005A2BA8" w14:paraId="4DC5BDE7" w14:textId="77777777">
      <w:pPr>
        <w:spacing w:line="240" w:lineRule="exact"/>
        <w:rPr>
          <w:lang w:val="fr-FR"/>
        </w:rPr>
      </w:pPr>
    </w:p>
    <w:p w:rsidR="00B44F17" w:rsidRPr="005A2BA8" w14:paraId="36133750" w14:textId="77777777">
      <w:pPr>
        <w:spacing w:line="240" w:lineRule="exact"/>
        <w:rPr>
          <w:lang w:val="fr-FR"/>
        </w:rPr>
      </w:pPr>
    </w:p>
    <w:p w:rsidR="00B44F17" w:rsidRPr="005A2BA8" w14:paraId="1A3DBD39" w14:textId="77777777">
      <w:pPr>
        <w:spacing w:line="240" w:lineRule="exact"/>
        <w:rPr>
          <w:lang w:val="fr-FR"/>
        </w:rPr>
      </w:pPr>
    </w:p>
    <w:p w:rsidR="00B44F17" w:rsidRPr="005A2BA8" w14:paraId="4D910049" w14:textId="77777777">
      <w:pPr>
        <w:spacing w:line="240" w:lineRule="exact"/>
        <w:rPr>
          <w:lang w:val="fr-FR"/>
        </w:rPr>
      </w:pPr>
    </w:p>
    <w:p w:rsidR="00B44F17" w:rsidRPr="005A2BA8" w14:paraId="4EC4BC6C" w14:textId="77777777">
      <w:pPr>
        <w:spacing w:line="240" w:lineRule="exact"/>
        <w:rPr>
          <w:lang w:val="fr-FR"/>
        </w:rPr>
      </w:pPr>
    </w:p>
    <w:p w:rsidR="00B44F17" w:rsidRPr="005A2BA8" w14:paraId="6C7D5525" w14:textId="77777777">
      <w:pPr>
        <w:spacing w:line="240" w:lineRule="exact"/>
        <w:rPr>
          <w:lang w:val="fr-FR"/>
        </w:rPr>
      </w:pPr>
    </w:p>
    <w:p w:rsidR="00B44F17" w:rsidRPr="005A2BA8" w14:paraId="1F386B72" w14:textId="77777777">
      <w:pPr>
        <w:spacing w:line="240" w:lineRule="exact"/>
        <w:rPr>
          <w:lang w:val="fr-FR"/>
        </w:rPr>
      </w:pPr>
    </w:p>
    <w:p w:rsidR="00B44F17" w:rsidRPr="005A2BA8" w14:paraId="527EC9C2" w14:textId="77777777">
      <w:pPr>
        <w:spacing w:line="240" w:lineRule="exact"/>
        <w:rPr>
          <w:lang w:val="fr-FR"/>
        </w:rPr>
      </w:pPr>
    </w:p>
    <w:p w:rsidR="00B44F17" w:rsidRPr="005A2BA8" w14:paraId="650EED0B" w14:textId="77777777">
      <w:pPr>
        <w:spacing w:line="240" w:lineRule="exact"/>
        <w:rPr>
          <w:lang w:val="fr-FR"/>
        </w:rPr>
      </w:pPr>
    </w:p>
    <w:p w:rsidR="00B44F17" w:rsidRPr="005A2BA8" w14:paraId="08A8A979" w14:textId="77777777">
      <w:pPr>
        <w:spacing w:line="240" w:lineRule="exact"/>
        <w:rPr>
          <w:lang w:val="fr-FR"/>
        </w:rPr>
      </w:pPr>
    </w:p>
    <w:p w:rsidR="00B44F17" w:rsidRPr="005A2BA8" w14:paraId="497A3EB4" w14:textId="77777777">
      <w:pPr>
        <w:spacing w:line="240" w:lineRule="exact"/>
        <w:rPr>
          <w:lang w:val="fr-FR"/>
        </w:rPr>
      </w:pPr>
    </w:p>
    <w:p w:rsidR="00B44F17" w:rsidRPr="005A2BA8" w14:paraId="71C45E9F" w14:textId="77777777">
      <w:pPr>
        <w:spacing w:line="240" w:lineRule="exact"/>
        <w:rPr>
          <w:lang w:val="fr-FR"/>
        </w:rPr>
      </w:pPr>
    </w:p>
    <w:p w:rsidR="00B44F17" w:rsidRPr="005A2BA8" w14:paraId="156EF4CC" w14:textId="77777777">
      <w:pPr>
        <w:spacing w:line="240" w:lineRule="exact"/>
        <w:rPr>
          <w:lang w:val="fr-FR"/>
        </w:rPr>
      </w:pPr>
    </w:p>
    <w:p w:rsidR="00B44F17" w:rsidRPr="005A2BA8" w14:paraId="5CB1F379" w14:textId="77777777">
      <w:pPr>
        <w:spacing w:line="240" w:lineRule="exact"/>
        <w:rPr>
          <w:lang w:val="fr-FR"/>
        </w:rPr>
      </w:pPr>
    </w:p>
    <w:p w:rsidR="00B44F17" w:rsidRPr="005A2BA8" w14:paraId="31D66018" w14:textId="77777777">
      <w:pPr>
        <w:spacing w:line="240" w:lineRule="exact"/>
        <w:rPr>
          <w:lang w:val="fr-FR"/>
        </w:rPr>
      </w:pPr>
    </w:p>
    <w:p w:rsidR="00B44F17" w:rsidRPr="005A2BA8" w14:paraId="08314B38" w14:textId="77777777">
      <w:pPr>
        <w:spacing w:line="240" w:lineRule="exact"/>
        <w:rPr>
          <w:lang w:val="fr-FR"/>
        </w:rPr>
      </w:pPr>
    </w:p>
    <w:p w:rsidR="00B44F17" w:rsidRPr="005A2BA8" w14:paraId="661F564B" w14:textId="77777777">
      <w:pPr>
        <w:spacing w:line="240" w:lineRule="exact"/>
        <w:rPr>
          <w:lang w:val="fr-FR"/>
        </w:rPr>
      </w:pPr>
    </w:p>
    <w:p w:rsidR="00B44F17" w:rsidRPr="005A2BA8" w14:paraId="5B3E68DD" w14:textId="77777777">
      <w:pPr>
        <w:spacing w:line="240" w:lineRule="exact"/>
        <w:rPr>
          <w:lang w:val="fr-FR"/>
        </w:rPr>
      </w:pPr>
    </w:p>
    <w:p w:rsidR="00B44F17" w:rsidRPr="005A2BA8" w14:paraId="0449DC87" w14:textId="77777777">
      <w:pPr>
        <w:spacing w:line="240" w:lineRule="exact"/>
        <w:rPr>
          <w:lang w:val="fr-FR"/>
        </w:rPr>
      </w:pPr>
    </w:p>
    <w:p w:rsidR="00B44F17" w:rsidRPr="005A2BA8" w14:paraId="209DCC49" w14:textId="77777777">
      <w:pPr>
        <w:spacing w:after="75" w:line="240" w:lineRule="exact"/>
        <w:rPr>
          <w:lang w:val="fr-FR"/>
        </w:rPr>
      </w:pPr>
    </w:p>
    <w:p w:rsidR="00B44F17" w14:paraId="60B2CA8F" w14:textId="77777777">
      <w:pPr>
        <w:ind w:left="9880" w:right="20"/>
        <w:rPr>
          <w:rFonts w:ascii="SansSerif" w:eastAsia="SansSerif" w:hAnsi="SansSerif" w:cs="SansSerif"/>
          <w:color w:val="000000"/>
          <w:sz w:val="2"/>
          <w:lang w:val="fr-FR"/>
        </w:rPr>
      </w:pPr>
      <w:bookmarkStart w:id="88" w:name="BACKCOVER_END"/>
      <w:bookmarkEnd w:id="88"/>
    </w:p>
    <w:sectPr>
      <w:headerReference w:type="even" r:id="rId41"/>
      <w:headerReference w:type="default" r:id="rId42"/>
      <w:footerReference w:type="even" r:id="rId43"/>
      <w:footerReference w:type="default" r:id="rId44"/>
      <w:headerReference w:type="first" r:id="rId45"/>
      <w:footerReference w:type="first" r:id="rId46"/>
      <w:pgSz w:w="11900" w:h="16840"/>
      <w:pgMar w:top="0" w:right="0" w:bottom="0" w:left="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embedRegular r:id="rId1" w:subsetted="1" w:fontKey="{B2006E36-9CF4-48CB-A086-917B2843DCF0}"/>
  </w:font>
  <w:font w:name="Arial">
    <w:panose1 w:val="020B0604020202020204"/>
    <w:charset w:val="00"/>
    <w:family w:val="swiss"/>
    <w:pitch w:val="variable"/>
    <w:sig w:usb0="E0002EFF" w:usb1="C000785B" w:usb2="00000009" w:usb3="00000000" w:csb0="000001FF" w:csb1="00000000"/>
    <w:embedRegular r:id="rId2" w:subsetted="1" w:fontKey="{E27F0412-0E73-4C95-A467-5722B1645F9A}"/>
    <w:embedBold r:id="rId3" w:subsetted="1" w:fontKey="{F7BD4186-662E-4B30-A2DC-3692CBBE52ED}"/>
    <w:embedItalic r:id="rId4" w:subsetted="1" w:fontKey="{C91FAFE3-443A-4F8F-B2C0-BCBE8A8B09EA}"/>
  </w:font>
  <w:font w:name="SansSerif">
    <w:altName w:val="Calibri"/>
    <w:charset w:val="00"/>
    <w:family w:val="auto"/>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0B4BFDBB" w14:textId="77777777">
    <w:pPr>
      <w:spacing w:line="0" w:lineRule="auto"/>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266DFE3C"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0D71867C"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B44F17" w14:paraId="64BEF95E" w14:textId="77777777">
          <w:pPr>
            <w:spacing w:line="20" w:lineRule="exact"/>
            <w:rPr>
              <w:sz w:val="2"/>
            </w:rPr>
          </w:pPr>
        </w:p>
      </w:tc>
    </w:tr>
  </w:tbl>
  <w:p w:rsidR="00B44F17" w14:paraId="5740F5C6" w14:textId="77777777">
    <w:pPr>
      <w:spacing w:line="45" w:lineRule="exact"/>
      <w:rPr>
        <w:sz w:val="5"/>
      </w:rPr>
    </w:pPr>
    <w:r>
      <w:t xml:space="preserve"> </w:t>
    </w:r>
  </w:p>
  <w:tbl>
    <w:tblPr>
      <w:tblW w:w="5000" w:type="pct"/>
      <w:tblLayout w:type="fixed"/>
      <w:tblLook w:val="04A0"/>
    </w:tblPr>
    <w:tblGrid>
      <w:gridCol w:w="6732"/>
      <w:gridCol w:w="1123"/>
      <w:gridCol w:w="1777"/>
    </w:tblGrid>
    <w:tr w14:paraId="6107F246" w14:textId="77777777">
      <w:tblPrEx>
        <w:tblW w:w="5000" w:type="pct"/>
        <w:tblLayout w:type="fixed"/>
        <w:tblLook w:val="04A0"/>
      </w:tblPrEx>
      <w:trPr>
        <w:trHeight w:val="585"/>
      </w:trPr>
      <w:tc>
        <w:tcPr>
          <w:tcW w:w="7200" w:type="dxa"/>
          <w:tcMar>
            <w:top w:w="0" w:type="dxa"/>
            <w:left w:w="0" w:type="dxa"/>
            <w:bottom w:w="0" w:type="dxa"/>
            <w:right w:w="0" w:type="dxa"/>
          </w:tcMar>
        </w:tcPr>
        <w:p w:rsidR="00B44F17" w14:paraId="722185A4" w14:textId="77777777">
          <w:pPr>
            <w:pStyle w:val="FooterTitle"/>
            <w:rPr>
              <w:lang w:val="fr-FR"/>
            </w:rPr>
          </w:pPr>
          <w:r>
            <w:rPr>
              <w:lang w:val="fr-FR"/>
            </w:rPr>
            <w:t>Informations semestrielles au 30/09/2025</w:t>
          </w:r>
        </w:p>
      </w:tc>
      <w:tc>
        <w:tcPr>
          <w:tcW w:w="1200" w:type="dxa"/>
          <w:tcMar>
            <w:top w:w="0" w:type="dxa"/>
            <w:left w:w="0" w:type="dxa"/>
            <w:bottom w:w="0" w:type="dxa"/>
            <w:right w:w="0" w:type="dxa"/>
          </w:tcMar>
        </w:tcPr>
        <w:p w:rsidR="00B44F17" w14:paraId="0B10E72F" w14:textId="77777777">
          <w:pPr>
            <w:rPr>
              <w:sz w:val="2"/>
            </w:rPr>
          </w:pPr>
        </w:p>
      </w:tc>
      <w:tc>
        <w:tcPr>
          <w:tcW w:w="1900" w:type="dxa"/>
          <w:tcMar>
            <w:top w:w="0" w:type="dxa"/>
            <w:left w:w="0" w:type="dxa"/>
            <w:bottom w:w="0" w:type="dxa"/>
            <w:right w:w="0" w:type="dxa"/>
          </w:tcMar>
        </w:tcPr>
        <w:p w:rsidR="00B44F17" w14:paraId="22819A44"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10</w:t>
          </w:r>
          <w:r>
            <w:rPr>
              <w:lang w:val="fr-FR"/>
            </w:rPr>
            <w:fldChar w:fldCharType="end"/>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3CE7CCA9"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48C1E58A"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B44F17" w14:paraId="23A33F58" w14:textId="77777777">
          <w:pPr>
            <w:spacing w:line="20" w:lineRule="exact"/>
            <w:rPr>
              <w:sz w:val="2"/>
            </w:rPr>
          </w:pPr>
        </w:p>
      </w:tc>
    </w:tr>
  </w:tbl>
  <w:p w:rsidR="00B44F17" w14:paraId="518FBF6A" w14:textId="77777777">
    <w:pPr>
      <w:spacing w:line="45" w:lineRule="exact"/>
      <w:rPr>
        <w:sz w:val="5"/>
      </w:rPr>
    </w:pPr>
    <w:r>
      <w:t xml:space="preserve"> </w:t>
    </w:r>
  </w:p>
  <w:tbl>
    <w:tblPr>
      <w:tblW w:w="5000" w:type="pct"/>
      <w:tblLayout w:type="fixed"/>
      <w:tblLook w:val="04A0"/>
    </w:tblPr>
    <w:tblGrid>
      <w:gridCol w:w="6732"/>
      <w:gridCol w:w="1123"/>
      <w:gridCol w:w="1777"/>
    </w:tblGrid>
    <w:tr w14:paraId="37BEDAB8" w14:textId="77777777">
      <w:tblPrEx>
        <w:tblW w:w="5000" w:type="pct"/>
        <w:tblLayout w:type="fixed"/>
        <w:tblLook w:val="04A0"/>
      </w:tblPrEx>
      <w:trPr>
        <w:trHeight w:val="585"/>
      </w:trPr>
      <w:tc>
        <w:tcPr>
          <w:tcW w:w="7200" w:type="dxa"/>
          <w:tcMar>
            <w:top w:w="0" w:type="dxa"/>
            <w:left w:w="0" w:type="dxa"/>
            <w:bottom w:w="0" w:type="dxa"/>
            <w:right w:w="0" w:type="dxa"/>
          </w:tcMar>
        </w:tcPr>
        <w:p w:rsidR="00B44F17" w14:paraId="12AF2F03" w14:textId="77777777">
          <w:pPr>
            <w:pStyle w:val="FooterTitle"/>
            <w:rPr>
              <w:lang w:val="fr-FR"/>
            </w:rPr>
          </w:pPr>
          <w:r>
            <w:rPr>
              <w:lang w:val="fr-FR"/>
            </w:rPr>
            <w:t>Informations semestrielles au 30/09/2025</w:t>
          </w:r>
        </w:p>
      </w:tc>
      <w:tc>
        <w:tcPr>
          <w:tcW w:w="1200" w:type="dxa"/>
          <w:tcMar>
            <w:top w:w="0" w:type="dxa"/>
            <w:left w:w="0" w:type="dxa"/>
            <w:bottom w:w="0" w:type="dxa"/>
            <w:right w:w="0" w:type="dxa"/>
          </w:tcMar>
        </w:tcPr>
        <w:p w:rsidR="00B44F17" w14:paraId="65AB2FF9" w14:textId="77777777">
          <w:pPr>
            <w:rPr>
              <w:sz w:val="2"/>
            </w:rPr>
          </w:pPr>
        </w:p>
      </w:tc>
      <w:tc>
        <w:tcPr>
          <w:tcW w:w="1900" w:type="dxa"/>
          <w:tcMar>
            <w:top w:w="0" w:type="dxa"/>
            <w:left w:w="0" w:type="dxa"/>
            <w:bottom w:w="0" w:type="dxa"/>
            <w:right w:w="0" w:type="dxa"/>
          </w:tcMar>
        </w:tcPr>
        <w:p w:rsidR="00B44F17" w14:paraId="735C51E6"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11</w:t>
          </w:r>
          <w:r>
            <w:rPr>
              <w:lang w:val="fr-FR"/>
            </w:rPr>
            <w:fldChar w:fldCharType="end"/>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03A8AD67"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1DFDB673"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B44F17" w14:paraId="79110BC6" w14:textId="77777777">
          <w:pPr>
            <w:spacing w:line="20" w:lineRule="exact"/>
            <w:rPr>
              <w:sz w:val="2"/>
            </w:rPr>
          </w:pPr>
        </w:p>
      </w:tc>
    </w:tr>
  </w:tbl>
  <w:p w:rsidR="00B44F17" w14:paraId="294D15A6" w14:textId="77777777">
    <w:pPr>
      <w:spacing w:line="45" w:lineRule="exact"/>
      <w:rPr>
        <w:sz w:val="5"/>
      </w:rPr>
    </w:pPr>
    <w:r>
      <w:t xml:space="preserve"> </w:t>
    </w:r>
  </w:p>
  <w:tbl>
    <w:tblPr>
      <w:tblW w:w="5000" w:type="pct"/>
      <w:tblLayout w:type="fixed"/>
      <w:tblLook w:val="04A0"/>
    </w:tblPr>
    <w:tblGrid>
      <w:gridCol w:w="6732"/>
      <w:gridCol w:w="1123"/>
      <w:gridCol w:w="1777"/>
    </w:tblGrid>
    <w:tr w14:paraId="1F8F8118" w14:textId="77777777">
      <w:tblPrEx>
        <w:tblW w:w="5000" w:type="pct"/>
        <w:tblLayout w:type="fixed"/>
        <w:tblLook w:val="04A0"/>
      </w:tblPrEx>
      <w:trPr>
        <w:trHeight w:val="585"/>
      </w:trPr>
      <w:tc>
        <w:tcPr>
          <w:tcW w:w="7200" w:type="dxa"/>
          <w:tcMar>
            <w:top w:w="0" w:type="dxa"/>
            <w:left w:w="0" w:type="dxa"/>
            <w:bottom w:w="0" w:type="dxa"/>
            <w:right w:w="0" w:type="dxa"/>
          </w:tcMar>
        </w:tcPr>
        <w:p w:rsidR="00B44F17" w14:paraId="0D4439CE" w14:textId="77777777">
          <w:pPr>
            <w:pStyle w:val="FooterTitle"/>
            <w:rPr>
              <w:lang w:val="fr-FR"/>
            </w:rPr>
          </w:pPr>
          <w:r>
            <w:rPr>
              <w:lang w:val="fr-FR"/>
            </w:rPr>
            <w:t>Informations semestrielles au 30/09/2025</w:t>
          </w:r>
        </w:p>
      </w:tc>
      <w:tc>
        <w:tcPr>
          <w:tcW w:w="1200" w:type="dxa"/>
          <w:tcMar>
            <w:top w:w="0" w:type="dxa"/>
            <w:left w:w="0" w:type="dxa"/>
            <w:bottom w:w="0" w:type="dxa"/>
            <w:right w:w="0" w:type="dxa"/>
          </w:tcMar>
        </w:tcPr>
        <w:p w:rsidR="00B44F17" w14:paraId="0D6A45AB" w14:textId="77777777">
          <w:pPr>
            <w:rPr>
              <w:sz w:val="2"/>
            </w:rPr>
          </w:pPr>
        </w:p>
      </w:tc>
      <w:tc>
        <w:tcPr>
          <w:tcW w:w="1900" w:type="dxa"/>
          <w:tcMar>
            <w:top w:w="0" w:type="dxa"/>
            <w:left w:w="0" w:type="dxa"/>
            <w:bottom w:w="0" w:type="dxa"/>
            <w:right w:w="0" w:type="dxa"/>
          </w:tcMar>
        </w:tcPr>
        <w:p w:rsidR="00B44F17" w14:paraId="40FF5C94"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12</w:t>
          </w:r>
          <w:r>
            <w:rPr>
              <w:lang w:val="fr-FR"/>
            </w:rPr>
            <w:fldChar w:fldCharType="end"/>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6CE15E2F"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6801D483"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B44F17" w14:paraId="1CE71448" w14:textId="77777777">
          <w:pPr>
            <w:spacing w:line="20" w:lineRule="exact"/>
            <w:rPr>
              <w:sz w:val="2"/>
            </w:rPr>
          </w:pPr>
        </w:p>
      </w:tc>
    </w:tr>
  </w:tbl>
  <w:p w:rsidR="00B44F17" w14:paraId="294294EF" w14:textId="77777777">
    <w:pPr>
      <w:spacing w:line="45" w:lineRule="exact"/>
      <w:rPr>
        <w:sz w:val="5"/>
      </w:rPr>
    </w:pPr>
    <w:r>
      <w:t xml:space="preserve"> </w:t>
    </w:r>
  </w:p>
  <w:tbl>
    <w:tblPr>
      <w:tblW w:w="5000" w:type="pct"/>
      <w:tblLayout w:type="fixed"/>
      <w:tblLook w:val="04A0"/>
    </w:tblPr>
    <w:tblGrid>
      <w:gridCol w:w="6732"/>
      <w:gridCol w:w="1123"/>
      <w:gridCol w:w="1777"/>
    </w:tblGrid>
    <w:tr w14:paraId="73F50C67" w14:textId="77777777">
      <w:tblPrEx>
        <w:tblW w:w="5000" w:type="pct"/>
        <w:tblLayout w:type="fixed"/>
        <w:tblLook w:val="04A0"/>
      </w:tblPrEx>
      <w:trPr>
        <w:trHeight w:val="585"/>
      </w:trPr>
      <w:tc>
        <w:tcPr>
          <w:tcW w:w="7200" w:type="dxa"/>
          <w:tcMar>
            <w:top w:w="0" w:type="dxa"/>
            <w:left w:w="0" w:type="dxa"/>
            <w:bottom w:w="0" w:type="dxa"/>
            <w:right w:w="0" w:type="dxa"/>
          </w:tcMar>
        </w:tcPr>
        <w:p w:rsidR="00B44F17" w14:paraId="7A586B83" w14:textId="77777777">
          <w:pPr>
            <w:pStyle w:val="FooterTitle"/>
            <w:rPr>
              <w:lang w:val="fr-FR"/>
            </w:rPr>
          </w:pPr>
          <w:r>
            <w:rPr>
              <w:lang w:val="fr-FR"/>
            </w:rPr>
            <w:t>Informations semestrielles au 30/09/2025</w:t>
          </w:r>
        </w:p>
      </w:tc>
      <w:tc>
        <w:tcPr>
          <w:tcW w:w="1200" w:type="dxa"/>
          <w:tcMar>
            <w:top w:w="0" w:type="dxa"/>
            <w:left w:w="0" w:type="dxa"/>
            <w:bottom w:w="0" w:type="dxa"/>
            <w:right w:w="0" w:type="dxa"/>
          </w:tcMar>
        </w:tcPr>
        <w:p w:rsidR="00B44F17" w14:paraId="2D2186DD" w14:textId="77777777">
          <w:pPr>
            <w:rPr>
              <w:sz w:val="2"/>
            </w:rPr>
          </w:pPr>
        </w:p>
      </w:tc>
      <w:tc>
        <w:tcPr>
          <w:tcW w:w="1900" w:type="dxa"/>
          <w:tcMar>
            <w:top w:w="0" w:type="dxa"/>
            <w:left w:w="0" w:type="dxa"/>
            <w:bottom w:w="0" w:type="dxa"/>
            <w:right w:w="0" w:type="dxa"/>
          </w:tcMar>
        </w:tcPr>
        <w:p w:rsidR="00B44F17" w14:paraId="7A3F92F0"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13</w:t>
          </w:r>
          <w:r>
            <w:rPr>
              <w:lang w:val="fr-FR"/>
            </w:rPr>
            <w:fldChar w:fldCharType="end"/>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3D2D1EE6"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3A9D1299"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B44F17" w14:paraId="07073586" w14:textId="77777777">
          <w:pPr>
            <w:spacing w:line="20" w:lineRule="exact"/>
            <w:rPr>
              <w:sz w:val="2"/>
            </w:rPr>
          </w:pPr>
        </w:p>
      </w:tc>
    </w:tr>
  </w:tbl>
  <w:p w:rsidR="00B44F17" w14:paraId="36DF44E9" w14:textId="77777777">
    <w:pPr>
      <w:spacing w:line="45" w:lineRule="exact"/>
      <w:rPr>
        <w:sz w:val="5"/>
      </w:rPr>
    </w:pPr>
    <w:r>
      <w:t xml:space="preserve"> </w:t>
    </w:r>
  </w:p>
  <w:tbl>
    <w:tblPr>
      <w:tblW w:w="5000" w:type="pct"/>
      <w:tblLayout w:type="fixed"/>
      <w:tblLook w:val="04A0"/>
    </w:tblPr>
    <w:tblGrid>
      <w:gridCol w:w="6732"/>
      <w:gridCol w:w="1123"/>
      <w:gridCol w:w="1777"/>
    </w:tblGrid>
    <w:tr w14:paraId="76FBBD3F" w14:textId="77777777">
      <w:tblPrEx>
        <w:tblW w:w="5000" w:type="pct"/>
        <w:tblLayout w:type="fixed"/>
        <w:tblLook w:val="04A0"/>
      </w:tblPrEx>
      <w:trPr>
        <w:trHeight w:val="585"/>
      </w:trPr>
      <w:tc>
        <w:tcPr>
          <w:tcW w:w="7200" w:type="dxa"/>
          <w:tcMar>
            <w:top w:w="0" w:type="dxa"/>
            <w:left w:w="0" w:type="dxa"/>
            <w:bottom w:w="0" w:type="dxa"/>
            <w:right w:w="0" w:type="dxa"/>
          </w:tcMar>
        </w:tcPr>
        <w:p w:rsidR="00B44F17" w14:paraId="2E636381" w14:textId="77777777">
          <w:pPr>
            <w:pStyle w:val="FooterTitle"/>
            <w:rPr>
              <w:lang w:val="fr-FR"/>
            </w:rPr>
          </w:pPr>
          <w:r>
            <w:rPr>
              <w:lang w:val="fr-FR"/>
            </w:rPr>
            <w:t>Informations semestrielles au 30/09/2025</w:t>
          </w:r>
        </w:p>
      </w:tc>
      <w:tc>
        <w:tcPr>
          <w:tcW w:w="1200" w:type="dxa"/>
          <w:tcMar>
            <w:top w:w="0" w:type="dxa"/>
            <w:left w:w="0" w:type="dxa"/>
            <w:bottom w:w="0" w:type="dxa"/>
            <w:right w:w="0" w:type="dxa"/>
          </w:tcMar>
        </w:tcPr>
        <w:p w:rsidR="00B44F17" w14:paraId="35ED22EE" w14:textId="77777777">
          <w:pPr>
            <w:rPr>
              <w:sz w:val="2"/>
            </w:rPr>
          </w:pPr>
        </w:p>
      </w:tc>
      <w:tc>
        <w:tcPr>
          <w:tcW w:w="1900" w:type="dxa"/>
          <w:tcMar>
            <w:top w:w="0" w:type="dxa"/>
            <w:left w:w="0" w:type="dxa"/>
            <w:bottom w:w="0" w:type="dxa"/>
            <w:right w:w="0" w:type="dxa"/>
          </w:tcMar>
        </w:tcPr>
        <w:p w:rsidR="00B44F17" w14:paraId="6561E0D8"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14</w:t>
          </w:r>
          <w:r>
            <w:rPr>
              <w:lang w:val="fr-FR"/>
            </w:rPr>
            <w:fldChar w:fldCharType="end"/>
          </w:r>
        </w:p>
      </w:tc>
    </w:tr>
  </w:tbl>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58C6FB7A"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753A8097"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B44F17" w14:paraId="64AA52E1" w14:textId="77777777">
          <w:pPr>
            <w:spacing w:line="20" w:lineRule="exact"/>
            <w:rPr>
              <w:sz w:val="2"/>
            </w:rPr>
          </w:pPr>
        </w:p>
      </w:tc>
    </w:tr>
  </w:tbl>
  <w:p w:rsidR="00B44F17" w14:paraId="60640E8D" w14:textId="77777777">
    <w:pPr>
      <w:spacing w:line="45" w:lineRule="exact"/>
      <w:rPr>
        <w:sz w:val="5"/>
      </w:rPr>
    </w:pPr>
    <w:r>
      <w:t xml:space="preserve"> </w:t>
    </w:r>
  </w:p>
  <w:tbl>
    <w:tblPr>
      <w:tblW w:w="5000" w:type="pct"/>
      <w:tblLayout w:type="fixed"/>
      <w:tblLook w:val="04A0"/>
    </w:tblPr>
    <w:tblGrid>
      <w:gridCol w:w="6732"/>
      <w:gridCol w:w="1123"/>
      <w:gridCol w:w="1777"/>
    </w:tblGrid>
    <w:tr w14:paraId="4796488B" w14:textId="77777777">
      <w:tblPrEx>
        <w:tblW w:w="5000" w:type="pct"/>
        <w:tblLayout w:type="fixed"/>
        <w:tblLook w:val="04A0"/>
      </w:tblPrEx>
      <w:trPr>
        <w:trHeight w:val="585"/>
      </w:trPr>
      <w:tc>
        <w:tcPr>
          <w:tcW w:w="7200" w:type="dxa"/>
          <w:tcMar>
            <w:top w:w="0" w:type="dxa"/>
            <w:left w:w="0" w:type="dxa"/>
            <w:bottom w:w="0" w:type="dxa"/>
            <w:right w:w="0" w:type="dxa"/>
          </w:tcMar>
        </w:tcPr>
        <w:p w:rsidR="00B44F17" w14:paraId="798F0E10" w14:textId="77777777">
          <w:pPr>
            <w:pStyle w:val="FooterTitle"/>
            <w:rPr>
              <w:lang w:val="fr-FR"/>
            </w:rPr>
          </w:pPr>
          <w:r>
            <w:rPr>
              <w:lang w:val="fr-FR"/>
            </w:rPr>
            <w:t>Informations semestrielles au 30/09/2025</w:t>
          </w:r>
        </w:p>
      </w:tc>
      <w:tc>
        <w:tcPr>
          <w:tcW w:w="1200" w:type="dxa"/>
          <w:tcMar>
            <w:top w:w="0" w:type="dxa"/>
            <w:left w:w="0" w:type="dxa"/>
            <w:bottom w:w="0" w:type="dxa"/>
            <w:right w:w="0" w:type="dxa"/>
          </w:tcMar>
        </w:tcPr>
        <w:p w:rsidR="00B44F17" w14:paraId="001B69A9" w14:textId="77777777">
          <w:pPr>
            <w:rPr>
              <w:sz w:val="2"/>
            </w:rPr>
          </w:pPr>
        </w:p>
      </w:tc>
      <w:tc>
        <w:tcPr>
          <w:tcW w:w="1900" w:type="dxa"/>
          <w:tcMar>
            <w:top w:w="0" w:type="dxa"/>
            <w:left w:w="0" w:type="dxa"/>
            <w:bottom w:w="0" w:type="dxa"/>
            <w:right w:w="0" w:type="dxa"/>
          </w:tcMar>
        </w:tcPr>
        <w:p w:rsidR="00B44F17" w14:paraId="36B136F6"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15</w:t>
          </w:r>
          <w:r>
            <w:rPr>
              <w:lang w:val="fr-FR"/>
            </w:rPr>
            <w:fldChar w:fldCharType="end"/>
          </w:r>
        </w:p>
      </w:tc>
    </w:tr>
  </w:tbl>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5B4A7E18"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12EEB091"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B44F17" w14:paraId="53D44F2F" w14:textId="77777777">
          <w:pPr>
            <w:spacing w:line="20" w:lineRule="exact"/>
            <w:rPr>
              <w:sz w:val="2"/>
            </w:rPr>
          </w:pPr>
        </w:p>
      </w:tc>
    </w:tr>
  </w:tbl>
  <w:p w:rsidR="00B44F17" w14:paraId="69F87321" w14:textId="77777777">
    <w:pPr>
      <w:spacing w:line="45" w:lineRule="exact"/>
      <w:rPr>
        <w:sz w:val="5"/>
      </w:rPr>
    </w:pPr>
    <w:r>
      <w:t xml:space="preserve"> </w:t>
    </w:r>
  </w:p>
  <w:tbl>
    <w:tblPr>
      <w:tblW w:w="5000" w:type="pct"/>
      <w:tblLayout w:type="fixed"/>
      <w:tblLook w:val="04A0"/>
    </w:tblPr>
    <w:tblGrid>
      <w:gridCol w:w="6732"/>
      <w:gridCol w:w="1123"/>
      <w:gridCol w:w="1777"/>
    </w:tblGrid>
    <w:tr w14:paraId="52494CBA" w14:textId="77777777">
      <w:tblPrEx>
        <w:tblW w:w="5000" w:type="pct"/>
        <w:tblLayout w:type="fixed"/>
        <w:tblLook w:val="04A0"/>
      </w:tblPrEx>
      <w:trPr>
        <w:trHeight w:val="585"/>
      </w:trPr>
      <w:tc>
        <w:tcPr>
          <w:tcW w:w="7200" w:type="dxa"/>
          <w:tcMar>
            <w:top w:w="0" w:type="dxa"/>
            <w:left w:w="0" w:type="dxa"/>
            <w:bottom w:w="0" w:type="dxa"/>
            <w:right w:w="0" w:type="dxa"/>
          </w:tcMar>
        </w:tcPr>
        <w:p w:rsidR="00B44F17" w14:paraId="7B65ABA0" w14:textId="77777777">
          <w:pPr>
            <w:pStyle w:val="FooterTitle"/>
            <w:rPr>
              <w:lang w:val="fr-FR"/>
            </w:rPr>
          </w:pPr>
          <w:r>
            <w:rPr>
              <w:lang w:val="fr-FR"/>
            </w:rPr>
            <w:t>Informations semestrielles au 30/09/2025</w:t>
          </w:r>
        </w:p>
      </w:tc>
      <w:tc>
        <w:tcPr>
          <w:tcW w:w="1200" w:type="dxa"/>
          <w:tcMar>
            <w:top w:w="0" w:type="dxa"/>
            <w:left w:w="0" w:type="dxa"/>
            <w:bottom w:w="0" w:type="dxa"/>
            <w:right w:w="0" w:type="dxa"/>
          </w:tcMar>
        </w:tcPr>
        <w:p w:rsidR="00B44F17" w14:paraId="067615E2" w14:textId="77777777">
          <w:pPr>
            <w:rPr>
              <w:sz w:val="2"/>
            </w:rPr>
          </w:pPr>
        </w:p>
      </w:tc>
      <w:tc>
        <w:tcPr>
          <w:tcW w:w="1900" w:type="dxa"/>
          <w:tcMar>
            <w:top w:w="0" w:type="dxa"/>
            <w:left w:w="0" w:type="dxa"/>
            <w:bottom w:w="0" w:type="dxa"/>
            <w:right w:w="0" w:type="dxa"/>
          </w:tcMar>
        </w:tcPr>
        <w:p w:rsidR="00B44F17" w14:paraId="7B324335"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16</w:t>
          </w:r>
          <w:r>
            <w:rPr>
              <w:lang w:val="fr-FR"/>
            </w:rPr>
            <w:fldChar w:fldCharType="end"/>
          </w:r>
        </w:p>
      </w:tc>
    </w:tr>
  </w:tbl>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76885E5D"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5243EFCC"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B44F17" w14:paraId="68990AE5" w14:textId="77777777">
          <w:pPr>
            <w:spacing w:line="20" w:lineRule="exact"/>
            <w:rPr>
              <w:sz w:val="2"/>
            </w:rPr>
          </w:pPr>
        </w:p>
      </w:tc>
    </w:tr>
  </w:tbl>
  <w:p w:rsidR="00B44F17" w14:paraId="13534193" w14:textId="77777777">
    <w:pPr>
      <w:spacing w:line="45" w:lineRule="exact"/>
      <w:rPr>
        <w:sz w:val="5"/>
      </w:rPr>
    </w:pPr>
    <w:r>
      <w:t xml:space="preserve"> </w:t>
    </w:r>
  </w:p>
  <w:tbl>
    <w:tblPr>
      <w:tblW w:w="5000" w:type="pct"/>
      <w:tblLayout w:type="fixed"/>
      <w:tblLook w:val="04A0"/>
    </w:tblPr>
    <w:tblGrid>
      <w:gridCol w:w="6732"/>
      <w:gridCol w:w="1123"/>
      <w:gridCol w:w="1777"/>
    </w:tblGrid>
    <w:tr w14:paraId="6D7BE9FF" w14:textId="77777777">
      <w:tblPrEx>
        <w:tblW w:w="5000" w:type="pct"/>
        <w:tblLayout w:type="fixed"/>
        <w:tblLook w:val="04A0"/>
      </w:tblPrEx>
      <w:trPr>
        <w:trHeight w:val="585"/>
      </w:trPr>
      <w:tc>
        <w:tcPr>
          <w:tcW w:w="7200" w:type="dxa"/>
          <w:tcMar>
            <w:top w:w="0" w:type="dxa"/>
            <w:left w:w="0" w:type="dxa"/>
            <w:bottom w:w="0" w:type="dxa"/>
            <w:right w:w="0" w:type="dxa"/>
          </w:tcMar>
        </w:tcPr>
        <w:p w:rsidR="00B44F17" w14:paraId="7C075D6B" w14:textId="77777777">
          <w:pPr>
            <w:pStyle w:val="FooterTitle"/>
            <w:rPr>
              <w:lang w:val="fr-FR"/>
            </w:rPr>
          </w:pPr>
          <w:r>
            <w:rPr>
              <w:lang w:val="fr-FR"/>
            </w:rPr>
            <w:t>Informations semestrielles au 30/09/2025</w:t>
          </w:r>
        </w:p>
      </w:tc>
      <w:tc>
        <w:tcPr>
          <w:tcW w:w="1200" w:type="dxa"/>
          <w:tcMar>
            <w:top w:w="0" w:type="dxa"/>
            <w:left w:w="0" w:type="dxa"/>
            <w:bottom w:w="0" w:type="dxa"/>
            <w:right w:w="0" w:type="dxa"/>
          </w:tcMar>
        </w:tcPr>
        <w:p w:rsidR="00B44F17" w14:paraId="4197DAD7" w14:textId="77777777">
          <w:pPr>
            <w:rPr>
              <w:sz w:val="2"/>
            </w:rPr>
          </w:pPr>
        </w:p>
      </w:tc>
      <w:tc>
        <w:tcPr>
          <w:tcW w:w="1900" w:type="dxa"/>
          <w:tcMar>
            <w:top w:w="0" w:type="dxa"/>
            <w:left w:w="0" w:type="dxa"/>
            <w:bottom w:w="0" w:type="dxa"/>
            <w:right w:w="0" w:type="dxa"/>
          </w:tcMar>
        </w:tcPr>
        <w:p w:rsidR="00B44F17" w14:paraId="79B34571"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17</w:t>
          </w:r>
          <w:r>
            <w:rPr>
              <w:lang w:val="fr-FR"/>
            </w:rPr>
            <w:fldChar w:fldCharType="end"/>
          </w:r>
        </w:p>
      </w:tc>
    </w:tr>
  </w:tbl>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57434DE6"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2C44455A"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B44F17" w14:paraId="4C1066CB" w14:textId="77777777">
          <w:pPr>
            <w:spacing w:line="20" w:lineRule="exact"/>
            <w:rPr>
              <w:sz w:val="2"/>
            </w:rPr>
          </w:pPr>
        </w:p>
      </w:tc>
    </w:tr>
  </w:tbl>
  <w:p w:rsidR="00B44F17" w14:paraId="52254BBC" w14:textId="77777777">
    <w:pPr>
      <w:spacing w:line="45" w:lineRule="exact"/>
      <w:rPr>
        <w:sz w:val="5"/>
      </w:rPr>
    </w:pPr>
    <w:r>
      <w:t xml:space="preserve"> </w:t>
    </w:r>
  </w:p>
  <w:tbl>
    <w:tblPr>
      <w:tblW w:w="5000" w:type="pct"/>
      <w:tblLayout w:type="fixed"/>
      <w:tblLook w:val="04A0"/>
    </w:tblPr>
    <w:tblGrid>
      <w:gridCol w:w="6732"/>
      <w:gridCol w:w="1123"/>
      <w:gridCol w:w="1777"/>
    </w:tblGrid>
    <w:tr w14:paraId="30139664" w14:textId="77777777">
      <w:tblPrEx>
        <w:tblW w:w="5000" w:type="pct"/>
        <w:tblLayout w:type="fixed"/>
        <w:tblLook w:val="04A0"/>
      </w:tblPrEx>
      <w:trPr>
        <w:trHeight w:val="585"/>
      </w:trPr>
      <w:tc>
        <w:tcPr>
          <w:tcW w:w="7200" w:type="dxa"/>
          <w:tcMar>
            <w:top w:w="0" w:type="dxa"/>
            <w:left w:w="0" w:type="dxa"/>
            <w:bottom w:w="0" w:type="dxa"/>
            <w:right w:w="0" w:type="dxa"/>
          </w:tcMar>
        </w:tcPr>
        <w:p w:rsidR="00B44F17" w14:paraId="7BD7546B" w14:textId="77777777">
          <w:pPr>
            <w:pStyle w:val="FooterTitle"/>
            <w:rPr>
              <w:lang w:val="fr-FR"/>
            </w:rPr>
          </w:pPr>
          <w:r>
            <w:rPr>
              <w:lang w:val="fr-FR"/>
            </w:rPr>
            <w:t>Informations semestrielles au 30/09/2025</w:t>
          </w:r>
        </w:p>
      </w:tc>
      <w:tc>
        <w:tcPr>
          <w:tcW w:w="1200" w:type="dxa"/>
          <w:tcMar>
            <w:top w:w="0" w:type="dxa"/>
            <w:left w:w="0" w:type="dxa"/>
            <w:bottom w:w="0" w:type="dxa"/>
            <w:right w:w="0" w:type="dxa"/>
          </w:tcMar>
        </w:tcPr>
        <w:p w:rsidR="00B44F17" w14:paraId="0ECE8702" w14:textId="77777777">
          <w:pPr>
            <w:rPr>
              <w:sz w:val="2"/>
            </w:rPr>
          </w:pPr>
        </w:p>
      </w:tc>
      <w:tc>
        <w:tcPr>
          <w:tcW w:w="1900" w:type="dxa"/>
          <w:tcMar>
            <w:top w:w="0" w:type="dxa"/>
            <w:left w:w="0" w:type="dxa"/>
            <w:bottom w:w="0" w:type="dxa"/>
            <w:right w:w="0" w:type="dxa"/>
          </w:tcMar>
        </w:tcPr>
        <w:p w:rsidR="00B44F17" w14:paraId="241E0E34"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18</w:t>
          </w:r>
          <w:r>
            <w:rPr>
              <w:lang w:val="fr-FR"/>
            </w:rPr>
            <w:fldChar w:fldCharType="end"/>
          </w:r>
        </w:p>
      </w:tc>
    </w:tr>
  </w:tbl>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3E4F29AC"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02BB6190"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65446951"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B44F17" w14:paraId="699A7341" w14:textId="77777777">
          <w:pPr>
            <w:spacing w:line="20" w:lineRule="exact"/>
            <w:rPr>
              <w:sz w:val="2"/>
            </w:rPr>
          </w:pPr>
        </w:p>
      </w:tc>
    </w:tr>
  </w:tbl>
  <w:p w:rsidR="00B44F17" w14:paraId="0C893E11" w14:textId="77777777">
    <w:pPr>
      <w:spacing w:line="45" w:lineRule="exact"/>
      <w:rPr>
        <w:sz w:val="5"/>
      </w:rPr>
    </w:pPr>
    <w:r>
      <w:t xml:space="preserve"> </w:t>
    </w:r>
  </w:p>
  <w:tbl>
    <w:tblPr>
      <w:tblW w:w="5000" w:type="pct"/>
      <w:tblLayout w:type="fixed"/>
      <w:tblLook w:val="04A0"/>
    </w:tblPr>
    <w:tblGrid>
      <w:gridCol w:w="6732"/>
      <w:gridCol w:w="1123"/>
      <w:gridCol w:w="1777"/>
    </w:tblGrid>
    <w:tr w14:paraId="6EAAC21C" w14:textId="77777777">
      <w:tblPrEx>
        <w:tblW w:w="5000" w:type="pct"/>
        <w:tblLayout w:type="fixed"/>
        <w:tblLook w:val="04A0"/>
      </w:tblPrEx>
      <w:trPr>
        <w:trHeight w:val="585"/>
      </w:trPr>
      <w:tc>
        <w:tcPr>
          <w:tcW w:w="7200" w:type="dxa"/>
          <w:tcMar>
            <w:top w:w="0" w:type="dxa"/>
            <w:left w:w="0" w:type="dxa"/>
            <w:bottom w:w="0" w:type="dxa"/>
            <w:right w:w="0" w:type="dxa"/>
          </w:tcMar>
        </w:tcPr>
        <w:p w:rsidR="00B44F17" w14:paraId="081ECC66" w14:textId="77777777">
          <w:pPr>
            <w:pStyle w:val="FooterTitle"/>
            <w:rPr>
              <w:lang w:val="fr-FR"/>
            </w:rPr>
          </w:pPr>
          <w:r>
            <w:rPr>
              <w:lang w:val="fr-FR"/>
            </w:rPr>
            <w:t>Informations semestrielles au 30/09/2025</w:t>
          </w:r>
        </w:p>
      </w:tc>
      <w:tc>
        <w:tcPr>
          <w:tcW w:w="1200" w:type="dxa"/>
          <w:tcMar>
            <w:top w:w="0" w:type="dxa"/>
            <w:left w:w="0" w:type="dxa"/>
            <w:bottom w:w="0" w:type="dxa"/>
            <w:right w:w="0" w:type="dxa"/>
          </w:tcMar>
        </w:tcPr>
        <w:p w:rsidR="00B44F17" w14:paraId="20941DB4" w14:textId="77777777">
          <w:pPr>
            <w:rPr>
              <w:sz w:val="2"/>
            </w:rPr>
          </w:pPr>
        </w:p>
      </w:tc>
      <w:tc>
        <w:tcPr>
          <w:tcW w:w="1900" w:type="dxa"/>
          <w:tcMar>
            <w:top w:w="0" w:type="dxa"/>
            <w:left w:w="0" w:type="dxa"/>
            <w:bottom w:w="0" w:type="dxa"/>
            <w:right w:w="0" w:type="dxa"/>
          </w:tcMar>
        </w:tcPr>
        <w:p w:rsidR="00B44F17" w14:paraId="6D444227"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2</w:t>
          </w:r>
          <w:r>
            <w:rPr>
              <w:lang w:val="fr-FR"/>
            </w:rPr>
            <w:fldChar w:fldCharType="end"/>
          </w:r>
        </w:p>
      </w:tc>
    </w:tr>
  </w:tbl>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264B09FA" w14:textId="77777777">
    <w:pPr>
      <w:spacing w:line="0" w:lineRule="auto"/>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011BDECC"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07A03F31"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37758A0B"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B44F17" w14:paraId="29A4EF1A" w14:textId="77777777">
          <w:pPr>
            <w:spacing w:line="20" w:lineRule="exact"/>
            <w:rPr>
              <w:sz w:val="2"/>
            </w:rPr>
          </w:pPr>
        </w:p>
      </w:tc>
    </w:tr>
  </w:tbl>
  <w:p w:rsidR="00B44F17" w14:paraId="333D9A6B" w14:textId="77777777">
    <w:pPr>
      <w:spacing w:line="45" w:lineRule="exact"/>
      <w:rPr>
        <w:sz w:val="5"/>
      </w:rPr>
    </w:pPr>
    <w:r>
      <w:t xml:space="preserve"> </w:t>
    </w:r>
  </w:p>
  <w:tbl>
    <w:tblPr>
      <w:tblW w:w="5000" w:type="pct"/>
      <w:tblLayout w:type="fixed"/>
      <w:tblLook w:val="04A0"/>
    </w:tblPr>
    <w:tblGrid>
      <w:gridCol w:w="6732"/>
      <w:gridCol w:w="1123"/>
      <w:gridCol w:w="1777"/>
    </w:tblGrid>
    <w:tr w14:paraId="674F3EE0" w14:textId="77777777">
      <w:tblPrEx>
        <w:tblW w:w="5000" w:type="pct"/>
        <w:tblLayout w:type="fixed"/>
        <w:tblLook w:val="04A0"/>
      </w:tblPrEx>
      <w:trPr>
        <w:trHeight w:val="585"/>
      </w:trPr>
      <w:tc>
        <w:tcPr>
          <w:tcW w:w="7200" w:type="dxa"/>
          <w:tcMar>
            <w:top w:w="0" w:type="dxa"/>
            <w:left w:w="0" w:type="dxa"/>
            <w:bottom w:w="0" w:type="dxa"/>
            <w:right w:w="0" w:type="dxa"/>
          </w:tcMar>
        </w:tcPr>
        <w:p w:rsidR="00B44F17" w14:paraId="5D59CD37" w14:textId="77777777">
          <w:pPr>
            <w:pStyle w:val="FooterTitle"/>
            <w:rPr>
              <w:lang w:val="fr-FR"/>
            </w:rPr>
          </w:pPr>
          <w:r>
            <w:rPr>
              <w:lang w:val="fr-FR"/>
            </w:rPr>
            <w:t>Informations semestrielles au 30/09/2025</w:t>
          </w:r>
        </w:p>
      </w:tc>
      <w:tc>
        <w:tcPr>
          <w:tcW w:w="1200" w:type="dxa"/>
          <w:tcMar>
            <w:top w:w="0" w:type="dxa"/>
            <w:left w:w="0" w:type="dxa"/>
            <w:bottom w:w="0" w:type="dxa"/>
            <w:right w:w="0" w:type="dxa"/>
          </w:tcMar>
        </w:tcPr>
        <w:p w:rsidR="00B44F17" w14:paraId="5922A8B8" w14:textId="77777777">
          <w:pPr>
            <w:rPr>
              <w:sz w:val="2"/>
            </w:rPr>
          </w:pPr>
        </w:p>
      </w:tc>
      <w:tc>
        <w:tcPr>
          <w:tcW w:w="1900" w:type="dxa"/>
          <w:tcMar>
            <w:top w:w="0" w:type="dxa"/>
            <w:left w:w="0" w:type="dxa"/>
            <w:bottom w:w="0" w:type="dxa"/>
            <w:right w:w="0" w:type="dxa"/>
          </w:tcMar>
        </w:tcPr>
        <w:p w:rsidR="00B44F17" w14:paraId="21AF90B5"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3</w:t>
          </w:r>
          <w:r>
            <w:rPr>
              <w:lang w:val="fr-FR"/>
            </w:rPr>
            <w:fldChar w:fldCharType="end"/>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49BD6200"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2EF3EFEE"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B44F17" w14:paraId="016586E0" w14:textId="77777777">
          <w:pPr>
            <w:spacing w:line="20" w:lineRule="exact"/>
            <w:rPr>
              <w:sz w:val="2"/>
            </w:rPr>
          </w:pPr>
        </w:p>
      </w:tc>
    </w:tr>
  </w:tbl>
  <w:p w:rsidR="00B44F17" w14:paraId="5F484BE9" w14:textId="77777777">
    <w:pPr>
      <w:spacing w:line="45" w:lineRule="exact"/>
      <w:rPr>
        <w:sz w:val="5"/>
      </w:rPr>
    </w:pPr>
    <w:r>
      <w:t xml:space="preserve"> </w:t>
    </w:r>
  </w:p>
  <w:tbl>
    <w:tblPr>
      <w:tblW w:w="5000" w:type="pct"/>
      <w:tblLayout w:type="fixed"/>
      <w:tblLook w:val="04A0"/>
    </w:tblPr>
    <w:tblGrid>
      <w:gridCol w:w="6732"/>
      <w:gridCol w:w="1123"/>
      <w:gridCol w:w="1777"/>
    </w:tblGrid>
    <w:tr w14:paraId="614291A7" w14:textId="77777777">
      <w:tblPrEx>
        <w:tblW w:w="5000" w:type="pct"/>
        <w:tblLayout w:type="fixed"/>
        <w:tblLook w:val="04A0"/>
      </w:tblPrEx>
      <w:trPr>
        <w:trHeight w:val="585"/>
      </w:trPr>
      <w:tc>
        <w:tcPr>
          <w:tcW w:w="7200" w:type="dxa"/>
          <w:tcMar>
            <w:top w:w="0" w:type="dxa"/>
            <w:left w:w="0" w:type="dxa"/>
            <w:bottom w:w="0" w:type="dxa"/>
            <w:right w:w="0" w:type="dxa"/>
          </w:tcMar>
        </w:tcPr>
        <w:p w:rsidR="00B44F17" w14:paraId="739515CD" w14:textId="77777777">
          <w:pPr>
            <w:pStyle w:val="FooterTitle"/>
            <w:rPr>
              <w:lang w:val="fr-FR"/>
            </w:rPr>
          </w:pPr>
          <w:r>
            <w:rPr>
              <w:lang w:val="fr-FR"/>
            </w:rPr>
            <w:t>Informations semestrielles au 30/09/2025</w:t>
          </w:r>
        </w:p>
      </w:tc>
      <w:tc>
        <w:tcPr>
          <w:tcW w:w="1200" w:type="dxa"/>
          <w:tcMar>
            <w:top w:w="0" w:type="dxa"/>
            <w:left w:w="0" w:type="dxa"/>
            <w:bottom w:w="0" w:type="dxa"/>
            <w:right w:w="0" w:type="dxa"/>
          </w:tcMar>
        </w:tcPr>
        <w:p w:rsidR="00B44F17" w14:paraId="39724E10" w14:textId="77777777">
          <w:pPr>
            <w:rPr>
              <w:sz w:val="2"/>
            </w:rPr>
          </w:pPr>
        </w:p>
      </w:tc>
      <w:tc>
        <w:tcPr>
          <w:tcW w:w="1900" w:type="dxa"/>
          <w:tcMar>
            <w:top w:w="0" w:type="dxa"/>
            <w:left w:w="0" w:type="dxa"/>
            <w:bottom w:w="0" w:type="dxa"/>
            <w:right w:w="0" w:type="dxa"/>
          </w:tcMar>
        </w:tcPr>
        <w:p w:rsidR="00B44F17" w14:paraId="71298790"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4</w:t>
          </w:r>
          <w:r>
            <w:rPr>
              <w:lang w:val="fr-FR"/>
            </w:rPr>
            <w:fldChar w:fldCharType="end"/>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7B51855F"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3B69CE26"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B44F17" w14:paraId="017688C6" w14:textId="77777777">
          <w:pPr>
            <w:spacing w:line="20" w:lineRule="exact"/>
            <w:rPr>
              <w:sz w:val="2"/>
            </w:rPr>
          </w:pPr>
        </w:p>
      </w:tc>
    </w:tr>
  </w:tbl>
  <w:p w:rsidR="00B44F17" w14:paraId="651666D0" w14:textId="77777777">
    <w:pPr>
      <w:spacing w:line="45" w:lineRule="exact"/>
      <w:rPr>
        <w:sz w:val="5"/>
      </w:rPr>
    </w:pPr>
    <w:r>
      <w:t xml:space="preserve"> </w:t>
    </w:r>
  </w:p>
  <w:tbl>
    <w:tblPr>
      <w:tblW w:w="5000" w:type="pct"/>
      <w:tblLayout w:type="fixed"/>
      <w:tblLook w:val="04A0"/>
    </w:tblPr>
    <w:tblGrid>
      <w:gridCol w:w="6732"/>
      <w:gridCol w:w="1123"/>
      <w:gridCol w:w="1777"/>
    </w:tblGrid>
    <w:tr w14:paraId="69F964E3" w14:textId="77777777">
      <w:tblPrEx>
        <w:tblW w:w="5000" w:type="pct"/>
        <w:tblLayout w:type="fixed"/>
        <w:tblLook w:val="04A0"/>
      </w:tblPrEx>
      <w:trPr>
        <w:trHeight w:val="585"/>
      </w:trPr>
      <w:tc>
        <w:tcPr>
          <w:tcW w:w="7200" w:type="dxa"/>
          <w:tcMar>
            <w:top w:w="0" w:type="dxa"/>
            <w:left w:w="0" w:type="dxa"/>
            <w:bottom w:w="0" w:type="dxa"/>
            <w:right w:w="0" w:type="dxa"/>
          </w:tcMar>
        </w:tcPr>
        <w:p w:rsidR="00B44F17" w14:paraId="27732B28" w14:textId="77777777">
          <w:pPr>
            <w:pStyle w:val="FooterTitle"/>
            <w:rPr>
              <w:lang w:val="fr-FR"/>
            </w:rPr>
          </w:pPr>
          <w:r>
            <w:rPr>
              <w:lang w:val="fr-FR"/>
            </w:rPr>
            <w:t>Informations semestrielles au 30/09/2025</w:t>
          </w:r>
        </w:p>
      </w:tc>
      <w:tc>
        <w:tcPr>
          <w:tcW w:w="1200" w:type="dxa"/>
          <w:tcMar>
            <w:top w:w="0" w:type="dxa"/>
            <w:left w:w="0" w:type="dxa"/>
            <w:bottom w:w="0" w:type="dxa"/>
            <w:right w:w="0" w:type="dxa"/>
          </w:tcMar>
        </w:tcPr>
        <w:p w:rsidR="00B44F17" w14:paraId="084B5F19" w14:textId="77777777">
          <w:pPr>
            <w:rPr>
              <w:sz w:val="2"/>
            </w:rPr>
          </w:pPr>
        </w:p>
      </w:tc>
      <w:tc>
        <w:tcPr>
          <w:tcW w:w="1900" w:type="dxa"/>
          <w:tcMar>
            <w:top w:w="0" w:type="dxa"/>
            <w:left w:w="0" w:type="dxa"/>
            <w:bottom w:w="0" w:type="dxa"/>
            <w:right w:w="0" w:type="dxa"/>
          </w:tcMar>
        </w:tcPr>
        <w:p w:rsidR="00B44F17" w14:paraId="4E8BF316"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5</w:t>
          </w:r>
          <w:r>
            <w:rPr>
              <w:lang w:val="fr-FR"/>
            </w:rPr>
            <w:fldChar w:fldCharType="end"/>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7DAD28AC"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1251C7F7"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B44F17" w14:paraId="76FE3C07" w14:textId="77777777">
          <w:pPr>
            <w:spacing w:line="20" w:lineRule="exact"/>
            <w:rPr>
              <w:sz w:val="2"/>
            </w:rPr>
          </w:pPr>
        </w:p>
      </w:tc>
    </w:tr>
  </w:tbl>
  <w:p w:rsidR="00B44F17" w14:paraId="6671061A" w14:textId="77777777">
    <w:pPr>
      <w:spacing w:line="45" w:lineRule="exact"/>
      <w:rPr>
        <w:sz w:val="5"/>
      </w:rPr>
    </w:pPr>
    <w:r>
      <w:t xml:space="preserve"> </w:t>
    </w:r>
  </w:p>
  <w:tbl>
    <w:tblPr>
      <w:tblW w:w="5000" w:type="pct"/>
      <w:tblLayout w:type="fixed"/>
      <w:tblLook w:val="04A0"/>
    </w:tblPr>
    <w:tblGrid>
      <w:gridCol w:w="6732"/>
      <w:gridCol w:w="1123"/>
      <w:gridCol w:w="1777"/>
    </w:tblGrid>
    <w:tr w14:paraId="6C462E27" w14:textId="77777777">
      <w:tblPrEx>
        <w:tblW w:w="5000" w:type="pct"/>
        <w:tblLayout w:type="fixed"/>
        <w:tblLook w:val="04A0"/>
      </w:tblPrEx>
      <w:trPr>
        <w:trHeight w:val="585"/>
      </w:trPr>
      <w:tc>
        <w:tcPr>
          <w:tcW w:w="7200" w:type="dxa"/>
          <w:tcMar>
            <w:top w:w="0" w:type="dxa"/>
            <w:left w:w="0" w:type="dxa"/>
            <w:bottom w:w="0" w:type="dxa"/>
            <w:right w:w="0" w:type="dxa"/>
          </w:tcMar>
        </w:tcPr>
        <w:p w:rsidR="00B44F17" w14:paraId="1903F634" w14:textId="77777777">
          <w:pPr>
            <w:pStyle w:val="FooterTitle"/>
            <w:rPr>
              <w:lang w:val="fr-FR"/>
            </w:rPr>
          </w:pPr>
          <w:r>
            <w:rPr>
              <w:lang w:val="fr-FR"/>
            </w:rPr>
            <w:t>Informations semestrielles au 30/09/2025</w:t>
          </w:r>
        </w:p>
      </w:tc>
      <w:tc>
        <w:tcPr>
          <w:tcW w:w="1200" w:type="dxa"/>
          <w:tcMar>
            <w:top w:w="0" w:type="dxa"/>
            <w:left w:w="0" w:type="dxa"/>
            <w:bottom w:w="0" w:type="dxa"/>
            <w:right w:w="0" w:type="dxa"/>
          </w:tcMar>
        </w:tcPr>
        <w:p w:rsidR="00B44F17" w14:paraId="4808EBCD" w14:textId="77777777">
          <w:pPr>
            <w:rPr>
              <w:sz w:val="2"/>
            </w:rPr>
          </w:pPr>
        </w:p>
      </w:tc>
      <w:tc>
        <w:tcPr>
          <w:tcW w:w="1900" w:type="dxa"/>
          <w:tcMar>
            <w:top w:w="0" w:type="dxa"/>
            <w:left w:w="0" w:type="dxa"/>
            <w:bottom w:w="0" w:type="dxa"/>
            <w:right w:w="0" w:type="dxa"/>
          </w:tcMar>
        </w:tcPr>
        <w:p w:rsidR="00B44F17" w14:paraId="194AF92F"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6</w:t>
          </w:r>
          <w:r>
            <w:rPr>
              <w:lang w:val="fr-FR"/>
            </w:rPr>
            <w:fldChar w:fldCharType="end"/>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5C402480"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600A572B"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B44F17" w14:paraId="23C53837" w14:textId="77777777">
          <w:pPr>
            <w:spacing w:line="20" w:lineRule="exact"/>
            <w:rPr>
              <w:sz w:val="2"/>
            </w:rPr>
          </w:pPr>
        </w:p>
      </w:tc>
    </w:tr>
  </w:tbl>
  <w:p w:rsidR="00B44F17" w14:paraId="07BEE783" w14:textId="77777777">
    <w:pPr>
      <w:spacing w:line="45" w:lineRule="exact"/>
      <w:rPr>
        <w:sz w:val="5"/>
      </w:rPr>
    </w:pPr>
    <w:r>
      <w:t xml:space="preserve"> </w:t>
    </w:r>
  </w:p>
  <w:tbl>
    <w:tblPr>
      <w:tblW w:w="5000" w:type="pct"/>
      <w:tblLayout w:type="fixed"/>
      <w:tblLook w:val="04A0"/>
    </w:tblPr>
    <w:tblGrid>
      <w:gridCol w:w="6732"/>
      <w:gridCol w:w="1123"/>
      <w:gridCol w:w="1777"/>
    </w:tblGrid>
    <w:tr w14:paraId="3873B633" w14:textId="77777777">
      <w:tblPrEx>
        <w:tblW w:w="5000" w:type="pct"/>
        <w:tblLayout w:type="fixed"/>
        <w:tblLook w:val="04A0"/>
      </w:tblPrEx>
      <w:trPr>
        <w:trHeight w:val="585"/>
      </w:trPr>
      <w:tc>
        <w:tcPr>
          <w:tcW w:w="7200" w:type="dxa"/>
          <w:tcMar>
            <w:top w:w="0" w:type="dxa"/>
            <w:left w:w="0" w:type="dxa"/>
            <w:bottom w:w="0" w:type="dxa"/>
            <w:right w:w="0" w:type="dxa"/>
          </w:tcMar>
        </w:tcPr>
        <w:p w:rsidR="00B44F17" w14:paraId="41C44CBB" w14:textId="77777777">
          <w:pPr>
            <w:pStyle w:val="FooterTitle"/>
            <w:rPr>
              <w:lang w:val="fr-FR"/>
            </w:rPr>
          </w:pPr>
          <w:r>
            <w:rPr>
              <w:lang w:val="fr-FR"/>
            </w:rPr>
            <w:t>Informations semestrielles au 30/09/2025</w:t>
          </w:r>
        </w:p>
      </w:tc>
      <w:tc>
        <w:tcPr>
          <w:tcW w:w="1200" w:type="dxa"/>
          <w:tcMar>
            <w:top w:w="0" w:type="dxa"/>
            <w:left w:w="0" w:type="dxa"/>
            <w:bottom w:w="0" w:type="dxa"/>
            <w:right w:w="0" w:type="dxa"/>
          </w:tcMar>
        </w:tcPr>
        <w:p w:rsidR="00B44F17" w14:paraId="22C067FE" w14:textId="77777777">
          <w:pPr>
            <w:rPr>
              <w:sz w:val="2"/>
            </w:rPr>
          </w:pPr>
        </w:p>
      </w:tc>
      <w:tc>
        <w:tcPr>
          <w:tcW w:w="1900" w:type="dxa"/>
          <w:tcMar>
            <w:top w:w="0" w:type="dxa"/>
            <w:left w:w="0" w:type="dxa"/>
            <w:bottom w:w="0" w:type="dxa"/>
            <w:right w:w="0" w:type="dxa"/>
          </w:tcMar>
        </w:tcPr>
        <w:p w:rsidR="00B44F17" w14:paraId="4A624EBE"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7</w:t>
          </w:r>
          <w:r>
            <w:rPr>
              <w:lang w:val="fr-FR"/>
            </w:rPr>
            <w:fldChar w:fldCharType="end"/>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1390B153"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6DAF376C"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B44F17" w14:paraId="30EF76D9" w14:textId="77777777">
          <w:pPr>
            <w:spacing w:line="20" w:lineRule="exact"/>
            <w:rPr>
              <w:sz w:val="2"/>
            </w:rPr>
          </w:pPr>
        </w:p>
      </w:tc>
    </w:tr>
  </w:tbl>
  <w:p w:rsidR="00B44F17" w14:paraId="75EE2D35" w14:textId="77777777">
    <w:pPr>
      <w:spacing w:line="45" w:lineRule="exact"/>
      <w:rPr>
        <w:sz w:val="5"/>
      </w:rPr>
    </w:pPr>
    <w:r>
      <w:t xml:space="preserve"> </w:t>
    </w:r>
  </w:p>
  <w:tbl>
    <w:tblPr>
      <w:tblW w:w="5000" w:type="pct"/>
      <w:tblLayout w:type="fixed"/>
      <w:tblLook w:val="04A0"/>
    </w:tblPr>
    <w:tblGrid>
      <w:gridCol w:w="6732"/>
      <w:gridCol w:w="1123"/>
      <w:gridCol w:w="1777"/>
    </w:tblGrid>
    <w:tr w14:paraId="245D8EAE" w14:textId="77777777">
      <w:tblPrEx>
        <w:tblW w:w="5000" w:type="pct"/>
        <w:tblLayout w:type="fixed"/>
        <w:tblLook w:val="04A0"/>
      </w:tblPrEx>
      <w:trPr>
        <w:trHeight w:val="585"/>
      </w:trPr>
      <w:tc>
        <w:tcPr>
          <w:tcW w:w="7200" w:type="dxa"/>
          <w:tcMar>
            <w:top w:w="0" w:type="dxa"/>
            <w:left w:w="0" w:type="dxa"/>
            <w:bottom w:w="0" w:type="dxa"/>
            <w:right w:w="0" w:type="dxa"/>
          </w:tcMar>
        </w:tcPr>
        <w:p w:rsidR="00B44F17" w14:paraId="4D493793" w14:textId="77777777">
          <w:pPr>
            <w:pStyle w:val="FooterTitle"/>
            <w:rPr>
              <w:lang w:val="fr-FR"/>
            </w:rPr>
          </w:pPr>
          <w:r>
            <w:rPr>
              <w:lang w:val="fr-FR"/>
            </w:rPr>
            <w:t>Informations semestrielles au 30/09/2025</w:t>
          </w:r>
        </w:p>
      </w:tc>
      <w:tc>
        <w:tcPr>
          <w:tcW w:w="1200" w:type="dxa"/>
          <w:tcMar>
            <w:top w:w="0" w:type="dxa"/>
            <w:left w:w="0" w:type="dxa"/>
            <w:bottom w:w="0" w:type="dxa"/>
            <w:right w:w="0" w:type="dxa"/>
          </w:tcMar>
        </w:tcPr>
        <w:p w:rsidR="00B44F17" w14:paraId="0CE5DCD8" w14:textId="77777777">
          <w:pPr>
            <w:rPr>
              <w:sz w:val="2"/>
            </w:rPr>
          </w:pPr>
        </w:p>
      </w:tc>
      <w:tc>
        <w:tcPr>
          <w:tcW w:w="1900" w:type="dxa"/>
          <w:tcMar>
            <w:top w:w="0" w:type="dxa"/>
            <w:left w:w="0" w:type="dxa"/>
            <w:bottom w:w="0" w:type="dxa"/>
            <w:right w:w="0" w:type="dxa"/>
          </w:tcMar>
        </w:tcPr>
        <w:p w:rsidR="00B44F17" w14:paraId="69560729"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8</w:t>
          </w:r>
          <w:r>
            <w:rPr>
              <w:lang w:val="fr-FR"/>
            </w:rPr>
            <w:fldChar w:fldCharType="end"/>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52E3C5CC"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27644251"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B44F17" w14:paraId="072812C2" w14:textId="77777777">
          <w:pPr>
            <w:spacing w:line="20" w:lineRule="exact"/>
            <w:rPr>
              <w:sz w:val="2"/>
            </w:rPr>
          </w:pPr>
        </w:p>
      </w:tc>
    </w:tr>
  </w:tbl>
  <w:p w:rsidR="00B44F17" w14:paraId="4C50ECD9" w14:textId="77777777">
    <w:pPr>
      <w:spacing w:line="45" w:lineRule="exact"/>
      <w:rPr>
        <w:sz w:val="5"/>
      </w:rPr>
    </w:pPr>
    <w:r>
      <w:t xml:space="preserve"> </w:t>
    </w:r>
  </w:p>
  <w:tbl>
    <w:tblPr>
      <w:tblW w:w="5000" w:type="pct"/>
      <w:tblLayout w:type="fixed"/>
      <w:tblLook w:val="04A0"/>
    </w:tblPr>
    <w:tblGrid>
      <w:gridCol w:w="6732"/>
      <w:gridCol w:w="1123"/>
      <w:gridCol w:w="1777"/>
    </w:tblGrid>
    <w:tr w14:paraId="531598FF" w14:textId="77777777">
      <w:tblPrEx>
        <w:tblW w:w="5000" w:type="pct"/>
        <w:tblLayout w:type="fixed"/>
        <w:tblLook w:val="04A0"/>
      </w:tblPrEx>
      <w:trPr>
        <w:trHeight w:val="585"/>
      </w:trPr>
      <w:tc>
        <w:tcPr>
          <w:tcW w:w="7200" w:type="dxa"/>
          <w:tcMar>
            <w:top w:w="0" w:type="dxa"/>
            <w:left w:w="0" w:type="dxa"/>
            <w:bottom w:w="0" w:type="dxa"/>
            <w:right w:w="0" w:type="dxa"/>
          </w:tcMar>
        </w:tcPr>
        <w:p w:rsidR="00B44F17" w14:paraId="579B2F5A" w14:textId="77777777">
          <w:pPr>
            <w:pStyle w:val="FooterTitle"/>
            <w:rPr>
              <w:lang w:val="fr-FR"/>
            </w:rPr>
          </w:pPr>
          <w:r>
            <w:rPr>
              <w:lang w:val="fr-FR"/>
            </w:rPr>
            <w:t>Informations semestrielles au 30/09/2025</w:t>
          </w:r>
        </w:p>
      </w:tc>
      <w:tc>
        <w:tcPr>
          <w:tcW w:w="1200" w:type="dxa"/>
          <w:tcMar>
            <w:top w:w="0" w:type="dxa"/>
            <w:left w:w="0" w:type="dxa"/>
            <w:bottom w:w="0" w:type="dxa"/>
            <w:right w:w="0" w:type="dxa"/>
          </w:tcMar>
        </w:tcPr>
        <w:p w:rsidR="00B44F17" w14:paraId="77746676" w14:textId="77777777">
          <w:pPr>
            <w:rPr>
              <w:sz w:val="2"/>
            </w:rPr>
          </w:pPr>
        </w:p>
      </w:tc>
      <w:tc>
        <w:tcPr>
          <w:tcW w:w="1900" w:type="dxa"/>
          <w:tcMar>
            <w:top w:w="0" w:type="dxa"/>
            <w:left w:w="0" w:type="dxa"/>
            <w:bottom w:w="0" w:type="dxa"/>
            <w:right w:w="0" w:type="dxa"/>
          </w:tcMar>
        </w:tcPr>
        <w:p w:rsidR="00B44F17" w14:paraId="478BA3BE"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9</w:t>
          </w:r>
          <w:r>
            <w:rPr>
              <w:lang w:val="fr-FR"/>
            </w:rPr>
            <w:fldChar w:fldCharType="end"/>
          </w:r>
        </w:p>
      </w:tc>
    </w:tr>
  </w:tbl>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5D11DE66" w14:textId="77777777">
    <w:pPr>
      <w:spacing w:line="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28F8824F" w14:textId="77777777">
    <w:pPr>
      <w:pStyle w:val="HeaderTitle"/>
      <w:rPr>
        <w:lang w:val="fr-FR"/>
      </w:rPr>
    </w:pPr>
    <w:r>
      <w:rPr>
        <w:lang w:val="fr-FR"/>
      </w:rPr>
      <w:t>OPCVM BFT SELECTION RENDEMENT 2026</w:t>
    </w:r>
  </w:p>
  <w:p w:rsidR="00B44F17" w14:paraId="60ABDDF3" w14:textId="77777777">
    <w:pPr>
      <w:spacing w:after="150" w:line="240" w:lineRule="exact"/>
    </w:pPr>
  </w:p>
  <w:p w:rsidR="00B44F17" w14:paraId="3C6E9788" w14:textId="77777777">
    <w:pPr>
      <w:pStyle w:val="SimpleStyle"/>
      <w:rPr>
        <w:lang w:val="fr-FR"/>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0992C9FE" w14:textId="77777777">
    <w:pPr>
      <w:pStyle w:val="HeaderTitle"/>
      <w:rPr>
        <w:lang w:val="fr-FR"/>
      </w:rPr>
    </w:pPr>
    <w:r>
      <w:rPr>
        <w:lang w:val="fr-FR"/>
      </w:rPr>
      <w:t>OPCVM BFT SELECTION RENDEMENT 2026</w:t>
    </w:r>
  </w:p>
  <w:p w:rsidR="00B44F17" w14:paraId="5F5BD689" w14:textId="77777777">
    <w:pPr>
      <w:spacing w:after="150" w:line="240" w:lineRule="exact"/>
    </w:pPr>
  </w:p>
  <w:p w:rsidR="00B44F17" w14:paraId="614227A0" w14:textId="77777777">
    <w:pPr>
      <w:pStyle w:val="SimpleStyle"/>
      <w:rPr>
        <w:lang w:val="fr-FR"/>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477ED5B7" w14:textId="77777777">
    <w:pPr>
      <w:pStyle w:val="HeaderTitle"/>
      <w:rPr>
        <w:lang w:val="fr-FR"/>
      </w:rPr>
    </w:pPr>
    <w:r>
      <w:rPr>
        <w:lang w:val="fr-FR"/>
      </w:rPr>
      <w:t>OPCVM BFT SELECTION RENDEMENT 2026</w:t>
    </w:r>
  </w:p>
  <w:p w:rsidR="00B44F17" w14:paraId="67D9B21B" w14:textId="77777777">
    <w:pPr>
      <w:spacing w:after="150" w:line="240" w:lineRule="exact"/>
    </w:pPr>
  </w:p>
  <w:p w:rsidR="00B44F17" w14:paraId="2592B3D7" w14:textId="77777777">
    <w:pPr>
      <w:pStyle w:val="SimpleStyle"/>
      <w:rPr>
        <w:lang w:val="fr-FR"/>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56F734E4" w14:textId="77777777">
    <w:pPr>
      <w:pStyle w:val="HeaderTitle"/>
      <w:rPr>
        <w:lang w:val="fr-FR"/>
      </w:rPr>
    </w:pPr>
    <w:r>
      <w:rPr>
        <w:lang w:val="fr-FR"/>
      </w:rPr>
      <w:t>OPCVM BFT SELECTION RENDEMENT 2026</w:t>
    </w:r>
  </w:p>
  <w:p w:rsidR="00B44F17" w14:paraId="64B4FA20" w14:textId="77777777">
    <w:pPr>
      <w:spacing w:after="150" w:line="240" w:lineRule="exact"/>
    </w:pPr>
  </w:p>
  <w:p w:rsidR="00B44F17" w14:paraId="0DEC7BAA" w14:textId="77777777">
    <w:pPr>
      <w:pStyle w:val="SimpleStyle"/>
      <w:rPr>
        <w:lang w:val="fr-FR"/>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134A0623" w14:textId="77777777">
    <w:pPr>
      <w:pStyle w:val="HeaderTitle"/>
      <w:rPr>
        <w:lang w:val="fr-FR"/>
      </w:rPr>
    </w:pPr>
    <w:r>
      <w:rPr>
        <w:lang w:val="fr-FR"/>
      </w:rPr>
      <w:t>OPCVM BFT SELECTION RENDEMENT 2026</w:t>
    </w:r>
  </w:p>
  <w:p w:rsidR="00B44F17" w14:paraId="19DA2404" w14:textId="77777777">
    <w:pPr>
      <w:spacing w:after="150" w:line="240" w:lineRule="exact"/>
    </w:pPr>
  </w:p>
  <w:p w:rsidR="00B44F17" w14:paraId="60A462E0" w14:textId="77777777">
    <w:pPr>
      <w:pStyle w:val="SimpleStyle"/>
      <w:rPr>
        <w:lang w:val="fr-FR"/>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0C5C6214" w14:textId="77777777">
    <w:pPr>
      <w:pStyle w:val="HeaderTitle"/>
      <w:rPr>
        <w:lang w:val="fr-FR"/>
      </w:rPr>
    </w:pPr>
    <w:r>
      <w:rPr>
        <w:lang w:val="fr-FR"/>
      </w:rPr>
      <w:t>OPCVM BFT SELECTION RENDEMENT 2026</w:t>
    </w:r>
  </w:p>
  <w:p w:rsidR="00B44F17" w14:paraId="4F2B40FA" w14:textId="77777777">
    <w:pPr>
      <w:spacing w:after="150" w:line="240" w:lineRule="exact"/>
    </w:pPr>
  </w:p>
  <w:p w:rsidR="00B44F17" w14:paraId="49689B00" w14:textId="77777777">
    <w:pPr>
      <w:pStyle w:val="SimpleStyle"/>
      <w:rPr>
        <w:lang w:val="fr-FR"/>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58FC9422" w14:textId="77777777">
    <w:pPr>
      <w:pStyle w:val="HeaderTitle"/>
      <w:rPr>
        <w:lang w:val="fr-FR"/>
      </w:rPr>
    </w:pPr>
    <w:r>
      <w:rPr>
        <w:lang w:val="fr-FR"/>
      </w:rPr>
      <w:t>OPCVM BFT SELECTION RENDEMENT 2026</w:t>
    </w:r>
  </w:p>
  <w:p w:rsidR="00B44F17" w14:paraId="6CCBC65F" w14:textId="77777777">
    <w:pPr>
      <w:spacing w:after="150" w:line="240" w:lineRule="exact"/>
    </w:pPr>
  </w:p>
  <w:p w:rsidR="00B44F17" w14:paraId="60862B89" w14:textId="77777777">
    <w:pPr>
      <w:pStyle w:val="SimpleStyle"/>
      <w:rPr>
        <w:lang w:val="fr-FR"/>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71D56581" w14:textId="77777777">
    <w:pPr>
      <w:pStyle w:val="HeaderTitle"/>
      <w:rPr>
        <w:lang w:val="fr-FR"/>
      </w:rPr>
    </w:pPr>
    <w:r>
      <w:rPr>
        <w:lang w:val="fr-FR"/>
      </w:rPr>
      <w:t>OPCVM BFT SELECTION RENDEMENT 2026</w:t>
    </w:r>
  </w:p>
  <w:p w:rsidR="00B44F17" w14:paraId="22A3E972" w14:textId="77777777">
    <w:pPr>
      <w:spacing w:after="150" w:line="240" w:lineRule="exact"/>
    </w:pPr>
  </w:p>
  <w:p w:rsidR="00B44F17" w14:paraId="053F7D54" w14:textId="77777777">
    <w:pPr>
      <w:pStyle w:val="SimpleStyle"/>
      <w:rPr>
        <w:lang w:val="fr-FR"/>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5E34A332" w14:textId="77777777">
    <w:pPr>
      <w:pStyle w:val="HeaderTitle"/>
      <w:rPr>
        <w:lang w:val="fr-FR"/>
      </w:rPr>
    </w:pPr>
    <w:r>
      <w:rPr>
        <w:lang w:val="fr-FR"/>
      </w:rPr>
      <w:t>OPCVM BFT SELECTION RENDEMENT 2026</w:t>
    </w:r>
  </w:p>
  <w:p w:rsidR="00B44F17" w14:paraId="2465AC4D" w14:textId="77777777">
    <w:pPr>
      <w:spacing w:after="150" w:line="240" w:lineRule="exact"/>
    </w:pPr>
  </w:p>
  <w:p w:rsidR="00B44F17" w14:paraId="6B8FD877" w14:textId="77777777">
    <w:pPr>
      <w:pStyle w:val="SimpleStyle"/>
      <w:rPr>
        <w:lang w:val="fr-FR"/>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334C9BBA"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42AD66D7" w14:textId="77777777">
    <w:pPr>
      <w:pStyle w:val="HeaderTitle"/>
      <w:rPr>
        <w:lang w:val="fr-FR"/>
      </w:rPr>
    </w:pPr>
    <w:r>
      <w:rPr>
        <w:lang w:val="fr-FR"/>
      </w:rPr>
      <w:t>OPCVM BFT SELECTION RENDEMENT 2026</w:t>
    </w:r>
  </w:p>
  <w:p w:rsidR="00B44F17" w14:paraId="114F1083" w14:textId="77777777">
    <w:pPr>
      <w:spacing w:after="150" w:line="240" w:lineRule="exact"/>
    </w:pPr>
  </w:p>
  <w:p w:rsidR="00B44F17" w14:paraId="2139333B" w14:textId="77777777">
    <w:pPr>
      <w:pStyle w:val="SimpleStyle"/>
      <w:rPr>
        <w:lang w:val="fr-FR"/>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7EB8F866" w14:textId="77777777">
    <w:pPr>
      <w:spacing w:line="0" w:lineRule="auto"/>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1D5E79CD"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2D7ADA02" w14:textId="77777777">
    <w:pPr>
      <w:pStyle w:val="HeaderTitle"/>
      <w:rPr>
        <w:lang w:val="fr-FR"/>
      </w:rPr>
    </w:pPr>
    <w:r>
      <w:rPr>
        <w:lang w:val="fr-FR"/>
      </w:rPr>
      <w:t>OPCVM BFT SELECTION RENDEMENT 2026</w:t>
    </w:r>
  </w:p>
  <w:p w:rsidR="00B44F17" w14:paraId="5D0A471B" w14:textId="77777777">
    <w:pPr>
      <w:spacing w:after="150" w:line="240" w:lineRule="exact"/>
    </w:pPr>
  </w:p>
  <w:p w:rsidR="00B44F17" w14:paraId="6E56C27A" w14:textId="77777777">
    <w:pPr>
      <w:pStyle w:val="SimpleStyle"/>
      <w:rPr>
        <w:lang w:val="fr-F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437D66DA" w14:textId="77777777">
    <w:pPr>
      <w:pStyle w:val="HeaderTitle"/>
      <w:rPr>
        <w:lang w:val="fr-FR"/>
      </w:rPr>
    </w:pPr>
    <w:r>
      <w:rPr>
        <w:lang w:val="fr-FR"/>
      </w:rPr>
      <w:t>OPCVM BFT SELECTION RENDEMENT 2026</w:t>
    </w:r>
  </w:p>
  <w:p w:rsidR="00B44F17" w14:paraId="3CDF9E93" w14:textId="77777777">
    <w:pPr>
      <w:spacing w:after="150" w:line="240" w:lineRule="exact"/>
    </w:pPr>
  </w:p>
  <w:p w:rsidR="00B44F17" w14:paraId="69D33E06" w14:textId="77777777">
    <w:pPr>
      <w:pStyle w:val="SimpleStyle"/>
      <w:rPr>
        <w:lang w:val="fr-FR"/>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4987797C" w14:textId="77777777">
    <w:pPr>
      <w:pStyle w:val="HeaderTitle"/>
      <w:rPr>
        <w:lang w:val="fr-FR"/>
      </w:rPr>
    </w:pPr>
    <w:r>
      <w:rPr>
        <w:lang w:val="fr-FR"/>
      </w:rPr>
      <w:t>OPCVM BFT SELECTION RENDEMENT 2026</w:t>
    </w:r>
  </w:p>
  <w:p w:rsidR="00B44F17" w14:paraId="6D4C5772" w14:textId="77777777">
    <w:pPr>
      <w:spacing w:after="150" w:line="240" w:lineRule="exact"/>
    </w:pPr>
  </w:p>
  <w:p w:rsidR="00B44F17" w14:paraId="24C3A29B" w14:textId="77777777">
    <w:pPr>
      <w:pStyle w:val="SimpleStyle"/>
      <w:rPr>
        <w:lang w:val="fr-FR"/>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62C768B3" w14:textId="77777777">
    <w:pPr>
      <w:pStyle w:val="HeaderTitle"/>
      <w:rPr>
        <w:lang w:val="fr-FR"/>
      </w:rPr>
    </w:pPr>
    <w:r>
      <w:rPr>
        <w:lang w:val="fr-FR"/>
      </w:rPr>
      <w:t>OPCVM BFT SELECTION RENDEMENT 2026</w:t>
    </w:r>
  </w:p>
  <w:p w:rsidR="00B44F17" w14:paraId="17088E45" w14:textId="77777777">
    <w:pPr>
      <w:spacing w:after="150" w:line="240" w:lineRule="exact"/>
    </w:pPr>
  </w:p>
  <w:p w:rsidR="00B44F17" w14:paraId="3E46AE7B" w14:textId="77777777">
    <w:pPr>
      <w:pStyle w:val="SimpleStyle"/>
      <w:rPr>
        <w:lang w:val="fr-FR"/>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6067579A" w14:textId="77777777">
    <w:pPr>
      <w:pStyle w:val="HeaderTitle"/>
      <w:rPr>
        <w:lang w:val="fr-FR"/>
      </w:rPr>
    </w:pPr>
    <w:r>
      <w:rPr>
        <w:lang w:val="fr-FR"/>
      </w:rPr>
      <w:t>OPCVM BFT SELECTION RENDEMENT 2026</w:t>
    </w:r>
  </w:p>
  <w:p w:rsidR="00B44F17" w14:paraId="7798967E" w14:textId="77777777">
    <w:pPr>
      <w:spacing w:after="150" w:line="240" w:lineRule="exact"/>
    </w:pPr>
  </w:p>
  <w:p w:rsidR="00B44F17" w14:paraId="33D26107" w14:textId="77777777">
    <w:pPr>
      <w:pStyle w:val="SimpleStyle"/>
      <w:rPr>
        <w:lang w:val="fr-FR"/>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0727EBEF" w14:textId="77777777">
    <w:pPr>
      <w:pStyle w:val="HeaderTitle"/>
      <w:rPr>
        <w:lang w:val="fr-FR"/>
      </w:rPr>
    </w:pPr>
    <w:r>
      <w:rPr>
        <w:lang w:val="fr-FR"/>
      </w:rPr>
      <w:t>OPCVM BFT SELECTION RENDEMENT 2026</w:t>
    </w:r>
  </w:p>
  <w:p w:rsidR="00B44F17" w14:paraId="2192F403" w14:textId="77777777">
    <w:pPr>
      <w:spacing w:after="150" w:line="240" w:lineRule="exact"/>
    </w:pPr>
  </w:p>
  <w:p w:rsidR="00B44F17" w14:paraId="1DA7D5CF" w14:textId="77777777">
    <w:pPr>
      <w:pStyle w:val="SimpleStyle"/>
      <w:rPr>
        <w:lang w:val="fr-FR"/>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4F17" w14:paraId="4F60CA44" w14:textId="77777777">
    <w:pPr>
      <w:pStyle w:val="HeaderTitle"/>
      <w:rPr>
        <w:lang w:val="fr-FR"/>
      </w:rPr>
    </w:pPr>
    <w:r>
      <w:rPr>
        <w:lang w:val="fr-FR"/>
      </w:rPr>
      <w:t>OPCVM BFT SELECTION RENDEMENT 2026</w:t>
    </w:r>
  </w:p>
  <w:p w:rsidR="00B44F17" w14:paraId="4F3C79A7" w14:textId="77777777">
    <w:pPr>
      <w:spacing w:after="150" w:line="240" w:lineRule="exact"/>
    </w:pPr>
  </w:p>
  <w:p w:rsidR="00B44F17" w14:paraId="5E13EB89" w14:textId="77777777">
    <w:pPr>
      <w:pStyle w:val="SimpleStyle"/>
      <w:rPr>
        <w:lang w:val="fr-F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saveSubset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F17"/>
    <w:rsid w:val="000D0D77"/>
    <w:rsid w:val="005A2BA8"/>
    <w:rsid w:val="005E79D1"/>
    <w:rsid w:val="009363C9"/>
    <w:rsid w:val="00B44F17"/>
    <w:rsid w:val="00C47C2A"/>
    <w:rsid w:val="00E437AA"/>
    <w:rsid w:val="00FC3CB5"/>
  </w:rsids>
  <m:mathPr>
    <m:mathFont m:val="Cambria Math"/>
  </m:mathPr>
  <w:themeFontLang w:val="fr-FR"/>
  <w:clrSchemeMapping w:bg1="light1" w:t1="dark1" w:bg2="light2" w:t2="dark2" w:accent1="accent1" w:accent2="accent2" w:accent3="accent3" w:accent4="accent4" w:accent5="accent5" w:accent6="accent6" w:hyperlink="hyperlink" w:followedHyperlink="followedHyperlink"/>
  <w:doNotIncludeSubdocsInStats/>
  <w14:docId w14:val="6F903A99"/>
  <w15:docId w15:val="{A898D97C-9370-46EE-AC15-6B0D78B1E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EF7B96"/>
    <w:pPr>
      <w:keepNext/>
      <w:spacing w:after="100"/>
      <w:ind w:right="-700"/>
      <w:jc w:val="both"/>
      <w:outlineLvl w:val="0"/>
    </w:pPr>
    <w:rPr>
      <w:rFonts w:ascii="Arial" w:eastAsia="Arial" w:hAnsi="Arial" w:cs="Arial"/>
      <w:b/>
      <w:bCs/>
      <w:color w:val="232323"/>
      <w:kern w:val="32"/>
      <w:sz w:val="36"/>
      <w:szCs w:val="32"/>
    </w:rPr>
  </w:style>
  <w:style w:type="paragraph" w:styleId="Heading2">
    <w:name w:val="heading 2"/>
    <w:basedOn w:val="Normal"/>
    <w:next w:val="Normal"/>
    <w:qFormat/>
    <w:rsid w:val="00EF7B96"/>
    <w:pPr>
      <w:keepNext/>
      <w:spacing w:after="100"/>
      <w:jc w:val="both"/>
      <w:outlineLvl w:val="1"/>
    </w:pPr>
    <w:rPr>
      <w:rFonts w:ascii="Arial" w:eastAsia="Arial" w:hAnsi="Arial" w:cs="Arial"/>
      <w:b/>
      <w:bCs/>
      <w:i/>
      <w:iCs/>
      <w:color w:val="232323"/>
      <w:sz w:val="36"/>
      <w:szCs w:val="28"/>
    </w:rPr>
  </w:style>
  <w:style w:type="paragraph" w:styleId="Heading3">
    <w:name w:val="heading 3"/>
    <w:basedOn w:val="Normal"/>
    <w:next w:val="Normal"/>
    <w:qFormat/>
    <w:rsid w:val="00EF7B96"/>
    <w:pPr>
      <w:keepNext/>
      <w:spacing w:after="160"/>
      <w:jc w:val="both"/>
      <w:outlineLvl w:val="2"/>
    </w:pPr>
    <w:rPr>
      <w:rFonts w:ascii="Arial" w:eastAsia="Arial" w:hAnsi="Arial" w:cs="Arial"/>
      <w:b/>
      <w:bCs/>
      <w:color w:val="232323"/>
      <w:sz w:val="20"/>
      <w:szCs w:val="26"/>
    </w:rPr>
  </w:style>
  <w:style w:type="paragraph" w:styleId="Heading4">
    <w:name w:val="heading 4"/>
    <w:basedOn w:val="Normal"/>
    <w:next w:val="Normal"/>
    <w:qFormat/>
    <w:rsid w:val="00EF7B96"/>
    <w:pPr>
      <w:keepNext/>
      <w:jc w:val="both"/>
      <w:outlineLvl w:val="3"/>
    </w:pPr>
    <w:rPr>
      <w:rFonts w:ascii="Arial" w:eastAsia="Arial" w:hAnsi="Arial" w:cs="Arial"/>
      <w:b/>
      <w:bCs/>
      <w:color w:val="232323"/>
      <w:sz w:val="20"/>
      <w:szCs w:val="28"/>
    </w:rPr>
  </w:style>
  <w:style w:type="paragraph" w:styleId="Heading5">
    <w:name w:val="heading 5"/>
    <w:basedOn w:val="Normal"/>
    <w:next w:val="Normal"/>
    <w:qFormat/>
    <w:rsid w:val="00EF7B96"/>
    <w:pPr>
      <w:spacing w:before="240" w:after="160"/>
      <w:jc w:val="both"/>
      <w:outlineLvl w:val="4"/>
    </w:pPr>
    <w:rPr>
      <w:rFonts w:ascii="Arial" w:eastAsia="Arial" w:hAnsi="Arial" w:cs="Arial"/>
      <w:b/>
      <w:bCs/>
      <w:i/>
      <w:iCs/>
      <w:color w:val="232323"/>
      <w:sz w:val="32"/>
      <w:szCs w:val="26"/>
    </w:rPr>
  </w:style>
  <w:style w:type="paragraph" w:styleId="Heading6">
    <w:name w:val="heading 6"/>
    <w:basedOn w:val="Normal"/>
    <w:next w:val="Normal"/>
    <w:qFormat/>
    <w:rsid w:val="00EF7B96"/>
    <w:pPr>
      <w:jc w:val="both"/>
      <w:outlineLvl w:val="5"/>
    </w:pPr>
    <w:rPr>
      <w:rFonts w:ascii="Arial" w:eastAsia="Arial" w:hAnsi="Arial" w:cs="Arial"/>
      <w:b/>
      <w:bCs/>
      <w:color w:val="232323"/>
      <w:sz w:val="32"/>
      <w:szCs w:val="22"/>
    </w:rPr>
  </w:style>
  <w:style w:type="paragraph" w:styleId="Heading7">
    <w:name w:val="heading 7"/>
    <w:basedOn w:val="Normal"/>
    <w:next w:val="Normal"/>
    <w:qFormat/>
    <w:rsid w:val="00EF7B96"/>
    <w:pPr>
      <w:jc w:val="both"/>
      <w:outlineLvl w:val="6"/>
    </w:pPr>
    <w:rPr>
      <w:rFonts w:ascii="Arial" w:eastAsia="Arial" w:hAnsi="Arial" w:cs="Arial"/>
      <w:b/>
      <w:color w:val="232323"/>
      <w:sz w:val="36"/>
    </w:rPr>
  </w:style>
  <w:style w:type="paragraph" w:styleId="Heading8">
    <w:name w:val="heading 8"/>
    <w:basedOn w:val="Normal"/>
    <w:next w:val="Normal"/>
    <w:qFormat/>
    <w:rsid w:val="00EF7B96"/>
    <w:pPr>
      <w:spacing w:before="240" w:after="160"/>
      <w:jc w:val="both"/>
      <w:outlineLvl w:val="7"/>
    </w:pPr>
    <w:rPr>
      <w:rFonts w:ascii="Arial" w:eastAsia="Arial" w:hAnsi="Arial" w:cs="Arial"/>
      <w:b/>
      <w:i/>
      <w:iCs/>
      <w:color w:val="232323"/>
      <w:sz w:val="32"/>
    </w:rPr>
  </w:style>
  <w:style w:type="paragraph" w:styleId="Heading9">
    <w:name w:val="heading 9"/>
    <w:basedOn w:val="Normal"/>
    <w:next w:val="Normal"/>
    <w:qFormat/>
    <w:rsid w:val="00EF7B96"/>
    <w:pPr>
      <w:spacing w:before="240" w:after="160"/>
      <w:jc w:val="both"/>
      <w:outlineLvl w:val="8"/>
    </w:pPr>
    <w:rPr>
      <w:rFonts w:ascii="Arial" w:eastAsia="Arial" w:hAnsi="Arial" w:cs="Arial"/>
      <w:b/>
      <w:color w:val="232323"/>
      <w:sz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mpleStyle">
    <w:name w:val="SimpleStyle"/>
    <w:qFormat/>
    <w:pPr>
      <w:jc w:val="both"/>
    </w:pPr>
    <w:rPr>
      <w:rFonts w:ascii="Arial" w:eastAsia="Arial" w:hAnsi="Arial" w:cs="Arial"/>
      <w:color w:val="232323"/>
      <w:sz w:val="18"/>
    </w:rPr>
  </w:style>
  <w:style w:type="paragraph" w:customStyle="1" w:styleId="TechnicalBookmark">
    <w:name w:val="TechnicalBookmark"/>
    <w:qFormat/>
    <w:pPr>
      <w:jc w:val="both"/>
    </w:pPr>
    <w:rPr>
      <w:rFonts w:ascii="Arial" w:eastAsia="Arial" w:hAnsi="Arial" w:cs="Arial"/>
      <w:color w:val="000000"/>
      <w:sz w:val="0"/>
    </w:rPr>
  </w:style>
  <w:style w:type="paragraph" w:customStyle="1" w:styleId="RefToc1">
    <w:name w:val="RefToc1"/>
    <w:qFormat/>
    <w:pPr>
      <w:jc w:val="both"/>
    </w:pPr>
    <w:rPr>
      <w:rFonts w:ascii="Arial" w:eastAsia="Arial" w:hAnsi="Arial" w:cs="Arial"/>
      <w:color w:val="FFFFFF"/>
      <w:sz w:val="2"/>
    </w:rPr>
  </w:style>
  <w:style w:type="paragraph" w:customStyle="1" w:styleId="RefToc2">
    <w:name w:val="RefToc2"/>
    <w:qFormat/>
    <w:pPr>
      <w:jc w:val="both"/>
    </w:pPr>
    <w:rPr>
      <w:rFonts w:ascii="Arial" w:eastAsia="Arial" w:hAnsi="Arial" w:cs="Arial"/>
      <w:color w:val="FFFFFF"/>
      <w:sz w:val="2"/>
    </w:rPr>
  </w:style>
  <w:style w:type="paragraph" w:customStyle="1" w:styleId="RefToc3">
    <w:name w:val="RefToc3"/>
    <w:qFormat/>
    <w:pPr>
      <w:jc w:val="both"/>
    </w:pPr>
    <w:rPr>
      <w:rFonts w:ascii="Arial" w:eastAsia="Arial" w:hAnsi="Arial" w:cs="Arial"/>
      <w:color w:val="FFFFFF"/>
      <w:sz w:val="2"/>
    </w:rPr>
  </w:style>
  <w:style w:type="paragraph" w:customStyle="1" w:styleId="RefToc4">
    <w:name w:val="RefToc4"/>
    <w:qFormat/>
    <w:pPr>
      <w:jc w:val="both"/>
    </w:pPr>
    <w:rPr>
      <w:rFonts w:ascii="Arial" w:eastAsia="Arial" w:hAnsi="Arial" w:cs="Arial"/>
      <w:color w:val="FFFFFF"/>
      <w:sz w:val="2"/>
    </w:rPr>
  </w:style>
  <w:style w:type="paragraph" w:customStyle="1" w:styleId="RefToc5">
    <w:name w:val="RefToc5"/>
    <w:qFormat/>
    <w:pPr>
      <w:jc w:val="both"/>
    </w:pPr>
    <w:rPr>
      <w:rFonts w:ascii="Arial" w:eastAsia="Arial" w:hAnsi="Arial" w:cs="Arial"/>
      <w:color w:val="FFFFFF"/>
      <w:sz w:val="2"/>
    </w:rPr>
  </w:style>
  <w:style w:type="paragraph" w:customStyle="1" w:styleId="RefToc6">
    <w:name w:val="RefToc6"/>
    <w:qFormat/>
    <w:pPr>
      <w:jc w:val="both"/>
    </w:pPr>
    <w:rPr>
      <w:rFonts w:ascii="Arial" w:eastAsia="Arial" w:hAnsi="Arial" w:cs="Arial"/>
      <w:color w:val="FFFFFF"/>
      <w:sz w:val="2"/>
    </w:rPr>
  </w:style>
  <w:style w:type="paragraph" w:customStyle="1" w:styleId="RefToc7">
    <w:name w:val="RefToc7"/>
    <w:qFormat/>
    <w:pPr>
      <w:jc w:val="both"/>
    </w:pPr>
    <w:rPr>
      <w:rFonts w:ascii="Arial" w:eastAsia="Arial" w:hAnsi="Arial" w:cs="Arial"/>
      <w:color w:val="FFFFFF"/>
      <w:sz w:val="2"/>
    </w:rPr>
  </w:style>
  <w:style w:type="paragraph" w:customStyle="1" w:styleId="RefToc8">
    <w:name w:val="RefToc8"/>
    <w:qFormat/>
    <w:pPr>
      <w:jc w:val="both"/>
    </w:pPr>
    <w:rPr>
      <w:rFonts w:ascii="Arial" w:eastAsia="Arial" w:hAnsi="Arial" w:cs="Arial"/>
      <w:color w:val="FFFFFF"/>
      <w:sz w:val="2"/>
    </w:rPr>
  </w:style>
  <w:style w:type="paragraph" w:customStyle="1" w:styleId="RefToc9">
    <w:name w:val="RefToc9"/>
    <w:qFormat/>
    <w:pPr>
      <w:jc w:val="both"/>
    </w:pPr>
    <w:rPr>
      <w:rFonts w:ascii="Arial" w:eastAsia="Arial" w:hAnsi="Arial" w:cs="Arial"/>
      <w:color w:val="FFFFFF"/>
      <w:sz w:val="2"/>
    </w:rPr>
  </w:style>
  <w:style w:type="paragraph" w:customStyle="1" w:styleId="NoRefToc">
    <w:name w:val="NoRefToc"/>
    <w:qFormat/>
    <w:pPr>
      <w:jc w:val="both"/>
    </w:pPr>
    <w:rPr>
      <w:rFonts w:ascii="Arial" w:eastAsia="Arial" w:hAnsi="Arial" w:cs="Arial"/>
      <w:color w:val="FFFFFF"/>
      <w:sz w:val="2"/>
    </w:rPr>
  </w:style>
  <w:style w:type="paragraph" w:customStyle="1" w:styleId="ContributionStart">
    <w:name w:val="ContributionStart"/>
    <w:qFormat/>
    <w:pPr>
      <w:spacing w:after="60"/>
      <w:jc w:val="both"/>
    </w:pPr>
    <w:rPr>
      <w:rFonts w:ascii="Arial" w:eastAsia="Arial" w:hAnsi="Arial" w:cs="Arial"/>
      <w:color w:val="232323"/>
      <w:sz w:val="12"/>
    </w:rPr>
  </w:style>
  <w:style w:type="paragraph" w:customStyle="1" w:styleId="ContributionEnd">
    <w:name w:val="ContributionEnd"/>
    <w:qFormat/>
    <w:pPr>
      <w:spacing w:after="20"/>
      <w:jc w:val="both"/>
    </w:pPr>
    <w:rPr>
      <w:rFonts w:ascii="Arial" w:eastAsia="Arial" w:hAnsi="Arial" w:cs="Arial"/>
      <w:color w:val="232323"/>
      <w:sz w:val="2"/>
    </w:rPr>
  </w:style>
  <w:style w:type="paragraph" w:customStyle="1" w:styleId="CoverPropertyName">
    <w:name w:val="CoverPropertyName"/>
    <w:basedOn w:val="SimpleStyle"/>
    <w:qFormat/>
    <w:pPr>
      <w:jc w:val="left"/>
    </w:pPr>
    <w:rPr>
      <w:color w:val="000000"/>
      <w:sz w:val="16"/>
    </w:rPr>
  </w:style>
  <w:style w:type="paragraph" w:customStyle="1" w:styleId="TableNote">
    <w:name w:val="TableNote"/>
    <w:basedOn w:val="SimpleStyle"/>
    <w:qFormat/>
    <w:rPr>
      <w:sz w:val="16"/>
    </w:rPr>
  </w:style>
  <w:style w:type="paragraph" w:customStyle="1" w:styleId="HeaderTitle">
    <w:name w:val="HeaderTitle"/>
    <w:basedOn w:val="SimpleStyle"/>
    <w:qFormat/>
    <w:pPr>
      <w:ind w:left="-180" w:right="-580"/>
      <w:jc w:val="left"/>
    </w:pPr>
    <w:rPr>
      <w:b/>
      <w:color w:val="003C46"/>
      <w:sz w:val="44"/>
    </w:rPr>
  </w:style>
  <w:style w:type="paragraph" w:customStyle="1" w:styleId="HeaderTitle2">
    <w:name w:val="HeaderTitle2"/>
    <w:basedOn w:val="SimpleStyle"/>
    <w:qFormat/>
    <w:pPr>
      <w:ind w:left="-180" w:right="-580"/>
      <w:jc w:val="left"/>
    </w:pPr>
    <w:rPr>
      <w:color w:val="003C46"/>
      <w:sz w:val="44"/>
    </w:rPr>
  </w:style>
  <w:style w:type="paragraph" w:customStyle="1" w:styleId="Bookmark">
    <w:name w:val="Bookmark"/>
    <w:basedOn w:val="SimpleStyle"/>
    <w:qFormat/>
    <w:rPr>
      <w:sz w:val="0"/>
    </w:rPr>
  </w:style>
  <w:style w:type="paragraph" w:customStyle="1" w:styleId="H1">
    <w:name w:val="H1"/>
    <w:basedOn w:val="SimpleStyle"/>
    <w:qFormat/>
    <w:pPr>
      <w:spacing w:before="240" w:after="160"/>
    </w:pPr>
    <w:rPr>
      <w:b/>
      <w:sz w:val="36"/>
    </w:rPr>
  </w:style>
  <w:style w:type="paragraph" w:customStyle="1" w:styleId="H2">
    <w:name w:val="H2"/>
    <w:basedOn w:val="SimpleStyle"/>
    <w:qFormat/>
    <w:pPr>
      <w:spacing w:after="160"/>
    </w:pPr>
    <w:rPr>
      <w:b/>
      <w:sz w:val="24"/>
    </w:rPr>
  </w:style>
  <w:style w:type="paragraph" w:customStyle="1" w:styleId="H3">
    <w:name w:val="H3"/>
    <w:basedOn w:val="SimpleStyle"/>
    <w:qFormat/>
    <w:pPr>
      <w:spacing w:before="160" w:after="160"/>
    </w:pPr>
    <w:rPr>
      <w:b/>
      <w:sz w:val="20"/>
    </w:rPr>
  </w:style>
  <w:style w:type="paragraph" w:customStyle="1" w:styleId="H4">
    <w:name w:val="H4"/>
    <w:basedOn w:val="SimpleStyle"/>
    <w:qFormat/>
    <w:pPr>
      <w:spacing w:after="160"/>
    </w:pPr>
    <w:rPr>
      <w:b/>
      <w:sz w:val="20"/>
    </w:rPr>
  </w:style>
  <w:style w:type="paragraph" w:customStyle="1" w:styleId="H5">
    <w:name w:val="H5"/>
    <w:basedOn w:val="SimpleStyle"/>
    <w:qFormat/>
    <w:pPr>
      <w:spacing w:after="160"/>
    </w:pPr>
    <w:rPr>
      <w:b/>
      <w:sz w:val="35"/>
    </w:rPr>
  </w:style>
  <w:style w:type="paragraph" w:customStyle="1" w:styleId="H6">
    <w:name w:val="H6"/>
    <w:basedOn w:val="SimpleStyle"/>
    <w:qFormat/>
    <w:pPr>
      <w:spacing w:after="100"/>
    </w:pPr>
    <w:rPr>
      <w:b/>
      <w:sz w:val="32"/>
    </w:rPr>
  </w:style>
  <w:style w:type="paragraph" w:customStyle="1" w:styleId="H7">
    <w:name w:val="H7"/>
    <w:basedOn w:val="SimpleStyle"/>
    <w:qFormat/>
    <w:rPr>
      <w:b/>
      <w:sz w:val="36"/>
    </w:rPr>
  </w:style>
  <w:style w:type="paragraph" w:customStyle="1" w:styleId="L1">
    <w:name w:val="L1"/>
    <w:basedOn w:val="SimpleStyle"/>
    <w:qFormat/>
    <w:pPr>
      <w:spacing w:before="200"/>
    </w:pPr>
    <w:rPr>
      <w:b/>
      <w:sz w:val="20"/>
    </w:rPr>
  </w:style>
  <w:style w:type="paragraph" w:customStyle="1" w:styleId="L2">
    <w:name w:val="L2"/>
    <w:basedOn w:val="SimpleStyle"/>
    <w:qFormat/>
    <w:pPr>
      <w:spacing w:before="200"/>
    </w:pPr>
    <w:rPr>
      <w:b/>
      <w:i/>
      <w:sz w:val="20"/>
    </w:rPr>
  </w:style>
  <w:style w:type="paragraph" w:customStyle="1" w:styleId="L3">
    <w:name w:val="L3"/>
    <w:basedOn w:val="SimpleStyle"/>
    <w:qFormat/>
    <w:pPr>
      <w:spacing w:before="200"/>
    </w:pPr>
    <w:rPr>
      <w:b/>
      <w:sz w:val="20"/>
    </w:rPr>
  </w:style>
  <w:style w:type="paragraph" w:customStyle="1" w:styleId="L4">
    <w:name w:val="L4"/>
    <w:basedOn w:val="SimpleStyle"/>
    <w:qFormat/>
    <w:pPr>
      <w:spacing w:before="200"/>
    </w:pPr>
    <w:rPr>
      <w:b/>
      <w:i/>
    </w:rPr>
  </w:style>
  <w:style w:type="paragraph" w:customStyle="1" w:styleId="L5">
    <w:name w:val="L5"/>
    <w:basedOn w:val="SimpleStyle"/>
    <w:qFormat/>
    <w:pPr>
      <w:spacing w:before="200"/>
    </w:pPr>
    <w:rPr>
      <w:sz w:val="20"/>
    </w:rPr>
  </w:style>
  <w:style w:type="paragraph" w:customStyle="1" w:styleId="L6">
    <w:name w:val="L6"/>
    <w:basedOn w:val="SimpleStyle"/>
    <w:qFormat/>
    <w:rPr>
      <w:b/>
      <w:sz w:val="32"/>
    </w:rPr>
  </w:style>
  <w:style w:type="paragraph" w:customStyle="1" w:styleId="L7">
    <w:name w:val="L7"/>
    <w:basedOn w:val="SimpleStyle"/>
    <w:qFormat/>
    <w:rPr>
      <w:b/>
      <w:sz w:val="36"/>
    </w:rPr>
  </w:style>
  <w:style w:type="paragraph" w:customStyle="1" w:styleId="SimpleStyleTableau">
    <w:name w:val="SimpleStyleTableau"/>
    <w:basedOn w:val="SimpleStyle"/>
    <w:qFormat/>
    <w:pPr>
      <w:jc w:val="left"/>
    </w:pPr>
    <w:rPr>
      <w:sz w:val="16"/>
    </w:rPr>
  </w:style>
  <w:style w:type="paragraph" w:customStyle="1" w:styleId="DefaultEmptyStyle">
    <w:name w:val="DefaultEmptyStyle"/>
    <w:basedOn w:val="SimpleStyle"/>
    <w:qFormat/>
    <w:rPr>
      <w:color w:val="FFFFFF"/>
      <w:sz w:val="0"/>
    </w:rPr>
  </w:style>
  <w:style w:type="paragraph" w:customStyle="1" w:styleId="BreakLine">
    <w:name w:val="BreakLine"/>
    <w:basedOn w:val="SimpleStyle"/>
    <w:qFormat/>
    <w:pPr>
      <w:spacing w:before="60"/>
    </w:pPr>
  </w:style>
  <w:style w:type="paragraph" w:customStyle="1" w:styleId="FooterTitle">
    <w:name w:val="FooterTitle"/>
    <w:basedOn w:val="SimpleStyle"/>
    <w:qFormat/>
    <w:pPr>
      <w:jc w:val="left"/>
    </w:pPr>
    <w:rPr>
      <w:color w:val="808080"/>
      <w:sz w:val="16"/>
    </w:rPr>
  </w:style>
  <w:style w:type="paragraph" w:customStyle="1" w:styleId="SimpleStyleTop">
    <w:name w:val="SimpleStyleTop"/>
    <w:basedOn w:val="SimpleStyle"/>
    <w:qFormat/>
    <w:pPr>
      <w:jc w:val="left"/>
    </w:pPr>
    <w:rPr>
      <w:sz w:val="16"/>
    </w:rPr>
  </w:style>
  <w:style w:type="paragraph" w:customStyle="1" w:styleId="Contribution">
    <w:name w:val="Contribution"/>
    <w:basedOn w:val="SimpleStyle"/>
    <w:qFormat/>
    <w:rPr>
      <w:sz w:val="20"/>
    </w:rPr>
  </w:style>
  <w:style w:type="paragraph" w:customStyle="1" w:styleId="Text">
    <w:name w:val="Text"/>
    <w:basedOn w:val="SimpleStyle"/>
    <w:qFormat/>
    <w:rPr>
      <w:sz w:val="20"/>
    </w:rPr>
  </w:style>
  <w:style w:type="paragraph" w:customStyle="1" w:styleId="BottomPadding">
    <w:name w:val="BottomPadding"/>
    <w:basedOn w:val="SimpleStyle"/>
    <w:qFormat/>
    <w:rPr>
      <w:sz w:val="4"/>
    </w:rPr>
  </w:style>
  <w:style w:type="paragraph" w:customStyle="1" w:styleId="CoverPropertyValue">
    <w:name w:val="CoverPropertyValue"/>
    <w:basedOn w:val="CoverPropertyName"/>
    <w:qFormat/>
    <w:rPr>
      <w:sz w:val="18"/>
    </w:rPr>
  </w:style>
  <w:style w:type="paragraph" w:customStyle="1" w:styleId="Footnote1">
    <w:name w:val="Footnote1"/>
    <w:basedOn w:val="TableNote"/>
    <w:qFormat/>
  </w:style>
  <w:style w:type="paragraph" w:customStyle="1" w:styleId="Footnote2">
    <w:name w:val="Footnote2"/>
    <w:basedOn w:val="TableNote"/>
    <w:qFormat/>
  </w:style>
  <w:style w:type="paragraph" w:customStyle="1" w:styleId="Footnote3">
    <w:name w:val="Footnote3"/>
    <w:basedOn w:val="TableNote"/>
    <w:qFormat/>
  </w:style>
  <w:style w:type="paragraph" w:customStyle="1" w:styleId="Footnote4">
    <w:name w:val="Footnote4"/>
    <w:basedOn w:val="TableNote"/>
    <w:qFormat/>
  </w:style>
  <w:style w:type="paragraph" w:customStyle="1" w:styleId="Footnote5">
    <w:name w:val="Footnote5"/>
    <w:basedOn w:val="TableNote"/>
    <w:qFormat/>
  </w:style>
  <w:style w:type="paragraph" w:customStyle="1" w:styleId="Footnote6">
    <w:name w:val="Footnote6"/>
    <w:basedOn w:val="TableNote"/>
    <w:qFormat/>
  </w:style>
  <w:style w:type="paragraph" w:customStyle="1" w:styleId="Footnote7">
    <w:name w:val="Footnote7"/>
    <w:basedOn w:val="TableNote"/>
    <w:qFormat/>
  </w:style>
  <w:style w:type="paragraph" w:customStyle="1" w:styleId="Footnote8">
    <w:name w:val="Footnote8"/>
    <w:basedOn w:val="TableNote"/>
    <w:qFormat/>
  </w:style>
  <w:style w:type="paragraph" w:customStyle="1" w:styleId="Footnote9">
    <w:name w:val="Footnote9"/>
    <w:basedOn w:val="TableNote"/>
    <w:qFormat/>
  </w:style>
  <w:style w:type="paragraph" w:customStyle="1" w:styleId="H1SPACEBEFORE">
    <w:name w:val="H1_SPACE_BEFORE"/>
    <w:basedOn w:val="H1"/>
    <w:qFormat/>
    <w:pPr>
      <w:spacing w:before="0"/>
    </w:pPr>
    <w:rPr>
      <w:sz w:val="2"/>
      <w:shd w:val="clear" w:color="auto" w:fill="FFFFFF"/>
    </w:rPr>
  </w:style>
  <w:style w:type="paragraph" w:customStyle="1" w:styleId="L8">
    <w:name w:val="L8"/>
    <w:basedOn w:val="L5"/>
    <w:qFormat/>
  </w:style>
  <w:style w:type="paragraph" w:customStyle="1" w:styleId="L9">
    <w:name w:val="L9"/>
    <w:basedOn w:val="L5"/>
    <w:qFormat/>
  </w:style>
  <w:style w:type="paragraph" w:customStyle="1" w:styleId="H8">
    <w:name w:val="H8"/>
    <w:basedOn w:val="H5"/>
    <w:qFormat/>
  </w:style>
  <w:style w:type="paragraph" w:customStyle="1" w:styleId="H9">
    <w:name w:val="H9"/>
    <w:basedOn w:val="H5"/>
    <w:qFormat/>
  </w:style>
  <w:style w:type="paragraph" w:customStyle="1" w:styleId="EnteteTabFirstColBordureCentre">
    <w:name w:val="EnteteTab FirstCol Bordure Centre"/>
    <w:basedOn w:val="SimpleStyleTableau"/>
    <w:qFormat/>
    <w:pPr>
      <w:ind w:left="100"/>
      <w:jc w:val="center"/>
    </w:pPr>
    <w:rPr>
      <w:b/>
    </w:rPr>
  </w:style>
  <w:style w:type="paragraph" w:customStyle="1" w:styleId="EnteteTabLastColBordure">
    <w:name w:val="EnteteTab LastCol Bordure"/>
    <w:basedOn w:val="SimpleStyleTableau"/>
    <w:qFormat/>
    <w:pPr>
      <w:jc w:val="center"/>
    </w:pPr>
    <w:rPr>
      <w:b/>
    </w:rPr>
  </w:style>
  <w:style w:type="paragraph" w:customStyle="1" w:styleId="Tab1FirstColNonGras">
    <w:name w:val="Tab1 FirstCol NonGras"/>
    <w:basedOn w:val="SimpleStyleTableau"/>
    <w:qFormat/>
    <w:pPr>
      <w:ind w:left="100" w:right="100"/>
      <w:jc w:val="both"/>
    </w:pPr>
  </w:style>
  <w:style w:type="paragraph" w:customStyle="1" w:styleId="Tab1LastColNonGras">
    <w:name w:val="Tab1 LastCol NonGras"/>
    <w:basedOn w:val="SimpleStyleTableau"/>
    <w:qFormat/>
    <w:pPr>
      <w:ind w:right="100"/>
      <w:jc w:val="right"/>
    </w:pPr>
  </w:style>
  <w:style w:type="paragraph" w:customStyle="1" w:styleId="Tab1FirstColNonGrasBordureDown">
    <w:name w:val="Tab1 FirstCol NonGras BordureDown"/>
    <w:basedOn w:val="SimpleStyleTableau"/>
    <w:qFormat/>
    <w:pPr>
      <w:ind w:left="100" w:right="100"/>
      <w:jc w:val="both"/>
    </w:pPr>
  </w:style>
  <w:style w:type="paragraph" w:customStyle="1" w:styleId="Tab1LastColNonGrasBordureDown">
    <w:name w:val="Tab1 LastCol NonGras  BordureDown"/>
    <w:basedOn w:val="SimpleStyleTableau"/>
    <w:qFormat/>
    <w:pPr>
      <w:ind w:right="100"/>
      <w:jc w:val="right"/>
    </w:pPr>
  </w:style>
  <w:style w:type="paragraph" w:customStyle="1" w:styleId="EnteteTabMiddleColBordure">
    <w:name w:val="EnteteTab MiddleCol Bordure"/>
    <w:basedOn w:val="SimpleStyleTableau"/>
    <w:qFormat/>
    <w:pPr>
      <w:jc w:val="center"/>
    </w:pPr>
    <w:rPr>
      <w:b/>
    </w:rPr>
  </w:style>
  <w:style w:type="paragraph" w:customStyle="1" w:styleId="Tab1MiddleColNonGrasBordureDown">
    <w:name w:val="Tab1 MiddleCol NonGras  BordureDown"/>
    <w:basedOn w:val="SimpleStyleTableau"/>
    <w:qFormat/>
    <w:pPr>
      <w:ind w:right="100"/>
      <w:jc w:val="right"/>
    </w:pPr>
  </w:style>
  <w:style w:type="paragraph" w:customStyle="1" w:styleId="Tab1MiddleColNonGrasBordureDownCentre">
    <w:name w:val="Tab1 MiddleCol NonGras  BordureDown Centre"/>
    <w:basedOn w:val="SimpleStyleTableau"/>
    <w:qFormat/>
    <w:pPr>
      <w:ind w:right="100"/>
      <w:jc w:val="center"/>
    </w:pPr>
  </w:style>
  <w:style w:type="paragraph" w:customStyle="1" w:styleId="FooterIndex">
    <w:name w:val="FooterIndex"/>
    <w:basedOn w:val="FooterTitle"/>
    <w:qFormat/>
    <w:pPr>
      <w:jc w:val="right"/>
    </w:pPr>
    <w:rPr>
      <w:color w:val="000000"/>
    </w:rPr>
  </w:style>
  <w:style w:type="paragraph" w:customStyle="1" w:styleId="Tab1FirstColTop">
    <w:name w:val="Tab1 FirstCol Top"/>
    <w:basedOn w:val="SimpleStyleTop"/>
    <w:qFormat/>
    <w:pPr>
      <w:ind w:left="100" w:right="100"/>
    </w:pPr>
  </w:style>
  <w:style w:type="paragraph" w:customStyle="1" w:styleId="Tab1MiddleColNonGrasTop">
    <w:name w:val="Tab1 MiddleCol NonGras Top"/>
    <w:basedOn w:val="SimpleStyleTop"/>
    <w:qFormat/>
    <w:pPr>
      <w:ind w:right="100"/>
      <w:jc w:val="right"/>
    </w:pPr>
  </w:style>
  <w:style w:type="paragraph" w:customStyle="1" w:styleId="Tab1LastColNonGrasTop">
    <w:name w:val="Tab1 LastCol NonGras Top"/>
    <w:basedOn w:val="SimpleStyleTop"/>
    <w:qFormat/>
    <w:pPr>
      <w:ind w:right="100"/>
      <w:jc w:val="right"/>
    </w:pPr>
  </w:style>
  <w:style w:type="paragraph" w:customStyle="1" w:styleId="Tab1MiddleColNonGras">
    <w:name w:val="Tab1 MiddleCol NonGras"/>
    <w:basedOn w:val="SimpleStyleTableau"/>
    <w:qFormat/>
    <w:pPr>
      <w:ind w:right="100"/>
      <w:jc w:val="right"/>
    </w:pPr>
  </w:style>
  <w:style w:type="paragraph" w:customStyle="1" w:styleId="TotalTabFirstColNoBordureUp">
    <w:name w:val="TotalTab FirstCol NoBordureUp"/>
    <w:basedOn w:val="SimpleStyleTableau"/>
    <w:qFormat/>
    <w:pPr>
      <w:ind w:left="100" w:right="100"/>
      <w:jc w:val="both"/>
    </w:pPr>
    <w:rPr>
      <w:b/>
      <w:color w:val="000000"/>
    </w:rPr>
  </w:style>
  <w:style w:type="paragraph" w:customStyle="1" w:styleId="TotalTabMiddleColNoBordureUp">
    <w:name w:val="TotalTab MiddleCol NoBordureUp"/>
    <w:basedOn w:val="SimpleStyleTableau"/>
    <w:qFormat/>
    <w:pPr>
      <w:ind w:right="100"/>
      <w:jc w:val="right"/>
    </w:pPr>
    <w:rPr>
      <w:b/>
    </w:rPr>
  </w:style>
  <w:style w:type="paragraph" w:customStyle="1" w:styleId="TotalTabLastColNoBordureUp">
    <w:name w:val="TotalTab LastCol NoBordureUp"/>
    <w:basedOn w:val="SimpleStyleTableau"/>
    <w:qFormat/>
    <w:pPr>
      <w:ind w:right="100"/>
      <w:jc w:val="right"/>
    </w:pPr>
    <w:rPr>
      <w:b/>
    </w:rPr>
  </w:style>
  <w:style w:type="paragraph" w:customStyle="1" w:styleId="TotalTabMiddleColNoBordureUpNonGrasCentre">
    <w:name w:val="TotalTab MiddleCol NoBordureUp NonGras Centre"/>
    <w:basedOn w:val="SimpleStyleTableau"/>
    <w:qFormat/>
    <w:pPr>
      <w:ind w:right="100"/>
      <w:jc w:val="center"/>
    </w:pPr>
  </w:style>
  <w:style w:type="paragraph" w:customStyle="1" w:styleId="TotalTabFirstColBordure">
    <w:name w:val="TotalTab FirstCol Bordure"/>
    <w:basedOn w:val="SimpleStyleTableau"/>
    <w:qFormat/>
    <w:pPr>
      <w:ind w:left="100" w:right="100"/>
      <w:jc w:val="both"/>
    </w:pPr>
    <w:rPr>
      <w:b/>
      <w:color w:val="000000"/>
    </w:rPr>
  </w:style>
  <w:style w:type="paragraph" w:customStyle="1" w:styleId="TotalTabMiddleColBordure">
    <w:name w:val="TotalTab MiddleCol Bordure"/>
    <w:basedOn w:val="SimpleStyleTableau"/>
    <w:qFormat/>
    <w:pPr>
      <w:ind w:right="100"/>
      <w:jc w:val="right"/>
    </w:pPr>
    <w:rPr>
      <w:b/>
    </w:rPr>
  </w:style>
  <w:style w:type="paragraph" w:customStyle="1" w:styleId="TotalTabLastColBordure">
    <w:name w:val="TotalTab LastCol Bordure"/>
    <w:basedOn w:val="SimpleStyleTableau"/>
    <w:qFormat/>
    <w:pPr>
      <w:ind w:right="100"/>
      <w:jc w:val="right"/>
    </w:pPr>
    <w:rPr>
      <w:b/>
    </w:rPr>
  </w:style>
  <w:style w:type="paragraph" w:customStyle="1" w:styleId="Tab1BordureGras">
    <w:name w:val="Tab1 Bordure Gras"/>
    <w:basedOn w:val="SimpleStyleTableau"/>
    <w:qFormat/>
    <w:pPr>
      <w:ind w:left="100"/>
    </w:pPr>
    <w:rPr>
      <w:b/>
    </w:rPr>
  </w:style>
  <w:style w:type="paragraph" w:customStyle="1" w:styleId="Tab1LastBordureGras">
    <w:name w:val="Tab1 Last Bordure Gras"/>
    <w:basedOn w:val="SimpleStyleTableau"/>
    <w:qFormat/>
    <w:pPr>
      <w:jc w:val="center"/>
    </w:pPr>
    <w:rPr>
      <w:b/>
    </w:rPr>
  </w:style>
  <w:style w:type="paragraph" w:customStyle="1" w:styleId="TotalTabFirstColBordureNonGras">
    <w:name w:val="TotalTab FirstCol Bordure NonGras"/>
    <w:basedOn w:val="SimpleStyleTableau"/>
    <w:qFormat/>
    <w:pPr>
      <w:ind w:left="100" w:right="100"/>
      <w:jc w:val="both"/>
    </w:pPr>
    <w:rPr>
      <w:color w:val="000000"/>
    </w:rPr>
  </w:style>
  <w:style w:type="paragraph" w:customStyle="1" w:styleId="TotalTabMiddleColBordureNonGras">
    <w:name w:val="TotalTab MiddleCol Bordure NonGras"/>
    <w:basedOn w:val="SimpleStyleTableau"/>
    <w:qFormat/>
    <w:pPr>
      <w:ind w:right="100"/>
      <w:jc w:val="right"/>
    </w:pPr>
  </w:style>
  <w:style w:type="paragraph" w:customStyle="1" w:styleId="TotalTabLastColBordureNonGras">
    <w:name w:val="TotalTab LastCol Bordure NonGras"/>
    <w:basedOn w:val="SimpleStyleTableau"/>
    <w:qFormat/>
    <w:pPr>
      <w:ind w:right="100"/>
      <w:jc w:val="right"/>
    </w:pPr>
  </w:style>
  <w:style w:type="paragraph" w:customStyle="1" w:styleId="EnteteTabFirstColBordure">
    <w:name w:val="EnteteTab FirstCol Bordure"/>
    <w:basedOn w:val="SimpleStyleTableau"/>
    <w:qFormat/>
    <w:pPr>
      <w:ind w:left="100" w:right="20"/>
    </w:pPr>
    <w:rPr>
      <w:b/>
    </w:rPr>
  </w:style>
  <w:style w:type="paragraph" w:customStyle="1" w:styleId="Tab1FirstColGras">
    <w:name w:val="Tab1 FirstCol Gras"/>
    <w:basedOn w:val="SimpleStyleTableau"/>
    <w:qFormat/>
    <w:pPr>
      <w:ind w:left="100" w:right="100"/>
      <w:jc w:val="both"/>
    </w:pPr>
    <w:rPr>
      <w:b/>
      <w:color w:val="000000"/>
      <w:shd w:val="clear" w:color="auto" w:fill="FFFFFF"/>
    </w:rPr>
  </w:style>
  <w:style w:type="paragraph" w:customStyle="1" w:styleId="Tab1MiddleColGras">
    <w:name w:val="Tab1 MiddleCol Gras"/>
    <w:basedOn w:val="SimpleStyleTableau"/>
    <w:qFormat/>
    <w:pPr>
      <w:ind w:right="100"/>
      <w:jc w:val="right"/>
    </w:pPr>
    <w:rPr>
      <w:b/>
      <w:color w:val="000000"/>
    </w:rPr>
  </w:style>
  <w:style w:type="paragraph" w:customStyle="1" w:styleId="Tab1LastColGras">
    <w:name w:val="Tab1 LastCol Gras"/>
    <w:basedOn w:val="SimpleStyleTableau"/>
    <w:qFormat/>
    <w:pPr>
      <w:ind w:right="100"/>
      <w:jc w:val="right"/>
    </w:pPr>
    <w:rPr>
      <w:b/>
    </w:rPr>
  </w:style>
  <w:style w:type="paragraph" w:customStyle="1" w:styleId="Tab1MiddleColNonGrasCentre">
    <w:name w:val="Tab1 MiddleCol NonGras Centre"/>
    <w:basedOn w:val="SimpleStyleTableau"/>
    <w:qFormat/>
    <w:pPr>
      <w:ind w:right="100"/>
      <w:jc w:val="center"/>
    </w:pPr>
  </w:style>
  <w:style w:type="paragraph" w:customStyle="1" w:styleId="Tab3FirstColNonGras">
    <w:name w:val="Tab3 FirstCol NonGras"/>
    <w:basedOn w:val="SimpleStyleTableau"/>
    <w:qFormat/>
    <w:pPr>
      <w:ind w:left="360" w:right="100"/>
      <w:jc w:val="both"/>
    </w:pPr>
  </w:style>
  <w:style w:type="paragraph" w:customStyle="1" w:styleId="Tab3MiddleColNonGras">
    <w:name w:val="Tab3 MiddleCol NonGras"/>
    <w:basedOn w:val="SimpleStyleTableau"/>
    <w:qFormat/>
    <w:pPr>
      <w:ind w:right="100"/>
      <w:jc w:val="right"/>
    </w:pPr>
  </w:style>
  <w:style w:type="paragraph" w:customStyle="1" w:styleId="Tab3LastColNonGras">
    <w:name w:val="Tab3 LastCol NonGras"/>
    <w:basedOn w:val="SimpleStyleTableau"/>
    <w:qFormat/>
    <w:pPr>
      <w:ind w:right="100"/>
      <w:jc w:val="right"/>
    </w:pPr>
  </w:style>
  <w:style w:type="paragraph" w:customStyle="1" w:styleId="Tab1FirstColNonGrasLeft">
    <w:name w:val="Tab1 FirstCol NonGras Left"/>
    <w:basedOn w:val="SimpleStyleTableau"/>
    <w:qFormat/>
    <w:pPr>
      <w:ind w:left="100" w:right="100"/>
    </w:pPr>
  </w:style>
  <w:style w:type="paragraph" w:customStyle="1" w:styleId="Text1">
    <w:name w:val="Text1"/>
    <w:basedOn w:val="Text"/>
    <w:qFormat/>
  </w:style>
  <w:style w:type="paragraph" w:customStyle="1" w:styleId="Text2">
    <w:name w:val="Text2"/>
    <w:basedOn w:val="Text"/>
    <w:qFormat/>
  </w:style>
  <w:style w:type="paragraph" w:customStyle="1" w:styleId="Text3">
    <w:name w:val="Text3"/>
    <w:basedOn w:val="Text"/>
    <w:qFormat/>
  </w:style>
  <w:style w:type="paragraph" w:customStyle="1" w:styleId="Text4">
    <w:name w:val="Text4"/>
    <w:basedOn w:val="Text"/>
    <w:qFormat/>
  </w:style>
  <w:style w:type="paragraph" w:customStyle="1" w:styleId="Text5">
    <w:name w:val="Text5"/>
    <w:basedOn w:val="Text"/>
    <w:qFormat/>
  </w:style>
  <w:style w:type="paragraph" w:customStyle="1" w:styleId="Text6">
    <w:name w:val="Text6"/>
    <w:basedOn w:val="Text"/>
    <w:qFormat/>
  </w:style>
  <w:style w:type="paragraph" w:customStyle="1" w:styleId="Text7">
    <w:name w:val="Text7"/>
    <w:basedOn w:val="Text"/>
    <w:qFormat/>
  </w:style>
  <w:style w:type="paragraph" w:customStyle="1" w:styleId="Text8">
    <w:name w:val="Text8"/>
    <w:basedOn w:val="Text"/>
    <w:qFormat/>
  </w:style>
  <w:style w:type="paragraph" w:customStyle="1" w:styleId="Text9">
    <w:name w:val="Text9"/>
    <w:basedOn w:val="Text"/>
    <w:qFormat/>
  </w:style>
  <w:style w:type="paragraph" w:customStyle="1" w:styleId="EnteteTabNoBordureUpNoGras">
    <w:name w:val="EnteteTab NoBordureUp NoGras"/>
    <w:basedOn w:val="SimpleStyleTableau"/>
    <w:qFormat/>
    <w:pPr>
      <w:jc w:val="right"/>
    </w:pPr>
  </w:style>
  <w:style w:type="paragraph" w:customStyle="1" w:styleId="Tab1FirstColNonGrasBordureUp">
    <w:name w:val="Tab1 FirstCol NonGras BordureUp"/>
    <w:basedOn w:val="SimpleStyleTableau"/>
    <w:qFormat/>
    <w:pPr>
      <w:ind w:left="100" w:right="100"/>
      <w:jc w:val="both"/>
    </w:pPr>
  </w:style>
  <w:style w:type="paragraph" w:customStyle="1" w:styleId="Tab2FirstColNonGras">
    <w:name w:val="Tab2 FirstCol NonGras"/>
    <w:basedOn w:val="SimpleStyleTableau"/>
    <w:qFormat/>
    <w:pPr>
      <w:ind w:left="200" w:right="100"/>
      <w:jc w:val="both"/>
    </w:pPr>
  </w:style>
  <w:style w:type="paragraph" w:customStyle="1" w:styleId="H2SPACEBEFORE">
    <w:name w:val="H2_SPACE_BEFORE"/>
    <w:basedOn w:val="H1SPACEBEFORE"/>
    <w:qFormat/>
  </w:style>
  <w:style w:type="paragraph" w:customStyle="1" w:styleId="H3SPACEBEFORE">
    <w:name w:val="H3_SPACE_BEFORE"/>
    <w:basedOn w:val="H1SPACEBEFORE"/>
    <w:qFormat/>
  </w:style>
  <w:style w:type="paragraph" w:customStyle="1" w:styleId="H4SPACEBEFORE">
    <w:name w:val="H4_SPACE_BEFORE"/>
    <w:basedOn w:val="H1SPACEBEFORE"/>
    <w:qFormat/>
  </w:style>
  <w:style w:type="paragraph" w:customStyle="1" w:styleId="H5SPACEBEFORE">
    <w:name w:val="H5_SPACE_BEFORE"/>
    <w:basedOn w:val="H1SPACEBEFORE"/>
    <w:qFormat/>
  </w:style>
  <w:style w:type="paragraph" w:styleId="TOC5">
    <w:name w:val="toc 5"/>
    <w:basedOn w:val="Normal"/>
    <w:next w:val="Normal"/>
    <w:autoRedefine/>
    <w:uiPriority w:val="39"/>
    <w:rsid w:val="000F3DF7"/>
    <w:pPr>
      <w:spacing w:after="100"/>
      <w:ind w:left="880"/>
    </w:pPr>
  </w:style>
  <w:style w:type="paragraph" w:styleId="TOC6">
    <w:name w:val="toc 6"/>
    <w:basedOn w:val="Normal"/>
    <w:next w:val="Normal"/>
    <w:autoRedefine/>
    <w:uiPriority w:val="39"/>
    <w:rsid w:val="000F3DF7"/>
    <w:pPr>
      <w:spacing w:after="100"/>
      <w:ind w:left="1100"/>
    </w:pPr>
  </w:style>
  <w:style w:type="paragraph" w:styleId="TOC3">
    <w:name w:val="toc 3"/>
    <w:basedOn w:val="Normal"/>
    <w:next w:val="Normal"/>
    <w:autoRedefine/>
    <w:uiPriority w:val="39"/>
    <w:rsid w:val="000F3DF7"/>
    <w:pPr>
      <w:spacing w:after="100"/>
      <w:ind w:left="440"/>
    </w:pPr>
  </w:style>
  <w:style w:type="paragraph" w:styleId="TOC4">
    <w:name w:val="toc 4"/>
    <w:basedOn w:val="Normal"/>
    <w:next w:val="Normal"/>
    <w:autoRedefine/>
    <w:uiPriority w:val="39"/>
    <w:rsid w:val="000F3DF7"/>
    <w:pPr>
      <w:spacing w:after="100"/>
      <w:ind w:left="660"/>
    </w:p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 w:type="paragraph" w:styleId="TOC9">
    <w:name w:val="toc 9"/>
    <w:basedOn w:val="Normal"/>
    <w:next w:val="Normal"/>
    <w:autoRedefine/>
    <w:uiPriority w:val="39"/>
    <w:rsid w:val="000F3DF7"/>
    <w:pPr>
      <w:spacing w:after="100"/>
      <w:ind w:left="1760"/>
    </w:pPr>
  </w:style>
  <w:style w:type="paragraph" w:styleId="TOC7">
    <w:name w:val="toc 7"/>
    <w:basedOn w:val="Normal"/>
    <w:next w:val="Normal"/>
    <w:autoRedefine/>
    <w:uiPriority w:val="39"/>
    <w:rsid w:val="000F3DF7"/>
    <w:pPr>
      <w:spacing w:after="100"/>
      <w:ind w:left="1320"/>
    </w:pPr>
  </w:style>
  <w:style w:type="paragraph" w:styleId="TOC8">
    <w:name w:val="toc 8"/>
    <w:basedOn w:val="Normal"/>
    <w:next w:val="Normal"/>
    <w:autoRedefine/>
    <w:uiPriority w:val="39"/>
    <w:rsid w:val="000F3DF7"/>
    <w:pPr>
      <w:spacing w:after="100"/>
      <w:ind w:left="1540"/>
    </w:pPr>
  </w:style>
  <w:style w:type="paragraph" w:customStyle="1" w:styleId="Tab1FirstColNonGrasNoContent">
    <w:name w:val="Tab1 FirstCol NonGras NoContent"/>
    <w:qFormat/>
    <w:pPr>
      <w:ind w:left="100" w:right="100"/>
      <w:jc w:val="both"/>
    </w:pPr>
    <w:rPr>
      <w:rFonts w:ascii="Arial" w:eastAsia="Arial" w:hAnsi="Arial" w:cs="Arial"/>
      <w:color w:val="232323"/>
      <w:sz w:val="2"/>
    </w:rPr>
  </w:style>
  <w:style w:type="paragraph" w:customStyle="1" w:styleId="Tab1MiddleColNonGrasNoContent">
    <w:name w:val="Tab1 MiddleCol NonGras NoContent"/>
    <w:qFormat/>
    <w:pPr>
      <w:ind w:right="100"/>
      <w:jc w:val="right"/>
    </w:pPr>
    <w:rPr>
      <w:rFonts w:ascii="Arial" w:eastAsia="Arial" w:hAnsi="Arial" w:cs="Arial"/>
      <w:color w:val="232323"/>
      <w:sz w:val="2"/>
    </w:rPr>
  </w:style>
  <w:style w:type="paragraph" w:customStyle="1" w:styleId="Tab1LastColNonGrasNoContent">
    <w:name w:val="Tab1 LastCol NonGras NoContent"/>
    <w:qFormat/>
    <w:pPr>
      <w:ind w:right="100"/>
      <w:jc w:val="right"/>
    </w:pPr>
    <w:rPr>
      <w:rFonts w:ascii="Arial" w:eastAsia="Arial" w:hAnsi="Arial" w:cs="Arial"/>
      <w:color w:val="232323"/>
      <w:sz w:val="2"/>
    </w:rPr>
  </w:style>
  <w:style w:type="paragraph" w:customStyle="1" w:styleId="Tab1MiddleColNonGrasBordureDownNoContent">
    <w:name w:val="Tab1 MiddleCol NonGras  BordureDown NoContent"/>
    <w:qFormat/>
    <w:pPr>
      <w:ind w:right="100"/>
      <w:jc w:val="right"/>
    </w:pPr>
    <w:rPr>
      <w:rFonts w:ascii="Arial" w:eastAsia="Arial" w:hAnsi="Arial" w:cs="Arial"/>
      <w:color w:val="232323"/>
      <w:sz w:val="2"/>
    </w:rPr>
  </w:style>
  <w:style w:type="paragraph" w:customStyle="1" w:styleId="Tab1LastColNonGrasBordureDownNoContent">
    <w:name w:val="Tab1 LastCol NonGras  BordureDown NoContent"/>
    <w:qFormat/>
    <w:pPr>
      <w:ind w:right="100"/>
      <w:jc w:val="right"/>
    </w:pPr>
    <w:rPr>
      <w:rFonts w:ascii="Arial" w:eastAsia="Arial" w:hAnsi="Arial" w:cs="Arial"/>
      <w:color w:val="232323"/>
      <w:sz w:val="2"/>
    </w:rPr>
  </w:style>
  <w:style w:type="paragraph" w:customStyle="1" w:styleId="TotalTabMiddleColNoBordureUpNonGrasCentreNoContent">
    <w:name w:val="TotalTab MiddleCol NoBordureUp NonGras Centre NoContent"/>
    <w:qFormat/>
    <w:pPr>
      <w:ind w:right="100"/>
      <w:jc w:val="center"/>
    </w:pPr>
    <w:rPr>
      <w:rFonts w:ascii="Arial" w:eastAsia="Arial" w:hAnsi="Arial" w:cs="Arial"/>
      <w:color w:val="232323"/>
      <w:sz w:val="2"/>
    </w:rPr>
  </w:style>
  <w:style w:type="paragraph" w:customStyle="1" w:styleId="NormalNoContent">
    <w:name w:val="Normal NoContent"/>
    <w:next w:val="Normal"/>
    <w:qFormat/>
    <w:rPr>
      <w:sz w:val="2"/>
      <w:szCs w:val="24"/>
    </w:rPr>
  </w:style>
  <w:style w:type="paragraph" w:customStyle="1" w:styleId="EnteteTabFirstColBordureCentreNoContent">
    <w:name w:val="EnteteTab FirstCol Bordure Centre NoContent"/>
    <w:qFormat/>
    <w:pPr>
      <w:ind w:left="100"/>
      <w:jc w:val="center"/>
    </w:pPr>
    <w:rPr>
      <w:rFonts w:ascii="Arial" w:eastAsia="Arial" w:hAnsi="Arial" w:cs="Arial"/>
      <w:b/>
      <w:color w:val="232323"/>
      <w:sz w:val="2"/>
    </w:rPr>
  </w:style>
  <w:style w:type="paragraph" w:customStyle="1" w:styleId="Tab1LastBordureGrasNoContent">
    <w:name w:val="Tab1 Last Bordure Gras NoContent"/>
    <w:qFormat/>
    <w:pPr>
      <w:jc w:val="center"/>
    </w:pPr>
    <w:rPr>
      <w:rFonts w:ascii="Arial" w:eastAsia="Arial" w:hAnsi="Arial" w:cs="Arial"/>
      <w:b/>
      <w:color w:val="232323"/>
      <w:sz w:val="2"/>
    </w:rPr>
  </w:style>
  <w:style w:type="paragraph" w:customStyle="1" w:styleId="TotalTabFirstColBordureNonGrasNoContent">
    <w:name w:val="TotalTab FirstCol Bordure NonGras NoContent"/>
    <w:qFormat/>
    <w:pPr>
      <w:ind w:left="100" w:right="100"/>
      <w:jc w:val="both"/>
    </w:pPr>
    <w:rPr>
      <w:rFonts w:ascii="Arial" w:eastAsia="Arial" w:hAnsi="Arial" w:cs="Arial"/>
      <w:color w:val="000000"/>
      <w:sz w:val="2"/>
    </w:rPr>
  </w:style>
  <w:style w:type="paragraph" w:customStyle="1" w:styleId="TotalTabMiddleColBordureNonGrasNoContent">
    <w:name w:val="TotalTab MiddleCol Bordure NonGras NoContent"/>
    <w:qFormat/>
    <w:pPr>
      <w:ind w:right="100"/>
      <w:jc w:val="right"/>
    </w:pPr>
    <w:rPr>
      <w:rFonts w:ascii="Arial" w:eastAsia="Arial" w:hAnsi="Arial" w:cs="Arial"/>
      <w:color w:val="232323"/>
      <w:sz w:val="2"/>
    </w:rPr>
  </w:style>
  <w:style w:type="paragraph" w:customStyle="1" w:styleId="TotalTabLastColBordureNonGrasNoContent">
    <w:name w:val="TotalTab LastCol Bordure NonGras NoContent"/>
    <w:qFormat/>
    <w:pPr>
      <w:ind w:right="100"/>
      <w:jc w:val="right"/>
    </w:pPr>
    <w:rPr>
      <w:rFonts w:ascii="Arial" w:eastAsia="Arial" w:hAnsi="Arial" w:cs="Arial"/>
      <w:color w:val="232323"/>
      <w:sz w:val="2"/>
    </w:rPr>
  </w:style>
  <w:style w:type="paragraph" w:customStyle="1" w:styleId="Tab1FirstColGrasNoContent">
    <w:name w:val="Tab1 FirstCol Gras NoContent"/>
    <w:qFormat/>
    <w:pPr>
      <w:ind w:left="100" w:right="100"/>
      <w:jc w:val="both"/>
    </w:pPr>
    <w:rPr>
      <w:rFonts w:ascii="Arial" w:eastAsia="Arial" w:hAnsi="Arial" w:cs="Arial"/>
      <w:b/>
      <w:color w:val="000000"/>
      <w:sz w:val="2"/>
      <w:shd w:val="clear" w:color="auto" w:fill="FFFFFF"/>
    </w:rPr>
  </w:style>
  <w:style w:type="paragraph" w:customStyle="1" w:styleId="Tab1MiddleColGrasNoContent">
    <w:name w:val="Tab1 MiddleCol Gras NoContent"/>
    <w:qFormat/>
    <w:pPr>
      <w:ind w:right="100"/>
      <w:jc w:val="right"/>
    </w:pPr>
    <w:rPr>
      <w:rFonts w:ascii="Arial" w:eastAsia="Arial" w:hAnsi="Arial" w:cs="Arial"/>
      <w:b/>
      <w:color w:val="000000"/>
      <w:sz w:val="2"/>
    </w:rPr>
  </w:style>
  <w:style w:type="paragraph" w:customStyle="1" w:styleId="Tab1LastColGrasNoContent">
    <w:name w:val="Tab1 LastCol Gras NoContent"/>
    <w:qFormat/>
    <w:pPr>
      <w:ind w:right="100"/>
      <w:jc w:val="right"/>
    </w:pPr>
    <w:rPr>
      <w:rFonts w:ascii="Arial" w:eastAsia="Arial" w:hAnsi="Arial" w:cs="Arial"/>
      <w:b/>
      <w:color w:val="232323"/>
      <w:sz w:val="2"/>
    </w:rPr>
  </w:style>
  <w:style w:type="paragraph" w:customStyle="1" w:styleId="Tab1FirstColNonGrasLeftNoContent">
    <w:name w:val="Tab1 FirstCol NonGras Left NoContent"/>
    <w:qFormat/>
    <w:pPr>
      <w:ind w:left="100" w:right="100"/>
    </w:pPr>
    <w:rPr>
      <w:rFonts w:ascii="Arial" w:eastAsia="Arial" w:hAnsi="Arial" w:cs="Arial"/>
      <w:color w:val="232323"/>
      <w:sz w:val="2"/>
    </w:rPr>
  </w:style>
  <w:style w:type="paragraph" w:customStyle="1" w:styleId="Tab1MiddleColNonGrasCentreNoContent">
    <w:name w:val="Tab1 MiddleCol NonGras Centre NoContent"/>
    <w:qFormat/>
    <w:pPr>
      <w:ind w:right="100"/>
      <w:jc w:val="center"/>
    </w:pPr>
    <w:rPr>
      <w:rFonts w:ascii="Arial" w:eastAsia="Arial" w:hAnsi="Arial" w:cs="Arial"/>
      <w:color w:val="232323"/>
      <w:sz w:val="2"/>
    </w:rPr>
  </w:style>
  <w:style w:type="paragraph" w:customStyle="1" w:styleId="Tab3LastColNonGrasNoContent">
    <w:name w:val="Tab3 LastCol NonGras NoContent"/>
    <w:qFormat/>
    <w:pPr>
      <w:ind w:right="100"/>
      <w:jc w:val="right"/>
    </w:pPr>
    <w:rPr>
      <w:rFonts w:ascii="Arial" w:eastAsia="Arial" w:hAnsi="Arial" w:cs="Arial"/>
      <w:color w:val="232323"/>
      <w:sz w:val="2"/>
    </w:rPr>
  </w:style>
  <w:style w:type="paragraph" w:customStyle="1" w:styleId="TotalTabMiddleColBordureNoContent">
    <w:name w:val="TotalTab MiddleCol Bordure NoContent"/>
    <w:qFormat/>
    <w:pPr>
      <w:ind w:right="100"/>
      <w:jc w:val="right"/>
    </w:pPr>
    <w:rPr>
      <w:rFonts w:ascii="Arial" w:eastAsia="Arial" w:hAnsi="Arial" w:cs="Arial"/>
      <w:b/>
      <w:color w:val="232323"/>
      <w:sz w:val="2"/>
    </w:rPr>
  </w:style>
  <w:style w:type="paragraph" w:customStyle="1" w:styleId="EnteteTabNoBordureUpNoGrasNoContent">
    <w:name w:val="EnteteTab NoBordureUp NoGras NoContent"/>
    <w:qFormat/>
    <w:pPr>
      <w:jc w:val="right"/>
    </w:pPr>
    <w:rPr>
      <w:rFonts w:ascii="Arial" w:eastAsia="Arial" w:hAnsi="Arial" w:cs="Arial"/>
      <w:color w:val="232323"/>
      <w:sz w:val="2"/>
    </w:rPr>
  </w:style>
  <w:style w:type="paragraph" w:customStyle="1" w:styleId="Tab1FirstColNonGrasBordureUpNoContent">
    <w:name w:val="Tab1 FirstCol NonGras BordureUp NoContent"/>
    <w:qFormat/>
    <w:pPr>
      <w:ind w:left="100" w:right="100"/>
      <w:jc w:val="both"/>
    </w:pPr>
    <w:rPr>
      <w:rFonts w:ascii="Arial" w:eastAsia="Arial" w:hAnsi="Arial" w:cs="Arial"/>
      <w:color w:val="232323"/>
      <w:sz w:val="2"/>
    </w:rPr>
  </w:style>
  <w:style w:type="paragraph" w:customStyle="1" w:styleId="Tab3FirstColNonGrasNoContent">
    <w:name w:val="Tab3 FirstCol NonGras NoContent"/>
    <w:qFormat/>
    <w:pPr>
      <w:ind w:left="360" w:right="100"/>
      <w:jc w:val="both"/>
    </w:pPr>
    <w:rPr>
      <w:rFonts w:ascii="Arial" w:eastAsia="Arial" w:hAnsi="Arial" w:cs="Arial"/>
      <w:color w:val="232323"/>
      <w:sz w:val="2"/>
    </w:rPr>
  </w:style>
  <w:style w:type="paragraph" w:customStyle="1" w:styleId="Tab3MiddleColNonGrasNoContent">
    <w:name w:val="Tab3 MiddleCol NonGras NoContent"/>
    <w:qFormat/>
    <w:pPr>
      <w:ind w:right="100"/>
      <w:jc w:val="right"/>
    </w:pPr>
    <w:rPr>
      <w:rFonts w:ascii="Arial" w:eastAsia="Arial" w:hAnsi="Arial" w:cs="Arial"/>
      <w:color w:val="232323"/>
      <w:sz w:val="2"/>
    </w:rPr>
  </w:style>
  <w:style w:type="paragraph" w:styleId="Revision">
    <w:name w:val="Revision"/>
    <w:hidden/>
    <w:uiPriority w:val="99"/>
    <w:semiHidden/>
    <w:rsid w:val="005A2BA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header" Target="header10.xml" /><Relationship Id="rId24" Type="http://schemas.openxmlformats.org/officeDocument/2006/relationships/footer" Target="footer10.xml" /><Relationship Id="rId25" Type="http://schemas.openxmlformats.org/officeDocument/2006/relationships/header" Target="header11.xml" /><Relationship Id="rId26" Type="http://schemas.openxmlformats.org/officeDocument/2006/relationships/footer" Target="footer11.xm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header" Target="header14.xml" /><Relationship Id="rId32" Type="http://schemas.openxmlformats.org/officeDocument/2006/relationships/footer" Target="footer14.xm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header" Target="header16.xml" /><Relationship Id="rId36" Type="http://schemas.openxmlformats.org/officeDocument/2006/relationships/footer" Target="footer16.xm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header" Target="header18.xml" /><Relationship Id="rId4" Type="http://schemas.openxmlformats.org/officeDocument/2006/relationships/image" Target="media/image1.jpeg" /><Relationship Id="rId40" Type="http://schemas.openxmlformats.org/officeDocument/2006/relationships/footer" Target="footer18.xml" /><Relationship Id="rId41" Type="http://schemas.openxmlformats.org/officeDocument/2006/relationships/header" Target="header19.xml" /><Relationship Id="rId42" Type="http://schemas.openxmlformats.org/officeDocument/2006/relationships/header" Target="header20.xml" /><Relationship Id="rId43" Type="http://schemas.openxmlformats.org/officeDocument/2006/relationships/footer" Target="footer19.xml" /><Relationship Id="rId44" Type="http://schemas.openxmlformats.org/officeDocument/2006/relationships/footer" Target="footer20.xml" /><Relationship Id="rId45" Type="http://schemas.openxmlformats.org/officeDocument/2006/relationships/header" Target="header21.xml" /><Relationship Id="rId46" Type="http://schemas.openxmlformats.org/officeDocument/2006/relationships/footer" Target="footer21.xml" /><Relationship Id="rId47" Type="http://schemas.openxmlformats.org/officeDocument/2006/relationships/theme" Target="theme/theme1.xml" /><Relationship Id="rId48" Type="http://schemas.openxmlformats.org/officeDocument/2006/relationships/styles" Target="styles.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4351</Words>
  <Characters>23936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Thomas, Eric (Ext)</cp:lastModifiedBy>
  <cp:revision>2</cp:revision>
  <dcterms:created xsi:type="dcterms:W3CDTF">2025-10-17T07:19:00Z</dcterms:created>
  <dcterms:modified xsi:type="dcterms:W3CDTF">2025-10-17T07:25:00Z</dcterms:modified>
</cp:coreProperties>
</file>