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900"/>
        <w:gridCol w:w="3720"/>
        <w:gridCol w:w="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auto" w:val="0"/>
        </w:trPr>
        <w:tc>
          <w:tcPr>
            <w:tcW w:w="7900" w:type="dxa"/>
            <w:tcMar>
              <w:top w:w="0" w:type="dxa"/>
              <w:left w:w="0" w:type="dxa"/>
              <w:bottom w:w="0" w:type="dxa"/>
              <w:right w:w="0" w:type="dxa"/>
            </w:tcMar>
          </w:tcPr>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245"/>
        </w:trPr>
        <w:tc>
          <w:tcPr>
            <w:tcW w:w="7900" w:type="dxa"/>
            <w:vMerge w:val="restart"/>
            <w:tcMar>
              <w:top w:w="0" w:type="dxa"/>
              <w:left w:w="0" w:type="dxa"/>
              <w:bottom w:w="0" w:type="dxa"/>
              <w:right w:w="0" w:type="dxa"/>
            </w:tcMar>
          </w:tcPr>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0"/>
              <w:gridCol w:w="20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185"/>
              </w:trPr>
              <w:tc>
                <w:tcPr>
                  <w:tcW w:w="1"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Bdr>
                      <w:top w:val="none" w:sz="0" w:space="0" w:color="auto"/>
                    </w:pBdr>
                    <w:bidi w:val="0"/>
                    <w:jc w:val="both"/>
                    <w:rPr>
                      <w:rFonts w:ascii="Arial" w:eastAsia="Arial" w:hAnsi="Arial" w:cs="Arial"/>
                      <w:b w:val="0"/>
                      <w:i w:val="0"/>
                      <w:strike w:val="0"/>
                      <w:color w:val="232323"/>
                      <w:sz w:val="18"/>
                      <w:u w:val="none"/>
                      <w:vertAlign w:val="baseline"/>
                      <w:lang w:val="fr-FR"/>
                    </w:rPr>
                  </w:pPr>
                  <w:bookmarkStart w:id="0" w:name="COVER_START"/>
                  <w:bookmarkEnd w:id="0"/>
                </w:p>
              </w:tc>
              <w:tc>
                <w:tcPr>
                  <w:tcW w:w="2040" w:type="dxa"/>
                  <w:vMerge w:val="restart"/>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985"/>
              </w:trPr>
              <w:tc>
                <w:tcPr>
                  <w:tcW w:w="1"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204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tbl>
            <w:tblPr>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100"/>
              <w:gridCol w:w="6760"/>
            </w:tblGrid>
            <w:tr>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25"/>
              </w:trPr>
              <w:tc>
                <w:tcPr>
                  <w:tcW w:w="110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6760" w:type="dxa"/>
                  <w:vMerge w:val="restart"/>
                  <w:tcMar>
                    <w:top w:w="0" w:type="dxa"/>
                    <w:left w:w="0" w:type="dxa"/>
                    <w:bottom w:w="0" w:type="dxa"/>
                    <w:right w:w="0" w:type="dxa"/>
                  </w:tcMar>
                </w:tcPr>
                <w:p>
                  <w:pPr>
                    <w:pStyle w:val="NormalNoContentNoContent"/>
                    <w:spacing w:line="240" w:lineRule="exact"/>
                    <w:rPr>
                      <w:sz w:val="24"/>
                    </w:rPr>
                  </w:pPr>
                </w:p>
                <w:p>
                  <w:pPr>
                    <w:pStyle w:val="NormalNoContentNoContent"/>
                    <w:spacing w:after="50" w:line="240" w:lineRule="exact"/>
                    <w:rPr>
                      <w:sz w:val="24"/>
                    </w:rPr>
                  </w:pPr>
                </w:p>
                <w:p>
                  <w:pPr>
                    <w:pStyle w:val="CoverTitle"/>
                    <w:pBdr>
                      <w:top w:val="none" w:sz="0" w:space="0" w:color="auto"/>
                    </w:pBdr>
                    <w:bidi w:val="0"/>
                    <w:spacing w:before="20" w:after="0" w:line="684" w:lineRule="exact"/>
                    <w:ind w:left="0" w:right="0"/>
                    <w:jc w:val="left"/>
                    <w:rPr>
                      <w:rFonts w:ascii="Calibri" w:eastAsia="Calibri" w:hAnsi="Calibri" w:cs="Calibri"/>
                      <w:b/>
                      <w:i w:val="0"/>
                      <w:strike w:val="0"/>
                      <w:color w:val="0C1C49"/>
                      <w:sz w:val="56"/>
                      <w:u w:val="none"/>
                      <w:vertAlign w:val="baseline"/>
                      <w:lang w:val="fr-FR"/>
                    </w:rPr>
                  </w:pPr>
                  <w:r>
                    <w:rPr>
                      <w:rFonts w:ascii="Calibri" w:eastAsia="Calibri" w:hAnsi="Calibri" w:cs="Calibri"/>
                      <w:b/>
                      <w:i w:val="0"/>
                      <w:strike w:val="0"/>
                      <w:color w:val="0C1C49"/>
                      <w:sz w:val="56"/>
                      <w:u w:val="none"/>
                      <w:vertAlign w:val="baseline"/>
                      <w:lang w:val="fr-FR"/>
                    </w:rPr>
                    <w:t>LCL COMPENSATION CARBONE ACTIONS MONDE</w:t>
                  </w:r>
                </w:p>
                <w:p>
                  <w:pPr>
                    <w:pStyle w:val="CoverSubTitle"/>
                    <w:pBdr>
                      <w:top w:val="none" w:sz="0" w:space="0" w:color="auto"/>
                    </w:pBdr>
                    <w:bidi w:val="0"/>
                    <w:spacing w:before="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 xml:space="preserve">OPCVM relevant de la Directive 2009/65/CE </w:t>
                  </w:r>
                </w:p>
                <w:p>
                  <w:pPr>
                    <w:pStyle w:val="CoverSubTitle"/>
                    <w:pBdr>
                      <w:bottom w:val="none" w:sz="0" w:space="0" w:color="auto"/>
                    </w:pBdr>
                    <w:bidi w:val="0"/>
                    <w:spacing w:after="33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FCP de droit français</w:t>
                  </w:r>
                </w:p>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50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65"/>
                    </w:trPr>
                    <w:tc>
                      <w:tcPr>
                        <w:tcW w:w="1500" w:type="dxa"/>
                        <w:shd w:val="clear" w:color="009EE0" w:fill="009EE0"/>
                        <w:tcMar>
                          <w:top w:w="0" w:type="dxa"/>
                          <w:left w:w="0" w:type="dxa"/>
                          <w:bottom w:w="0" w:type="dxa"/>
                          <w:right w:w="0" w:type="dxa"/>
                        </w:tcMar>
                      </w:tcPr>
                      <w:p>
                        <w:pPr>
                          <w:pStyle w:val="NormalNoContent"/>
                        </w:pPr>
                      </w:p>
                    </w:tc>
                  </w:tr>
                </w:tbl>
                <w:p>
                  <w:pPr>
                    <w:spacing w:after="0" w:line="165" w:lineRule="exact"/>
                    <w:rPr>
                      <w:sz w:val="17"/>
                    </w:rPr>
                  </w:pPr>
                  <w:r>
                    <w:t xml:space="preserve"> </w:t>
                  </w:r>
                </w:p>
                <w:p>
                  <w:pPr>
                    <w:pStyle w:val="CoverReportType"/>
                    <w:pBdr>
                      <w:top w:val="none" w:sz="0" w:space="0" w:color="auto"/>
                    </w:pBdr>
                    <w:bidi w:val="0"/>
                    <w:spacing w:before="0" w:after="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RAPPORT SEMESTRIEL</w:t>
                  </w:r>
                </w:p>
                <w:p>
                  <w:pPr>
                    <w:pStyle w:val="CoverDate"/>
                    <w:pBdr>
                      <w:top w:val="none" w:sz="0" w:space="0" w:color="auto"/>
                      <w:bottom w:val="none" w:sz="0" w:space="0" w:color="auto"/>
                    </w:pBdr>
                    <w:bidi w:val="0"/>
                    <w:spacing w:before="0" w:after="6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EXERCICE CLOS LE 30 SEPTEMBRE 2025</w:t>
                  </w:r>
                </w:p>
              </w:tc>
            </w:tr>
            <w:tr>
              <w:tblPrEx>
                <w:tblW w:w="0" w:type="auto"/>
                <w:tblInd w:w="2" w:type="dxa"/>
                <w:tblLayout w:type="fixed"/>
                <w:tblCellMar>
                  <w:left w:w="108" w:type="dxa"/>
                  <w:right w:w="108" w:type="dxa"/>
                </w:tblCellMar>
              </w:tblPrEx>
              <w:trPr>
                <w:trHeight w:hRule="auto" w:val="0"/>
              </w:trPr>
              <w:tc>
                <w:tcPr>
                  <w:tcW w:w="1100" w:type="dxa"/>
                  <w:tcMar>
                    <w:top w:w="0" w:type="dxa"/>
                    <w:left w:w="0" w:type="dxa"/>
                    <w:bottom w:w="0" w:type="dxa"/>
                    <w:right w:w="0" w:type="dxa"/>
                  </w:tcMar>
                </w:tcPr>
                <w:p>
                  <w:pPr>
                    <w:pStyle w:val="NormalNoContent"/>
                  </w:pPr>
                </w:p>
              </w:tc>
              <w:tc>
                <w:tcPr>
                  <w:tcW w:w="676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rPr>
                <w:sz w:val="2"/>
              </w:rPr>
            </w:pPr>
          </w:p>
        </w:tc>
      </w:tr>
      <w:tr>
        <w:tblPrEx>
          <w:tblW w:w="0" w:type="auto"/>
          <w:tblInd w:w="0" w:type="dxa"/>
          <w:tblLayout w:type="fixed"/>
          <w:tblCellMar>
            <w:left w:w="108" w:type="dxa"/>
            <w:right w:w="108" w:type="dxa"/>
          </w:tblCellMar>
        </w:tblPrEx>
        <w:trPr>
          <w:trHeight w:hRule="auto" w:val="0"/>
        </w:trPr>
        <w:tc>
          <w:tcPr>
            <w:tcW w:w="790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3720" w:type="dxa"/>
            <w:tcMar>
              <w:top w:w="0" w:type="dxa"/>
              <w:left w:w="0" w:type="dxa"/>
              <w:bottom w:w="0" w:type="dxa"/>
              <w:right w:w="0" w:type="dxa"/>
            </w:tcMar>
          </w:tcPr>
          <w:p>
            <w:pPr>
              <w:pBdr>
                <w:top w:val="none" w:sz="0" w:space="0" w:color="auto"/>
              </w:pBdr>
              <w:ind w:left="0"/>
              <w:rPr>
                <w:sz w:val="2"/>
              </w:rPr>
            </w:pPr>
            <w:r>
              <w:drawing>
                <wp:inline distT="0" distB="0" distL="0" distR="0">
                  <wp:extent cx="2349500" cy="4127500"/>
                  <wp:effectExtent l="0" t="0" r="0" b="0"/>
                  <wp:docPr id="1025" name="Image 1025"/>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0"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pPr>
              <w:rPr>
                <w:sz w:val="2"/>
              </w:rPr>
            </w:pPr>
          </w:p>
        </w:tc>
      </w:tr>
    </w:tbl>
    <w:p>
      <w:pPr>
        <w:pBdr>
          <w:top w:val="none" w:sz="0" w:space="0" w:color="auto"/>
        </w:pBdr>
        <w:spacing w:after="0"/>
        <w:ind w:left="0"/>
        <w:rPr>
          <w:sz w:val="2"/>
        </w:rPr>
      </w:pPr>
      <w:r>
        <w:drawing>
          <wp:inline distT="0" distB="0" distL="0" distR="0">
            <wp:extent cx="7556500" cy="6350000"/>
            <wp:effectExtent l="0" t="0" r="0" b="0"/>
            <wp:docPr id="1026" name="Image 1026"/>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0"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pPr>
        <w:pBdr>
          <w:top w:val="none" w:sz="0" w:space="0" w:color="auto"/>
        </w:pBdr>
        <w:bidi w:val="0"/>
        <w:spacing w:before="0" w:after="0"/>
        <w:ind w:left="10280" w:right="20"/>
        <w:jc w:val="both"/>
        <w:rPr>
          <w:rFonts w:ascii="Arial" w:eastAsia="Arial" w:hAnsi="Arial" w:cs="Arial"/>
          <w:b w:val="0"/>
          <w:i w:val="0"/>
          <w:strike w:val="0"/>
          <w:color w:val="232323"/>
          <w:sz w:val="2"/>
          <w:u w:val="none"/>
          <w:vertAlign w:val="baseline"/>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D4DC3FD22C71A91E6648411BE62EE81D "" </w:instrText>
      </w:r>
      <w:r>
        <w:rPr>
          <w:rFonts w:ascii="Arial" w:eastAsia="Arial" w:hAnsi="Arial" w:cs="Arial"/>
          <w:b w:val="0"/>
          <w:i w:val="0"/>
          <w:strike w:val="0"/>
          <w:color w:val="000000"/>
          <w:sz w:val="0"/>
          <w:u w:val="none"/>
          <w:vertAlign w:val="baseline"/>
          <w:lang w:val="fr-FR"/>
        </w:rPr>
        <w:fldChar w:fldCharType="separate"/>
      </w:r>
      <w:bookmarkStart w:id="2" w:name="D4DC3FD22C71A91E6648411BE62EE81D"/>
      <w:bookmarkEnd w:id="2"/>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 w:name="Etat du patrimoine en EUR"/>
      <w:bookmarkEnd w:id="3"/>
      <w:r>
        <w:rPr>
          <w:rFonts w:ascii="Arial" w:eastAsia="Arial" w:hAnsi="Arial" w:cs="Arial"/>
          <w:b/>
          <w:i w:val="0"/>
          <w:strike w:val="0"/>
          <w:color w:val="232323"/>
          <w:sz w:val="36"/>
          <w:u w:val="none"/>
          <w:vertAlign w:val="baseline"/>
          <w:lang w:val="fr-FR"/>
        </w:rPr>
        <w:t>Etat du patrimoine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 w:name="BK_6B6AB55AD17959C0B12AE6F48CF8C3BA"/>
      <w:bookmarkEnd w:id="4"/>
      <w:r>
        <w:rPr>
          <w:rFonts w:ascii="Arial" w:eastAsia="Arial" w:hAnsi="Arial" w:cs="Arial"/>
          <w:b w:val="0"/>
          <w:i w:val="0"/>
          <w:strike w:val="0"/>
          <w:color w:val="FFFFFF"/>
          <w:sz w:val="2"/>
          <w:u w:val="none"/>
          <w:vertAlign w:val="baseline"/>
          <w:lang w:val="fr-FR"/>
        </w:rPr>
        <w:t>Etat du patrimoine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E2FD9BD7B4B755FE3B5D4B3EDC1C98C1 "" </w:instrText>
      </w:r>
      <w:r>
        <w:rPr>
          <w:rFonts w:ascii="Arial" w:eastAsia="Arial" w:hAnsi="Arial" w:cs="Arial"/>
          <w:b w:val="0"/>
          <w:i w:val="0"/>
          <w:strike w:val="0"/>
          <w:color w:val="000000"/>
          <w:sz w:val="0"/>
          <w:u w:val="none"/>
          <w:vertAlign w:val="baseline"/>
          <w:lang w:val="fr-FR"/>
        </w:rPr>
        <w:fldChar w:fldCharType="separate"/>
      </w:r>
      <w:bookmarkStart w:id="5" w:name="E2FD9BD7B4B755FE3B5D4B3EDC1C98C1"/>
      <w:bookmarkEnd w:id="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0"/>
        <w:gridCol w:w="21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à l'arrêté périodique (*)</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477 104 784,19</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328 344,43</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11 782 638,92</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489 215 767,54</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-1 174 444,59</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488 041 322,95</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3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Les montants sont signés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F88BBDD26089B24B670FF7ED8371A859 "" </w:instrText>
      </w:r>
      <w:r>
        <w:rPr>
          <w:rFonts w:ascii="Arial" w:eastAsia="Arial" w:hAnsi="Arial" w:cs="Arial"/>
          <w:b w:val="0"/>
          <w:i w:val="0"/>
          <w:strike w:val="0"/>
          <w:color w:val="000000"/>
          <w:sz w:val="0"/>
          <w:u w:val="none"/>
          <w:vertAlign w:val="baseline"/>
          <w:lang w:val="fr-FR"/>
        </w:rPr>
        <w:fldChar w:fldCharType="separate"/>
      </w:r>
      <w:bookmarkStart w:id="6" w:name="F88BBDD26089B24B670FF7ED8371A859"/>
      <w:bookmarkEnd w:id="6"/>
      <w:r>
        <w:rPr>
          <w:rFonts w:ascii="Arial" w:eastAsia="Arial" w:hAnsi="Arial" w:cs="Arial"/>
          <w:b w:val="0"/>
          <w:i w:val="0"/>
          <w:strike w:val="0"/>
          <w:color w:val="000000"/>
          <w:sz w:val="0"/>
          <w:u w:val="none"/>
          <w:vertAlign w:val="baseline"/>
          <w:lang w:val="fr-FR"/>
        </w:rPr>
        <w:fldChar w:fldCharType="end"/>
      </w:r>
    </w:p>
    <w:p>
      <w:pPr>
        <w:pStyle w:val="H1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7" w:name="Nombre de parts en circulation et valeur"/>
      <w:bookmarkEnd w:id="7"/>
      <w:r>
        <w:rPr>
          <w:rFonts w:ascii="Arial" w:eastAsia="Arial" w:hAnsi="Arial" w:cs="Arial"/>
          <w:b/>
          <w:i w:val="0"/>
          <w:strike w:val="0"/>
          <w:color w:val="232323"/>
          <w:sz w:val="36"/>
          <w:u w:val="none"/>
          <w:vertAlign w:val="baseline"/>
          <w:lang w:val="fr-FR"/>
        </w:rPr>
        <w:t>Nombre de parts en circulation et valeur nette d'inventaire par part</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 w:name="BK_5FC29098830DA85CB78F6B7A7A369631"/>
      <w:bookmarkEnd w:id="8"/>
      <w:r>
        <w:rPr>
          <w:rFonts w:ascii="Arial" w:eastAsia="Arial" w:hAnsi="Arial" w:cs="Arial"/>
          <w:b w:val="0"/>
          <w:i w:val="0"/>
          <w:strike w:val="0"/>
          <w:color w:val="FFFFFF"/>
          <w:sz w:val="2"/>
          <w:u w:val="none"/>
          <w:vertAlign w:val="baseline"/>
          <w:lang w:val="fr-FR"/>
        </w:rPr>
        <w:t>Nombre de parts en circulation et valeur nette d'inventaire par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7DB14F8DFFC2D2F230514A6614E86ADC "" </w:instrText>
      </w:r>
      <w:r>
        <w:rPr>
          <w:rFonts w:ascii="Arial" w:eastAsia="Arial" w:hAnsi="Arial" w:cs="Arial"/>
          <w:b w:val="0"/>
          <w:i w:val="0"/>
          <w:strike w:val="0"/>
          <w:color w:val="000000"/>
          <w:sz w:val="0"/>
          <w:u w:val="none"/>
          <w:vertAlign w:val="baseline"/>
          <w:lang w:val="fr-FR"/>
        </w:rPr>
        <w:fldChar w:fldCharType="separate"/>
      </w:r>
      <w:bookmarkStart w:id="9" w:name="7DB14F8DFFC2D2F230514A6614E86ADC"/>
      <w:bookmarkEnd w:id="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724"/>
        <w:gridCol w:w="1116"/>
        <w:gridCol w:w="159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nette d'inventaire par part</w:t>
            </w:r>
          </w:p>
        </w:tc>
      </w:tr>
      <w:tr>
        <w:tblPrEx>
          <w:tblW w:w="5000" w:type="pct"/>
          <w:tblInd w:w="0" w:type="dxa"/>
          <w:tblLayout w:type="fixed"/>
          <w:tblCellMar>
            <w:left w:w="108" w:type="dxa"/>
            <w:right w:w="108" w:type="dxa"/>
          </w:tblCellMar>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LCL COMPENSATION CARBONE ACTIONS MONDE I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134 676 110,04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785 572,397</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171,43</w:t>
            </w:r>
          </w:p>
        </w:tc>
      </w:tr>
      <w:tr>
        <w:tblPrEx>
          <w:tblW w:w="5000" w:type="pct"/>
          <w:tblInd w:w="0" w:type="dxa"/>
          <w:tblLayout w:type="fixed"/>
          <w:tblCellMar>
            <w:left w:w="108" w:type="dxa"/>
            <w:right w:w="108" w:type="dxa"/>
          </w:tblCellMar>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LCL COMPENSATION CARBONE ACTIONS MONDE L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55 975 812,39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302 840,856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184,83</w:t>
            </w:r>
          </w:p>
        </w:tc>
      </w:tr>
      <w:tr>
        <w:tblPrEx>
          <w:tblW w:w="5000" w:type="pct"/>
          <w:tblInd w:w="0" w:type="dxa"/>
          <w:tblLayout w:type="fixed"/>
          <w:tblCellMar>
            <w:left w:w="108" w:type="dxa"/>
            <w:right w:w="108" w:type="dxa"/>
          </w:tblCellMar>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LCL COMPENSATION CARBONE ACTIONS MONDE P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297 389 400,52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1 608 811,501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184,85</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8"/>
          <w:footerReference w:type="default" r:id="rId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82CEF1C2746244BE39D968372ADFC305 "" </w:instrText>
      </w:r>
      <w:r>
        <w:rPr>
          <w:rFonts w:ascii="Arial" w:eastAsia="Arial" w:hAnsi="Arial" w:cs="Arial"/>
          <w:b w:val="0"/>
          <w:i w:val="0"/>
          <w:strike w:val="0"/>
          <w:color w:val="000000"/>
          <w:sz w:val="0"/>
          <w:u w:val="none"/>
          <w:vertAlign w:val="baseline"/>
          <w:lang w:val="fr-FR"/>
        </w:rPr>
        <w:fldChar w:fldCharType="separate"/>
      </w:r>
      <w:bookmarkStart w:id="10" w:name="82CEF1C2746244BE39D968372ADFC305"/>
      <w:bookmarkEnd w:id="10"/>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1" w:name="Eléments du portefeuille titres"/>
      <w:bookmarkEnd w:id="11"/>
      <w:r>
        <w:rPr>
          <w:rFonts w:ascii="Arial" w:eastAsia="Arial" w:hAnsi="Arial" w:cs="Arial"/>
          <w:b/>
          <w:i w:val="0"/>
          <w:strike w:val="0"/>
          <w:color w:val="232323"/>
          <w:sz w:val="36"/>
          <w:u w:val="none"/>
          <w:vertAlign w:val="baseline"/>
          <w:lang w:val="fr-FR"/>
        </w:rPr>
        <w:t>Eléments du portefeuille titres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2" w:name="BK_087A59EF53C1FBD2097E123C1ABCE783"/>
      <w:bookmarkEnd w:id="12"/>
      <w:r>
        <w:rPr>
          <w:rFonts w:ascii="Arial" w:eastAsia="Arial" w:hAnsi="Arial" w:cs="Arial"/>
          <w:b w:val="0"/>
          <w:i w:val="0"/>
          <w:strike w:val="0"/>
          <w:color w:val="FFFFFF"/>
          <w:sz w:val="2"/>
          <w:u w:val="none"/>
          <w:vertAlign w:val="baseline"/>
          <w:lang w:val="fr-FR"/>
        </w:rPr>
        <w:t>Eléments du portefeuille titres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0D140DDD0D4EEBF44D7647AF53A7F491 "" </w:instrText>
      </w:r>
      <w:r>
        <w:rPr>
          <w:rFonts w:ascii="Arial" w:eastAsia="Arial" w:hAnsi="Arial" w:cs="Arial"/>
          <w:b w:val="0"/>
          <w:i w:val="0"/>
          <w:strike w:val="0"/>
          <w:color w:val="000000"/>
          <w:sz w:val="0"/>
          <w:u w:val="none"/>
          <w:vertAlign w:val="baseline"/>
          <w:lang w:val="fr-FR"/>
        </w:rPr>
        <w:fldChar w:fldCharType="separate"/>
      </w:r>
      <w:bookmarkStart w:id="13" w:name="0D140DDD0D4EEBF44D7647AF53A7F491"/>
      <w:bookmarkEnd w:id="1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562"/>
        </w:trPr>
        <w:tc>
          <w:tcPr>
            <w:tcW w:w="5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26,79</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26,72</w:t>
            </w:r>
          </w:p>
        </w:tc>
      </w:tr>
      <w:tr>
        <w:tblPrEx>
          <w:tblW w:w="5000" w:type="pct"/>
          <w:tblInd w:w="0" w:type="dxa"/>
          <w:tblLayout w:type="fixed"/>
          <w:tblCellMar>
            <w:left w:w="108" w:type="dxa"/>
            <w:right w:w="108" w:type="dxa"/>
          </w:tblCellMar>
        </w:tblPrEx>
        <w:trPr>
          <w:trHeight w:hRule="exact" w:val="62"/>
        </w:trPr>
        <w:tc>
          <w:tcPr>
            <w:tcW w:w="5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70,97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70,80</w:t>
            </w:r>
          </w:p>
        </w:tc>
      </w:tr>
      <w:tr>
        <w:tblPrEx>
          <w:tblW w:w="5000" w:type="pct"/>
          <w:tblInd w:w="0" w:type="dxa"/>
          <w:tblLayout w:type="fixed"/>
          <w:tblCellMar>
            <w:left w:w="108" w:type="dxa"/>
            <w:right w:w="108" w:type="dxa"/>
          </w:tblCellMar>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1,95</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0"/>
          <w:footerReference w:type="default" r:id="rId11"/>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D79018909659F62D9C5CC90B975D2209 "" </w:instrText>
      </w:r>
      <w:r>
        <w:rPr>
          <w:rFonts w:ascii="Arial" w:eastAsia="Arial" w:hAnsi="Arial" w:cs="Arial"/>
          <w:b w:val="0"/>
          <w:i w:val="0"/>
          <w:strike w:val="0"/>
          <w:color w:val="000000"/>
          <w:sz w:val="0"/>
          <w:u w:val="none"/>
          <w:vertAlign w:val="baseline"/>
          <w:lang w:val="fr-FR"/>
        </w:rPr>
        <w:fldChar w:fldCharType="separate"/>
      </w:r>
      <w:bookmarkStart w:id="14" w:name="D79018909659F62D9C5CC90B975D2209"/>
      <w:bookmarkEnd w:id="14"/>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5" w:name="Répartition des actifs du A), B), C), D)"/>
      <w:bookmarkEnd w:id="15"/>
      <w:r>
        <w:rPr>
          <w:rFonts w:ascii="Arial" w:eastAsia="Arial" w:hAnsi="Arial" w:cs="Arial"/>
          <w:b/>
          <w:i w:val="0"/>
          <w:strike w:val="0"/>
          <w:color w:val="232323"/>
          <w:sz w:val="36"/>
          <w:u w:val="none"/>
          <w:vertAlign w:val="baseline"/>
          <w:lang w:val="fr-FR"/>
        </w:rPr>
        <w:t>Répartition des actifs du A), B), C), D) du portefeuille titres, par devise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6" w:name="BK_C0543A569821AC9CAD9C71D515083358"/>
      <w:bookmarkEnd w:id="16"/>
      <w:r>
        <w:rPr>
          <w:rFonts w:ascii="Arial" w:eastAsia="Arial" w:hAnsi="Arial" w:cs="Arial"/>
          <w:b w:val="0"/>
          <w:i w:val="0"/>
          <w:strike w:val="0"/>
          <w:color w:val="FFFFFF"/>
          <w:sz w:val="2"/>
          <w:u w:val="none"/>
          <w:vertAlign w:val="baseline"/>
          <w:lang w:val="fr-FR"/>
        </w:rPr>
        <w:t>Répartition des actifs du A), B), C), D) du portefeuille titres, par devise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63AE8126B42210BC6B9A79AE6AE619AA "" </w:instrText>
      </w:r>
      <w:r>
        <w:rPr>
          <w:rFonts w:ascii="Arial" w:eastAsia="Arial" w:hAnsi="Arial" w:cs="Arial"/>
          <w:b w:val="0"/>
          <w:i w:val="0"/>
          <w:strike w:val="0"/>
          <w:color w:val="000000"/>
          <w:sz w:val="0"/>
          <w:u w:val="none"/>
          <w:vertAlign w:val="baseline"/>
          <w:lang w:val="fr-FR"/>
        </w:rPr>
        <w:fldChar w:fldCharType="separate"/>
      </w:r>
      <w:bookmarkStart w:id="17" w:name="63AE8126B42210BC6B9A79AE6AE619AA"/>
      <w:bookmarkEnd w:id="1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585"/>
        <w:gridCol w:w="917"/>
        <w:gridCol w:w="1574"/>
        <w:gridCol w:w="1594"/>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Dollar Us</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290 500 017,00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59,52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59,38</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110 453 010,72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22,63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22,58</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Livre Sterling</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GBP</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43 084 755,68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8,83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8,81</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Yen Japonais</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JPY</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27 539 773,84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5,64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5,63</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Couronne Danoise</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DKK</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3 362 213,80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0,69</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Dollar Canadien</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2 165 013,15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NonGrasCentreNoContent"/>
              <w:pBdr>
                <w:top w:val="none" w:sz="0" w:space="0" w:color="auto"/>
              </w:pBdr>
              <w:bidi w:val="0"/>
              <w:ind w:right="100"/>
              <w:jc w:val="center"/>
              <w:rPr>
                <w:rFonts w:ascii="Arial" w:eastAsia="Arial" w:hAnsi="Arial" w:cs="Arial"/>
                <w:b w:val="0"/>
                <w:i w:val="0"/>
                <w:strike w:val="0"/>
                <w:color w:val="232323"/>
                <w:sz w:val="16"/>
                <w:u w:val="none"/>
                <w:vertAlign w:val="baseline"/>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477 104 784,19</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97,76</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97,52</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2"/>
          <w:footerReference w:type="default" r:id="rId13"/>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2F0B9CDAC3DB1B35DFE54EEE08F89460 "" </w:instrText>
      </w:r>
      <w:r>
        <w:rPr>
          <w:rFonts w:ascii="Arial" w:eastAsia="Arial" w:hAnsi="Arial" w:cs="Arial"/>
          <w:b w:val="0"/>
          <w:i w:val="0"/>
          <w:strike w:val="0"/>
          <w:color w:val="000000"/>
          <w:sz w:val="0"/>
          <w:u w:val="none"/>
          <w:vertAlign w:val="baseline"/>
          <w:lang w:val="fr-FR"/>
        </w:rPr>
        <w:fldChar w:fldCharType="separate"/>
      </w:r>
      <w:bookmarkStart w:id="18" w:name="2F0B9CDAC3DB1B35DFE54EEE08F89460"/>
      <w:bookmarkEnd w:id="18"/>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r>
        <w:rPr>
          <w:rFonts w:ascii="Arial" w:eastAsia="Arial" w:hAnsi="Arial" w:cs="Arial"/>
          <w:b/>
          <w:i w:val="0"/>
          <w:strike w:val="0"/>
          <w:color w:val="232323"/>
          <w:sz w:val="36"/>
          <w:u w:val="none"/>
          <w:vertAlign w:val="baseline"/>
          <w:lang w:val="fr-FR"/>
        </w:rPr>
        <w:t>Répartition des actifs du A), B), C), D) du portefeuille titres, par pays de résidence de l'émetteur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9" w:name="BK_C2DBD419B4AB72CB1D35637D8991C173"/>
      <w:bookmarkEnd w:id="19"/>
      <w:r>
        <w:rPr>
          <w:rFonts w:ascii="Arial" w:eastAsia="Arial" w:hAnsi="Arial" w:cs="Arial"/>
          <w:b w:val="0"/>
          <w:i w:val="0"/>
          <w:strike w:val="0"/>
          <w:color w:val="FFFFFF"/>
          <w:sz w:val="2"/>
          <w:u w:val="none"/>
          <w:vertAlign w:val="baseline"/>
          <w:lang w:val="fr-FR"/>
        </w:rPr>
        <w:t>Répartition des actifs du A), B), C), D) du portefeuille titres, par pays de résidence de l'émetteur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79C8A72C64EB79A796E1AFEDE27A3363 "" </w:instrText>
      </w:r>
      <w:r>
        <w:rPr>
          <w:rFonts w:ascii="Arial" w:eastAsia="Arial" w:hAnsi="Arial" w:cs="Arial"/>
          <w:b w:val="0"/>
          <w:i w:val="0"/>
          <w:strike w:val="0"/>
          <w:color w:val="000000"/>
          <w:sz w:val="0"/>
          <w:u w:val="none"/>
          <w:vertAlign w:val="baseline"/>
          <w:lang w:val="fr-FR"/>
        </w:rPr>
        <w:fldChar w:fldCharType="separate"/>
      </w:r>
      <w:bookmarkStart w:id="20" w:name="79C8A72C64EB79A796E1AFEDE27A3363"/>
      <w:bookmarkEnd w:id="2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ETATS-UNIS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53,33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53,20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8,53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8,51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ALLEMAGNE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6,71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6,70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ROYAUME-UNI</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JAPON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5,64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5,63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IRLANDE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3,47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3,46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TAIWAN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ITALIE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PAYS-BAS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HONG-KONG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ESPAGNE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SUISSE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1,27</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DANEMARK</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CANADA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97,76</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97,52</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4"/>
          <w:footerReference w:type="default" r:id="rId15"/>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41EFAFB07F4C578E8A273D219BB4C5FB "" </w:instrText>
      </w:r>
      <w:r>
        <w:rPr>
          <w:rFonts w:ascii="Arial" w:eastAsia="Arial" w:hAnsi="Arial" w:cs="Arial"/>
          <w:b w:val="0"/>
          <w:i w:val="0"/>
          <w:strike w:val="0"/>
          <w:color w:val="000000"/>
          <w:sz w:val="0"/>
          <w:u w:val="none"/>
          <w:vertAlign w:val="baseline"/>
          <w:lang w:val="fr-FR"/>
        </w:rPr>
        <w:fldChar w:fldCharType="separate"/>
      </w:r>
      <w:bookmarkStart w:id="21" w:name="41EFAFB07F4C578E8A273D219BB4C5FB"/>
      <w:bookmarkEnd w:id="21"/>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2" w:name="Répartition des autres actifs du E) du p"/>
      <w:bookmarkEnd w:id="22"/>
      <w:r>
        <w:rPr>
          <w:rFonts w:ascii="Arial" w:eastAsia="Arial" w:hAnsi="Arial" w:cs="Arial"/>
          <w:b/>
          <w:i w:val="0"/>
          <w:strike w:val="0"/>
          <w:color w:val="232323"/>
          <w:sz w:val="36"/>
          <w:u w:val="none"/>
          <w:vertAlign w:val="baseline"/>
          <w:lang w:val="fr-FR"/>
        </w:rPr>
        <w:t>Répartition des autres actifs du E) du portefeuille titres, par nature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3" w:name="BK_074E5BC1BB1FAC0B9D91EB8BA3C1F1B7"/>
      <w:bookmarkEnd w:id="23"/>
      <w:r>
        <w:rPr>
          <w:rFonts w:ascii="Arial" w:eastAsia="Arial" w:hAnsi="Arial" w:cs="Arial"/>
          <w:b w:val="0"/>
          <w:i w:val="0"/>
          <w:strike w:val="0"/>
          <w:color w:val="FFFFFF"/>
          <w:sz w:val="2"/>
          <w:u w:val="none"/>
          <w:vertAlign w:val="baseline"/>
          <w:lang w:val="fr-FR"/>
        </w:rPr>
        <w:t>Répartition des autres actifs du E) du portefeuille titres, par nature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2F959B254C40EF6EA2540B94846A6B3B "" </w:instrText>
      </w:r>
      <w:r>
        <w:rPr>
          <w:rFonts w:ascii="Arial" w:eastAsia="Arial" w:hAnsi="Arial" w:cs="Arial"/>
          <w:b w:val="0"/>
          <w:i w:val="0"/>
          <w:strike w:val="0"/>
          <w:color w:val="000000"/>
          <w:sz w:val="0"/>
          <w:u w:val="none"/>
          <w:vertAlign w:val="baseline"/>
          <w:lang w:val="fr-FR"/>
        </w:rPr>
        <w:fldChar w:fldCharType="separate"/>
      </w:r>
      <w:bookmarkStart w:id="24" w:name="2F959B254C40EF6EA2540B94846A6B3B"/>
      <w:bookmarkEnd w:id="2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1,95</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1,95</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6"/>
          <w:footerReference w:type="default" r:id="rId17"/>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39758D9CE967D36796878C6869263495 "" </w:instrText>
      </w:r>
      <w:r>
        <w:rPr>
          <w:rFonts w:ascii="Arial" w:eastAsia="Arial" w:hAnsi="Arial" w:cs="Arial"/>
          <w:b w:val="0"/>
          <w:i w:val="0"/>
          <w:strike w:val="0"/>
          <w:color w:val="000000"/>
          <w:sz w:val="0"/>
          <w:u w:val="none"/>
          <w:vertAlign w:val="baseline"/>
          <w:lang w:val="fr-FR"/>
        </w:rPr>
        <w:fldChar w:fldCharType="separate"/>
      </w:r>
      <w:bookmarkStart w:id="25" w:name="39758D9CE967D36796878C6869263495"/>
      <w:bookmarkEnd w:id="25"/>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6" w:name="Mouvements dans le portefeuille titres e"/>
      <w:bookmarkEnd w:id="26"/>
      <w:r>
        <w:rPr>
          <w:rFonts w:ascii="Arial" w:eastAsia="Arial" w:hAnsi="Arial" w:cs="Arial"/>
          <w:b/>
          <w:i w:val="0"/>
          <w:strike w:val="0"/>
          <w:color w:val="232323"/>
          <w:sz w:val="36"/>
          <w:u w:val="none"/>
          <w:vertAlign w:val="baseline"/>
          <w:lang w:val="fr-FR"/>
        </w:rPr>
        <w:t>Mouvements dans le portefeuille titres en cours de période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7" w:name="BK_88BAB0DB3077DA9204A1C2DDCB25B492"/>
      <w:bookmarkEnd w:id="27"/>
      <w:r>
        <w:rPr>
          <w:rFonts w:ascii="Arial" w:eastAsia="Arial" w:hAnsi="Arial" w:cs="Arial"/>
          <w:b w:val="0"/>
          <w:i w:val="0"/>
          <w:strike w:val="0"/>
          <w:color w:val="FFFFFF"/>
          <w:sz w:val="2"/>
          <w:u w:val="none"/>
          <w:vertAlign w:val="baseline"/>
          <w:lang w:val="fr-FR"/>
        </w:rPr>
        <w:t>Mouvements dans le portefeuille titres en cours de période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4F6E55A10434774081D88C28284B8EBF "" </w:instrText>
      </w:r>
      <w:r>
        <w:rPr>
          <w:rFonts w:ascii="Arial" w:eastAsia="Arial" w:hAnsi="Arial" w:cs="Arial"/>
          <w:b w:val="0"/>
          <w:i w:val="0"/>
          <w:strike w:val="0"/>
          <w:color w:val="000000"/>
          <w:sz w:val="0"/>
          <w:u w:val="none"/>
          <w:vertAlign w:val="baseline"/>
          <w:lang w:val="fr-FR"/>
        </w:rPr>
        <w:fldChar w:fldCharType="separate"/>
      </w:r>
      <w:bookmarkStart w:id="28" w:name="4F6E55A10434774081D88C28284B8EBF"/>
      <w:bookmarkEnd w:id="2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43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Mouvements (en montant)</w:t>
            </w:r>
          </w:p>
        </w:tc>
      </w:tr>
      <w:tr>
        <w:tblPrEx>
          <w:tblW w:w="5000" w:type="pct"/>
          <w:tblInd w:w="0" w:type="dxa"/>
          <w:tblLayout w:type="fixed"/>
          <w:tblCellMar>
            <w:left w:w="108" w:type="dxa"/>
            <w:right w:w="108" w:type="dxa"/>
          </w:tblCellMar>
        </w:tblPrEx>
        <w:trPr>
          <w:trHeight w:val="385"/>
        </w:trPr>
        <w:tc>
          <w:tcPr>
            <w:tcW w:w="646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Cessions</w:t>
            </w:r>
          </w:p>
        </w:tc>
      </w:tr>
      <w:tr>
        <w:tblPrEx>
          <w:tblW w:w="5000" w:type="pct"/>
          <w:tblInd w:w="0" w:type="dxa"/>
          <w:tblLayout w:type="fixed"/>
          <w:tblCellMar>
            <w:left w:w="108" w:type="dxa"/>
            <w:right w:w="108" w:type="dxa"/>
          </w:tblCellMar>
        </w:tblPrEx>
        <w:trPr>
          <w:trHeight w:val="562"/>
        </w:trPr>
        <w:tc>
          <w:tcPr>
            <w:tcW w:w="646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39 059 089,51</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30 330 552,46</w:t>
            </w:r>
          </w:p>
        </w:tc>
      </w:tr>
      <w:tr>
        <w:tblPrEx>
          <w:tblW w:w="5000" w:type="pct"/>
          <w:tblInd w:w="0" w:type="dxa"/>
          <w:tblLayout w:type="fixed"/>
          <w:tblCellMar>
            <w:left w:w="108" w:type="dxa"/>
            <w:right w:w="108" w:type="dxa"/>
          </w:tblCellMar>
        </w:tblPrEx>
        <w:trPr>
          <w:trHeight w:hRule="exact" w:val="62"/>
        </w:trPr>
        <w:tc>
          <w:tcPr>
            <w:tcW w:w="646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87 821 437,04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71 400 423,45</w:t>
            </w:r>
          </w:p>
        </w:tc>
      </w:tr>
      <w:tr>
        <w:tblPrEx>
          <w:tblW w:w="5000" w:type="pct"/>
          <w:tblInd w:w="0" w:type="dxa"/>
          <w:tblLayout w:type="fixed"/>
          <w:tblCellMar>
            <w:left w:w="108" w:type="dxa"/>
            <w:right w:w="108" w:type="dxa"/>
          </w:tblCellMar>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61 395 911,41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67 001 660,89</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18"/>
          <w:footerReference w:type="default" r:id="rId1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2487AFDCF300C9E467E63B25AEFFCB42 "" </w:instrText>
      </w:r>
      <w:r>
        <w:rPr>
          <w:rFonts w:ascii="Arial" w:eastAsia="Arial" w:hAnsi="Arial" w:cs="Arial"/>
          <w:b w:val="0"/>
          <w:i w:val="0"/>
          <w:strike w:val="0"/>
          <w:color w:val="000000"/>
          <w:sz w:val="0"/>
          <w:u w:val="none"/>
          <w:vertAlign w:val="baseline"/>
          <w:lang w:val="fr-FR"/>
        </w:rPr>
        <w:fldChar w:fldCharType="separate"/>
      </w:r>
      <w:bookmarkStart w:id="29" w:name="2487AFDCF300C9E467E63B25AEFFCB42"/>
      <w:bookmarkEnd w:id="29"/>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0" w:name="Information sur les commissions de surpe"/>
      <w:bookmarkEnd w:id="30"/>
      <w:r>
        <w:rPr>
          <w:rFonts w:ascii="Arial" w:eastAsia="Arial" w:hAnsi="Arial" w:cs="Arial"/>
          <w:b/>
          <w:i w:val="0"/>
          <w:strike w:val="0"/>
          <w:color w:val="232323"/>
          <w:sz w:val="36"/>
          <w:u w:val="none"/>
          <w:vertAlign w:val="baseline"/>
          <w:lang w:val="fr-FR"/>
        </w:rPr>
        <w:t>Information sur les commissions de surperformance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1" w:name="BK_65A49C4FD06777633EB57C35274C1733"/>
      <w:bookmarkEnd w:id="31"/>
      <w:r>
        <w:rPr>
          <w:rFonts w:ascii="Arial" w:eastAsia="Arial" w:hAnsi="Arial" w:cs="Arial"/>
          <w:b w:val="0"/>
          <w:i w:val="0"/>
          <w:strike w:val="0"/>
          <w:color w:val="FFFFFF"/>
          <w:sz w:val="2"/>
          <w:u w:val="none"/>
          <w:vertAlign w:val="baseline"/>
          <w:lang w:val="fr-FR"/>
        </w:rPr>
        <w:t>Information sur les commissions de surperformance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7A4D5EB4827A31AE82C9DDE0D86482F5 "" </w:instrText>
      </w:r>
      <w:r>
        <w:rPr>
          <w:rFonts w:ascii="Arial" w:eastAsia="Arial" w:hAnsi="Arial" w:cs="Arial"/>
          <w:b w:val="0"/>
          <w:i w:val="0"/>
          <w:strike w:val="0"/>
          <w:color w:val="000000"/>
          <w:sz w:val="0"/>
          <w:u w:val="none"/>
          <w:vertAlign w:val="baseline"/>
          <w:lang w:val="fr-FR"/>
        </w:rPr>
        <w:fldChar w:fldCharType="separate"/>
      </w:r>
      <w:bookmarkStart w:id="32" w:name="7A4D5EB4827A31AE82C9DDE0D86482F5"/>
      <w:bookmarkEnd w:id="3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4"/>
        <w:gridCol w:w="2153"/>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bottom w:val="single" w:sz="4" w:space="0" w:color="232323"/>
            </w:tcBorders>
            <w:tcMar>
              <w:top w:w="0" w:type="dxa"/>
              <w:left w:w="0" w:type="dxa"/>
              <w:bottom w:w="0" w:type="dxa"/>
              <w:right w:w="0" w:type="dxa"/>
            </w:tcMar>
          </w:tcPr>
          <w:p>
            <w:pPr>
              <w:pStyle w:val="SimpleStyleNoContent"/>
              <w:pBdr>
                <w:top w:val="none" w:sz="0" w:space="0" w:color="auto"/>
              </w:pBdr>
              <w:bidi w:val="0"/>
              <w:jc w:val="both"/>
              <w:rPr>
                <w:rFonts w:ascii="Arial" w:eastAsia="Arial" w:hAnsi="Arial" w:cs="Arial"/>
                <w:b w:val="0"/>
                <w:i w:val="0"/>
                <w:strike w:val="0"/>
                <w:color w:val="232323"/>
                <w:sz w:val="18"/>
                <w:u w:val="none"/>
                <w:vertAlign w:val="baseline"/>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30/09/2025</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LCL COMPENSATION CARBONE ACTIONS MONDE I</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LCL COMPENSATION CARBONE ACTIONS MONDE L</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LCL COMPENSATION CARBONE ACTIONS MONDE P</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pStyle w:val="Text"/>
        <w:pBdr>
          <w:top w:val="none" w:sz="0" w:space="0" w:color="auto"/>
        </w:pBdr>
        <w:bidi w:val="0"/>
        <w:spacing w:before="0" w:after="100" w:line="240" w:lineRule="auto"/>
        <w:ind w:left="0" w:right="0"/>
        <w:jc w:val="both"/>
        <w:rPr>
          <w:rFonts w:ascii="Arial" w:eastAsia="Arial" w:hAnsi="Arial" w:cs="Arial"/>
          <w:b w:val="0"/>
          <w:i w:val="0"/>
          <w:strike w:val="0"/>
          <w:color w:val="232323"/>
          <w:sz w:val="20"/>
          <w:u w:val="none"/>
          <w:vertAlign w:val="baseline"/>
          <w:lang w:val="fr-FR"/>
        </w:rPr>
      </w:pPr>
    </w:p>
    <w:p>
      <w:pPr>
        <w:pStyle w:val="TableNote"/>
        <w:pBdr>
          <w:top w:val="none" w:sz="0" w:space="0" w:color="auto"/>
          <w:bottom w:val="none" w:sz="0" w:space="0" w:color="auto"/>
        </w:pBdr>
        <w:bidi w:val="0"/>
        <w:spacing w:before="100" w:after="13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(1) par rapport à l'actif net de l’arrêté comptable</w:t>
      </w:r>
    </w:p>
    <w:p>
      <w:pPr>
        <w:pStyle w:val="TableNote"/>
        <w:pBdr>
          <w:top w:val="none" w:sz="0" w:space="0" w:color="auto"/>
          <w:bottom w:val="none" w:sz="0" w:space="0" w:color="auto"/>
        </w:pBdr>
        <w:bidi w:val="0"/>
        <w:spacing w:before="100" w:after="15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(2) par rapport à l'actif net moyen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20"/>
          <w:footerReference w:type="default" r:id="rId21"/>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A4E86329D5CC58288B5DB1C6CE41F398 "" </w:instrText>
      </w:r>
      <w:r>
        <w:rPr>
          <w:rFonts w:ascii="Arial" w:eastAsia="Arial" w:hAnsi="Arial" w:cs="Arial"/>
          <w:b w:val="0"/>
          <w:i w:val="0"/>
          <w:strike w:val="0"/>
          <w:color w:val="000000"/>
          <w:sz w:val="0"/>
          <w:u w:val="none"/>
          <w:vertAlign w:val="baseline"/>
          <w:lang w:val="fr-FR"/>
        </w:rPr>
        <w:fldChar w:fldCharType="separate"/>
      </w:r>
      <w:bookmarkStart w:id="33" w:name="A4E86329D5CC58288B5DB1C6CE41F398"/>
      <w:bookmarkEnd w:id="33"/>
      <w:r>
        <w:rPr>
          <w:rFonts w:ascii="Arial" w:eastAsia="Arial" w:hAnsi="Arial" w:cs="Arial"/>
          <w:b w:val="0"/>
          <w:i w:val="0"/>
          <w:strike w:val="0"/>
          <w:color w:val="000000"/>
          <w:sz w:val="0"/>
          <w:u w:val="none"/>
          <w:vertAlign w:val="baseline"/>
          <w:lang w:val="fr-FR"/>
        </w:rPr>
        <w:fldChar w:fldCharType="end"/>
      </w:r>
    </w:p>
    <w:p>
      <w:pPr>
        <w:pStyle w:val="Heading5"/>
        <w:pBdr>
          <w:top w:val="none" w:sz="0" w:space="0" w:color="auto"/>
        </w:pBdr>
        <w:bidi w:val="0"/>
        <w:spacing w:before="240" w:after="160" w:line="240" w:lineRule="auto"/>
        <w:ind w:left="0" w:right="0"/>
        <w:jc w:val="both"/>
        <w:rPr>
          <w:rFonts w:ascii="Arial" w:eastAsia="Arial" w:hAnsi="Arial" w:cs="Arial"/>
          <w:b/>
          <w:i w:val="0"/>
          <w:strike w:val="0"/>
          <w:color w:val="232323"/>
          <w:sz w:val="32"/>
          <w:u w:val="none"/>
          <w:vertAlign w:val="baseline"/>
          <w:lang w:val="fr-FR"/>
        </w:rPr>
      </w:pPr>
      <w:bookmarkStart w:id="34" w:name="&lt;font size=&quot;5&quot;&gt;Transparence des opératio"/>
      <w:bookmarkEnd w:id="34"/>
      <w:r>
        <w:rPr>
          <w:rFonts w:ascii="Arial" w:eastAsia="Arial" w:hAnsi="Arial" w:cs="Arial"/>
          <w:b/>
          <w:i w:val="0"/>
          <w:strike w:val="0"/>
          <w:color w:val="232323"/>
          <w:sz w:val="36"/>
          <w:u w:val="none"/>
          <w:vertAlign w:val="baseline"/>
          <w:lang w:val="fr-FR"/>
        </w:rPr>
        <w:t>Transparence des opérations de financement sur titres et de la réutilisation des instruments financiers</w:t>
      </w:r>
      <w:r>
        <w:rPr>
          <w:rFonts w:ascii="Arial" w:eastAsia="Arial" w:hAnsi="Arial" w:cs="Arial"/>
          <w:b/>
          <w:i w:val="0"/>
          <w:strike w:val="0"/>
          <w:color w:val="232323"/>
          <w:sz w:val="32"/>
          <w:u w:val="none"/>
          <w:vertAlign w:val="baseline"/>
          <w:lang w:val="fr-FR"/>
        </w:rPr>
        <w:t xml:space="preserve"> - Règlement SFTR - en devise de comptabilité de l’OPC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5" w:name="BK_47E35F0C3B607B01680CE9F078661A0E"/>
      <w:bookmarkEnd w:id="3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40C0B5D3B3F0E75FD1C96DC785157E13 "" </w:instrText>
      </w:r>
      <w:r>
        <w:rPr>
          <w:rFonts w:ascii="Arial" w:eastAsia="Arial" w:hAnsi="Arial" w:cs="Arial"/>
          <w:b w:val="0"/>
          <w:i w:val="0"/>
          <w:strike w:val="0"/>
          <w:color w:val="000000"/>
          <w:sz w:val="0"/>
          <w:u w:val="none"/>
          <w:vertAlign w:val="baseline"/>
          <w:lang w:val="fr-FR"/>
        </w:rPr>
        <w:fldChar w:fldCharType="separate"/>
      </w:r>
      <w:bookmarkStart w:id="36" w:name="40C0B5D3B3F0E75FD1C96DC785157E13"/>
      <w:bookmarkEnd w:id="36"/>
      <w:r>
        <w:rPr>
          <w:rFonts w:ascii="Arial" w:eastAsia="Arial" w:hAnsi="Arial" w:cs="Arial"/>
          <w:b w:val="0"/>
          <w:i w:val="0"/>
          <w:strike w:val="0"/>
          <w:color w:val="000000"/>
          <w:sz w:val="0"/>
          <w:u w:val="none"/>
          <w:vertAlign w:val="baseline"/>
          <w:lang w:val="fr-FR"/>
        </w:rPr>
        <w:fldChar w:fldCharType="end"/>
      </w:r>
    </w:p>
    <w:p w:rsidR="00C47C2A" w:rsidRPr="004D6A7C" w:rsidP="004D6A7C">
      <w:pPr>
        <w:spacing w:after="0" w:line="240" w:lineRule="auto"/>
        <w:jc w:val="both"/>
        <w:rPr>
          <w:rFonts w:ascii="Arial" w:eastAsia="Arial" w:hAnsi="Arial" w:cs="Arial"/>
          <w:color w:val="232323"/>
          <w:sz w:val="20"/>
          <w:szCs w:val="20"/>
          <w:lang w:val="fr-FR" w:eastAsia="zh-TW"/>
        </w:rPr>
      </w:pPr>
      <w:bookmarkStart w:id="37" w:name="c5a0868d6ad572ea83f3cfa3112b50398_START"/>
      <w:bookmarkEnd w:id="37"/>
      <w:r w:rsidRPr="00FC3CB5" w:rsidR="00E437AA">
        <w:rPr>
          <w:rFonts w:ascii="Arial" w:eastAsia="Arial" w:hAnsi="Arial" w:cs="Arial"/>
          <w:color w:val="232323"/>
          <w:sz w:val="20"/>
          <w:szCs w:val="20"/>
          <w:lang w:val="fr-FR" w:eastAsia="zh-TW"/>
        </w:rPr>
        <w:t>Au cours de l’exercice, l’OPC n’a pas fait l’objet d’opérations rele</w:t>
      </w:r>
      <w:r w:rsidR="004D6A7C">
        <w:rPr>
          <w:rFonts w:ascii="Arial" w:eastAsia="Arial" w:hAnsi="Arial" w:cs="Arial"/>
          <w:color w:val="232323"/>
          <w:sz w:val="20"/>
          <w:szCs w:val="20"/>
          <w:lang w:val="fr-FR" w:eastAsia="zh-TW"/>
        </w:rPr>
        <w:t>vant de la règlementation SFTR.</w:t>
      </w:r>
    </w:p>
    <w:p>
      <w:pPr>
        <w:pStyle w:val="ContributionStart"/>
        <w:pBdr>
          <w:top w:val="none" w:sz="0" w:space="0" w:color="auto"/>
        </w:pBdr>
        <w:bidi w:val="0"/>
        <w:spacing w:before="0" w:after="60" w:line="240" w:lineRule="auto"/>
        <w:ind w:left="0" w:right="0"/>
        <w:jc w:val="both"/>
        <w:rPr>
          <w:rFonts w:ascii="Arial" w:eastAsia="Arial" w:hAnsi="Arial" w:cs="Arial"/>
          <w:b w:val="0"/>
          <w:i w:val="0"/>
          <w:strike w:val="0"/>
          <w:color w:val="232323"/>
          <w:sz w:val="12"/>
          <w:u w:val="none"/>
          <w:vertAlign w:val="baseline"/>
          <w:lang w:val="fr-FR"/>
        </w:rPr>
        <w:sectPr>
          <w:headerReference w:type="default" r:id="rId22"/>
          <w:footerReference w:type="default" r:id="rId23"/>
          <w:pgSz w:w="11900" w:h="16840"/>
          <w:pgMar w:top="2154" w:right="1134" w:bottom="1134" w:left="1134" w:header="400" w:footer="400"/>
          <w:cols w:space="720"/>
        </w:sectPr>
      </w:pPr>
      <w:bookmarkStart w:id="38" w:name="c5a0868d6ad572ea83f3cfa3112b50398_END"/>
      <w:bookmarkEnd w:id="38"/>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377E4F0AC3F82921EEA1EC97DD00E537 "" </w:instrText>
      </w:r>
      <w:r>
        <w:rPr>
          <w:rFonts w:ascii="Arial" w:eastAsia="Arial" w:hAnsi="Arial" w:cs="Arial"/>
          <w:b w:val="0"/>
          <w:i w:val="0"/>
          <w:strike w:val="0"/>
          <w:color w:val="000000"/>
          <w:sz w:val="0"/>
          <w:u w:val="none"/>
          <w:vertAlign w:val="baseline"/>
          <w:lang w:val="fr-FR"/>
        </w:rPr>
        <w:fldChar w:fldCharType="separate"/>
      </w:r>
      <w:bookmarkStart w:id="39" w:name="377E4F0AC3F82921EEA1EC97DD00E537"/>
      <w:bookmarkEnd w:id="39"/>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40" w:name="Inventaire des actifs et passifs"/>
      <w:bookmarkEnd w:id="40"/>
      <w:r>
        <w:rPr>
          <w:rFonts w:ascii="Arial" w:eastAsia="Arial" w:hAnsi="Arial" w:cs="Arial"/>
          <w:b/>
          <w:i w:val="0"/>
          <w:strike w:val="0"/>
          <w:color w:val="232323"/>
          <w:sz w:val="36"/>
          <w:u w:val="none"/>
          <w:vertAlign w:val="baseline"/>
          <w:lang w:val="fr-FR"/>
        </w:rPr>
        <w:t>Inventaire des actifs et passifs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1" w:name="BK_A15F88A7EC1B9E0062D18CE9F151DF6A"/>
      <w:bookmarkEnd w:id="41"/>
      <w:r>
        <w:rPr>
          <w:rFonts w:ascii="Arial" w:eastAsia="Arial" w:hAnsi="Arial" w:cs="Arial"/>
          <w:b w:val="0"/>
          <w:i w:val="0"/>
          <w:strike w:val="0"/>
          <w:color w:val="FFFFFF"/>
          <w:sz w:val="2"/>
          <w:u w:val="none"/>
          <w:vertAlign w:val="baseline"/>
          <w:lang w:val="fr-FR"/>
        </w:rPr>
        <w:t>Inventaire des actifs et passifs</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A669585384E077612F86842FC8CCA983 "" </w:instrText>
      </w:r>
      <w:r>
        <w:rPr>
          <w:rFonts w:ascii="Arial" w:eastAsia="Arial" w:hAnsi="Arial" w:cs="Arial"/>
          <w:b w:val="0"/>
          <w:i w:val="0"/>
          <w:strike w:val="0"/>
          <w:color w:val="000000"/>
          <w:sz w:val="0"/>
          <w:u w:val="none"/>
          <w:vertAlign w:val="baseline"/>
          <w:lang w:val="fr-FR"/>
        </w:rPr>
        <w:fldChar w:fldCharType="separate"/>
      </w:r>
      <w:bookmarkStart w:id="42" w:name="A669585384E077612F86842FC8CCA983"/>
      <w:bookmarkEnd w:id="4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0EA99CDEA3A207D2FF2F63E3426362F6 "" </w:instrText>
      </w:r>
      <w:r>
        <w:rPr>
          <w:rFonts w:ascii="Arial" w:eastAsia="Arial" w:hAnsi="Arial" w:cs="Arial"/>
          <w:b w:val="0"/>
          <w:i w:val="0"/>
          <w:strike w:val="0"/>
          <w:color w:val="000000"/>
          <w:sz w:val="0"/>
          <w:u w:val="none"/>
          <w:vertAlign w:val="baseline"/>
          <w:lang w:val="fr-FR"/>
        </w:rPr>
        <w:fldChar w:fldCharType="separate"/>
      </w:r>
      <w:bookmarkStart w:id="43" w:name="0EA99CDEA3A207D2FF2F63E3426362F6"/>
      <w:bookmarkEnd w:id="43"/>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44" w:name="Inventaire des éléments de bilan"/>
      <w:bookmarkEnd w:id="44"/>
      <w:r>
        <w:rPr>
          <w:rFonts w:ascii="Arial" w:eastAsia="Arial" w:hAnsi="Arial" w:cs="Arial"/>
          <w:b/>
          <w:i w:val="0"/>
          <w:strike w:val="0"/>
          <w:color w:val="232323"/>
          <w:sz w:val="24"/>
          <w:u w:val="none"/>
          <w:vertAlign w:val="baseline"/>
          <w:lang w:val="fr-FR"/>
        </w:rPr>
        <w:t>Inventaire des éléments de bilan</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5" w:name="BK_813BDAE825FFA9309F289C5416F9B7EB"/>
      <w:bookmarkEnd w:id="45"/>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A490CEC11A4D70829E31609FCE3D3E54 "" </w:instrText>
      </w:r>
      <w:r>
        <w:rPr>
          <w:rFonts w:ascii="Arial" w:eastAsia="Arial" w:hAnsi="Arial" w:cs="Arial"/>
          <w:b w:val="0"/>
          <w:i w:val="0"/>
          <w:strike w:val="0"/>
          <w:color w:val="000000"/>
          <w:sz w:val="0"/>
          <w:u w:val="none"/>
          <w:vertAlign w:val="baseline"/>
          <w:lang w:val="fr-FR"/>
        </w:rPr>
        <w:fldChar w:fldCharType="separate"/>
      </w:r>
      <w:bookmarkStart w:id="46" w:name="A490CEC11A4D70829E31609FCE3D3E54"/>
      <w:bookmarkEnd w:id="4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ACTIONS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477 104 784,19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97,76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477 104 784,19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97,76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30 668 256,39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6,28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HITACHI LTD</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272 600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6 173 679,58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METLIFE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106 028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7 432 788,39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MUENCHENER RUECKVERSICHERUNG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11 441</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6 217 039,40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PRINCIPAL FINANCIAL GROUP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53 930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3 805 392,60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PRUDENTIAL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573 866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6 844 575,00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SONY FINANCIAL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206 100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194 781,42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0,04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5 201 517,12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BAYERISCHE MOTOREN WERKE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16 488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1 408 734,72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RENAULT SA</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108 988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3 792 782,40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Banques commerciales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36 566 660,26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7,49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BARCLAYS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889 739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3 869 671,45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COMMERZBANK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127 281</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4 084 447,29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HUNTINGTON BANCSHARES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573 383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8 427 510,14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INTESA SANPAOLO</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1 337 502</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7 508 736,23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LLOYDS BANKING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2 559 138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2 457 687,29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MIZUHO FINANCIAL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355 500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10 218 607,86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Biens de consommation durables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5 058 378,41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SONY GROUP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206 100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5 058 378,41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Boissons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4 446 574,80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0,91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ANHEUSER-BUSCH INBEV SA/NV</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87 531</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4 446 574,80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Conglomérats industriels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3 736 647,60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0,77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SIEMENS AG-REG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16 303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3 736 647,60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19 374 699,57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3,97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COCA-COLA HBC AG-DI</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154 477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6 201 734,74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KONINKLIJKE AHOLD NV</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39 808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1 371 385,60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VISA INC-CLASS A SHARES</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40 620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11 801 579,23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Distribution spécialisée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23 478 937,49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4,81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HOME DEPOT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27 475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9 474 549,15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TJX COMPANIES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113 845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14 004 388,34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de communication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5 234 322,72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QUALCOMM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36 970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5 234 322,72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1,07</w:t>
            </w:r>
          </w:p>
        </w:tc>
      </w:tr>
    </w:tbl>
    <w:p>
      <w:pPr>
        <w:sectPr>
          <w:headerReference w:type="default" r:id="rId24"/>
          <w:footerReference w:type="default" r:id="rId25"/>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E0EAE7BC642D467520A9E31A5D710B76 "" </w:instrText>
      </w:r>
      <w:r>
        <w:rPr>
          <w:rFonts w:ascii="Arial" w:eastAsia="Arial" w:hAnsi="Arial" w:cs="Arial"/>
          <w:b w:val="0"/>
          <w:i w:val="0"/>
          <w:strike w:val="0"/>
          <w:color w:val="000000"/>
          <w:sz w:val="0"/>
          <w:u w:val="none"/>
          <w:vertAlign w:val="baseline"/>
          <w:lang w:val="fr-FR"/>
        </w:rPr>
        <w:fldChar w:fldCharType="separate"/>
      </w:r>
      <w:bookmarkStart w:id="47" w:name="E0EAE7BC642D467520A9E31A5D710B76"/>
      <w:bookmarkEnd w:id="47"/>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BEC6E62C3DFC2E79C130CBFBA9AD906A "" </w:instrText>
      </w:r>
      <w:r>
        <w:rPr>
          <w:rFonts w:ascii="Arial" w:eastAsia="Arial" w:hAnsi="Arial" w:cs="Arial"/>
          <w:b w:val="0"/>
          <w:i w:val="0"/>
          <w:strike w:val="0"/>
          <w:color w:val="000000"/>
          <w:sz w:val="0"/>
          <w:u w:val="none"/>
          <w:vertAlign w:val="baseline"/>
          <w:lang w:val="fr-FR"/>
        </w:rPr>
        <w:fldChar w:fldCharType="separate"/>
      </w:r>
      <w:bookmarkStart w:id="48" w:name="BEC6E62C3DFC2E79C130CBFBA9AD906A"/>
      <w:bookmarkEnd w:id="4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électriques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22 008 308,02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4,51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EATON CORP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14 167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4 512 340,21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EMERSON ELECTRIC CO</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36 514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4 076 516,19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PRYSMIAN SPA</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69 189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5 824 330,02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SCHNEIDER ELECTRIC SE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31 966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7 595 121,60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et fournitures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9 141 159,22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1,87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BOSTON SCIENTIFIC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110 016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9 141 159,22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FPI spécialisé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7 234 623,39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1,48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DIGITAL REALTY TRUST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49 171</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7 234 623,39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Grands magasins et autres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5 483 730,78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1,12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PROSUS NV</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91 487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5 483 730,78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73 371 678,98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15,06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INTUIT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8 336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4 844 883,20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JOHNSON CONTROLS INTERNATIONAL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94 495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8 842 319,36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MICROSOFT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67 867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29 916 351,19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ORACLE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40 426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9 676 092,12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PALO ALTO NETWORKS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40 948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7 096 027,03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SERVICENOW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8 743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6 847 666,42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SYNOPSYS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11 329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4 757 119,41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VINCI SA</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11 795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1 391 220,25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Logiciels et services internet</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4 367 062,30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HUBSPOT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10 969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4 367 062,30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Machines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9 839 460,02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2,02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PARKER HANNIFIN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8 024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5 177 357,96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SIEMENS ENERGY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46 893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4 662 102,06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6 801 601,54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BANCO SANTANDER SA</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766 464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6 801 601,54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4 982 725,04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PUBLICIS GROUPE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61 003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4 982 725,04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Métaux et minerais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7 919 222,65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ANGLO AMERICAN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180 333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5 754 209,50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LUNDIN MINING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170 500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2 165 013,15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Ordinateurs et périphériques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18 535 980,47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3,80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APPLE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85 535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18 535 980,47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3,80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Outils et services appliqués aux sciences biologiques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5 369 218,26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DANAHER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31 821</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5 369 218,26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chimiques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8 076 212,77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LINDE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19 978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8 076 212,77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1,65</w:t>
            </w:r>
          </w:p>
        </w:tc>
      </w:tr>
    </w:tbl>
    <w:p>
      <w:pPr>
        <w:sectPr>
          <w:headerReference w:type="default" r:id="rId26"/>
          <w:footerReference w:type="default" r:id="rId27"/>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8BD15058E37D5B44D0A889B77B2017D6 "" </w:instrText>
      </w:r>
      <w:r>
        <w:rPr>
          <w:rFonts w:ascii="Arial" w:eastAsia="Arial" w:hAnsi="Arial" w:cs="Arial"/>
          <w:b w:val="0"/>
          <w:i w:val="0"/>
          <w:strike w:val="0"/>
          <w:color w:val="000000"/>
          <w:sz w:val="0"/>
          <w:u w:val="none"/>
          <w:vertAlign w:val="baseline"/>
          <w:lang w:val="fr-FR"/>
        </w:rPr>
        <w:fldChar w:fldCharType="separate"/>
      </w:r>
      <w:bookmarkStart w:id="49" w:name="8BD15058E37D5B44D0A889B77B2017D6"/>
      <w:bookmarkEnd w:id="49"/>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3760839D928D5EE490A3F9E6A5D4D934 "" </w:instrText>
      </w:r>
      <w:r>
        <w:rPr>
          <w:rFonts w:ascii="Arial" w:eastAsia="Arial" w:hAnsi="Arial" w:cs="Arial"/>
          <w:b w:val="0"/>
          <w:i w:val="0"/>
          <w:strike w:val="0"/>
          <w:color w:val="000000"/>
          <w:sz w:val="0"/>
          <w:u w:val="none"/>
          <w:vertAlign w:val="baseline"/>
          <w:lang w:val="fr-FR"/>
        </w:rPr>
        <w:fldChar w:fldCharType="separate"/>
      </w:r>
      <w:bookmarkStart w:id="50" w:name="3760839D928D5EE490A3F9E6A5D4D934"/>
      <w:bookmarkEnd w:id="5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domestiques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5 970 684,76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RECKITT BENCKISER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91 137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5 970 684,76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26 687 824,37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5,47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ABBVIE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48 011</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9 460 822,93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ASTRAZENECA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45 110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5 779 331,12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ELI LILLY &amp; CO</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6 355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4 126 693,62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NOVO NORDISK A/S-B</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72 820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3 362 213,80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SANOFI</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50 398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3 958 762,90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pour l'industrie du bâtiment</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8 927 625,84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1,83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COMPAGNIE DE SAINT GOBAIN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70 484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6 460 563,44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OWENS CORNING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20 492</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2 467 062,40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Semi-conducteurs et équipements pour fabrication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54 159 145,08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11,10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ANALOG DEVICES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15 745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3 292 380,00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ASM INTERNATIONAL NV</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9 028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4 611 502,40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FIRST SOLAR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12 933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2 427 331,48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INFINEON TECHNOLOGIES</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111 925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3 715 910,00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NVIDIA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168 643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26 779 073,14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5,50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TAIWAN SEMICONDUCTOR-SP ADR</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56 093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13 332 948,06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15 465 050,57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E.ON SE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373 827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5 986 839,41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NATIONAL GRID PLC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507 480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6 206 861,82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VEOLIA ENVIRONNEMENT</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112 883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3 271 349,34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7 916 802,49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WASTE MANAGEMENT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42 124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7 916 802,49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de télécommunication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8 047 121,50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DEUTSCHE TELEKOM AG-REG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101 424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2 942 310,24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ORANGE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369 646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5 104 811,26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de télécommunication mobile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6 842 325,11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WALT DISNEY CO/THE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70 216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6 842 325,11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10 642 173,04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S&amp;P GLOBAL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25 692</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10 642 173,04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liés aux technologies de l'information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9 146 579,97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1,87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NOMURA RESEARCH INSTITUTE LT</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180 300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5 894 326,57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THALES</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12 199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3 252 253,40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Soins et autres services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4 560 944,66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0,93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MCKESSON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6 937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4 560 944,66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1 841 529,00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LVMH MOET HENNESSY LOUIS VUI</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3 538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1 841 529,00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0,38</w:t>
            </w:r>
          </w:p>
        </w:tc>
      </w:tr>
    </w:tbl>
    <w:p>
      <w:pPr>
        <w:sectPr>
          <w:headerReference w:type="default" r:id="rId28"/>
          <w:footerReference w:type="default" r:id="rId29"/>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EDD271740D4B7A03D2B83990A13D4793 "" </w:instrText>
      </w:r>
      <w:r>
        <w:rPr>
          <w:rFonts w:ascii="Arial" w:eastAsia="Arial" w:hAnsi="Arial" w:cs="Arial"/>
          <w:b w:val="0"/>
          <w:i w:val="0"/>
          <w:strike w:val="0"/>
          <w:color w:val="000000"/>
          <w:sz w:val="0"/>
          <w:u w:val="none"/>
          <w:vertAlign w:val="baseline"/>
          <w:lang w:val="fr-FR"/>
        </w:rPr>
        <w:fldChar w:fldCharType="separate"/>
      </w:r>
      <w:bookmarkStart w:id="51" w:name="EDD271740D4B7A03D2B83990A13D4793"/>
      <w:bookmarkEnd w:id="51"/>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427C9696B72E00EE50D9F03A65B52E0B "" </w:instrText>
      </w:r>
      <w:r>
        <w:rPr>
          <w:rFonts w:ascii="Arial" w:eastAsia="Arial" w:hAnsi="Arial" w:cs="Arial"/>
          <w:b w:val="0"/>
          <w:i w:val="0"/>
          <w:strike w:val="0"/>
          <w:color w:val="000000"/>
          <w:sz w:val="0"/>
          <w:u w:val="none"/>
          <w:vertAlign w:val="baseline"/>
          <w:lang w:val="fr-FR"/>
        </w:rPr>
        <w:fldChar w:fldCharType="separate"/>
      </w:r>
      <w:bookmarkStart w:id="52" w:name="427C9696B72E00EE50D9F03A65B52E0B"/>
      <w:bookmarkEnd w:id="5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9 521 699,43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1,95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9 521 699,43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1,95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9 521 699,43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1,95</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AMUNDI EURO LIQUIDITY SHORT TERM RESPONSIBLE PART Z 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87,416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9 521 699,43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1,95</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7480" w:type="dxa"/>
            <w:gridSpan w:val="3"/>
            <w:tcBorders>
              <w:top w:val="single" w:sz="4" w:space="0" w:color="000000"/>
              <w:left w:val="single" w:sz="4" w:space="0" w:color="000000"/>
              <w:bottom w:val="single" w:sz="4" w:space="0" w:color="000000"/>
              <w:right w:val="none" w:sz="0" w:space="0" w:color="auto"/>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486 626 483,62</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99,71</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 secteur d’activité représente l’activité principale de l’émetteur de l’instrument financier ; il est issu de sources fiables reconnues au plan international (GICS et NACE principalement).</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8AACE7F5CE2B4523FDACE01AD261B823 "" </w:instrText>
      </w:r>
      <w:r>
        <w:rPr>
          <w:rFonts w:ascii="Arial" w:eastAsia="Arial" w:hAnsi="Arial" w:cs="Arial"/>
          <w:b w:val="0"/>
          <w:i w:val="0"/>
          <w:strike w:val="0"/>
          <w:color w:val="000000"/>
          <w:sz w:val="0"/>
          <w:u w:val="none"/>
          <w:vertAlign w:val="baseline"/>
          <w:lang w:val="fr-FR"/>
        </w:rPr>
        <w:fldChar w:fldCharType="separate"/>
      </w:r>
      <w:bookmarkStart w:id="53" w:name="8AACE7F5CE2B4523FDACE01AD261B823"/>
      <w:bookmarkEnd w:id="53"/>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54" w:name="Inventaire des opérations à terme de dev"/>
      <w:bookmarkEnd w:id="54"/>
      <w:r>
        <w:rPr>
          <w:rFonts w:ascii="Arial" w:eastAsia="Arial" w:hAnsi="Arial" w:cs="Arial"/>
          <w:b/>
          <w:i w:val="0"/>
          <w:strike w:val="0"/>
          <w:color w:val="232323"/>
          <w:sz w:val="24"/>
          <w:u w:val="none"/>
          <w:vertAlign w:val="baseline"/>
          <w:lang w:val="fr-FR"/>
        </w:rPr>
        <w:t>Inventaire des opérations à terme de devises</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5" w:name="BK_C271C8EEB689153534D3CD97CCC8B94F"/>
      <w:bookmarkEnd w:id="55"/>
      <w:r>
        <w:rPr>
          <w:rFonts w:ascii="Arial" w:eastAsia="Arial" w:hAnsi="Arial" w:cs="Arial"/>
          <w:b w:val="0"/>
          <w:i w:val="0"/>
          <w:strike w:val="0"/>
          <w:color w:val="FFFFFF"/>
          <w:sz w:val="2"/>
          <w:u w:val="none"/>
          <w:vertAlign w:val="baseline"/>
          <w:lang w:val="fr-FR"/>
        </w:rPr>
        <w:t>Inventaire des opérations à terme de devises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48A60EE95167E5E43EE2D11118DD8BD2 "" </w:instrText>
      </w:r>
      <w:r>
        <w:rPr>
          <w:rFonts w:ascii="Arial" w:eastAsia="Arial" w:hAnsi="Arial" w:cs="Arial"/>
          <w:b w:val="0"/>
          <w:i w:val="0"/>
          <w:strike w:val="0"/>
          <w:color w:val="000000"/>
          <w:sz w:val="0"/>
          <w:u w:val="none"/>
          <w:vertAlign w:val="baseline"/>
          <w:lang w:val="fr-FR"/>
        </w:rPr>
        <w:fldChar w:fldCharType="separate"/>
      </w:r>
      <w:bookmarkStart w:id="56" w:name="48A60EE95167E5E43EE2D11118DD8BD2"/>
      <w:bookmarkEnd w:id="5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176"/>
        <w:gridCol w:w="1377"/>
        <w:gridCol w:w="1397"/>
        <w:gridCol w:w="839"/>
        <w:gridCol w:w="1497"/>
        <w:gridCol w:w="839"/>
        <w:gridCol w:w="1497"/>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livrer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4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r>
      <w:tr>
        <w:tblPrEx>
          <w:tblW w:w="5000" w:type="pct"/>
          <w:tblInd w:w="0" w:type="dxa"/>
          <w:tblLayout w:type="fixed"/>
          <w:tblCellMar>
            <w:left w:w="108" w:type="dxa"/>
            <w:right w:w="108" w:type="dxa"/>
          </w:tblCellMar>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 exprimé dans la devise de comptabilisation.</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0"/>
          <w:footerReference w:type="default" r:id="rId31"/>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59AFAFF19347D58DDC909A2DC9D7ACBF "" </w:instrText>
      </w:r>
      <w:r>
        <w:rPr>
          <w:rFonts w:ascii="Arial" w:eastAsia="Arial" w:hAnsi="Arial" w:cs="Arial"/>
          <w:b w:val="0"/>
          <w:i w:val="0"/>
          <w:strike w:val="0"/>
          <w:color w:val="000000"/>
          <w:sz w:val="0"/>
          <w:u w:val="none"/>
          <w:vertAlign w:val="baseline"/>
          <w:lang w:val="fr-FR"/>
        </w:rPr>
        <w:fldChar w:fldCharType="separate"/>
      </w:r>
      <w:bookmarkStart w:id="57" w:name="59AFAFF19347D58DDC909A2DC9D7ACBF"/>
      <w:bookmarkEnd w:id="57"/>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58" w:name="Inventaire des instruments financiers à "/>
      <w:bookmarkEnd w:id="58"/>
      <w:r>
        <w:rPr>
          <w:rFonts w:ascii="Arial" w:eastAsia="Arial" w:hAnsi="Arial" w:cs="Arial"/>
          <w:b/>
          <w:i w:val="0"/>
          <w:strike w:val="0"/>
          <w:color w:val="232323"/>
          <w:sz w:val="24"/>
          <w:u w:val="none"/>
          <w:vertAlign w:val="baseline"/>
          <w:lang w:val="fr-FR"/>
        </w:rPr>
        <w:t>Inventaire des instruments financiers à terme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9" w:name="BK_3FE7834DDA19A5F7489E5CE0DC3E3989"/>
      <w:bookmarkEnd w:id="59"/>
      <w:r>
        <w:rPr>
          <w:rFonts w:ascii="Arial" w:eastAsia="Arial" w:hAnsi="Arial" w:cs="Arial"/>
          <w:b w:val="0"/>
          <w:i w:val="0"/>
          <w:strike w:val="0"/>
          <w:color w:val="FFFFFF"/>
          <w:sz w:val="2"/>
          <w:u w:val="none"/>
          <w:vertAlign w:val="baseline"/>
          <w:lang w:val="fr-FR"/>
        </w:rPr>
        <w:t>Inventaire des instruments financiers à terme</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35A3E8EC71E1598EC535B5859F4DDA00 "" </w:instrText>
      </w:r>
      <w:r>
        <w:rPr>
          <w:rFonts w:ascii="Arial" w:eastAsia="Arial" w:hAnsi="Arial" w:cs="Arial"/>
          <w:b w:val="0"/>
          <w:i w:val="0"/>
          <w:strike w:val="0"/>
          <w:color w:val="000000"/>
          <w:sz w:val="0"/>
          <w:u w:val="none"/>
          <w:vertAlign w:val="baseline"/>
          <w:lang w:val="fr-FR"/>
        </w:rPr>
        <w:fldChar w:fldCharType="separate"/>
      </w:r>
      <w:bookmarkStart w:id="60" w:name="35A3E8EC71E1598EC535B5859F4DDA00"/>
      <w:bookmarkEnd w:id="6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E1FD0699B026D1D4E0441655D22B51DA "" </w:instrText>
      </w:r>
      <w:r>
        <w:rPr>
          <w:rFonts w:ascii="Arial" w:eastAsia="Arial" w:hAnsi="Arial" w:cs="Arial"/>
          <w:b w:val="0"/>
          <w:i w:val="0"/>
          <w:strike w:val="0"/>
          <w:color w:val="000000"/>
          <w:sz w:val="0"/>
          <w:u w:val="none"/>
          <w:vertAlign w:val="baseline"/>
          <w:lang w:val="fr-FR"/>
        </w:rPr>
        <w:fldChar w:fldCharType="separate"/>
      </w:r>
      <w:bookmarkStart w:id="61" w:name="E1FD0699B026D1D4E0441655D22B51DA"/>
      <w:bookmarkEnd w:id="61"/>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actions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2" w:name="BK_0CCF3D50BE45166626D58EE3B669B62D"/>
      <w:bookmarkEnd w:id="62"/>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EB822FE6BFE14FB945D586F8E7723A9A "" </w:instrText>
      </w:r>
      <w:r>
        <w:rPr>
          <w:rFonts w:ascii="Arial" w:eastAsia="Arial" w:hAnsi="Arial" w:cs="Arial"/>
          <w:b w:val="0"/>
          <w:i w:val="0"/>
          <w:strike w:val="0"/>
          <w:color w:val="000000"/>
          <w:sz w:val="0"/>
          <w:u w:val="none"/>
          <w:vertAlign w:val="baseline"/>
          <w:lang w:val="fr-FR"/>
        </w:rPr>
        <w:fldChar w:fldCharType="separate"/>
      </w:r>
      <w:bookmarkStart w:id="63" w:name="EB822FE6BFE14FB945D586F8E7723A9A"/>
      <w:bookmarkEnd w:id="6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F206E3FBE02B29040E2D9097FEFCC4EE "" </w:instrText>
      </w:r>
      <w:r>
        <w:rPr>
          <w:rFonts w:ascii="Arial" w:eastAsia="Arial" w:hAnsi="Arial" w:cs="Arial"/>
          <w:b w:val="0"/>
          <w:i w:val="0"/>
          <w:strike w:val="0"/>
          <w:color w:val="000000"/>
          <w:sz w:val="0"/>
          <w:u w:val="none"/>
          <w:vertAlign w:val="baseline"/>
          <w:lang w:val="fr-FR"/>
        </w:rPr>
        <w:fldChar w:fldCharType="separate"/>
      </w:r>
      <w:bookmarkStart w:id="64" w:name="F206E3FBE02B29040E2D9097FEFCC4EE"/>
      <w:bookmarkEnd w:id="64"/>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taux d'intérêts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5" w:name="BK_7EB06620CCACE5184C21E20959188D1F"/>
      <w:bookmarkEnd w:id="6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ECF43D800BBDA1B51011BC7F2F9EC5BC "" </w:instrText>
      </w:r>
      <w:r>
        <w:rPr>
          <w:rFonts w:ascii="Arial" w:eastAsia="Arial" w:hAnsi="Arial" w:cs="Arial"/>
          <w:b w:val="0"/>
          <w:i w:val="0"/>
          <w:strike w:val="0"/>
          <w:color w:val="000000"/>
          <w:sz w:val="0"/>
          <w:u w:val="none"/>
          <w:vertAlign w:val="baseline"/>
          <w:lang w:val="fr-FR"/>
        </w:rPr>
        <w:fldChar w:fldCharType="separate"/>
      </w:r>
      <w:bookmarkStart w:id="66" w:name="ECF43D800BBDA1B51011BC7F2F9EC5BC"/>
      <w:bookmarkEnd w:id="6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2"/>
          <w:footerReference w:type="default" r:id="rId33"/>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06FE1C5162AAEFE571C0B3BBDA1E9E4D "" </w:instrText>
      </w:r>
      <w:r>
        <w:rPr>
          <w:rFonts w:ascii="Arial" w:eastAsia="Arial" w:hAnsi="Arial" w:cs="Arial"/>
          <w:b w:val="0"/>
          <w:i w:val="0"/>
          <w:strike w:val="0"/>
          <w:color w:val="000000"/>
          <w:sz w:val="0"/>
          <w:u w:val="none"/>
          <w:vertAlign w:val="baseline"/>
          <w:lang w:val="fr-FR"/>
        </w:rPr>
        <w:fldChar w:fldCharType="separate"/>
      </w:r>
      <w:bookmarkStart w:id="67" w:name="06FE1C5162AAEFE571C0B3BBDA1E9E4D"/>
      <w:bookmarkEnd w:id="67"/>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de change</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8" w:name="BK_35EFD357CAB5D03B39935ACEFF9F1C44"/>
      <w:bookmarkEnd w:id="68"/>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8EB7DBD867BB7BFD857028ECDFE6E9F4 "" </w:instrText>
      </w:r>
      <w:r>
        <w:rPr>
          <w:rFonts w:ascii="Arial" w:eastAsia="Arial" w:hAnsi="Arial" w:cs="Arial"/>
          <w:b w:val="0"/>
          <w:i w:val="0"/>
          <w:strike w:val="0"/>
          <w:color w:val="000000"/>
          <w:sz w:val="0"/>
          <w:u w:val="none"/>
          <w:vertAlign w:val="baseline"/>
          <w:lang w:val="fr-FR"/>
        </w:rPr>
        <w:fldChar w:fldCharType="separate"/>
      </w:r>
      <w:bookmarkStart w:id="69" w:name="8EB7DBD867BB7BFD857028ECDFE6E9F4"/>
      <w:bookmarkEnd w:id="6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CC EURCAD 1225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-53 887,09</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-12 129 449,81</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CME AUD/USD 1225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12 689,36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73 264,68</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CME JPY/USD 1225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7 888,30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-3 914 425,53</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EC EURUSD 1225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12 309,57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-24 713 021,28</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RF EURCHF 1225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-16 847,62</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-9 704 631,76</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RP EURGBP 1225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221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205 452,28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27 746 856,38</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238 339,51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-70 734,71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-22 641 407,32</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238 339,51</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-70 734,71</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-22 641 407,32</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CF8CCE3BF8CDC51136BBBEFF5B0A2B61 "" </w:instrText>
      </w:r>
      <w:r>
        <w:rPr>
          <w:rFonts w:ascii="Arial" w:eastAsia="Arial" w:hAnsi="Arial" w:cs="Arial"/>
          <w:b w:val="0"/>
          <w:i w:val="0"/>
          <w:strike w:val="0"/>
          <w:color w:val="000000"/>
          <w:sz w:val="0"/>
          <w:u w:val="none"/>
          <w:vertAlign w:val="baseline"/>
          <w:lang w:val="fr-FR"/>
        </w:rPr>
        <w:fldChar w:fldCharType="separate"/>
      </w:r>
      <w:bookmarkStart w:id="70" w:name="CF8CCE3BF8CDC51136BBBEFF5B0A2B61"/>
      <w:bookmarkEnd w:id="70"/>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sur risque de crédit</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1" w:name="BK_EA55CB4062310CE49C2FA609891ECFCA"/>
      <w:bookmarkEnd w:id="71"/>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1FB852A604E7491829B322305FAAE14D "" </w:instrText>
      </w:r>
      <w:r>
        <w:rPr>
          <w:rFonts w:ascii="Arial" w:eastAsia="Arial" w:hAnsi="Arial" w:cs="Arial"/>
          <w:b w:val="0"/>
          <w:i w:val="0"/>
          <w:strike w:val="0"/>
          <w:color w:val="000000"/>
          <w:sz w:val="0"/>
          <w:u w:val="none"/>
          <w:vertAlign w:val="baseline"/>
          <w:lang w:val="fr-FR"/>
        </w:rPr>
        <w:fldChar w:fldCharType="separate"/>
      </w:r>
      <w:bookmarkStart w:id="72" w:name="1FB852A604E7491829B322305FAAE14D"/>
      <w:bookmarkEnd w:id="7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4"/>
          <w:footerReference w:type="default" r:id="rId35"/>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0B71117A1EBC1462AA8ABF48C5463154 "" </w:instrText>
      </w:r>
      <w:r>
        <w:rPr>
          <w:rFonts w:ascii="Arial" w:eastAsia="Arial" w:hAnsi="Arial" w:cs="Arial"/>
          <w:b w:val="0"/>
          <w:i w:val="0"/>
          <w:strike w:val="0"/>
          <w:color w:val="000000"/>
          <w:sz w:val="0"/>
          <w:u w:val="none"/>
          <w:vertAlign w:val="baseline"/>
          <w:lang w:val="fr-FR"/>
        </w:rPr>
        <w:fldChar w:fldCharType="separate"/>
      </w:r>
      <w:bookmarkStart w:id="73" w:name="0B71117A1EBC1462AA8ABF48C5463154"/>
      <w:bookmarkEnd w:id="73"/>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autres expositions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4" w:name="BK_7BB7E4EAED723F8B680E5B6F522C62B9"/>
      <w:bookmarkEnd w:id="74"/>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844E9EC4CA78027593D5CDF7FFE8FC56 "" </w:instrText>
      </w:r>
      <w:r>
        <w:rPr>
          <w:rFonts w:ascii="Arial" w:eastAsia="Arial" w:hAnsi="Arial" w:cs="Arial"/>
          <w:b w:val="0"/>
          <w:i w:val="0"/>
          <w:strike w:val="0"/>
          <w:color w:val="000000"/>
          <w:sz w:val="0"/>
          <w:u w:val="none"/>
          <w:vertAlign w:val="baseline"/>
          <w:lang w:val="fr-FR"/>
        </w:rPr>
        <w:fldChar w:fldCharType="separate"/>
      </w:r>
      <w:bookmarkStart w:id="75" w:name="844E9EC4CA78027593D5CDF7FFE8FC56"/>
      <w:bookmarkEnd w:id="7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0DF84298A0B6384473C21785D223F4A8 "" </w:instrText>
      </w:r>
      <w:r>
        <w:rPr>
          <w:rFonts w:ascii="Arial" w:eastAsia="Arial" w:hAnsi="Arial" w:cs="Arial"/>
          <w:b w:val="0"/>
          <w:i w:val="0"/>
          <w:strike w:val="0"/>
          <w:color w:val="000000"/>
          <w:sz w:val="0"/>
          <w:u w:val="none"/>
          <w:vertAlign w:val="baseline"/>
          <w:lang w:val="fr-FR"/>
        </w:rPr>
        <w:fldChar w:fldCharType="separate"/>
      </w:r>
      <w:bookmarkStart w:id="76" w:name="0DF84298A0B6384473C21785D223F4A8"/>
      <w:bookmarkEnd w:id="76"/>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Inventaire des instruments financiers à terme ou des opérations à terme de devises utilisés en couverture d'une catégorie de part</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7" w:name="BK_767E7A61112260BD3A36615A069EA1E8"/>
      <w:bookmarkEnd w:id="77"/>
      <w:r>
        <w:rPr>
          <w:rFonts w:ascii="Arial" w:eastAsia="Arial" w:hAnsi="Arial" w:cs="Arial"/>
          <w:b w:val="0"/>
          <w:i w:val="0"/>
          <w:strike w:val="0"/>
          <w:color w:val="FFFFFF"/>
          <w:sz w:val="2"/>
          <w:u w:val="none"/>
          <w:vertAlign w:val="baseline"/>
          <w:lang w:val="fr-FR"/>
        </w:rPr>
        <w:t>Inventaire des instruments financiers à terme ou des opérations à terme de devises utilisés en couverture d'une catégorie de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A7F52ACC13ECEE2FB9A1C5CAFCB556E8 "" </w:instrText>
      </w:r>
      <w:r>
        <w:rPr>
          <w:rFonts w:ascii="Arial" w:eastAsia="Arial" w:hAnsi="Arial" w:cs="Arial"/>
          <w:b w:val="0"/>
          <w:i w:val="0"/>
          <w:strike w:val="0"/>
          <w:color w:val="000000"/>
          <w:sz w:val="0"/>
          <w:u w:val="none"/>
          <w:vertAlign w:val="baseline"/>
          <w:lang w:val="fr-FR"/>
        </w:rPr>
        <w:fldChar w:fldCharType="separate"/>
      </w:r>
      <w:bookmarkStart w:id="78" w:name="A7F52ACC13ECEE2FB9A1C5CAFCB556E8"/>
      <w:bookmarkEnd w:id="78"/>
      <w:r>
        <w:rPr>
          <w:rFonts w:ascii="Arial" w:eastAsia="Arial" w:hAnsi="Arial" w:cs="Arial"/>
          <w:b w:val="0"/>
          <w:i w:val="0"/>
          <w:strike w:val="0"/>
          <w:color w:val="000000"/>
          <w:sz w:val="0"/>
          <w:u w:val="none"/>
          <w:vertAlign w:val="baseline"/>
          <w:lang w:val="fr-FR"/>
        </w:rPr>
        <w:fldChar w:fldCharType="end"/>
      </w:r>
    </w:p>
    <w:p>
      <w:pPr>
        <w:pStyle w:val="Text"/>
        <w:pBdr>
          <w:top w:val="none" w:sz="0" w:space="0" w:color="auto"/>
          <w:bottom w:val="none" w:sz="0" w:space="0" w:color="auto"/>
        </w:pBdr>
        <w:bidi w:val="0"/>
        <w:spacing w:before="0" w:after="15" w:line="240" w:lineRule="auto"/>
        <w:ind w:left="0" w:right="0"/>
        <w:jc w:val="both"/>
        <w:rPr>
          <w:rFonts w:ascii="Arial" w:eastAsia="Arial" w:hAnsi="Arial" w:cs="Arial"/>
          <w:b w:val="0"/>
          <w:i w:val="0"/>
          <w:strike w:val="0"/>
          <w:color w:val="232323"/>
          <w:sz w:val="20"/>
          <w:u w:val="none"/>
          <w:vertAlign w:val="baseline"/>
          <w:lang w:val="fr-FR"/>
        </w:rPr>
      </w:pPr>
      <w:r>
        <w:rPr>
          <w:rFonts w:ascii="Arial" w:eastAsia="Arial" w:hAnsi="Arial" w:cs="Arial"/>
          <w:b w:val="0"/>
          <w:i w:val="0"/>
          <w:strike w:val="0"/>
          <w:color w:val="232323"/>
          <w:sz w:val="20"/>
          <w:u w:val="none"/>
          <w:vertAlign w:val="baseline"/>
          <w:lang w:val="fr-FR"/>
        </w:rPr>
        <w:t>L’OPC sous revue n’est pas concerné par cette rubrique.</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6"/>
          <w:footerReference w:type="default" r:id="rId37"/>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9F2DC4F0028F8570CBA8A2322F20CCE4 "" </w:instrText>
      </w:r>
      <w:r>
        <w:rPr>
          <w:rFonts w:ascii="Arial" w:eastAsia="Arial" w:hAnsi="Arial" w:cs="Arial"/>
          <w:b w:val="0"/>
          <w:i w:val="0"/>
          <w:strike w:val="0"/>
          <w:color w:val="000000"/>
          <w:sz w:val="0"/>
          <w:u w:val="none"/>
          <w:vertAlign w:val="baseline"/>
          <w:lang w:val="fr-FR"/>
        </w:rPr>
        <w:fldChar w:fldCharType="separate"/>
      </w:r>
      <w:bookmarkStart w:id="79" w:name="9F2DC4F0028F8570CBA8A2322F20CCE4"/>
      <w:bookmarkEnd w:id="79"/>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80" w:name="Synthèse de l’inventaire"/>
      <w:bookmarkEnd w:id="80"/>
      <w:r>
        <w:rPr>
          <w:rFonts w:ascii="Arial" w:eastAsia="Arial" w:hAnsi="Arial" w:cs="Arial"/>
          <w:b/>
          <w:i w:val="0"/>
          <w:strike w:val="0"/>
          <w:color w:val="232323"/>
          <w:sz w:val="24"/>
          <w:u w:val="none"/>
          <w:vertAlign w:val="baseline"/>
          <w:lang w:val="fr-FR"/>
        </w:rPr>
        <w:t>Synthèse de l’inventaire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1" w:name="BK_22038808FD5EFA8B055C6C27819604C2"/>
      <w:bookmarkEnd w:id="81"/>
      <w:r>
        <w:rPr>
          <w:rFonts w:ascii="Arial" w:eastAsia="Arial" w:hAnsi="Arial" w:cs="Arial"/>
          <w:b w:val="0"/>
          <w:i w:val="0"/>
          <w:strike w:val="0"/>
          <w:color w:val="FFFFFF"/>
          <w:sz w:val="2"/>
          <w:u w:val="none"/>
          <w:vertAlign w:val="baseline"/>
          <w:lang w:val="fr-FR"/>
        </w:rPr>
        <w:t>Synthèse de l’inventaire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F28AEBC9AF67E5CFAF0C325BC68717DE "" </w:instrText>
      </w:r>
      <w:r>
        <w:rPr>
          <w:rFonts w:ascii="Arial" w:eastAsia="Arial" w:hAnsi="Arial" w:cs="Arial"/>
          <w:b w:val="0"/>
          <w:i w:val="0"/>
          <w:strike w:val="0"/>
          <w:color w:val="000000"/>
          <w:sz w:val="0"/>
          <w:u w:val="none"/>
          <w:vertAlign w:val="baseline"/>
          <w:lang w:val="fr-FR"/>
        </w:rPr>
        <w:fldChar w:fldCharType="separate"/>
      </w:r>
      <w:bookmarkStart w:id="82" w:name="F28AEBC9AF67E5CFAF0C325BC68717DE"/>
      <w:bookmarkEnd w:id="8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1"/>
        <w:gridCol w:w="289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740" w:type="dxa"/>
            <w:tcBorders>
              <w:bottom w:val="single" w:sz="6" w:space="0" w:color="000000"/>
            </w:tcBorders>
            <w:tcMar>
              <w:top w:w="0" w:type="dxa"/>
              <w:left w:w="0" w:type="dxa"/>
              <w:bottom w:w="0" w:type="dxa"/>
              <w:right w:w="0" w:type="dxa"/>
            </w:tcMar>
            <w:vAlign w:val="bottom"/>
          </w:tcPr>
          <w:p>
            <w:pPr>
              <w:pStyle w:val="EnteteTabNoBordureUpNoGras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r>
      <w:tr>
        <w:tblPrEx>
          <w:tblW w:w="5000" w:type="pct"/>
          <w:tblInd w:w="0" w:type="dxa"/>
          <w:tblLayout w:type="fixed"/>
          <w:tblCellMar>
            <w:left w:w="108" w:type="dxa"/>
            <w:right w:w="108" w:type="dxa"/>
          </w:tblCellMar>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pPr>
              <w:pStyle w:val="Tab1FirstColNonGrasBordureUp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486 626 483,62</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167 604,80</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2 350 944,41</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-1 103 709,88</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38"/>
        </w:trPr>
        <w:tc>
          <w:tcPr>
            <w:tcW w:w="6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488 041 322,95</w:t>
            </w:r>
          </w:p>
        </w:tc>
      </w:tr>
    </w:tbl>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4292"/>
        <w:gridCol w:w="1398"/>
        <w:gridCol w:w="1976"/>
        <w:gridCol w:w="195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liquidative</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LCL COMPENSATION CARBONE ACTIONS MONDE I</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785 572,397</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171,43</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LCL COMPENSATION CARBONE ACTIONS MONDE L</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302 840,856</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184,83</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LCL COMPENSATION CARBONE ACTIONS MONDE P</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1 608 811,501</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184,85</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sectPr>
      <w:headerReference w:type="default" r:id="rId38"/>
      <w:footerReference w:type="default" r:id="rId39"/>
      <w:pgSz w:w="11900" w:h="16840"/>
      <w:pgMar w:top="2154" w:right="1134" w:bottom="1134" w:left="1134" w:header="400" w:footer="40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embedRegular r:id="rId1" w:subsetted="1" w:fontKey="{4D5D8666-9896-4171-8D59-862292D91E44}"/>
  </w:font>
  <w:font w:name="Arial">
    <w:panose1 w:val="020B0604020202020204"/>
    <w:charset w:val="CC"/>
    <w:family w:val="swiss"/>
    <w:pitch w:val="variable"/>
    <w:sig w:usb0="20007A87" w:usb1="80000000" w:usb2="00000008" w:usb3="00000000" w:csb0="000001FF" w:csb1="00000000"/>
    <w:embedRegular r:id="rId2" w:subsetted="1" w:fontKey="{E7735DE2-DD73-46BF-A2E7-7567B3E7E57D}"/>
    <w:embedBold r:id="rId3" w:subsetted="1" w:fontKey="{17A4FFB5-1DEF-425B-9146-DEC74308A4FC}"/>
  </w:font>
  <w:font w:name="Calibri">
    <w:panose1 w:val="020F0502020204030204"/>
    <w:charset w:val="00"/>
    <w:family w:val="swiss"/>
    <w:pitch w:val="variable"/>
    <w:sig w:usb0="00000000" w:usb1="00000000" w:usb2="00000000" w:usb3="00000000" w:csb0="00000001" w:csb1="00000000"/>
    <w:embedBold r:id="rId4" w:subsetted="1" w:fontKey="{823A4171-F7EB-4D5C-A5E8-0F10FC1A81AE}"/>
  </w:font>
  <w:font w:name="Cambria">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10</w:t>
          </w:r>
          <w:r>
            <w:rPr>
              <w:rFonts w:ascii="Arial" w:eastAsia="Arial" w:hAnsi="Arial" w:cs="Arial"/>
              <w:b w:val="0"/>
              <w:i w:val="0"/>
              <w:strike w:val="0"/>
              <w:color w:val="000000"/>
              <w:sz w:val="16"/>
              <w:u w:val="none"/>
              <w:vertAlign w:val="baseline"/>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11</w:t>
          </w:r>
          <w:r>
            <w:rPr>
              <w:rFonts w:ascii="Arial" w:eastAsia="Arial" w:hAnsi="Arial" w:cs="Arial"/>
              <w:b w:val="0"/>
              <w:i w:val="0"/>
              <w:strike w:val="0"/>
              <w:color w:val="000000"/>
              <w:sz w:val="16"/>
              <w:u w:val="none"/>
              <w:vertAlign w:val="baseline"/>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12</w:t>
          </w:r>
          <w:r>
            <w:rPr>
              <w:rFonts w:ascii="Arial" w:eastAsia="Arial" w:hAnsi="Arial" w:cs="Arial"/>
              <w:b w:val="0"/>
              <w:i w:val="0"/>
              <w:strike w:val="0"/>
              <w:color w:val="000000"/>
              <w:sz w:val="16"/>
              <w:u w:val="none"/>
              <w:vertAlign w:val="baseline"/>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13</w:t>
          </w:r>
          <w:r>
            <w:rPr>
              <w:rFonts w:ascii="Arial" w:eastAsia="Arial" w:hAnsi="Arial" w:cs="Arial"/>
              <w:b w:val="0"/>
              <w:i w:val="0"/>
              <w:strike w:val="0"/>
              <w:color w:val="000000"/>
              <w:sz w:val="16"/>
              <w:u w:val="none"/>
              <w:vertAlign w:val="baseline"/>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14</w:t>
          </w:r>
          <w:r>
            <w:rPr>
              <w:rFonts w:ascii="Arial" w:eastAsia="Arial" w:hAnsi="Arial" w:cs="Arial"/>
              <w:b w:val="0"/>
              <w:i w:val="0"/>
              <w:strike w:val="0"/>
              <w:color w:val="000000"/>
              <w:sz w:val="16"/>
              <w:u w:val="none"/>
              <w:vertAlign w:val="baseline"/>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15</w:t>
          </w:r>
          <w:r>
            <w:rPr>
              <w:rFonts w:ascii="Arial" w:eastAsia="Arial" w:hAnsi="Arial" w:cs="Arial"/>
              <w:b w:val="0"/>
              <w:i w:val="0"/>
              <w:strike w:val="0"/>
              <w:color w:val="000000"/>
              <w:sz w:val="16"/>
              <w:u w:val="none"/>
              <w:vertAlign w:val="baseline"/>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16</w:t>
          </w:r>
          <w:r>
            <w:rPr>
              <w:rFonts w:ascii="Arial" w:eastAsia="Arial" w:hAnsi="Arial" w:cs="Arial"/>
              <w:b w:val="0"/>
              <w:i w:val="0"/>
              <w:strike w:val="0"/>
              <w:color w:val="000000"/>
              <w:sz w:val="16"/>
              <w:u w:val="none"/>
              <w:vertAlign w:val="baseline"/>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17</w:t>
          </w:r>
          <w:r>
            <w:rPr>
              <w:rFonts w:ascii="Arial" w:eastAsia="Arial" w:hAnsi="Arial" w:cs="Arial"/>
              <w:b w:val="0"/>
              <w:i w:val="0"/>
              <w:strike w:val="0"/>
              <w:color w:val="000000"/>
              <w:sz w:val="16"/>
              <w:u w:val="none"/>
              <w:vertAlign w:val="baseline"/>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w:t>
          </w:r>
          <w:r>
            <w:rPr>
              <w:rFonts w:ascii="Arial" w:eastAsia="Arial" w:hAnsi="Arial" w:cs="Arial"/>
              <w:b w:val="0"/>
              <w:i w:val="0"/>
              <w:strike w:val="0"/>
              <w:color w:val="000000"/>
              <w:sz w:val="16"/>
              <w:u w:val="none"/>
              <w:vertAlign w:val="baseline"/>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3</w:t>
          </w:r>
          <w:r>
            <w:rPr>
              <w:rFonts w:ascii="Arial" w:eastAsia="Arial" w:hAnsi="Arial" w:cs="Arial"/>
              <w:b w:val="0"/>
              <w:i w:val="0"/>
              <w:strike w:val="0"/>
              <w:color w:val="000000"/>
              <w:sz w:val="16"/>
              <w:u w:val="none"/>
              <w:vertAlign w:val="baseline"/>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4</w:t>
          </w:r>
          <w:r>
            <w:rPr>
              <w:rFonts w:ascii="Arial" w:eastAsia="Arial" w:hAnsi="Arial" w:cs="Arial"/>
              <w:b w:val="0"/>
              <w:i w:val="0"/>
              <w:strike w:val="0"/>
              <w:color w:val="000000"/>
              <w:sz w:val="16"/>
              <w:u w:val="none"/>
              <w:vertAlign w:val="baseline"/>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5</w:t>
          </w:r>
          <w:r>
            <w:rPr>
              <w:rFonts w:ascii="Arial" w:eastAsia="Arial" w:hAnsi="Arial" w:cs="Arial"/>
              <w:b w:val="0"/>
              <w:i w:val="0"/>
              <w:strike w:val="0"/>
              <w:color w:val="000000"/>
              <w:sz w:val="16"/>
              <w:u w:val="none"/>
              <w:vertAlign w:val="baseline"/>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6</w:t>
          </w:r>
          <w:r>
            <w:rPr>
              <w:rFonts w:ascii="Arial" w:eastAsia="Arial" w:hAnsi="Arial" w:cs="Arial"/>
              <w:b w:val="0"/>
              <w:i w:val="0"/>
              <w:strike w:val="0"/>
              <w:color w:val="000000"/>
              <w:sz w:val="16"/>
              <w:u w:val="none"/>
              <w:vertAlign w:val="baseline"/>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7</w:t>
          </w:r>
          <w:r>
            <w:rPr>
              <w:rFonts w:ascii="Arial" w:eastAsia="Arial" w:hAnsi="Arial" w:cs="Arial"/>
              <w:b w:val="0"/>
              <w:i w:val="0"/>
              <w:strike w:val="0"/>
              <w:color w:val="000000"/>
              <w:sz w:val="16"/>
              <w:u w:val="none"/>
              <w:vertAlign w:val="baseline"/>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8</w:t>
          </w:r>
          <w:r>
            <w:rPr>
              <w:rFonts w:ascii="Arial" w:eastAsia="Arial" w:hAnsi="Arial" w:cs="Arial"/>
              <w:b w:val="0"/>
              <w:i w:val="0"/>
              <w:strike w:val="0"/>
              <w:color w:val="000000"/>
              <w:sz w:val="16"/>
              <w:u w:val="none"/>
              <w:vertAlign w:val="baseline"/>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9</w:t>
          </w:r>
          <w:r>
            <w:rPr>
              <w:rFonts w:ascii="Arial" w:eastAsia="Arial" w:hAnsi="Arial" w:cs="Arial"/>
              <w:b w:val="0"/>
              <w:i w:val="0"/>
              <w:strike w:val="0"/>
              <w:color w:val="000000"/>
              <w:sz w:val="16"/>
              <w:u w:val="none"/>
              <w:vertAlign w:val="baseline"/>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after="60" w:line="540" w:lineRule="exact"/>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LCL COMPENSATION CARBONE ACTIONS MONDE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D6A7C"/>
    <w:rsid w:val="00C47C2A"/>
    <w:rsid w:val="00E437AA"/>
    <w:rsid w:val="00FC3CB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0" w:after="0" w:line="240" w:lineRule="auto"/>
      <w:ind w:left="0" w:right="0" w:firstLine="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0" w:after="0" w:line="240" w:lineRule="auto"/>
      <w:ind w:left="0" w:right="0" w:firstLine="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before="0" w:after="160" w:line="240" w:lineRule="auto"/>
      <w:ind w:left="0" w:right="0" w:firstLine="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before="0" w:after="0" w:line="240" w:lineRule="auto"/>
      <w:ind w:left="0" w:right="0" w:firstLine="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line="240" w:lineRule="auto"/>
      <w:ind w:left="0" w:right="0" w:firstLine="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spacing w:before="0" w:after="0" w:line="240" w:lineRule="auto"/>
      <w:ind w:left="0" w:right="0" w:firstLine="0"/>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spacing w:before="0" w:after="0" w:line="240" w:lineRule="auto"/>
      <w:ind w:left="0" w:right="0" w:firstLine="0"/>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240" w:after="160" w:line="240" w:lineRule="auto"/>
      <w:ind w:left="0" w:right="0" w:firstLine="0"/>
      <w:jc w:val="both"/>
      <w:outlineLvl w:val="7"/>
    </w:pPr>
    <w:rPr>
      <w:rFonts w:ascii="Arial" w:eastAsia="Arial" w:hAnsi="Arial" w:cs="Arial"/>
      <w:b/>
      <w:i/>
      <w:iCs/>
      <w:color w:val="232323"/>
      <w:sz w:val="32"/>
    </w:rPr>
  </w:style>
  <w:style w:type="paragraph" w:styleId="Heading9">
    <w:name w:val="heading 9"/>
    <w:basedOn w:val="Normal"/>
    <w:next w:val="Normal"/>
    <w:qFormat/>
    <w:rsid w:val="00EF7B96"/>
    <w:pPr>
      <w:spacing w:before="240" w:after="160" w:line="240" w:lineRule="auto"/>
      <w:ind w:left="0" w:right="0" w:firstLine="0"/>
      <w:jc w:val="both"/>
      <w:outlineLvl w:val="8"/>
    </w:pPr>
    <w:rPr>
      <w:rFonts w:ascii="Arial" w:eastAsia="Arial" w:hAnsi="Arial" w:cs="Arial"/>
      <w:b/>
      <w:color w:val="232323"/>
      <w:sz w:val="3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impleStyle">
    <w:name w:val="SimpleStyle"/>
    <w:qFormat/>
    <w:pPr>
      <w:spacing w:before="0" w:after="0" w:line="240" w:lineRule="auto"/>
      <w:ind w:left="0" w:right="0" w:firstLine="0"/>
      <w:jc w:val="both"/>
    </w:pPr>
    <w:rPr>
      <w:rFonts w:ascii="Arial" w:eastAsia="Arial" w:hAnsi="Arial" w:cs="Arial"/>
      <w:color w:val="232323"/>
      <w:sz w:val="18"/>
    </w:rPr>
  </w:style>
  <w:style w:type="paragraph" w:customStyle="1" w:styleId="TechnicalBookmark">
    <w:name w:val="TechnicalBookmark"/>
    <w:qFormat/>
    <w:pPr>
      <w:spacing w:before="0" w:after="0" w:line="240" w:lineRule="auto"/>
      <w:ind w:left="0" w:right="0" w:firstLine="0"/>
      <w:jc w:val="both"/>
    </w:pPr>
    <w:rPr>
      <w:rFonts w:ascii="Arial" w:eastAsia="Arial" w:hAnsi="Arial" w:cs="Arial"/>
      <w:color w:val="000000"/>
      <w:sz w:val="0"/>
    </w:rPr>
  </w:style>
  <w:style w:type="paragraph" w:customStyle="1" w:styleId="RefToc1">
    <w:name w:val="RefToc1"/>
    <w:qFormat/>
    <w:pPr>
      <w:spacing w:before="0" w:after="0" w:line="240" w:lineRule="auto"/>
      <w:ind w:left="0" w:right="0" w:firstLine="0"/>
      <w:jc w:val="both"/>
    </w:pPr>
    <w:rPr>
      <w:rFonts w:ascii="Arial" w:eastAsia="Arial" w:hAnsi="Arial" w:cs="Arial"/>
      <w:color w:val="FFFFFF"/>
      <w:sz w:val="2"/>
    </w:rPr>
  </w:style>
  <w:style w:type="paragraph" w:customStyle="1" w:styleId="RefToc2">
    <w:name w:val="RefToc2"/>
    <w:qFormat/>
    <w:pPr>
      <w:spacing w:before="0" w:after="0" w:line="240" w:lineRule="auto"/>
      <w:ind w:left="0" w:right="0" w:firstLine="0"/>
      <w:jc w:val="both"/>
    </w:pPr>
    <w:rPr>
      <w:rFonts w:ascii="Arial" w:eastAsia="Arial" w:hAnsi="Arial" w:cs="Arial"/>
      <w:color w:val="FFFFFF"/>
      <w:sz w:val="2"/>
    </w:rPr>
  </w:style>
  <w:style w:type="paragraph" w:customStyle="1" w:styleId="RefToc3">
    <w:name w:val="RefToc3"/>
    <w:qFormat/>
    <w:pPr>
      <w:spacing w:before="0" w:after="0" w:line="240" w:lineRule="auto"/>
      <w:ind w:left="0" w:right="0" w:firstLine="0"/>
      <w:jc w:val="both"/>
    </w:pPr>
    <w:rPr>
      <w:rFonts w:ascii="Arial" w:eastAsia="Arial" w:hAnsi="Arial" w:cs="Arial"/>
      <w:color w:val="FFFFFF"/>
      <w:sz w:val="2"/>
    </w:rPr>
  </w:style>
  <w:style w:type="paragraph" w:customStyle="1" w:styleId="RefToc4">
    <w:name w:val="RefToc4"/>
    <w:qFormat/>
    <w:pPr>
      <w:spacing w:before="0" w:after="0" w:line="240" w:lineRule="auto"/>
      <w:ind w:left="0" w:right="0" w:firstLine="0"/>
      <w:jc w:val="both"/>
    </w:pPr>
    <w:rPr>
      <w:rFonts w:ascii="Arial" w:eastAsia="Arial" w:hAnsi="Arial" w:cs="Arial"/>
      <w:color w:val="FFFFFF"/>
      <w:sz w:val="2"/>
    </w:rPr>
  </w:style>
  <w:style w:type="paragraph" w:customStyle="1" w:styleId="RefToc5">
    <w:name w:val="RefToc5"/>
    <w:qFormat/>
    <w:pPr>
      <w:spacing w:before="0" w:after="0" w:line="240" w:lineRule="auto"/>
      <w:ind w:left="0" w:right="0" w:firstLine="0"/>
      <w:jc w:val="both"/>
    </w:pPr>
    <w:rPr>
      <w:rFonts w:ascii="Arial" w:eastAsia="Arial" w:hAnsi="Arial" w:cs="Arial"/>
      <w:color w:val="FFFFFF"/>
      <w:sz w:val="2"/>
    </w:rPr>
  </w:style>
  <w:style w:type="paragraph" w:customStyle="1" w:styleId="RefToc6">
    <w:name w:val="RefToc6"/>
    <w:qFormat/>
    <w:pPr>
      <w:spacing w:before="0" w:after="0" w:line="240" w:lineRule="auto"/>
      <w:ind w:left="0" w:right="0" w:firstLine="0"/>
      <w:jc w:val="both"/>
    </w:pPr>
    <w:rPr>
      <w:rFonts w:ascii="Arial" w:eastAsia="Arial" w:hAnsi="Arial" w:cs="Arial"/>
      <w:color w:val="FFFFFF"/>
      <w:sz w:val="2"/>
    </w:rPr>
  </w:style>
  <w:style w:type="paragraph" w:customStyle="1" w:styleId="RefToc7">
    <w:name w:val="RefToc7"/>
    <w:qFormat/>
    <w:pPr>
      <w:spacing w:before="0" w:after="0" w:line="240" w:lineRule="auto"/>
      <w:ind w:left="0" w:right="0" w:firstLine="0"/>
      <w:jc w:val="both"/>
    </w:pPr>
    <w:rPr>
      <w:rFonts w:ascii="Arial" w:eastAsia="Arial" w:hAnsi="Arial" w:cs="Arial"/>
      <w:color w:val="FFFFFF"/>
      <w:sz w:val="2"/>
    </w:rPr>
  </w:style>
  <w:style w:type="paragraph" w:customStyle="1" w:styleId="RefToc8">
    <w:name w:val="RefToc8"/>
    <w:qFormat/>
    <w:pPr>
      <w:spacing w:before="0" w:after="0" w:line="240" w:lineRule="auto"/>
      <w:ind w:left="0" w:right="0" w:firstLine="0"/>
      <w:jc w:val="both"/>
    </w:pPr>
    <w:rPr>
      <w:rFonts w:ascii="Arial" w:eastAsia="Arial" w:hAnsi="Arial" w:cs="Arial"/>
      <w:color w:val="FFFFFF"/>
      <w:sz w:val="2"/>
    </w:rPr>
  </w:style>
  <w:style w:type="paragraph" w:customStyle="1" w:styleId="RefToc9">
    <w:name w:val="RefToc9"/>
    <w:qFormat/>
    <w:pPr>
      <w:spacing w:before="0" w:after="0" w:line="240" w:lineRule="auto"/>
      <w:ind w:left="0" w:right="0" w:firstLine="0"/>
      <w:jc w:val="both"/>
    </w:pPr>
    <w:rPr>
      <w:rFonts w:ascii="Arial" w:eastAsia="Arial" w:hAnsi="Arial" w:cs="Arial"/>
      <w:color w:val="FFFFFF"/>
      <w:sz w:val="2"/>
    </w:rPr>
  </w:style>
  <w:style w:type="paragraph" w:customStyle="1" w:styleId="NoRefToc">
    <w:name w:val="NoRefToc"/>
    <w:qFormat/>
    <w:pPr>
      <w:spacing w:before="0" w:after="0" w:line="240" w:lineRule="auto"/>
      <w:ind w:left="0" w:right="0" w:firstLine="0"/>
      <w:jc w:val="both"/>
    </w:pPr>
    <w:rPr>
      <w:rFonts w:ascii="Arial" w:eastAsia="Arial" w:hAnsi="Arial" w:cs="Arial"/>
      <w:color w:val="FFFFFF"/>
      <w:sz w:val="2"/>
    </w:rPr>
  </w:style>
  <w:style w:type="paragraph" w:customStyle="1" w:styleId="ContributionStart">
    <w:name w:val="ContributionStart"/>
    <w:qFormat/>
    <w:pPr>
      <w:spacing w:before="0" w:after="60" w:line="240" w:lineRule="auto"/>
      <w:ind w:left="0" w:right="0" w:firstLine="0"/>
      <w:jc w:val="both"/>
    </w:pPr>
    <w:rPr>
      <w:rFonts w:ascii="Arial" w:eastAsia="Arial" w:hAnsi="Arial" w:cs="Arial"/>
      <w:color w:val="232323"/>
      <w:sz w:val="12"/>
    </w:rPr>
  </w:style>
  <w:style w:type="paragraph" w:customStyle="1" w:styleId="ContributionEnd">
    <w:name w:val="ContributionEnd"/>
    <w:qFormat/>
    <w:pPr>
      <w:spacing w:before="0" w:after="20" w:line="240" w:lineRule="auto"/>
      <w:ind w:left="0" w:right="0" w:firstLine="0"/>
      <w:jc w:val="both"/>
    </w:pPr>
    <w:rPr>
      <w:rFonts w:ascii="Arial" w:eastAsia="Arial" w:hAnsi="Arial" w:cs="Arial"/>
      <w:color w:val="232323"/>
      <w:sz w:val="2"/>
    </w:rPr>
  </w:style>
  <w:style w:type="paragraph" w:customStyle="1" w:styleId="CoverDate">
    <w:name w:val="CoverDat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ReportType">
    <w:name w:val="CoverReportTyp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SubTitle">
    <w:name w:val="CoverSubTitle"/>
    <w:basedOn w:val="SimpleStyle"/>
    <w:qFormat/>
    <w:pPr>
      <w:spacing w:before="0" w:after="0" w:line="240" w:lineRule="auto"/>
      <w:ind w:left="0" w:right="0" w:firstLine="0"/>
      <w:jc w:val="both"/>
    </w:pPr>
    <w:rPr>
      <w:rFonts w:ascii="Calibri" w:eastAsia="Calibri" w:hAnsi="Calibri" w:cs="Calibri"/>
      <w:b/>
      <w:color w:val="009EE0"/>
      <w:sz w:val="32"/>
    </w:rPr>
  </w:style>
  <w:style w:type="paragraph" w:customStyle="1" w:styleId="CoverTitle">
    <w:name w:val="CoverTitle"/>
    <w:basedOn w:val="SimpleStyle"/>
    <w:qFormat/>
    <w:pPr>
      <w:spacing w:before="0" w:after="0" w:line="240" w:lineRule="auto"/>
      <w:ind w:left="0" w:right="0" w:firstLine="0"/>
      <w:jc w:val="left"/>
    </w:pPr>
    <w:rPr>
      <w:rFonts w:ascii="Calibri" w:eastAsia="Calibri" w:hAnsi="Calibri" w:cs="Calibri"/>
      <w:b/>
      <w:color w:val="0C1C49"/>
      <w:sz w:val="56"/>
    </w:rPr>
  </w:style>
  <w:style w:type="paragraph" w:customStyle="1" w:styleId="TableNote">
    <w:name w:val="TableNote"/>
    <w:basedOn w:val="SimpleStyle"/>
    <w:qFormat/>
    <w:pPr>
      <w:spacing w:before="0" w:after="0" w:line="240" w:lineRule="auto"/>
      <w:ind w:left="0" w:right="0" w:firstLine="0"/>
      <w:jc w:val="both"/>
    </w:pPr>
    <w:rPr>
      <w:rFonts w:ascii="Arial" w:eastAsia="Arial" w:hAnsi="Arial" w:cs="Arial"/>
      <w:b w:val="0"/>
      <w:color w:val="000000"/>
      <w:sz w:val="16"/>
    </w:rPr>
  </w:style>
  <w:style w:type="paragraph" w:customStyle="1" w:styleId="HeaderTitle">
    <w:name w:val="HeaderTitle"/>
    <w:basedOn w:val="SimpleStyle"/>
    <w:qFormat/>
    <w:pPr>
      <w:spacing w:before="0" w:after="0" w:line="480" w:lineRule="exact"/>
      <w:ind w:left="-180" w:right="-580" w:firstLine="0"/>
      <w:jc w:val="left"/>
    </w:pPr>
    <w:rPr>
      <w:rFonts w:ascii="Arial" w:eastAsia="Arial" w:hAnsi="Arial" w:cs="Arial"/>
      <w:b/>
      <w:color w:val="009EE0"/>
      <w:sz w:val="44"/>
    </w:rPr>
  </w:style>
  <w:style w:type="paragraph" w:customStyle="1" w:styleId="HeaderTitle2">
    <w:name w:val="HeaderTitle2"/>
    <w:basedOn w:val="SimpleStyle"/>
    <w:qFormat/>
    <w:pPr>
      <w:spacing w:before="0" w:after="0" w:line="480" w:lineRule="exact"/>
      <w:ind w:left="-180" w:right="-580" w:firstLine="0"/>
      <w:jc w:val="left"/>
    </w:pPr>
    <w:rPr>
      <w:rFonts w:ascii="Arial" w:eastAsia="Arial" w:hAnsi="Arial" w:cs="Arial"/>
      <w:b w:val="0"/>
      <w:color w:val="009EE0"/>
      <w:sz w:val="44"/>
    </w:rPr>
  </w:style>
  <w:style w:type="paragraph" w:customStyle="1" w:styleId="Bookmark">
    <w:name w:val="Bookmark"/>
    <w:basedOn w:val="SimpleStyle"/>
    <w:qFormat/>
    <w:pPr>
      <w:spacing w:before="0" w:after="0" w:line="240" w:lineRule="auto"/>
      <w:ind w:left="0" w:right="0" w:firstLine="0"/>
      <w:jc w:val="both"/>
    </w:pPr>
    <w:rPr>
      <w:rFonts w:ascii="Arial" w:eastAsia="Arial" w:hAnsi="Arial" w:cs="Arial"/>
      <w:color w:val="232323"/>
      <w:sz w:val="0"/>
    </w:rPr>
  </w:style>
  <w:style w:type="paragraph" w:customStyle="1" w:styleId="H1">
    <w:name w:val="H1"/>
    <w:basedOn w:val="SimpleStyle"/>
    <w:qFormat/>
    <w:pPr>
      <w:spacing w:before="240" w:after="160" w:line="240" w:lineRule="auto"/>
      <w:ind w:left="0" w:right="0" w:firstLine="0"/>
      <w:jc w:val="both"/>
    </w:pPr>
    <w:rPr>
      <w:rFonts w:ascii="Arial" w:eastAsia="Arial" w:hAnsi="Arial" w:cs="Arial"/>
      <w:b/>
      <w:color w:val="232323"/>
      <w:sz w:val="36"/>
    </w:rPr>
  </w:style>
  <w:style w:type="paragraph" w:customStyle="1" w:styleId="H2">
    <w:name w:val="H2"/>
    <w:basedOn w:val="SimpleStyle"/>
    <w:qFormat/>
    <w:pPr>
      <w:spacing w:before="0" w:after="160" w:line="240" w:lineRule="auto"/>
      <w:ind w:left="0" w:right="0" w:firstLine="0"/>
      <w:jc w:val="both"/>
    </w:pPr>
    <w:rPr>
      <w:rFonts w:ascii="Arial" w:eastAsia="Arial" w:hAnsi="Arial" w:cs="Arial"/>
      <w:b/>
      <w:color w:val="232323"/>
      <w:sz w:val="24"/>
    </w:rPr>
  </w:style>
  <w:style w:type="paragraph" w:customStyle="1" w:styleId="H3">
    <w:name w:val="H3"/>
    <w:basedOn w:val="SimpleStyle"/>
    <w:qFormat/>
    <w:pPr>
      <w:spacing w:before="160" w:after="160" w:line="240" w:lineRule="auto"/>
      <w:ind w:left="0" w:right="0" w:firstLine="0"/>
      <w:jc w:val="both"/>
    </w:pPr>
    <w:rPr>
      <w:rFonts w:ascii="Arial" w:eastAsia="Arial" w:hAnsi="Arial" w:cs="Arial"/>
      <w:b/>
      <w:color w:val="232323"/>
      <w:sz w:val="20"/>
    </w:rPr>
  </w:style>
  <w:style w:type="paragraph" w:customStyle="1" w:styleId="H4">
    <w:name w:val="H4"/>
    <w:basedOn w:val="SimpleStyle"/>
    <w:qFormat/>
    <w:pPr>
      <w:spacing w:before="0" w:after="160" w:line="240" w:lineRule="auto"/>
      <w:ind w:left="0" w:right="0" w:firstLine="0"/>
      <w:jc w:val="both"/>
    </w:pPr>
    <w:rPr>
      <w:rFonts w:ascii="Arial" w:eastAsia="Arial" w:hAnsi="Arial" w:cs="Arial"/>
      <w:b/>
      <w:color w:val="232323"/>
      <w:sz w:val="20"/>
      <w:u w:val="none"/>
    </w:rPr>
  </w:style>
  <w:style w:type="paragraph" w:customStyle="1" w:styleId="H5">
    <w:name w:val="H5"/>
    <w:basedOn w:val="SimpleStyle"/>
    <w:qFormat/>
    <w:pPr>
      <w:spacing w:before="0" w:after="160" w:line="240" w:lineRule="auto"/>
      <w:ind w:left="0" w:right="0" w:firstLine="0"/>
      <w:jc w:val="both"/>
    </w:pPr>
    <w:rPr>
      <w:rFonts w:ascii="Arial" w:eastAsia="Arial" w:hAnsi="Arial" w:cs="Arial"/>
      <w:b/>
      <w:color w:val="232323"/>
      <w:sz w:val="32"/>
    </w:rPr>
  </w:style>
  <w:style w:type="paragraph" w:customStyle="1" w:styleId="H6">
    <w:name w:val="H6"/>
    <w:basedOn w:val="SimpleStyle"/>
    <w:qFormat/>
    <w:pPr>
      <w:spacing w:before="0" w:after="100" w:line="240" w:lineRule="auto"/>
      <w:ind w:left="0" w:right="0" w:firstLine="0"/>
      <w:jc w:val="both"/>
    </w:pPr>
    <w:rPr>
      <w:rFonts w:ascii="Arial" w:eastAsia="Arial" w:hAnsi="Arial" w:cs="Arial"/>
      <w:b/>
      <w:color w:val="232323"/>
      <w:sz w:val="32"/>
    </w:rPr>
  </w:style>
  <w:style w:type="paragraph" w:customStyle="1" w:styleId="H7">
    <w:name w:val="H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1">
    <w:name w:val="L1"/>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2">
    <w:name w:val="L2"/>
    <w:basedOn w:val="SimpleStyle"/>
    <w:qFormat/>
    <w:pPr>
      <w:spacing w:before="200" w:after="0" w:line="240" w:lineRule="auto"/>
      <w:ind w:left="0" w:right="0" w:firstLine="0"/>
      <w:jc w:val="both"/>
    </w:pPr>
    <w:rPr>
      <w:rFonts w:ascii="Arial" w:eastAsia="Arial" w:hAnsi="Arial" w:cs="Arial"/>
      <w:b/>
      <w:i/>
      <w:color w:val="232323"/>
      <w:sz w:val="20"/>
    </w:rPr>
  </w:style>
  <w:style w:type="paragraph" w:customStyle="1" w:styleId="L3">
    <w:name w:val="L3"/>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4">
    <w:name w:val="L4"/>
    <w:basedOn w:val="SimpleStyle"/>
    <w:qFormat/>
    <w:pPr>
      <w:spacing w:before="200" w:after="0" w:line="240" w:lineRule="auto"/>
      <w:ind w:left="0" w:right="0" w:firstLine="0"/>
      <w:jc w:val="both"/>
    </w:pPr>
    <w:rPr>
      <w:rFonts w:ascii="Arial" w:eastAsia="Arial" w:hAnsi="Arial" w:cs="Arial"/>
      <w:b/>
      <w:i/>
      <w:color w:val="232323"/>
      <w:sz w:val="18"/>
    </w:rPr>
  </w:style>
  <w:style w:type="paragraph" w:customStyle="1" w:styleId="L5">
    <w:name w:val="L5"/>
    <w:basedOn w:val="SimpleStyle"/>
    <w:qFormat/>
    <w:pPr>
      <w:spacing w:before="200" w:after="0" w:line="240" w:lineRule="auto"/>
      <w:ind w:left="0" w:right="0" w:firstLine="0"/>
      <w:jc w:val="both"/>
    </w:pPr>
    <w:rPr>
      <w:rFonts w:ascii="Arial" w:eastAsia="Arial" w:hAnsi="Arial" w:cs="Arial"/>
      <w:b w:val="0"/>
      <w:color w:val="232323"/>
      <w:sz w:val="20"/>
    </w:rPr>
  </w:style>
  <w:style w:type="paragraph" w:customStyle="1" w:styleId="L6">
    <w:name w:val="L6"/>
    <w:basedOn w:val="SimpleStyle"/>
    <w:qFormat/>
    <w:pPr>
      <w:spacing w:before="0" w:after="0" w:line="240" w:lineRule="auto"/>
      <w:ind w:left="0" w:right="0" w:firstLine="0"/>
      <w:jc w:val="both"/>
    </w:pPr>
    <w:rPr>
      <w:rFonts w:ascii="Arial" w:eastAsia="Arial" w:hAnsi="Arial" w:cs="Arial"/>
      <w:b/>
      <w:color w:val="232323"/>
      <w:sz w:val="32"/>
    </w:rPr>
  </w:style>
  <w:style w:type="paragraph" w:customStyle="1" w:styleId="L7">
    <w:name w:val="L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SimpleStyleTableau">
    <w:name w:val="SimpleStyleTableau"/>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DefaultEmptyStyle">
    <w:name w:val="DefaultEmptyStyle"/>
    <w:basedOn w:val="SimpleStyle"/>
    <w:qFormat/>
    <w:pPr>
      <w:spacing w:before="0" w:after="0" w:line="240" w:lineRule="auto"/>
      <w:ind w:left="0" w:right="0" w:firstLine="0"/>
      <w:jc w:val="both"/>
    </w:pPr>
    <w:rPr>
      <w:rFonts w:ascii="Arial" w:eastAsia="Arial" w:hAnsi="Arial" w:cs="Arial"/>
      <w:color w:val="FFFFFF"/>
      <w:sz w:val="0"/>
    </w:rPr>
  </w:style>
  <w:style w:type="paragraph" w:customStyle="1" w:styleId="BreakLine">
    <w:name w:val="BreakLine"/>
    <w:basedOn w:val="SimpleStyle"/>
    <w:qFormat/>
    <w:pPr>
      <w:spacing w:before="60" w:after="0" w:line="240" w:lineRule="auto"/>
      <w:ind w:left="0" w:right="0" w:firstLine="0"/>
      <w:jc w:val="both"/>
    </w:pPr>
    <w:rPr>
      <w:rFonts w:ascii="Arial" w:eastAsia="Arial" w:hAnsi="Arial" w:cs="Arial"/>
      <w:b w:val="0"/>
      <w:color w:val="232323"/>
      <w:sz w:val="18"/>
    </w:rPr>
  </w:style>
  <w:style w:type="paragraph" w:customStyle="1" w:styleId="FooterTitle">
    <w:name w:val="FooterTitle"/>
    <w:basedOn w:val="SimpleStyle"/>
    <w:qFormat/>
    <w:pPr>
      <w:spacing w:before="0" w:after="0" w:line="240" w:lineRule="auto"/>
      <w:ind w:left="0" w:right="0" w:firstLine="0"/>
      <w:jc w:val="left"/>
    </w:pPr>
    <w:rPr>
      <w:rFonts w:ascii="Arial" w:eastAsia="Arial" w:hAnsi="Arial" w:cs="Arial"/>
      <w:color w:val="808080"/>
      <w:sz w:val="16"/>
    </w:rPr>
  </w:style>
  <w:style w:type="paragraph" w:customStyle="1" w:styleId="SimpleStyleTop">
    <w:name w:val="SimpleStyleTop"/>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Text">
    <w:name w:val="Text"/>
    <w:basedOn w:val="SimpleStyle"/>
    <w:qFormat/>
    <w:pPr>
      <w:spacing w:before="0" w:after="0" w:line="240" w:lineRule="auto"/>
      <w:ind w:left="0" w:right="0" w:firstLine="0"/>
      <w:jc w:val="both"/>
    </w:pPr>
    <w:rPr>
      <w:rFonts w:ascii="Arial" w:eastAsia="Arial" w:hAnsi="Arial" w:cs="Arial"/>
      <w:b w:val="0"/>
      <w:color w:val="232323"/>
      <w:sz w:val="20"/>
    </w:rPr>
  </w:style>
  <w:style w:type="paragraph" w:customStyle="1" w:styleId="Contribution">
    <w:name w:val="Contribution"/>
    <w:basedOn w:val="SimpleStyle"/>
    <w:qFormat/>
    <w:pPr>
      <w:spacing w:before="0" w:after="0" w:line="240" w:lineRule="auto"/>
      <w:ind w:left="0" w:right="0" w:firstLine="0"/>
      <w:jc w:val="both"/>
    </w:pPr>
    <w:rPr>
      <w:rFonts w:ascii="Arial" w:eastAsia="Arial" w:hAnsi="Arial" w:cs="Arial"/>
      <w:color w:val="232323"/>
      <w:sz w:val="20"/>
    </w:rPr>
  </w:style>
  <w:style w:type="paragraph" w:customStyle="1" w:styleId="BottomPadding">
    <w:name w:val="BottomPadding"/>
    <w:basedOn w:val="SimpleStyle"/>
    <w:qFormat/>
    <w:pPr>
      <w:spacing w:before="0" w:after="0" w:line="240" w:lineRule="auto"/>
      <w:ind w:left="0" w:right="0" w:firstLine="0"/>
      <w:jc w:val="both"/>
    </w:pPr>
    <w:rPr>
      <w:rFonts w:ascii="Arial" w:eastAsia="Arial" w:hAnsi="Arial" w:cs="Arial"/>
      <w:color w:val="232323"/>
      <w:sz w:val="4"/>
    </w:rPr>
  </w:style>
  <w:style w:type="paragraph" w:customStyle="1" w:styleId="Footnote1">
    <w:name w:val="Footnote1"/>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2">
    <w:name w:val="Footnote2"/>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3">
    <w:name w:val="Footnote3"/>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4">
    <w:name w:val="Footnote4"/>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5">
    <w:name w:val="Footnote5"/>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6">
    <w:name w:val="Footnote6"/>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7">
    <w:name w:val="Footnote7"/>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8">
    <w:name w:val="Footnote8"/>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9">
    <w:name w:val="Footnote9"/>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H1SPACEBEFORE">
    <w:name w:val="H1_SPACE_BEFORE"/>
    <w:basedOn w:val="H1"/>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L8">
    <w:name w:val="L8"/>
    <w:basedOn w:val="L5"/>
    <w:qFormat/>
    <w:pPr>
      <w:spacing w:before="200" w:after="0" w:line="240" w:lineRule="auto"/>
      <w:ind w:left="0" w:right="0" w:firstLine="0"/>
      <w:jc w:val="both"/>
    </w:pPr>
    <w:rPr>
      <w:rFonts w:ascii="Arial" w:eastAsia="Arial" w:hAnsi="Arial" w:cs="Arial"/>
      <w:b w:val="0"/>
      <w:color w:val="232323"/>
      <w:sz w:val="20"/>
    </w:rPr>
  </w:style>
  <w:style w:type="paragraph" w:customStyle="1" w:styleId="L9">
    <w:name w:val="L9"/>
    <w:basedOn w:val="L5"/>
    <w:qFormat/>
    <w:pPr>
      <w:spacing w:before="200" w:after="0" w:line="240" w:lineRule="auto"/>
      <w:ind w:left="0" w:right="0" w:firstLine="0"/>
      <w:jc w:val="both"/>
    </w:pPr>
    <w:rPr>
      <w:rFonts w:ascii="Arial" w:eastAsia="Arial" w:hAnsi="Arial" w:cs="Arial"/>
      <w:b w:val="0"/>
      <w:color w:val="232323"/>
      <w:sz w:val="20"/>
    </w:rPr>
  </w:style>
  <w:style w:type="paragraph" w:customStyle="1" w:styleId="H8">
    <w:name w:val="H8"/>
    <w:basedOn w:val="H5"/>
    <w:qFormat/>
    <w:pPr>
      <w:spacing w:before="0" w:after="160" w:line="240" w:lineRule="auto"/>
      <w:ind w:left="0" w:right="0" w:firstLine="0"/>
      <w:jc w:val="both"/>
    </w:pPr>
    <w:rPr>
      <w:rFonts w:ascii="Arial" w:eastAsia="Arial" w:hAnsi="Arial" w:cs="Arial"/>
      <w:b/>
      <w:color w:val="232323"/>
      <w:sz w:val="32"/>
    </w:rPr>
  </w:style>
  <w:style w:type="paragraph" w:customStyle="1" w:styleId="H9">
    <w:name w:val="H9"/>
    <w:basedOn w:val="H5"/>
    <w:qFormat/>
    <w:pPr>
      <w:spacing w:before="0" w:after="160" w:line="240" w:lineRule="auto"/>
      <w:ind w:left="0" w:right="0" w:firstLine="0"/>
      <w:jc w:val="both"/>
    </w:pPr>
    <w:rPr>
      <w:rFonts w:ascii="Arial" w:eastAsia="Arial" w:hAnsi="Arial" w:cs="Arial"/>
      <w:b/>
      <w:color w:val="232323"/>
      <w:sz w:val="32"/>
    </w:rPr>
  </w:style>
  <w:style w:type="paragraph" w:customStyle="1" w:styleId="EnteteTabFirstColBordureCentre">
    <w:name w:val="EnteteTab FirstCol Bordure Centre"/>
    <w:basedOn w:val="SimpleStyleTableau"/>
    <w:qFormat/>
    <w:pPr>
      <w:spacing w:before="0" w:after="0" w:line="240" w:lineRule="auto"/>
      <w:ind w:left="100" w:right="0" w:firstLine="0"/>
      <w:jc w:val="center"/>
    </w:pPr>
    <w:rPr>
      <w:rFonts w:ascii="Arial" w:eastAsia="Arial" w:hAnsi="Arial" w:cs="Arial"/>
      <w:b/>
      <w:color w:val="232323"/>
      <w:sz w:val="16"/>
    </w:rPr>
  </w:style>
  <w:style w:type="paragraph" w:customStyle="1" w:styleId="EnteteTabLastColBordure">
    <w:name w:val="EnteteTab Last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FirstColNonGras">
    <w:name w:val="Tab1 FirstCol NonGras"/>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
    <w:name w:val="Tab1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BordureDown">
    <w:name w:val="Tab1 FirstCol NonGras BordureDown"/>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BordureDown">
    <w:name w:val="Tab1 Last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EnteteTabMiddleColBordure">
    <w:name w:val="EnteteTab Middle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MiddleColNonGrasBordureDown">
    <w:name w:val="Tab1 Middle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MiddleColNonGrasBordureDownCentre">
    <w:name w:val="Tab1 MiddleCol NonGras  BordureDown Centre"/>
    <w:basedOn w:val="SimpleStyleTableau"/>
    <w:qFormat/>
    <w:pPr>
      <w:spacing w:before="0" w:after="0" w:line="240" w:lineRule="auto"/>
      <w:ind w:left="0" w:right="100" w:firstLine="0"/>
      <w:jc w:val="center"/>
    </w:pPr>
    <w:rPr>
      <w:rFonts w:ascii="Arial" w:eastAsia="Arial" w:hAnsi="Arial" w:cs="Arial"/>
      <w:color w:val="232323"/>
      <w:sz w:val="16"/>
    </w:rPr>
  </w:style>
  <w:style w:type="paragraph" w:customStyle="1" w:styleId="FooterIndex">
    <w:name w:val="FooterIndex"/>
    <w:basedOn w:val="FooterTitle"/>
    <w:qFormat/>
    <w:pPr>
      <w:spacing w:before="0" w:after="0" w:line="240" w:lineRule="auto"/>
      <w:ind w:left="0" w:right="0" w:firstLine="0"/>
      <w:jc w:val="right"/>
    </w:pPr>
    <w:rPr>
      <w:rFonts w:ascii="Arial" w:eastAsia="Arial" w:hAnsi="Arial" w:cs="Arial"/>
      <w:color w:val="000000"/>
      <w:sz w:val="16"/>
    </w:rPr>
  </w:style>
  <w:style w:type="paragraph" w:customStyle="1" w:styleId="Tab1MiddleColNonGras">
    <w:name w:val="Tab1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Top">
    <w:name w:val="Tab1 FirstCol Top"/>
    <w:basedOn w:val="SimpleStyleTop"/>
    <w:qFormat/>
    <w:pPr>
      <w:spacing w:before="0" w:after="0" w:line="240" w:lineRule="auto"/>
      <w:ind w:left="100" w:right="100" w:firstLine="0"/>
      <w:jc w:val="left"/>
    </w:pPr>
    <w:rPr>
      <w:rFonts w:ascii="Arial" w:eastAsia="Arial" w:hAnsi="Arial" w:cs="Arial"/>
      <w:color w:val="232323"/>
      <w:sz w:val="16"/>
    </w:rPr>
  </w:style>
  <w:style w:type="paragraph" w:customStyle="1" w:styleId="Tab1MiddleColNonGrasTop">
    <w:name w:val="Tab1 Middle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ab1LastColNonGrasTop">
    <w:name w:val="Tab1 Last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otalTabFirstColNoBordureUp">
    <w:name w:val="TotalTab FirstCol NoBordureUp"/>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NoBordureUp">
    <w:name w:val="TotalTab Middle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NoBordureUp">
    <w:name w:val="TotalTab Last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MiddleColNoBordureUpNonGrasCentre">
    <w:name w:val="TotalTab MiddleCol NoBordureUp NonGras Centre"/>
    <w:basedOn w:val="SimpleStyleTableau"/>
    <w:qFormat/>
    <w:pPr>
      <w:spacing w:before="0" w:after="0" w:line="240" w:lineRule="auto"/>
      <w:ind w:left="0" w:right="100" w:firstLine="0"/>
      <w:jc w:val="center"/>
    </w:pPr>
    <w:rPr>
      <w:rFonts w:ascii="Arial" w:eastAsia="Arial" w:hAnsi="Arial" w:cs="Arial"/>
      <w:b w:val="0"/>
      <w:color w:val="232323"/>
      <w:sz w:val="16"/>
    </w:rPr>
  </w:style>
  <w:style w:type="paragraph" w:customStyle="1" w:styleId="TotalTabFirstColBordure">
    <w:name w:val="TotalTab FirstCol Bordure"/>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Bordure">
    <w:name w:val="TotalTab Middle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Bordure">
    <w:name w:val="TotalTab Last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ab1FirstColGras">
    <w:name w:val="Tab1 FirstCol Gras"/>
    <w:basedOn w:val="SimpleStyleTableau"/>
    <w:qFormat/>
    <w:pPr>
      <w:spacing w:before="0" w:after="0" w:line="240" w:lineRule="auto"/>
      <w:ind w:left="100" w:right="100" w:firstLine="0"/>
      <w:jc w:val="both"/>
    </w:pPr>
    <w:rPr>
      <w:rFonts w:ascii="Arial" w:eastAsia="Arial" w:hAnsi="Arial" w:cs="Arial"/>
      <w:b/>
      <w:color w:val="000000"/>
      <w:sz w:val="16"/>
      <w:shd w:val="clear" w:color="auto" w:fill="FFFFFF"/>
    </w:rPr>
  </w:style>
  <w:style w:type="paragraph" w:customStyle="1" w:styleId="Tab1LastColGras">
    <w:name w:val="Tab1 LastCol Gras"/>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EnteteTabFirstColBordure">
    <w:name w:val="EnteteTab FirstCol Bordure"/>
    <w:basedOn w:val="SimpleStyleTableau"/>
    <w:qFormat/>
    <w:pPr>
      <w:spacing w:before="0" w:after="0" w:line="240" w:lineRule="auto"/>
      <w:ind w:left="100" w:right="20" w:firstLine="0"/>
      <w:jc w:val="left"/>
    </w:pPr>
    <w:rPr>
      <w:rFonts w:ascii="Arial" w:eastAsia="Arial" w:hAnsi="Arial" w:cs="Arial"/>
      <w:b/>
      <w:color w:val="232323"/>
      <w:sz w:val="16"/>
    </w:rPr>
  </w:style>
  <w:style w:type="paragraph" w:customStyle="1" w:styleId="Tab1MiddleColGras">
    <w:name w:val="Tab1 MiddleCol Gras"/>
    <w:basedOn w:val="SimpleStyleTableau"/>
    <w:qFormat/>
    <w:pPr>
      <w:spacing w:before="0" w:after="0" w:line="240" w:lineRule="auto"/>
      <w:ind w:left="0" w:right="100" w:firstLine="0"/>
      <w:jc w:val="right"/>
    </w:pPr>
    <w:rPr>
      <w:rFonts w:ascii="Arial" w:eastAsia="Arial" w:hAnsi="Arial" w:cs="Arial"/>
      <w:b/>
      <w:color w:val="000000"/>
      <w:sz w:val="16"/>
    </w:rPr>
  </w:style>
  <w:style w:type="paragraph" w:customStyle="1" w:styleId="Tab1MiddleColNonGrasCentre">
    <w:name w:val="Tab1 MiddleCol NonGras Centre"/>
    <w:basedOn w:val="SimpleStyleTableau"/>
    <w:qFormat/>
    <w:pPr>
      <w:spacing w:before="0" w:after="0" w:line="240" w:lineRule="auto"/>
      <w:ind w:left="0" w:right="0" w:firstLine="0"/>
      <w:jc w:val="center"/>
    </w:pPr>
    <w:rPr>
      <w:rFonts w:ascii="Arial" w:eastAsia="Arial" w:hAnsi="Arial" w:cs="Arial"/>
      <w:color w:val="232323"/>
      <w:sz w:val="16"/>
    </w:rPr>
  </w:style>
  <w:style w:type="paragraph" w:customStyle="1" w:styleId="Tab3FirstColNonGras">
    <w:name w:val="Tab3 FirstCol NonGras"/>
    <w:basedOn w:val="SimpleStyleTableau"/>
    <w:qFormat/>
    <w:pPr>
      <w:spacing w:before="0" w:after="0" w:line="240" w:lineRule="auto"/>
      <w:ind w:left="360" w:right="100" w:firstLine="0"/>
      <w:jc w:val="both"/>
    </w:pPr>
    <w:rPr>
      <w:rFonts w:ascii="Arial" w:eastAsia="Arial" w:hAnsi="Arial" w:cs="Arial"/>
      <w:color w:val="232323"/>
      <w:sz w:val="16"/>
    </w:rPr>
  </w:style>
  <w:style w:type="paragraph" w:customStyle="1" w:styleId="Tab3MiddleColNonGras">
    <w:name w:val="Tab3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3LastColNonGras">
    <w:name w:val="Tab3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Left">
    <w:name w:val="Tab1 FirstCol NonGras Left"/>
    <w:basedOn w:val="SimpleStyleTableau"/>
    <w:qFormat/>
    <w:pPr>
      <w:spacing w:before="0" w:after="0" w:line="240" w:lineRule="auto"/>
      <w:ind w:left="100" w:right="100" w:firstLine="0"/>
      <w:jc w:val="left"/>
    </w:pPr>
    <w:rPr>
      <w:rFonts w:ascii="Arial" w:eastAsia="Arial" w:hAnsi="Arial" w:cs="Arial"/>
      <w:color w:val="232323"/>
      <w:sz w:val="16"/>
    </w:rPr>
  </w:style>
  <w:style w:type="paragraph" w:customStyle="1" w:styleId="Text1">
    <w:name w:val="Text1"/>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2">
    <w:name w:val="Text2"/>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3">
    <w:name w:val="Text3"/>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4">
    <w:name w:val="Text4"/>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5">
    <w:name w:val="Text5"/>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6">
    <w:name w:val="Text6"/>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7">
    <w:name w:val="Text7"/>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8">
    <w:name w:val="Text8"/>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9">
    <w:name w:val="Text9"/>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EnteteTabNoBordureUpNoGras">
    <w:name w:val="EnteteTab NoBordureUp NoGras"/>
    <w:basedOn w:val="SimpleStyleTableau"/>
    <w:qFormat/>
    <w:pPr>
      <w:spacing w:before="0" w:after="0" w:line="240" w:lineRule="auto"/>
      <w:ind w:left="0" w:right="0" w:firstLine="0"/>
      <w:jc w:val="right"/>
    </w:pPr>
    <w:rPr>
      <w:rFonts w:ascii="Arial" w:eastAsia="Arial" w:hAnsi="Arial" w:cs="Arial"/>
      <w:b w:val="0"/>
      <w:color w:val="232323"/>
      <w:sz w:val="16"/>
    </w:rPr>
  </w:style>
  <w:style w:type="paragraph" w:customStyle="1" w:styleId="Tab1FirstColNonGrasBordureUp">
    <w:name w:val="Tab1 FirstCol NonGras BordureUp"/>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2FirstColNonGras">
    <w:name w:val="Tab2 FirstCol NonGras"/>
    <w:basedOn w:val="SimpleStyleTableau"/>
    <w:qFormat/>
    <w:pPr>
      <w:spacing w:before="0" w:after="0" w:line="240" w:lineRule="auto"/>
      <w:ind w:left="200" w:right="100" w:firstLine="0"/>
      <w:jc w:val="both"/>
    </w:pPr>
    <w:rPr>
      <w:rFonts w:ascii="Arial" w:eastAsia="Arial" w:hAnsi="Arial" w:cs="Arial"/>
      <w:b w:val="0"/>
      <w:color w:val="232323"/>
      <w:sz w:val="16"/>
    </w:rPr>
  </w:style>
  <w:style w:type="paragraph" w:customStyle="1" w:styleId="H2SPACEBEFORE">
    <w:name w:val="H2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H3SPACEBEFORE">
    <w:name w:val="H3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H4SPACEBEFORE">
    <w:name w:val="H4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H5SPACEBEFORE">
    <w:name w:val="H5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SimpleStyleNoContent">
    <w:name w:val="SimpleStyle NoContent"/>
    <w:qFormat/>
    <w:pPr>
      <w:jc w:val="both"/>
    </w:pPr>
    <w:rPr>
      <w:rFonts w:ascii="Arial" w:eastAsia="Arial" w:hAnsi="Arial" w:cs="Arial"/>
      <w:color w:val="232323"/>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header" Target="header17.xml" /><Relationship Id="rId39" Type="http://schemas.openxmlformats.org/officeDocument/2006/relationships/footer" Target="footer17.xml" /><Relationship Id="rId4" Type="http://schemas.openxmlformats.org/officeDocument/2006/relationships/image" Target="media/image1.png"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17</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