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14:paraId="373285B2" w14:textId="77777777">
        <w:tblPrEx>
          <w:tblW w:w="0" w:type="auto"/>
          <w:tblLayout w:type="fixed"/>
          <w:tblLook w:val="04A0"/>
        </w:tblPrEx>
        <w:tc>
          <w:tcPr>
            <w:tcW w:w="7900" w:type="dxa"/>
            <w:tcMar>
              <w:top w:w="0" w:type="dxa"/>
              <w:left w:w="0" w:type="dxa"/>
              <w:bottom w:w="0" w:type="dxa"/>
              <w:right w:w="0" w:type="dxa"/>
            </w:tcMar>
          </w:tcPr>
          <w:p w:rsidR="009D2529" w14:paraId="09E2C8C0" w14:textId="77777777">
            <w:pPr>
              <w:rPr>
                <w:sz w:val="2"/>
              </w:rPr>
            </w:pPr>
          </w:p>
        </w:tc>
        <w:tc>
          <w:tcPr>
            <w:tcW w:w="3720" w:type="dxa"/>
            <w:tcMar>
              <w:top w:w="0" w:type="dxa"/>
              <w:left w:w="0" w:type="dxa"/>
              <w:bottom w:w="0" w:type="dxa"/>
              <w:right w:w="0" w:type="dxa"/>
            </w:tcMar>
          </w:tcPr>
          <w:p w:rsidR="009D2529" w14:paraId="5C3C23C6" w14:textId="77777777">
            <w:pPr>
              <w:rPr>
                <w:sz w:val="2"/>
              </w:rPr>
            </w:pPr>
          </w:p>
        </w:tc>
        <w:tc>
          <w:tcPr>
            <w:tcW w:w="40" w:type="dxa"/>
            <w:tcMar>
              <w:top w:w="0" w:type="dxa"/>
              <w:left w:w="0" w:type="dxa"/>
              <w:bottom w:w="0" w:type="dxa"/>
              <w:right w:w="0" w:type="dxa"/>
            </w:tcMar>
          </w:tcPr>
          <w:p w:rsidR="009D2529" w14:paraId="0A353B59" w14:textId="77777777">
            <w:pPr>
              <w:pStyle w:val="NormalNoContent"/>
            </w:pPr>
          </w:p>
        </w:tc>
      </w:tr>
      <w:tr w14:paraId="5FB4EA99" w14:textId="77777777">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14:paraId="566E3285" w14:textId="77777777">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9D2529" w14:paraId="283FD8A1" w14:textId="77777777">
                  <w:pPr>
                    <w:jc w:val="both"/>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9D2529" w14:paraId="34665F99" w14:textId="77777777">
                  <w:pPr>
                    <w:pStyle w:val="NormalNoContent"/>
                  </w:pPr>
                </w:p>
              </w:tc>
            </w:tr>
            <w:tr w14:paraId="7B651F06" w14:textId="77777777">
              <w:tblPrEx>
                <w:tblW w:w="0" w:type="auto"/>
                <w:tblLayout w:type="fixed"/>
                <w:tblLook w:val="04A0"/>
              </w:tblPrEx>
              <w:trPr>
                <w:gridAfter w:val="1"/>
                <w:wAfter w:w="5802" w:type="dxa"/>
                <w:trHeight w:val="985"/>
              </w:trPr>
              <w:tc>
                <w:tcPr>
                  <w:tcW w:w="1" w:type="dxa"/>
                  <w:vMerge/>
                  <w:tcMar>
                    <w:top w:w="0" w:type="dxa"/>
                    <w:left w:w="0" w:type="dxa"/>
                    <w:bottom w:w="0" w:type="dxa"/>
                    <w:right w:w="0" w:type="dxa"/>
                  </w:tcMar>
                </w:tcPr>
                <w:p w:rsidR="009D2529" w14:paraId="5C94EC29" w14:textId="77777777">
                  <w:pPr>
                    <w:pStyle w:val="NormalNoContent"/>
                  </w:pPr>
                </w:p>
              </w:tc>
              <w:tc>
                <w:tcPr>
                  <w:tcW w:w="2040" w:type="dxa"/>
                  <w:gridSpan w:val="2"/>
                  <w:vMerge/>
                  <w:tcMar>
                    <w:top w:w="0" w:type="dxa"/>
                    <w:left w:w="0" w:type="dxa"/>
                    <w:bottom w:w="0" w:type="dxa"/>
                    <w:right w:w="0" w:type="dxa"/>
                  </w:tcMar>
                </w:tcPr>
                <w:p w:rsidR="009D2529" w14:paraId="5834C48C" w14:textId="77777777">
                  <w:pPr>
                    <w:pStyle w:val="NormalNoContent"/>
                  </w:pPr>
                </w:p>
              </w:tc>
            </w:tr>
            <w:tr w14:paraId="674E1880" w14:textId="77777777">
              <w:tblPrEx>
                <w:tblW w:w="0" w:type="auto"/>
                <w:tblLayout w:type="fixed"/>
                <w:tblLook w:val="04A0"/>
              </w:tblPrEx>
              <w:trPr>
                <w:trHeight w:val="2825"/>
              </w:trPr>
              <w:tc>
                <w:tcPr>
                  <w:tcW w:w="1100" w:type="dxa"/>
                  <w:gridSpan w:val="2"/>
                  <w:tcMar>
                    <w:top w:w="0" w:type="dxa"/>
                    <w:left w:w="0" w:type="dxa"/>
                    <w:bottom w:w="0" w:type="dxa"/>
                    <w:right w:w="0" w:type="dxa"/>
                  </w:tcMar>
                </w:tcPr>
                <w:p w:rsidR="009D2529" w14:paraId="71642628" w14:textId="77777777">
                  <w:pPr>
                    <w:pStyle w:val="NormalNoContent"/>
                  </w:pPr>
                </w:p>
              </w:tc>
              <w:tc>
                <w:tcPr>
                  <w:tcW w:w="6760" w:type="dxa"/>
                  <w:gridSpan w:val="2"/>
                  <w:vMerge w:val="restart"/>
                  <w:tcMar>
                    <w:top w:w="0" w:type="dxa"/>
                    <w:left w:w="0" w:type="dxa"/>
                    <w:bottom w:w="0" w:type="dxa"/>
                    <w:right w:w="0" w:type="dxa"/>
                  </w:tcMar>
                </w:tcPr>
                <w:p w:rsidR="009D2529" w14:paraId="2A18CBD6" w14:textId="77777777">
                  <w:pPr>
                    <w:pStyle w:val="NormalNoContentNoContent"/>
                    <w:spacing w:line="240" w:lineRule="exact"/>
                    <w:rPr>
                      <w:sz w:val="24"/>
                    </w:rPr>
                  </w:pPr>
                </w:p>
                <w:p w:rsidR="009D2529" w14:paraId="14509B99" w14:textId="77777777">
                  <w:pPr>
                    <w:pStyle w:val="NormalNoContentNoContent"/>
                    <w:spacing w:after="570" w:line="240" w:lineRule="exact"/>
                    <w:rPr>
                      <w:sz w:val="24"/>
                    </w:rPr>
                  </w:pPr>
                </w:p>
                <w:p w:rsidR="009D2529" w14:paraId="736E01AA" w14:textId="77777777">
                  <w:pPr>
                    <w:pStyle w:val="CoverTitle"/>
                    <w:spacing w:before="540"/>
                    <w:rPr>
                      <w:lang w:val="fr-FR"/>
                    </w:rPr>
                  </w:pPr>
                  <w:r>
                    <w:rPr>
                      <w:lang w:val="fr-FR"/>
                    </w:rPr>
                    <w:t>CPR AMBITION FRANCE</w:t>
                  </w:r>
                </w:p>
                <w:p w:rsidR="009D2529" w14:paraId="5E42C2BA" w14:textId="77777777">
                  <w:pPr>
                    <w:pStyle w:val="CoverSubTitle"/>
                    <w:spacing w:line="391" w:lineRule="exact"/>
                    <w:rPr>
                      <w:lang w:val="fr-FR"/>
                    </w:rPr>
                  </w:pPr>
                  <w:r>
                    <w:rPr>
                      <w:lang w:val="fr-FR"/>
                    </w:rPr>
                    <w:t xml:space="preserve">OPCVM relevant de la Directive 2009/65/CE </w:t>
                  </w:r>
                </w:p>
                <w:p w:rsidR="009D2529" w14:paraId="42355008" w14:textId="77777777">
                  <w:pPr>
                    <w:pStyle w:val="CoverSubTitle"/>
                    <w:spacing w:after="330" w:line="391" w:lineRule="exact"/>
                    <w:rPr>
                      <w:lang w:val="fr-FR"/>
                    </w:rPr>
                  </w:pPr>
                  <w:r>
                    <w:rPr>
                      <w:lang w:val="fr-FR"/>
                    </w:rPr>
                    <w:t>FCP de droit français</w:t>
                  </w:r>
                </w:p>
                <w:tbl>
                  <w:tblPr>
                    <w:tblW w:w="0" w:type="auto"/>
                    <w:tblLayout w:type="fixed"/>
                    <w:tblLook w:val="04A0"/>
                  </w:tblPr>
                  <w:tblGrid>
                    <w:gridCol w:w="1500"/>
                  </w:tblGrid>
                  <w:tr w14:paraId="0DF7718D" w14:textId="77777777">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9D2529" w:rsidRPr="00011A25" w14:paraId="124C236B" w14:textId="77777777">
                        <w:pPr>
                          <w:pStyle w:val="NormalNoContent"/>
                          <w:rPr>
                            <w:lang w:val="fr-FR"/>
                          </w:rPr>
                        </w:pPr>
                      </w:p>
                    </w:tc>
                  </w:tr>
                </w:tbl>
                <w:p w:rsidR="009D2529" w:rsidRPr="00011A25" w14:paraId="68CBF21B" w14:textId="77777777">
                  <w:pPr>
                    <w:spacing w:line="165" w:lineRule="exact"/>
                    <w:rPr>
                      <w:sz w:val="17"/>
                      <w:lang w:val="fr-FR"/>
                    </w:rPr>
                  </w:pPr>
                  <w:r w:rsidRPr="00011A25">
                    <w:rPr>
                      <w:lang w:val="fr-FR"/>
                    </w:rPr>
                    <w:t xml:space="preserve"> </w:t>
                  </w:r>
                </w:p>
                <w:p w:rsidR="009D2529" w14:paraId="7313E560" w14:textId="77777777">
                  <w:pPr>
                    <w:pStyle w:val="CoverReportType"/>
                    <w:rPr>
                      <w:lang w:val="fr-FR"/>
                    </w:rPr>
                  </w:pPr>
                  <w:r>
                    <w:rPr>
                      <w:lang w:val="fr-FR"/>
                    </w:rPr>
                    <w:t>RAPPORT SEMESTRIEL</w:t>
                  </w:r>
                </w:p>
                <w:p w:rsidR="009D2529" w14:paraId="5D537F78" w14:textId="77777777">
                  <w:pPr>
                    <w:pStyle w:val="CoverDate"/>
                    <w:spacing w:after="60"/>
                    <w:rPr>
                      <w:lang w:val="fr-FR"/>
                    </w:rPr>
                  </w:pPr>
                  <w:r>
                    <w:rPr>
                      <w:lang w:val="fr-FR"/>
                    </w:rPr>
                    <w:t>EXERCICE CLOS LE 30 SEPTEMBRE 2025</w:t>
                  </w:r>
                </w:p>
              </w:tc>
            </w:tr>
            <w:tr w14:paraId="3FDCE48D" w14:textId="77777777">
              <w:tblPrEx>
                <w:tblW w:w="0" w:type="auto"/>
                <w:tblLayout w:type="fixed"/>
                <w:tblLook w:val="04A0"/>
              </w:tblPrEx>
              <w:tc>
                <w:tcPr>
                  <w:tcW w:w="1100" w:type="dxa"/>
                  <w:gridSpan w:val="2"/>
                  <w:tcMar>
                    <w:top w:w="0" w:type="dxa"/>
                    <w:left w:w="0" w:type="dxa"/>
                    <w:bottom w:w="0" w:type="dxa"/>
                    <w:right w:w="0" w:type="dxa"/>
                  </w:tcMar>
                </w:tcPr>
                <w:p w:rsidR="009D2529" w14:paraId="3A0ED4A5" w14:textId="77777777">
                  <w:pPr>
                    <w:pStyle w:val="NormalNoContent"/>
                  </w:pPr>
                </w:p>
              </w:tc>
              <w:tc>
                <w:tcPr>
                  <w:tcW w:w="6760" w:type="dxa"/>
                  <w:gridSpan w:val="2"/>
                  <w:vMerge/>
                  <w:tcMar>
                    <w:top w:w="0" w:type="dxa"/>
                    <w:left w:w="0" w:type="dxa"/>
                    <w:bottom w:w="0" w:type="dxa"/>
                    <w:right w:w="0" w:type="dxa"/>
                  </w:tcMar>
                </w:tcPr>
                <w:p w:rsidR="009D2529" w14:paraId="6600983A" w14:textId="77777777">
                  <w:pPr>
                    <w:pStyle w:val="NormalNoContent"/>
                  </w:pPr>
                </w:p>
              </w:tc>
            </w:tr>
          </w:tbl>
          <w:p w:rsidR="009D2529" w14:paraId="1838DC40" w14:textId="77777777">
            <w:pPr>
              <w:rPr>
                <w:sz w:val="2"/>
              </w:rPr>
            </w:pPr>
          </w:p>
        </w:tc>
        <w:tc>
          <w:tcPr>
            <w:tcW w:w="3720" w:type="dxa"/>
            <w:tcMar>
              <w:top w:w="0" w:type="dxa"/>
              <w:left w:w="0" w:type="dxa"/>
              <w:bottom w:w="0" w:type="dxa"/>
              <w:right w:w="0" w:type="dxa"/>
            </w:tcMar>
          </w:tcPr>
          <w:p w:rsidR="009D2529" w14:paraId="586653B9" w14:textId="77777777">
            <w:pPr>
              <w:rPr>
                <w:sz w:val="2"/>
              </w:rPr>
            </w:pPr>
          </w:p>
        </w:tc>
        <w:tc>
          <w:tcPr>
            <w:tcW w:w="40" w:type="dxa"/>
            <w:tcMar>
              <w:top w:w="0" w:type="dxa"/>
              <w:left w:w="0" w:type="dxa"/>
              <w:bottom w:w="0" w:type="dxa"/>
              <w:right w:w="0" w:type="dxa"/>
            </w:tcMar>
          </w:tcPr>
          <w:p w:rsidR="009D2529" w14:paraId="68A6BD31" w14:textId="77777777">
            <w:pPr>
              <w:rPr>
                <w:sz w:val="2"/>
              </w:rPr>
            </w:pPr>
          </w:p>
        </w:tc>
      </w:tr>
      <w:tr w14:paraId="1145FC30" w14:textId="77777777">
        <w:tblPrEx>
          <w:tblW w:w="0" w:type="auto"/>
          <w:tblLayout w:type="fixed"/>
          <w:tblLook w:val="04A0"/>
        </w:tblPrEx>
        <w:tc>
          <w:tcPr>
            <w:tcW w:w="7900" w:type="dxa"/>
            <w:vMerge/>
            <w:tcMar>
              <w:top w:w="0" w:type="dxa"/>
              <w:left w:w="0" w:type="dxa"/>
              <w:bottom w:w="0" w:type="dxa"/>
              <w:right w:w="0" w:type="dxa"/>
            </w:tcMar>
          </w:tcPr>
          <w:p w:rsidR="009D2529" w14:paraId="3A98DBB4" w14:textId="77777777">
            <w:pPr>
              <w:pStyle w:val="NormalNoContent"/>
            </w:pPr>
          </w:p>
        </w:tc>
        <w:tc>
          <w:tcPr>
            <w:tcW w:w="3720" w:type="dxa"/>
            <w:tcMar>
              <w:top w:w="0" w:type="dxa"/>
              <w:left w:w="0" w:type="dxa"/>
              <w:bottom w:w="0" w:type="dxa"/>
              <w:right w:w="0" w:type="dxa"/>
            </w:tcMar>
          </w:tcPr>
          <w:p w:rsidR="009D2529" w14:paraId="1531665B" w14:textId="77777777">
            <w:pPr>
              <w:rPr>
                <w:sz w:val="2"/>
              </w:rPr>
            </w:pPr>
            <w:r>
              <w:rPr>
                <w:noProof/>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9D2529" w14:paraId="23305BFF" w14:textId="77777777">
            <w:pPr>
              <w:rPr>
                <w:sz w:val="2"/>
              </w:rPr>
            </w:pPr>
          </w:p>
        </w:tc>
      </w:tr>
    </w:tbl>
    <w:p w:rsidR="009D2529" w14:paraId="44E879E8" w14:textId="77777777">
      <w:pPr>
        <w:rPr>
          <w:sz w:val="2"/>
        </w:rPr>
      </w:pPr>
      <w:r>
        <w:rPr>
          <w:noProof/>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9D2529" w14:paraId="2599832A" w14:textId="77777777">
      <w:pPr>
        <w:ind w:left="10280" w:right="20"/>
        <w:jc w:val="both"/>
        <w:rPr>
          <w:rFonts w:ascii="Arial" w:eastAsia="Arial" w:hAnsi="Arial" w:cs="Arial"/>
          <w:color w:val="232323"/>
          <w:sz w:val="2"/>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rsidR="009D2529" w14:paraId="0D49997C" w14:textId="77777777">
      <w:pPr>
        <w:spacing w:line="15" w:lineRule="exact"/>
        <w:rPr>
          <w:sz w:val="2"/>
        </w:rPr>
      </w:pPr>
    </w:p>
    <w:p w:rsidR="009D2529" w14:paraId="5B91D880" w14:textId="77777777">
      <w:pPr>
        <w:pStyle w:val="TechnicalBookmark"/>
        <w:rPr>
          <w:lang w:val="fr-FR"/>
        </w:rPr>
      </w:pPr>
      <w:r>
        <w:rPr>
          <w:lang w:val="fr-FR"/>
        </w:rPr>
        <w:fldChar w:fldCharType="begin"/>
      </w:r>
      <w:r>
        <w:rPr>
          <w:lang w:val="fr-FR"/>
        </w:rPr>
        <w:instrText xml:space="preserve"> SET 068CF17107721F4A1C269F7950C5A796 "" </w:instrText>
      </w:r>
      <w:r>
        <w:rPr>
          <w:lang w:val="fr-FR"/>
        </w:rPr>
        <w:fldChar w:fldCharType="separate"/>
      </w:r>
      <w:bookmarkStart w:id="2" w:name="068CF17107721F4A1C269F7950C5A796"/>
      <w:bookmarkEnd w:id="2"/>
      <w:r>
        <w:rPr>
          <w:lang w:val="fr-FR"/>
        </w:rPr>
        <w:fldChar w:fldCharType="end"/>
      </w:r>
    </w:p>
    <w:p w:rsidR="009D2529" w14:paraId="052B9805" w14:textId="77777777">
      <w:pPr>
        <w:pStyle w:val="H1"/>
        <w:rPr>
          <w:lang w:val="fr-FR"/>
        </w:rPr>
      </w:pPr>
      <w:bookmarkStart w:id="3" w:name="Etat_du_patrimoine_en_EUR"/>
      <w:bookmarkEnd w:id="3"/>
      <w:r>
        <w:rPr>
          <w:lang w:val="fr-FR"/>
        </w:rPr>
        <w:t>Etat du patrimoine en EUR</w:t>
      </w:r>
    </w:p>
    <w:p w:rsidR="009D2529" w14:paraId="7473B268" w14:textId="77777777">
      <w:pPr>
        <w:pStyle w:val="RefToc1"/>
        <w:rPr>
          <w:lang w:val="fr-FR"/>
        </w:rPr>
      </w:pPr>
      <w:bookmarkStart w:id="4" w:name="BK_6B6AB55AD17959C0B12AE6F48CF8C3BA"/>
      <w:bookmarkEnd w:id="4"/>
      <w:r>
        <w:rPr>
          <w:lang w:val="fr-FR"/>
        </w:rPr>
        <w:t>Etat du patrimoine en EUR</w:t>
      </w:r>
    </w:p>
    <w:p w:rsidR="009D2529" w14:paraId="159041A3" w14:textId="77777777">
      <w:pPr>
        <w:pStyle w:val="TechnicalBookmark"/>
        <w:rPr>
          <w:lang w:val="fr-FR"/>
        </w:rPr>
      </w:pPr>
      <w:r>
        <w:rPr>
          <w:lang w:val="fr-FR"/>
        </w:rPr>
        <w:fldChar w:fldCharType="begin"/>
      </w:r>
      <w:r>
        <w:rPr>
          <w:lang w:val="fr-FR"/>
        </w:rPr>
        <w:instrText xml:space="preserve"> SET 9EF260B1F059E0CDE3132765C833F15C "" </w:instrText>
      </w:r>
      <w:r>
        <w:rPr>
          <w:lang w:val="fr-FR"/>
        </w:rPr>
        <w:fldChar w:fldCharType="separate"/>
      </w:r>
      <w:bookmarkStart w:id="5" w:name="9EF260B1F059E0CDE3132765C833F15C"/>
      <w:bookmarkEnd w:id="5"/>
      <w:r>
        <w:rPr>
          <w:lang w:val="fr-FR"/>
        </w:rPr>
        <w:fldChar w:fldCharType="end"/>
      </w:r>
    </w:p>
    <w:p w:rsidR="009D2529" w14:paraId="5A32B572" w14:textId="77777777">
      <w:pPr>
        <w:pStyle w:val="TechnicalBookmark"/>
        <w:rPr>
          <w:lang w:val="fr-FR"/>
        </w:rPr>
      </w:pPr>
    </w:p>
    <w:tbl>
      <w:tblPr>
        <w:tblW w:w="5000" w:type="pct"/>
        <w:tblLayout w:type="fixed"/>
        <w:tblLook w:val="04A0"/>
      </w:tblPr>
      <w:tblGrid>
        <w:gridCol w:w="7470"/>
        <w:gridCol w:w="2152"/>
      </w:tblGrid>
      <w:tr w14:paraId="7775C1C0"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667CF32"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784A9E0" w14:textId="77777777">
            <w:pPr>
              <w:pStyle w:val="EnteteTabLastColBordure"/>
              <w:spacing w:line="184" w:lineRule="exact"/>
              <w:rPr>
                <w:lang w:val="fr-FR"/>
              </w:rPr>
            </w:pPr>
            <w:r>
              <w:rPr>
                <w:lang w:val="fr-FR"/>
              </w:rPr>
              <w:t>Montant à l'arrêté périodique (*)</w:t>
            </w:r>
          </w:p>
        </w:tc>
      </w:tr>
      <w:tr w14:paraId="6AF4AD7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9D2529" w14:paraId="7B96D89C" w14:textId="77777777">
            <w:pPr>
              <w:pStyle w:val="Tab1FirstColNonGras"/>
              <w:rPr>
                <w:lang w:val="fr-FR"/>
              </w:rPr>
            </w:pPr>
            <w:r>
              <w:rPr>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500CE3C" w14:textId="77777777">
            <w:pPr>
              <w:pStyle w:val="Tab1LastColNonGras"/>
              <w:rPr>
                <w:lang w:val="fr-FR"/>
              </w:rPr>
            </w:pPr>
            <w:r>
              <w:rPr>
                <w:lang w:val="fr-FR"/>
              </w:rPr>
              <w:t>190 128 005,74</w:t>
            </w:r>
          </w:p>
        </w:tc>
      </w:tr>
      <w:tr w14:paraId="4F5C5761"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9D2529" w14:paraId="47B05825"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3326512" w14:textId="77777777">
            <w:pPr>
              <w:pStyle w:val="Tab1LastColNonGras"/>
              <w:rPr>
                <w:lang w:val="fr-FR"/>
              </w:rPr>
            </w:pPr>
            <w:r>
              <w:rPr>
                <w:lang w:val="fr-FR"/>
              </w:rPr>
              <w:t>20 452,02</w:t>
            </w:r>
          </w:p>
        </w:tc>
      </w:tr>
      <w:tr w14:paraId="0E51ECD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9D2529" w14:paraId="2490F709"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861E318" w14:textId="77777777">
            <w:pPr>
              <w:pStyle w:val="Tab1LastColNonGras"/>
              <w:rPr>
                <w:lang w:val="fr-FR"/>
              </w:rPr>
            </w:pPr>
            <w:r>
              <w:rPr>
                <w:lang w:val="fr-FR"/>
              </w:rPr>
              <w:t>13 350 440,66</w:t>
            </w:r>
          </w:p>
        </w:tc>
      </w:tr>
      <w:tr w14:paraId="62394C63"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9D2529" w14:paraId="77F85EED" w14:textId="77777777">
            <w:pPr>
              <w:pStyle w:val="Tab1FirstColNonGras"/>
              <w:rPr>
                <w:lang w:val="fr-FR"/>
              </w:rPr>
            </w:pPr>
            <w:r>
              <w:rPr>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E5EB458" w14:textId="77777777">
            <w:pPr>
              <w:pStyle w:val="Tab1LastColNonGras"/>
              <w:rPr>
                <w:lang w:val="fr-FR"/>
              </w:rPr>
            </w:pPr>
            <w:r>
              <w:rPr>
                <w:lang w:val="fr-FR"/>
              </w:rPr>
              <w:t>203 498 898,42</w:t>
            </w:r>
          </w:p>
        </w:tc>
      </w:tr>
      <w:tr w14:paraId="15BF5E36"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9D2529" w14:paraId="4B34698D"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34C21C2B" w14:textId="77777777">
            <w:pPr>
              <w:pStyle w:val="Tab1LastColNonGras"/>
              <w:rPr>
                <w:lang w:val="fr-FR"/>
              </w:rPr>
            </w:pPr>
            <w:r>
              <w:rPr>
                <w:lang w:val="fr-FR"/>
              </w:rPr>
              <w:t>-3 023 492,32</w:t>
            </w:r>
          </w:p>
        </w:tc>
      </w:tr>
      <w:tr w14:paraId="7F0B2C92"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9D2529" w14:paraId="698E071F" w14:textId="77777777">
            <w:pPr>
              <w:pStyle w:val="Tab1FirstColNonGrasBordureDown"/>
              <w:rPr>
                <w:lang w:val="fr-FR"/>
              </w:rPr>
            </w:pPr>
            <w:r>
              <w:rPr>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8B4115F" w14:textId="77777777">
            <w:pPr>
              <w:pStyle w:val="Tab1LastColNonGrasBordureDown"/>
              <w:rPr>
                <w:lang w:val="fr-FR"/>
              </w:rPr>
            </w:pPr>
            <w:r>
              <w:rPr>
                <w:lang w:val="fr-FR"/>
              </w:rPr>
              <w:t>200 475 406,10</w:t>
            </w:r>
          </w:p>
        </w:tc>
      </w:tr>
    </w:tbl>
    <w:p w:rsidR="009D2529" w14:paraId="6AB9CCAE" w14:textId="77777777">
      <w:pPr>
        <w:pStyle w:val="TechnicalBookmark"/>
        <w:rPr>
          <w:lang w:val="fr-FR"/>
        </w:rPr>
      </w:pPr>
    </w:p>
    <w:p w:rsidR="009D2529" w14:paraId="74EE21EC" w14:textId="77777777">
      <w:pPr>
        <w:pStyle w:val="TableNote"/>
        <w:spacing w:before="100" w:after="30"/>
        <w:rPr>
          <w:lang w:val="fr-FR"/>
        </w:rPr>
      </w:pPr>
      <w:r>
        <w:rPr>
          <w:lang w:val="fr-FR"/>
        </w:rPr>
        <w:t>(*) Les montants sont signés</w:t>
      </w:r>
    </w:p>
    <w:p w:rsidR="009D2529" w14:paraId="6E985E75" w14:textId="77777777">
      <w:pPr>
        <w:pStyle w:val="BreakLine"/>
        <w:rPr>
          <w:lang w:val="fr-FR"/>
        </w:rPr>
      </w:pPr>
      <w:r>
        <w:rPr>
          <w:lang w:val="fr-FR"/>
        </w:rPr>
        <w:t xml:space="preserve"> </w:t>
      </w:r>
    </w:p>
    <w:p w:rsidR="009D2529" w14:paraId="666C94EE" w14:textId="77777777">
      <w:pPr>
        <w:pStyle w:val="TechnicalBookmark"/>
        <w:rPr>
          <w:lang w:val="fr-FR"/>
        </w:rPr>
      </w:pPr>
      <w:r>
        <w:rPr>
          <w:lang w:val="fr-FR"/>
        </w:rPr>
        <w:fldChar w:fldCharType="begin"/>
      </w:r>
      <w:r>
        <w:rPr>
          <w:lang w:val="fr-FR"/>
        </w:rPr>
        <w:instrText xml:space="preserve"> SET 53E32ACAC83C452C3C4D0D2123B28BA2 "" </w:instrText>
      </w:r>
      <w:r>
        <w:rPr>
          <w:lang w:val="fr-FR"/>
        </w:rPr>
        <w:fldChar w:fldCharType="separate"/>
      </w:r>
      <w:bookmarkStart w:id="6" w:name="53E32ACAC83C452C3C4D0D2123B28BA2"/>
      <w:bookmarkEnd w:id="6"/>
      <w:r>
        <w:rPr>
          <w:lang w:val="fr-FR"/>
        </w:rPr>
        <w:fldChar w:fldCharType="end"/>
      </w:r>
    </w:p>
    <w:p w:rsidR="009D2529" w14:paraId="6E9A53FC" w14:textId="77777777">
      <w:pPr>
        <w:pStyle w:val="H1SPACEBEFORE"/>
        <w:ind w:right="2400"/>
        <w:rPr>
          <w:lang w:val="fr-FR"/>
        </w:rPr>
      </w:pPr>
      <w:r>
        <w:rPr>
          <w:lang w:val="fr-FR"/>
        </w:rPr>
        <w:t>|</w:t>
      </w:r>
    </w:p>
    <w:p w:rsidR="009D2529" w14:paraId="3194EF79" w14:textId="77777777">
      <w:pPr>
        <w:pStyle w:val="H1"/>
        <w:rPr>
          <w:lang w:val="fr-FR"/>
        </w:rPr>
      </w:pPr>
      <w:bookmarkStart w:id="7" w:name="Nombre_de_parts_en_circulation_et_valeur"/>
      <w:bookmarkEnd w:id="7"/>
      <w:r>
        <w:rPr>
          <w:lang w:val="fr-FR"/>
        </w:rPr>
        <w:t>Nombre de parts en circulation et valeur nette d'inventaire par part</w:t>
      </w:r>
    </w:p>
    <w:p w:rsidR="009D2529" w14:paraId="39B3B16D" w14:textId="77777777">
      <w:pPr>
        <w:pStyle w:val="RefToc1"/>
        <w:rPr>
          <w:lang w:val="fr-FR"/>
        </w:rPr>
      </w:pPr>
      <w:bookmarkStart w:id="8" w:name="BK_5FC29098830DA85CB78F6B7A7A369631"/>
      <w:bookmarkEnd w:id="8"/>
      <w:r>
        <w:rPr>
          <w:lang w:val="fr-FR"/>
        </w:rPr>
        <w:t>Nombre de parts en circulation et valeur nette d'inventaire par part</w:t>
      </w:r>
    </w:p>
    <w:p w:rsidR="009D2529" w14:paraId="3DAA6C7A" w14:textId="77777777">
      <w:pPr>
        <w:pStyle w:val="TechnicalBookmark"/>
        <w:rPr>
          <w:lang w:val="fr-FR"/>
        </w:rPr>
      </w:pPr>
      <w:r>
        <w:rPr>
          <w:lang w:val="fr-FR"/>
        </w:rPr>
        <w:fldChar w:fldCharType="begin"/>
      </w:r>
      <w:r>
        <w:rPr>
          <w:lang w:val="fr-FR"/>
        </w:rPr>
        <w:instrText xml:space="preserve"> SET CF3C0F852B2875FCDA78233D23A42AF9 "" </w:instrText>
      </w:r>
      <w:r>
        <w:rPr>
          <w:lang w:val="fr-FR"/>
        </w:rPr>
        <w:fldChar w:fldCharType="separate"/>
      </w:r>
      <w:bookmarkStart w:id="9" w:name="CF3C0F852B2875FCDA78233D23A42AF9"/>
      <w:bookmarkEnd w:id="9"/>
      <w:r>
        <w:rPr>
          <w:lang w:val="fr-FR"/>
        </w:rPr>
        <w:fldChar w:fldCharType="end"/>
      </w:r>
    </w:p>
    <w:p w:rsidR="009D2529" w14:paraId="4E1061E8" w14:textId="77777777">
      <w:pPr>
        <w:pStyle w:val="TechnicalBookmark"/>
        <w:rPr>
          <w:lang w:val="fr-FR"/>
        </w:rPr>
      </w:pPr>
    </w:p>
    <w:tbl>
      <w:tblPr>
        <w:tblW w:w="5000" w:type="pct"/>
        <w:tblLayout w:type="fixed"/>
        <w:tblLook w:val="04A0"/>
      </w:tblPr>
      <w:tblGrid>
        <w:gridCol w:w="3724"/>
        <w:gridCol w:w="1116"/>
        <w:gridCol w:w="1594"/>
        <w:gridCol w:w="1594"/>
        <w:gridCol w:w="1594"/>
      </w:tblGrid>
      <w:tr w14:paraId="394811F9"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588D619"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D8A6E99"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52C1C48A"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E9DBD9E"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4804E49" w14:textId="77777777">
            <w:pPr>
              <w:pStyle w:val="EnteteTabLastColBordure"/>
              <w:spacing w:line="184" w:lineRule="exact"/>
              <w:rPr>
                <w:lang w:val="fr-FR"/>
              </w:rPr>
            </w:pPr>
            <w:r>
              <w:rPr>
                <w:lang w:val="fr-FR"/>
              </w:rPr>
              <w:t>Valeur nette d'inventaire par part</w:t>
            </w:r>
          </w:p>
        </w:tc>
      </w:tr>
      <w:tr w14:paraId="2E64D393"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9D2529" w14:paraId="1CE653ED" w14:textId="77777777">
            <w:pPr>
              <w:pStyle w:val="Tab1FirstColNonGrasBordureDown"/>
              <w:rPr>
                <w:lang w:val="fr-FR"/>
              </w:rPr>
            </w:pPr>
            <w:r>
              <w:rPr>
                <w:lang w:val="fr-FR"/>
              </w:rPr>
              <w:t>CPR AMBITION FRANCE I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B2E761A" w14:textId="5849BA26">
            <w:pPr>
              <w:pStyle w:val="Tab1MiddleColNonGrasBordureDownCentreNoContent"/>
              <w:rPr>
                <w:sz w:val="16"/>
                <w:lang w:val="fr-FR"/>
              </w:rPr>
            </w:pPr>
            <w:r>
              <w:rPr>
                <w:sz w:val="16"/>
                <w:lang w:val="fr-FR"/>
              </w:rPr>
              <w:t>C / 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50759677" w14:textId="77777777">
            <w:pPr>
              <w:pStyle w:val="Tab1MiddleColNonGrasBordureDown"/>
              <w:rPr>
                <w:lang w:val="fr-FR"/>
              </w:rPr>
            </w:pPr>
            <w:r>
              <w:rPr>
                <w:lang w:val="fr-FR"/>
              </w:rPr>
              <w:t>22 461 990,91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A1A36F6" w14:textId="77777777">
            <w:pPr>
              <w:pStyle w:val="Tab1MiddleColNonGrasBordureDown"/>
              <w:rPr>
                <w:lang w:val="fr-FR"/>
              </w:rPr>
            </w:pPr>
            <w:r>
              <w:rPr>
                <w:lang w:val="fr-FR"/>
              </w:rPr>
              <w:t>126,448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ABB4C23" w14:textId="77777777">
            <w:pPr>
              <w:pStyle w:val="Tab1LastColNonGrasBordureDown"/>
              <w:rPr>
                <w:lang w:val="fr-FR"/>
              </w:rPr>
            </w:pPr>
            <w:r>
              <w:rPr>
                <w:lang w:val="fr-FR"/>
              </w:rPr>
              <w:t>177 638,16</w:t>
            </w:r>
          </w:p>
        </w:tc>
      </w:tr>
      <w:tr w14:paraId="79438426"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9D2529" w14:paraId="6D1587B7" w14:textId="77777777">
            <w:pPr>
              <w:pStyle w:val="Tab1FirstColNonGrasBordureDown"/>
              <w:rPr>
                <w:lang w:val="fr-FR"/>
              </w:rPr>
            </w:pPr>
            <w:r>
              <w:rPr>
                <w:lang w:val="fr-FR"/>
              </w:rPr>
              <w:t>CPR AMBITION FRANCE P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E046519"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9A76665" w14:textId="77777777">
            <w:pPr>
              <w:pStyle w:val="Tab1MiddleColNonGrasBordureDown"/>
              <w:rPr>
                <w:lang w:val="fr-FR"/>
              </w:rPr>
            </w:pPr>
            <w:r>
              <w:rPr>
                <w:lang w:val="fr-FR"/>
              </w:rPr>
              <w:t>28 455 168,88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6100356" w14:textId="77777777">
            <w:pPr>
              <w:pStyle w:val="Tab1MiddleColNonGrasBordureDown"/>
              <w:rPr>
                <w:lang w:val="fr-FR"/>
              </w:rPr>
            </w:pPr>
            <w:r>
              <w:rPr>
                <w:lang w:val="fr-FR"/>
              </w:rPr>
              <w:t>167 950,244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F5CE17F" w14:textId="77777777">
            <w:pPr>
              <w:pStyle w:val="Tab1LastColNonGrasBordureDown"/>
              <w:rPr>
                <w:lang w:val="fr-FR"/>
              </w:rPr>
            </w:pPr>
            <w:r>
              <w:rPr>
                <w:lang w:val="fr-FR"/>
              </w:rPr>
              <w:t>169,42</w:t>
            </w:r>
          </w:p>
        </w:tc>
      </w:tr>
      <w:tr w14:paraId="2575F75E"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9D2529" w14:paraId="2E319CCB" w14:textId="77777777">
            <w:pPr>
              <w:pStyle w:val="Tab1FirstColNonGrasBordureDown"/>
              <w:rPr>
                <w:lang w:val="fr-FR"/>
              </w:rPr>
            </w:pPr>
            <w:r>
              <w:rPr>
                <w:lang w:val="fr-FR"/>
              </w:rPr>
              <w:t>CPR AMBITION FRANCE R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058DC4E"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2C087DE5" w14:textId="77777777">
            <w:pPr>
              <w:pStyle w:val="Tab1MiddleColNonGrasBordureDown"/>
              <w:rPr>
                <w:lang w:val="fr-FR"/>
              </w:rPr>
            </w:pPr>
            <w:r>
              <w:rPr>
                <w:lang w:val="fr-FR"/>
              </w:rPr>
              <w:t>7 336,43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5CD280B3" w14:textId="77777777">
            <w:pPr>
              <w:pStyle w:val="Tab1MiddleColNonGrasBordureDown"/>
              <w:rPr>
                <w:lang w:val="fr-FR"/>
              </w:rPr>
            </w:pPr>
            <w:r>
              <w:rPr>
                <w:lang w:val="fr-FR"/>
              </w:rPr>
              <w:t>41,965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2A029F2" w14:textId="77777777">
            <w:pPr>
              <w:pStyle w:val="Tab1LastColNonGrasBordureDown"/>
              <w:rPr>
                <w:lang w:val="fr-FR"/>
              </w:rPr>
            </w:pPr>
            <w:r>
              <w:rPr>
                <w:lang w:val="fr-FR"/>
              </w:rPr>
              <w:t>174,82</w:t>
            </w:r>
          </w:p>
        </w:tc>
      </w:tr>
      <w:tr w14:paraId="5C89059D"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9D2529" w14:paraId="399F8B72" w14:textId="77777777">
            <w:pPr>
              <w:pStyle w:val="Tab1FirstColNonGrasBordureDown"/>
              <w:rPr>
                <w:lang w:val="fr-FR"/>
              </w:rPr>
            </w:pPr>
            <w:r>
              <w:rPr>
                <w:lang w:val="fr-FR"/>
              </w:rPr>
              <w:t>CPR AMBITION FRANCE SI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8B55407" w14:textId="0BD28F4F">
            <w:pPr>
              <w:pStyle w:val="Tab1MiddleColNonGrasBordureDownCentreNoContent"/>
              <w:rPr>
                <w:sz w:val="16"/>
                <w:lang w:val="fr-FR"/>
              </w:rPr>
            </w:pPr>
            <w:r>
              <w:rPr>
                <w:sz w:val="16"/>
                <w:lang w:val="fr-FR"/>
              </w:rPr>
              <w:t>C / 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F65728D" w14:textId="77777777">
            <w:pPr>
              <w:pStyle w:val="Tab1MiddleColNonGrasBordureDown"/>
              <w:rPr>
                <w:lang w:val="fr-FR"/>
              </w:rPr>
            </w:pPr>
            <w:r>
              <w:rPr>
                <w:lang w:val="fr-FR"/>
              </w:rPr>
              <w:t>149 550 909,88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1E8552E" w14:textId="77777777">
            <w:pPr>
              <w:pStyle w:val="Tab1MiddleColNonGrasBordureDown"/>
              <w:rPr>
                <w:lang w:val="fr-FR"/>
              </w:rPr>
            </w:pPr>
            <w:r>
              <w:rPr>
                <w:lang w:val="fr-FR"/>
              </w:rPr>
              <w:t>870,335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91883E7" w14:textId="77777777">
            <w:pPr>
              <w:pStyle w:val="Tab1LastColNonGrasBordureDown"/>
              <w:rPr>
                <w:lang w:val="fr-FR"/>
              </w:rPr>
            </w:pPr>
            <w:r>
              <w:rPr>
                <w:lang w:val="fr-FR"/>
              </w:rPr>
              <w:t>171 831,43</w:t>
            </w:r>
          </w:p>
        </w:tc>
      </w:tr>
    </w:tbl>
    <w:p w:rsidR="009D2529" w14:paraId="0FA949EE" w14:textId="77777777">
      <w:pPr>
        <w:pStyle w:val="TechnicalBookmark"/>
        <w:rPr>
          <w:lang w:val="fr-FR"/>
        </w:rPr>
        <w:sectPr>
          <w:headerReference w:type="default" r:id="rId8"/>
          <w:footerReference w:type="default" r:id="rId9"/>
          <w:pgSz w:w="11900" w:h="16840"/>
          <w:pgMar w:top="2154" w:right="1134" w:bottom="1134" w:left="1134" w:header="400" w:footer="400" w:gutter="0"/>
          <w:cols w:space="720"/>
        </w:sectPr>
      </w:pPr>
    </w:p>
    <w:p w:rsidR="009D2529" w14:paraId="6C85E688" w14:textId="77777777">
      <w:pPr>
        <w:spacing w:line="15" w:lineRule="exact"/>
        <w:rPr>
          <w:sz w:val="2"/>
        </w:rPr>
      </w:pPr>
    </w:p>
    <w:p w:rsidR="009D2529" w14:paraId="67E9DCA6" w14:textId="77777777">
      <w:pPr>
        <w:pStyle w:val="TechnicalBookmark"/>
        <w:rPr>
          <w:lang w:val="fr-FR"/>
        </w:rPr>
      </w:pPr>
      <w:r>
        <w:rPr>
          <w:lang w:val="fr-FR"/>
        </w:rPr>
        <w:fldChar w:fldCharType="begin"/>
      </w:r>
      <w:r>
        <w:rPr>
          <w:lang w:val="fr-FR"/>
        </w:rPr>
        <w:instrText xml:space="preserve"> SET 89C69E1CCB7807886E779CC3B8431970 "" </w:instrText>
      </w:r>
      <w:r>
        <w:rPr>
          <w:lang w:val="fr-FR"/>
        </w:rPr>
        <w:fldChar w:fldCharType="separate"/>
      </w:r>
      <w:bookmarkStart w:id="10" w:name="89C69E1CCB7807886E779CC3B8431970"/>
      <w:bookmarkEnd w:id="10"/>
      <w:r>
        <w:rPr>
          <w:lang w:val="fr-FR"/>
        </w:rPr>
        <w:fldChar w:fldCharType="end"/>
      </w:r>
    </w:p>
    <w:p w:rsidR="009D2529" w14:paraId="11C2C637" w14:textId="77777777">
      <w:pPr>
        <w:pStyle w:val="H1"/>
        <w:rPr>
          <w:lang w:val="fr-FR"/>
        </w:rPr>
      </w:pPr>
      <w:bookmarkStart w:id="11" w:name="Eléments_du_portefeuille_titres"/>
      <w:bookmarkEnd w:id="11"/>
      <w:r>
        <w:rPr>
          <w:lang w:val="fr-FR"/>
        </w:rPr>
        <w:t>Eléments du portefeuille titres</w:t>
      </w:r>
    </w:p>
    <w:p w:rsidR="009D2529" w14:paraId="783AF3C2" w14:textId="77777777">
      <w:pPr>
        <w:pStyle w:val="RefToc1"/>
        <w:rPr>
          <w:lang w:val="fr-FR"/>
        </w:rPr>
      </w:pPr>
      <w:bookmarkStart w:id="12" w:name="BK_087A59EF53C1FBD2097E123C1ABCE783"/>
      <w:bookmarkEnd w:id="12"/>
      <w:r>
        <w:rPr>
          <w:lang w:val="fr-FR"/>
        </w:rPr>
        <w:t>Eléments du portefeuille titres</w:t>
      </w:r>
    </w:p>
    <w:p w:rsidR="009D2529" w14:paraId="08A65A22" w14:textId="77777777">
      <w:pPr>
        <w:pStyle w:val="TechnicalBookmark"/>
        <w:rPr>
          <w:lang w:val="fr-FR"/>
        </w:rPr>
      </w:pPr>
      <w:r>
        <w:rPr>
          <w:lang w:val="fr-FR"/>
        </w:rPr>
        <w:fldChar w:fldCharType="begin"/>
      </w:r>
      <w:r>
        <w:rPr>
          <w:lang w:val="fr-FR"/>
        </w:rPr>
        <w:instrText xml:space="preserve"> SET 2F7B22881A4B9341455AB614D16BD493 "" </w:instrText>
      </w:r>
      <w:r>
        <w:rPr>
          <w:lang w:val="fr-FR"/>
        </w:rPr>
        <w:fldChar w:fldCharType="separate"/>
      </w:r>
      <w:bookmarkStart w:id="13" w:name="2F7B22881A4B9341455AB614D16BD493"/>
      <w:bookmarkEnd w:id="13"/>
      <w:r>
        <w:rPr>
          <w:lang w:val="fr-FR"/>
        </w:rPr>
        <w:fldChar w:fldCharType="end"/>
      </w:r>
    </w:p>
    <w:p w:rsidR="009D2529" w14:paraId="70DC792E" w14:textId="77777777">
      <w:pPr>
        <w:pStyle w:val="TechnicalBookmark"/>
        <w:rPr>
          <w:lang w:val="fr-FR"/>
        </w:rPr>
      </w:pPr>
    </w:p>
    <w:tbl>
      <w:tblPr>
        <w:tblW w:w="5000" w:type="pct"/>
        <w:tblLayout w:type="fixed"/>
        <w:tblLook w:val="04A0"/>
      </w:tblPr>
      <w:tblGrid>
        <w:gridCol w:w="5717"/>
        <w:gridCol w:w="1953"/>
        <w:gridCol w:w="1952"/>
      </w:tblGrid>
      <w:tr w14:paraId="64832BE5"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5521C7B4"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BF7371C"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2609E42C" w14:textId="77777777">
            <w:pPr>
              <w:pStyle w:val="EnteteTabLastColBordure"/>
              <w:spacing w:line="184" w:lineRule="exact"/>
              <w:rPr>
                <w:lang w:val="fr-FR"/>
              </w:rPr>
            </w:pPr>
            <w:r>
              <w:rPr>
                <w:lang w:val="fr-FR"/>
              </w:rPr>
              <w:t>Pourcentage total des actifs (**)</w:t>
            </w:r>
          </w:p>
        </w:tc>
      </w:tr>
      <w:tr w14:paraId="77151F49"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9D2529" w14:paraId="1737EE13"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57B5085F" w14:textId="77777777">
            <w:pPr>
              <w:pStyle w:val="Tab1MiddleColNonGras"/>
              <w:rPr>
                <w:lang w:val="fr-FR"/>
              </w:rPr>
            </w:pPr>
            <w:r>
              <w:rPr>
                <w:lang w:val="fr-FR"/>
              </w:rPr>
              <w:t>94,84</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570F0A90" w14:textId="77777777">
            <w:pPr>
              <w:pStyle w:val="Tab1LastColNonGras"/>
              <w:rPr>
                <w:lang w:val="fr-FR"/>
              </w:rPr>
            </w:pPr>
            <w:r>
              <w:rPr>
                <w:lang w:val="fr-FR"/>
              </w:rPr>
              <w:t>93,43</w:t>
            </w:r>
          </w:p>
        </w:tc>
      </w:tr>
      <w:tr w14:paraId="4D502E76"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9D2529" w14:paraId="005E1FB8"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35F39469"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5C914D52" w14:textId="77777777">
            <w:pPr>
              <w:pStyle w:val="Tab1LastColNonGrasNoContent"/>
              <w:rPr>
                <w:sz w:val="16"/>
                <w:lang w:val="fr-FR"/>
              </w:rPr>
            </w:pPr>
          </w:p>
        </w:tc>
      </w:tr>
      <w:tr w14:paraId="2068AEF6"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18133F62"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5735643"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24C12301" w14:textId="77777777">
            <w:pPr>
              <w:pStyle w:val="Tab1LastColNonGrasBordureDownNoContent"/>
              <w:rPr>
                <w:sz w:val="16"/>
                <w:lang w:val="fr-FR"/>
              </w:rPr>
            </w:pPr>
          </w:p>
        </w:tc>
      </w:tr>
      <w:tr w14:paraId="3EEE216F" w14:textId="77777777">
        <w:tblPrEx>
          <w:tblW w:w="5000" w:type="pct"/>
          <w:tblLayout w:type="fixed"/>
          <w:tblLook w:val="04A0"/>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6B0CE5C9"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8D848BA"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C6AF963" w14:textId="77777777">
            <w:pPr>
              <w:pStyle w:val="Tab1LastColNonGrasBordureDown"/>
              <w:rPr>
                <w:lang w:val="fr-FR"/>
              </w:rPr>
            </w:pPr>
            <w:r>
              <w:rPr>
                <w:lang w:val="fr-FR"/>
              </w:rPr>
              <w:t xml:space="preserve"> </w:t>
            </w:r>
          </w:p>
        </w:tc>
      </w:tr>
      <w:tr w14:paraId="78096145"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50856A54"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294CEB8A"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6F4CA81" w14:textId="77777777">
            <w:pPr>
              <w:pStyle w:val="Tab1LastColNonGrasBordureDown"/>
              <w:rPr>
                <w:lang w:val="fr-FR"/>
              </w:rPr>
            </w:pPr>
            <w:r>
              <w:rPr>
                <w:lang w:val="fr-FR"/>
              </w:rPr>
              <w:t xml:space="preserve"> </w:t>
            </w:r>
          </w:p>
        </w:tc>
      </w:tr>
      <w:tr w14:paraId="546DBEF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1AE58CEE"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735C397C" w14:textId="77777777">
            <w:pPr>
              <w:pStyle w:val="Tab1MiddleColNonGrasBordureDown"/>
              <w:rPr>
                <w:lang w:val="fr-FR"/>
              </w:rPr>
            </w:pPr>
            <w:r>
              <w:rPr>
                <w:lang w:val="fr-FR"/>
              </w:rPr>
              <w:t>6,65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4163EA3" w14:textId="77777777">
            <w:pPr>
              <w:pStyle w:val="Tab1LastColNonGrasBordureDown"/>
              <w:rPr>
                <w:lang w:val="fr-FR"/>
              </w:rPr>
            </w:pPr>
            <w:r>
              <w:rPr>
                <w:lang w:val="fr-FR"/>
              </w:rPr>
              <w:t>6,56</w:t>
            </w:r>
          </w:p>
        </w:tc>
      </w:tr>
    </w:tbl>
    <w:p w:rsidR="009D2529" w14:paraId="1143FC13" w14:textId="77777777">
      <w:pPr>
        <w:pStyle w:val="TechnicalBookmark"/>
        <w:rPr>
          <w:lang w:val="fr-FR"/>
        </w:rPr>
      </w:pPr>
    </w:p>
    <w:p w:rsidR="009D2529" w14:paraId="782A1F6B" w14:textId="77777777">
      <w:pPr>
        <w:pStyle w:val="TableNote"/>
        <w:spacing w:before="100" w:after="100"/>
        <w:rPr>
          <w:lang w:val="fr-FR"/>
        </w:rPr>
      </w:pPr>
      <w:r>
        <w:rPr>
          <w:lang w:val="fr-FR"/>
        </w:rPr>
        <w:t>(*) Se reporter au f) de l’état du patrimoine</w:t>
      </w:r>
    </w:p>
    <w:p w:rsidR="009D2529" w14:paraId="030446C2" w14:textId="77777777">
      <w:pPr>
        <w:pStyle w:val="TableNote"/>
        <w:spacing w:before="100"/>
        <w:rPr>
          <w:lang w:val="fr-FR"/>
        </w:rPr>
        <w:sectPr>
          <w:headerReference w:type="default" r:id="rId10"/>
          <w:footerReference w:type="default" r:id="rId11"/>
          <w:pgSz w:w="11900" w:h="16840"/>
          <w:pgMar w:top="2154" w:right="1134" w:bottom="1134" w:left="1134" w:header="400" w:footer="400" w:gutter="0"/>
          <w:cols w:space="720"/>
        </w:sectPr>
      </w:pPr>
      <w:r>
        <w:rPr>
          <w:lang w:val="fr-FR"/>
        </w:rPr>
        <w:t>(**) Se reporter au d) de l’état du patrimoine</w:t>
      </w:r>
      <w:r>
        <w:rPr>
          <w:lang w:val="fr-FR"/>
        </w:rPr>
        <w:cr/>
      </w:r>
    </w:p>
    <w:p w:rsidR="009D2529" w:rsidRPr="00011A25" w14:paraId="561B2FC1" w14:textId="77777777">
      <w:pPr>
        <w:spacing w:line="15" w:lineRule="exact"/>
        <w:rPr>
          <w:sz w:val="2"/>
          <w:lang w:val="fr-FR"/>
        </w:rPr>
      </w:pPr>
    </w:p>
    <w:p w:rsidR="009D2529" w14:paraId="6C03F08E" w14:textId="77777777">
      <w:pPr>
        <w:pStyle w:val="TechnicalBookmark"/>
        <w:rPr>
          <w:lang w:val="fr-FR"/>
        </w:rPr>
      </w:pPr>
      <w:r>
        <w:rPr>
          <w:lang w:val="fr-FR"/>
        </w:rPr>
        <w:fldChar w:fldCharType="begin"/>
      </w:r>
      <w:r>
        <w:rPr>
          <w:lang w:val="fr-FR"/>
        </w:rPr>
        <w:instrText xml:space="preserve"> SET E78B4E53D734438F59C149650A74674B "" </w:instrText>
      </w:r>
      <w:r>
        <w:rPr>
          <w:lang w:val="fr-FR"/>
        </w:rPr>
        <w:fldChar w:fldCharType="separate"/>
      </w:r>
      <w:bookmarkStart w:id="14" w:name="E78B4E53D734438F59C149650A74674B"/>
      <w:bookmarkEnd w:id="14"/>
      <w:r>
        <w:rPr>
          <w:lang w:val="fr-FR"/>
        </w:rPr>
        <w:fldChar w:fldCharType="end"/>
      </w:r>
    </w:p>
    <w:p w:rsidR="009D2529" w14:paraId="6E306893" w14:textId="77777777">
      <w:pPr>
        <w:pStyle w:val="H1"/>
        <w:rPr>
          <w:lang w:val="fr-FR"/>
        </w:rPr>
      </w:pPr>
      <w:bookmarkStart w:id="15" w:name="Répartition_des_actifs_du_A),_B),_C),_D)"/>
      <w:bookmarkEnd w:id="15"/>
      <w:r>
        <w:rPr>
          <w:lang w:val="fr-FR"/>
        </w:rPr>
        <w:t>Répartition des actifs du A), B), C), D) du portefeuille titres, par devise</w:t>
      </w:r>
    </w:p>
    <w:p w:rsidR="009D2529" w14:paraId="5228CC4F" w14:textId="77777777">
      <w:pPr>
        <w:pStyle w:val="RefToc1"/>
        <w:rPr>
          <w:lang w:val="fr-FR"/>
        </w:rPr>
      </w:pPr>
      <w:bookmarkStart w:id="16" w:name="BK_C0543A569821AC9CAD9C71D515083358"/>
      <w:bookmarkEnd w:id="16"/>
      <w:r>
        <w:rPr>
          <w:lang w:val="fr-FR"/>
        </w:rPr>
        <w:t>Répartition des actifs du A), B), C), D) du portefeuille titres, par devise</w:t>
      </w:r>
    </w:p>
    <w:p w:rsidR="009D2529" w14:paraId="0232C4C0" w14:textId="77777777">
      <w:pPr>
        <w:pStyle w:val="TechnicalBookmark"/>
        <w:rPr>
          <w:lang w:val="fr-FR"/>
        </w:rPr>
      </w:pPr>
      <w:r>
        <w:rPr>
          <w:lang w:val="fr-FR"/>
        </w:rPr>
        <w:fldChar w:fldCharType="begin"/>
      </w:r>
      <w:r>
        <w:rPr>
          <w:lang w:val="fr-FR"/>
        </w:rPr>
        <w:instrText xml:space="preserve"> SET 02238D0A8D760619560BB416F1CAF2F8 "" </w:instrText>
      </w:r>
      <w:r>
        <w:rPr>
          <w:lang w:val="fr-FR"/>
        </w:rPr>
        <w:fldChar w:fldCharType="separate"/>
      </w:r>
      <w:bookmarkStart w:id="17" w:name="02238D0A8D760619560BB416F1CAF2F8"/>
      <w:bookmarkEnd w:id="17"/>
      <w:r>
        <w:rPr>
          <w:lang w:val="fr-FR"/>
        </w:rPr>
        <w:fldChar w:fldCharType="end"/>
      </w:r>
    </w:p>
    <w:p w:rsidR="009D2529" w14:paraId="70B2A940" w14:textId="77777777">
      <w:pPr>
        <w:pStyle w:val="TechnicalBookmark"/>
        <w:rPr>
          <w:lang w:val="fr-FR"/>
        </w:rPr>
      </w:pPr>
    </w:p>
    <w:tbl>
      <w:tblPr>
        <w:tblW w:w="5000" w:type="pct"/>
        <w:tblLayout w:type="fixed"/>
        <w:tblLook w:val="04A0"/>
      </w:tblPr>
      <w:tblGrid>
        <w:gridCol w:w="3585"/>
        <w:gridCol w:w="917"/>
        <w:gridCol w:w="1574"/>
        <w:gridCol w:w="1594"/>
        <w:gridCol w:w="1952"/>
      </w:tblGrid>
      <w:tr w14:paraId="08C070E1"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1114029A"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7B48C36"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473CB48"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94A76EE"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58C13FFB" w14:textId="77777777">
            <w:pPr>
              <w:pStyle w:val="EnteteTabLastColBordure"/>
              <w:spacing w:line="184" w:lineRule="exact"/>
              <w:rPr>
                <w:lang w:val="fr-FR"/>
              </w:rPr>
            </w:pPr>
            <w:r>
              <w:rPr>
                <w:lang w:val="fr-FR"/>
              </w:rPr>
              <w:t>Pourcentage total des actifs (**)</w:t>
            </w:r>
          </w:p>
        </w:tc>
      </w:tr>
      <w:tr w14:paraId="0097A1F2"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9D2529" w14:paraId="59B72268" w14:textId="77777777">
            <w:pPr>
              <w:pStyle w:val="Tab1FirstColNonGrasBordureDown"/>
              <w:rPr>
                <w:lang w:val="fr-FR"/>
              </w:rPr>
            </w:pPr>
            <w:r>
              <w:rPr>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1AFD23C" w14:textId="77777777">
            <w:pPr>
              <w:pStyle w:val="Tab1MiddleColNonGrasBordureDownCentre"/>
              <w:rPr>
                <w:lang w:val="fr-FR"/>
              </w:rPr>
            </w:pPr>
            <w:r>
              <w:rPr>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1213B90" w14:textId="77777777">
            <w:pPr>
              <w:pStyle w:val="Tab1MiddleColNonGrasBordureDown"/>
              <w:rPr>
                <w:lang w:val="fr-FR"/>
              </w:rPr>
            </w:pPr>
            <w:r>
              <w:rPr>
                <w:lang w:val="fr-FR"/>
              </w:rPr>
              <w:t>190 128 005,74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2F6CF23" w14:textId="77777777">
            <w:pPr>
              <w:pStyle w:val="Tab1MiddleColNonGrasBordureDown"/>
              <w:rPr>
                <w:lang w:val="fr-FR"/>
              </w:rPr>
            </w:pPr>
            <w:r>
              <w:rPr>
                <w:lang w:val="fr-FR"/>
              </w:rPr>
              <w:t>94,84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31756B06" w14:textId="77777777">
            <w:pPr>
              <w:pStyle w:val="Tab1LastColNonGrasBordureDown"/>
              <w:rPr>
                <w:lang w:val="fr-FR"/>
              </w:rPr>
            </w:pPr>
            <w:r>
              <w:rPr>
                <w:lang w:val="fr-FR"/>
              </w:rPr>
              <w:t>93,43</w:t>
            </w:r>
          </w:p>
        </w:tc>
      </w:tr>
      <w:tr w14:paraId="3E33D4EE"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9D2529" w14:paraId="542C6F72" w14:textId="77777777">
            <w:pPr>
              <w:pStyle w:val="TotalTabFirstColNoBordureUp"/>
              <w:rPr>
                <w:lang w:val="fr-FR"/>
              </w:rPr>
            </w:pPr>
            <w:r>
              <w:rPr>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47BC3A89" w14:textId="77777777">
            <w:pPr>
              <w:pStyle w:val="TotalTabMiddleColNoBordureUpNonGras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1B1E8213" w14:textId="77777777">
            <w:pPr>
              <w:pStyle w:val="TotalTabMiddleColNoBordureUp"/>
              <w:rPr>
                <w:lang w:val="fr-FR"/>
              </w:rPr>
            </w:pPr>
            <w:r>
              <w:rPr>
                <w:lang w:val="fr-FR"/>
              </w:rPr>
              <w:t>190 128 005,74</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7C70C061" w14:textId="77777777">
            <w:pPr>
              <w:pStyle w:val="TotalTabMiddleColNoBordureUp"/>
              <w:rPr>
                <w:lang w:val="fr-FR"/>
              </w:rPr>
            </w:pPr>
            <w:r>
              <w:rPr>
                <w:lang w:val="fr-FR"/>
              </w:rPr>
              <w:t>94,84</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0C915342" w14:textId="77777777">
            <w:pPr>
              <w:pStyle w:val="TotalTabLastColNoBordureUp"/>
              <w:rPr>
                <w:lang w:val="fr-FR"/>
              </w:rPr>
            </w:pPr>
            <w:r>
              <w:rPr>
                <w:lang w:val="fr-FR"/>
              </w:rPr>
              <w:t>93,43</w:t>
            </w:r>
          </w:p>
        </w:tc>
      </w:tr>
    </w:tbl>
    <w:p w:rsidR="009D2529" w14:paraId="657C9303" w14:textId="77777777">
      <w:pPr>
        <w:pStyle w:val="TechnicalBookmark"/>
        <w:rPr>
          <w:lang w:val="fr-FR"/>
        </w:rPr>
      </w:pPr>
    </w:p>
    <w:p w:rsidR="009D2529" w14:paraId="7720D126" w14:textId="77777777">
      <w:pPr>
        <w:pStyle w:val="TableNote"/>
        <w:spacing w:before="100" w:after="100"/>
        <w:rPr>
          <w:lang w:val="fr-FR"/>
        </w:rPr>
      </w:pPr>
      <w:r>
        <w:rPr>
          <w:lang w:val="fr-FR"/>
        </w:rPr>
        <w:t>(*) Se reporter au f) de l’état du patrimoine</w:t>
      </w:r>
    </w:p>
    <w:p w:rsidR="009D2529" w14:paraId="410490B2" w14:textId="77777777">
      <w:pPr>
        <w:pStyle w:val="TableNote"/>
        <w:spacing w:before="100"/>
        <w:rPr>
          <w:lang w:val="fr-FR"/>
        </w:rPr>
        <w:sectPr>
          <w:headerReference w:type="default" r:id="rId12"/>
          <w:footerReference w:type="default" r:id="rId13"/>
          <w:pgSz w:w="11900" w:h="16840"/>
          <w:pgMar w:top="2154" w:right="1134" w:bottom="1134" w:left="1134" w:header="400" w:footer="400" w:gutter="0"/>
          <w:cols w:space="720"/>
        </w:sectPr>
      </w:pPr>
      <w:r>
        <w:rPr>
          <w:lang w:val="fr-FR"/>
        </w:rPr>
        <w:t>(**) Se reporter au d) de l’état du patrimoine</w:t>
      </w:r>
      <w:r>
        <w:rPr>
          <w:lang w:val="fr-FR"/>
        </w:rPr>
        <w:cr/>
      </w:r>
    </w:p>
    <w:p w:rsidR="009D2529" w:rsidRPr="00011A25" w14:paraId="672FDA19" w14:textId="77777777">
      <w:pPr>
        <w:spacing w:line="15" w:lineRule="exact"/>
        <w:rPr>
          <w:sz w:val="2"/>
          <w:lang w:val="fr-FR"/>
        </w:rPr>
      </w:pPr>
    </w:p>
    <w:p w:rsidR="009D2529" w14:paraId="31CEDE54" w14:textId="77777777">
      <w:pPr>
        <w:pStyle w:val="TechnicalBookmark"/>
        <w:rPr>
          <w:lang w:val="fr-FR"/>
        </w:rPr>
      </w:pPr>
      <w:r>
        <w:rPr>
          <w:lang w:val="fr-FR"/>
        </w:rPr>
        <w:fldChar w:fldCharType="begin"/>
      </w:r>
      <w:r>
        <w:rPr>
          <w:lang w:val="fr-FR"/>
        </w:rPr>
        <w:instrText xml:space="preserve"> SET C48B26C37BA7A3386417C2E9DC2C5093 "" </w:instrText>
      </w:r>
      <w:r>
        <w:rPr>
          <w:lang w:val="fr-FR"/>
        </w:rPr>
        <w:fldChar w:fldCharType="separate"/>
      </w:r>
      <w:bookmarkStart w:id="18" w:name="C48B26C37BA7A3386417C2E9DC2C5093"/>
      <w:bookmarkEnd w:id="18"/>
      <w:r>
        <w:rPr>
          <w:lang w:val="fr-FR"/>
        </w:rPr>
        <w:fldChar w:fldCharType="end"/>
      </w:r>
    </w:p>
    <w:p w:rsidR="009D2529" w14:paraId="68340FE9" w14:textId="77777777">
      <w:pPr>
        <w:pStyle w:val="H1"/>
        <w:rPr>
          <w:lang w:val="fr-FR"/>
        </w:rPr>
      </w:pPr>
      <w:r>
        <w:rPr>
          <w:lang w:val="fr-FR"/>
        </w:rPr>
        <w:t>Répartition des actifs du A), B), C), D) du portefeuille titres, par pays de résidence de l'émetteur</w:t>
      </w:r>
    </w:p>
    <w:p w:rsidR="009D2529" w14:paraId="30533DDB"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9D2529" w14:paraId="0478B6BB" w14:textId="77777777">
      <w:pPr>
        <w:pStyle w:val="TechnicalBookmark"/>
        <w:rPr>
          <w:lang w:val="fr-FR"/>
        </w:rPr>
      </w:pPr>
      <w:r>
        <w:rPr>
          <w:lang w:val="fr-FR"/>
        </w:rPr>
        <w:fldChar w:fldCharType="begin"/>
      </w:r>
      <w:r>
        <w:rPr>
          <w:lang w:val="fr-FR"/>
        </w:rPr>
        <w:instrText xml:space="preserve"> SET 94B9A89351964666691E04624A617D0E "" </w:instrText>
      </w:r>
      <w:r>
        <w:rPr>
          <w:lang w:val="fr-FR"/>
        </w:rPr>
        <w:fldChar w:fldCharType="separate"/>
      </w:r>
      <w:bookmarkStart w:id="20" w:name="94B9A89351964666691E04624A617D0E"/>
      <w:bookmarkEnd w:id="20"/>
      <w:r>
        <w:rPr>
          <w:lang w:val="fr-FR"/>
        </w:rPr>
        <w:fldChar w:fldCharType="end"/>
      </w:r>
    </w:p>
    <w:p w:rsidR="009D2529" w14:paraId="2606D1F1" w14:textId="77777777">
      <w:pPr>
        <w:pStyle w:val="TechnicalBookmark"/>
        <w:rPr>
          <w:lang w:val="fr-FR"/>
        </w:rPr>
      </w:pPr>
    </w:p>
    <w:tbl>
      <w:tblPr>
        <w:tblW w:w="5000" w:type="pct"/>
        <w:tblLayout w:type="fixed"/>
        <w:tblLook w:val="04A0"/>
      </w:tblPr>
      <w:tblGrid>
        <w:gridCol w:w="5717"/>
        <w:gridCol w:w="1953"/>
        <w:gridCol w:w="1952"/>
      </w:tblGrid>
      <w:tr w14:paraId="0258007D"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EB0D241"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07F014D"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736199D9" w14:textId="77777777">
            <w:pPr>
              <w:pStyle w:val="EnteteTabLastColBordure"/>
              <w:spacing w:line="184" w:lineRule="exact"/>
              <w:rPr>
                <w:lang w:val="fr-FR"/>
              </w:rPr>
            </w:pPr>
            <w:r>
              <w:rPr>
                <w:lang w:val="fr-FR"/>
              </w:rPr>
              <w:t>Pourcentage total des actifs (**)</w:t>
            </w:r>
          </w:p>
        </w:tc>
      </w:tr>
      <w:tr w14:paraId="50270B0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05176932" w14:textId="77777777">
            <w:pPr>
              <w:pStyle w:val="Tab1FirstColNonGrasBordureDown"/>
              <w:rPr>
                <w:lang w:val="fr-FR"/>
              </w:rPr>
            </w:pPr>
            <w:r>
              <w:rPr>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E2B55F7" w14:textId="77777777">
            <w:pPr>
              <w:pStyle w:val="Tab1MiddleColNonGrasBordureDown"/>
              <w:rPr>
                <w:lang w:val="fr-FR"/>
              </w:rPr>
            </w:pPr>
            <w:r>
              <w:rPr>
                <w:lang w:val="fr-FR"/>
              </w:rPr>
              <w:t>92,35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F8DDB69" w14:textId="77777777">
            <w:pPr>
              <w:pStyle w:val="Tab1LastColNonGrasBordureDown"/>
              <w:rPr>
                <w:lang w:val="fr-FR"/>
              </w:rPr>
            </w:pPr>
            <w:r>
              <w:rPr>
                <w:lang w:val="fr-FR"/>
              </w:rPr>
              <w:t>90,98</w:t>
            </w:r>
          </w:p>
        </w:tc>
      </w:tr>
      <w:tr w14:paraId="1847CEC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04E015F8" w14:textId="77777777">
            <w:pPr>
              <w:pStyle w:val="Tab1FirstColNonGrasBordureDown"/>
              <w:rPr>
                <w:lang w:val="fr-FR"/>
              </w:rPr>
            </w:pPr>
            <w:r>
              <w:rPr>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23B78491" w14:textId="77777777">
            <w:pPr>
              <w:pStyle w:val="Tab1MiddleColNonGrasBordureDown"/>
              <w:rPr>
                <w:lang w:val="fr-FR"/>
              </w:rPr>
            </w:pPr>
            <w:r>
              <w:rPr>
                <w:lang w:val="fr-FR"/>
              </w:rPr>
              <w:t>2,49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52656E5D" w14:textId="77777777">
            <w:pPr>
              <w:pStyle w:val="Tab1LastColNonGrasBordureDown"/>
              <w:rPr>
                <w:lang w:val="fr-FR"/>
              </w:rPr>
            </w:pPr>
            <w:r>
              <w:rPr>
                <w:lang w:val="fr-FR"/>
              </w:rPr>
              <w:t>2,45</w:t>
            </w:r>
          </w:p>
        </w:tc>
      </w:tr>
      <w:tr w14:paraId="4FEB1102"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15D3D4AD" w14:textId="77777777">
            <w:pPr>
              <w:pStyle w:val="TotalTabFirstColBordure"/>
              <w:rPr>
                <w:lang w:val="fr-FR"/>
              </w:rPr>
            </w:pPr>
            <w:r>
              <w:rPr>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A92AF69" w14:textId="77777777">
            <w:pPr>
              <w:pStyle w:val="TotalTabMiddleColBordure"/>
              <w:rPr>
                <w:lang w:val="fr-FR"/>
              </w:rPr>
            </w:pPr>
            <w:r>
              <w:rPr>
                <w:lang w:val="fr-FR"/>
              </w:rPr>
              <w:t>94,84</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686042AF" w14:textId="77777777">
            <w:pPr>
              <w:pStyle w:val="TotalTabLastColBordure"/>
              <w:rPr>
                <w:lang w:val="fr-FR"/>
              </w:rPr>
            </w:pPr>
            <w:r>
              <w:rPr>
                <w:lang w:val="fr-FR"/>
              </w:rPr>
              <w:t>93,43</w:t>
            </w:r>
          </w:p>
        </w:tc>
      </w:tr>
    </w:tbl>
    <w:p w:rsidR="009D2529" w14:paraId="07F866FA" w14:textId="77777777">
      <w:pPr>
        <w:pStyle w:val="TechnicalBookmark"/>
        <w:rPr>
          <w:lang w:val="fr-FR"/>
        </w:rPr>
      </w:pPr>
    </w:p>
    <w:p w:rsidR="009D2529" w14:paraId="5F9331DA" w14:textId="77777777">
      <w:pPr>
        <w:pStyle w:val="TableNote"/>
        <w:spacing w:before="100" w:after="100"/>
        <w:rPr>
          <w:lang w:val="fr-FR"/>
        </w:rPr>
      </w:pPr>
      <w:r>
        <w:rPr>
          <w:lang w:val="fr-FR"/>
        </w:rPr>
        <w:t>(*) Se reporter au f) de l’état du patrimoine</w:t>
      </w:r>
    </w:p>
    <w:p w:rsidR="009D2529" w14:paraId="2CEC5868" w14:textId="77777777">
      <w:pPr>
        <w:pStyle w:val="TableNote"/>
        <w:spacing w:before="100"/>
        <w:rPr>
          <w:lang w:val="fr-FR"/>
        </w:rPr>
        <w:sectPr>
          <w:headerReference w:type="default" r:id="rId14"/>
          <w:footerReference w:type="default" r:id="rId15"/>
          <w:pgSz w:w="11900" w:h="16840"/>
          <w:pgMar w:top="2154" w:right="1134" w:bottom="1134" w:left="1134" w:header="400" w:footer="400" w:gutter="0"/>
          <w:cols w:space="720"/>
        </w:sectPr>
      </w:pPr>
      <w:r>
        <w:rPr>
          <w:lang w:val="fr-FR"/>
        </w:rPr>
        <w:t>(**) Se reporter au d) de l’état du patrimoine</w:t>
      </w:r>
      <w:r>
        <w:rPr>
          <w:lang w:val="fr-FR"/>
        </w:rPr>
        <w:cr/>
      </w:r>
    </w:p>
    <w:p w:rsidR="009D2529" w:rsidRPr="00011A25" w14:paraId="020849F4" w14:textId="77777777">
      <w:pPr>
        <w:spacing w:line="15" w:lineRule="exact"/>
        <w:rPr>
          <w:sz w:val="2"/>
          <w:lang w:val="fr-FR"/>
        </w:rPr>
      </w:pPr>
    </w:p>
    <w:p w:rsidR="009D2529" w14:paraId="1309C3A6" w14:textId="77777777">
      <w:pPr>
        <w:pStyle w:val="TechnicalBookmark"/>
        <w:rPr>
          <w:lang w:val="fr-FR"/>
        </w:rPr>
      </w:pPr>
      <w:r>
        <w:rPr>
          <w:lang w:val="fr-FR"/>
        </w:rPr>
        <w:fldChar w:fldCharType="begin"/>
      </w:r>
      <w:r>
        <w:rPr>
          <w:lang w:val="fr-FR"/>
        </w:rPr>
        <w:instrText xml:space="preserve"> SET C3D14522F16DDA297D7BF93C7E00C20C "" </w:instrText>
      </w:r>
      <w:r>
        <w:rPr>
          <w:lang w:val="fr-FR"/>
        </w:rPr>
        <w:fldChar w:fldCharType="separate"/>
      </w:r>
      <w:bookmarkStart w:id="21" w:name="C3D14522F16DDA297D7BF93C7E00C20C"/>
      <w:bookmarkEnd w:id="21"/>
      <w:r>
        <w:rPr>
          <w:lang w:val="fr-FR"/>
        </w:rPr>
        <w:fldChar w:fldCharType="end"/>
      </w:r>
    </w:p>
    <w:p w:rsidR="009D2529" w14:paraId="78A37F03" w14:textId="77777777">
      <w:pPr>
        <w:pStyle w:val="H1"/>
        <w:rPr>
          <w:lang w:val="fr-FR"/>
        </w:rPr>
      </w:pPr>
      <w:bookmarkStart w:id="22" w:name="Répartition_des_autres_actifs_du_E)_du_p"/>
      <w:bookmarkEnd w:id="22"/>
      <w:r>
        <w:rPr>
          <w:lang w:val="fr-FR"/>
        </w:rPr>
        <w:t>Répartition des autres actifs du E) du portefeuille titres, par nature</w:t>
      </w:r>
    </w:p>
    <w:p w:rsidR="009D2529" w14:paraId="334C806A" w14:textId="77777777">
      <w:pPr>
        <w:pStyle w:val="RefToc1"/>
        <w:rPr>
          <w:lang w:val="fr-FR"/>
        </w:rPr>
      </w:pPr>
      <w:bookmarkStart w:id="23" w:name="BK_074E5BC1BB1FAC0B9D91EB8BA3C1F1B7"/>
      <w:bookmarkEnd w:id="23"/>
      <w:r>
        <w:rPr>
          <w:lang w:val="fr-FR"/>
        </w:rPr>
        <w:t>Répartition des autres actifs du E) du portefeuille titres, par nature</w:t>
      </w:r>
    </w:p>
    <w:p w:rsidR="009D2529" w14:paraId="18E732C2" w14:textId="77777777">
      <w:pPr>
        <w:pStyle w:val="TechnicalBookmark"/>
        <w:rPr>
          <w:lang w:val="fr-FR"/>
        </w:rPr>
      </w:pPr>
      <w:r>
        <w:rPr>
          <w:lang w:val="fr-FR"/>
        </w:rPr>
        <w:fldChar w:fldCharType="begin"/>
      </w:r>
      <w:r>
        <w:rPr>
          <w:lang w:val="fr-FR"/>
        </w:rPr>
        <w:instrText xml:space="preserve"> SET 9CCB11FC8BD153EDF6E6D7BA60A57C0F "" </w:instrText>
      </w:r>
      <w:r>
        <w:rPr>
          <w:lang w:val="fr-FR"/>
        </w:rPr>
        <w:fldChar w:fldCharType="separate"/>
      </w:r>
      <w:bookmarkStart w:id="24" w:name="9CCB11FC8BD153EDF6E6D7BA60A57C0F"/>
      <w:bookmarkEnd w:id="24"/>
      <w:r>
        <w:rPr>
          <w:lang w:val="fr-FR"/>
        </w:rPr>
        <w:fldChar w:fldCharType="end"/>
      </w:r>
    </w:p>
    <w:p w:rsidR="009D2529" w14:paraId="7893048E" w14:textId="77777777">
      <w:pPr>
        <w:pStyle w:val="TechnicalBookmark"/>
        <w:rPr>
          <w:lang w:val="fr-FR"/>
        </w:rPr>
      </w:pPr>
    </w:p>
    <w:tbl>
      <w:tblPr>
        <w:tblW w:w="5000" w:type="pct"/>
        <w:tblLayout w:type="fixed"/>
        <w:tblLook w:val="04A0"/>
      </w:tblPr>
      <w:tblGrid>
        <w:gridCol w:w="5717"/>
        <w:gridCol w:w="1953"/>
        <w:gridCol w:w="1952"/>
      </w:tblGrid>
      <w:tr w14:paraId="14632545"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3B22B1C0"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D09D776"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D9B92FF" w14:textId="77777777">
            <w:pPr>
              <w:pStyle w:val="EnteteTabLastColBordure"/>
              <w:spacing w:line="184" w:lineRule="exact"/>
              <w:rPr>
                <w:lang w:val="fr-FR"/>
              </w:rPr>
            </w:pPr>
            <w:r>
              <w:rPr>
                <w:lang w:val="fr-FR"/>
              </w:rPr>
              <w:t>Pourcentage total des actifs (**)</w:t>
            </w:r>
          </w:p>
        </w:tc>
      </w:tr>
      <w:tr w14:paraId="5B9D276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3A99795F"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2CD1F8EB" w14:textId="77777777">
            <w:pPr>
              <w:pStyle w:val="Tab1MiddleColNonGrasBordureDown"/>
              <w:rPr>
                <w:lang w:val="fr-FR"/>
              </w:rPr>
            </w:pPr>
            <w:r>
              <w:rPr>
                <w:lang w:val="fr-FR"/>
              </w:rPr>
              <w:t>6,65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E472D2F" w14:textId="77777777">
            <w:pPr>
              <w:pStyle w:val="Tab1LastColNonGrasBordureDown"/>
              <w:rPr>
                <w:lang w:val="fr-FR"/>
              </w:rPr>
            </w:pPr>
            <w:r>
              <w:rPr>
                <w:lang w:val="fr-FR"/>
              </w:rPr>
              <w:t>6,56</w:t>
            </w:r>
          </w:p>
        </w:tc>
      </w:tr>
      <w:tr w14:paraId="0D609E0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36FEB27A"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6411D466"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B0E4458" w14:textId="77777777">
            <w:pPr>
              <w:pStyle w:val="Tab1LastColNonGrasBordureDown"/>
              <w:rPr>
                <w:lang w:val="fr-FR"/>
              </w:rPr>
            </w:pPr>
            <w:r>
              <w:rPr>
                <w:lang w:val="fr-FR"/>
              </w:rPr>
              <w:t xml:space="preserve"> </w:t>
            </w:r>
          </w:p>
        </w:tc>
      </w:tr>
      <w:tr w14:paraId="07A8D93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4E9BB6B4"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6BD05C3"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5C92D2AB" w14:textId="77777777">
            <w:pPr>
              <w:pStyle w:val="Tab1LastColNonGrasBordureDown"/>
              <w:rPr>
                <w:lang w:val="fr-FR"/>
              </w:rPr>
            </w:pPr>
            <w:r>
              <w:rPr>
                <w:lang w:val="fr-FR"/>
              </w:rPr>
              <w:t xml:space="preserve"> </w:t>
            </w:r>
          </w:p>
        </w:tc>
      </w:tr>
      <w:tr w14:paraId="2C26113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9D2529" w14:paraId="73A2E14F"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AAA7FF8"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9FC3912" w14:textId="77777777">
            <w:pPr>
              <w:pStyle w:val="Tab1LastColNonGrasBordureDown"/>
              <w:rPr>
                <w:lang w:val="fr-FR"/>
              </w:rPr>
            </w:pPr>
            <w:r>
              <w:rPr>
                <w:lang w:val="fr-FR"/>
              </w:rPr>
              <w:t xml:space="preserve"> </w:t>
            </w:r>
          </w:p>
        </w:tc>
      </w:tr>
      <w:tr w14:paraId="5E80C3B3"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9D2529" w14:paraId="4B6EAB11"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6FA58756" w14:textId="77777777">
            <w:pPr>
              <w:pStyle w:val="TotalTabMiddleColNoBordureUp"/>
              <w:rPr>
                <w:lang w:val="fr-FR"/>
              </w:rPr>
            </w:pPr>
            <w:r>
              <w:rPr>
                <w:lang w:val="fr-FR"/>
              </w:rPr>
              <w:t>6,65</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9D2529" w14:paraId="3C45D81E" w14:textId="77777777">
            <w:pPr>
              <w:pStyle w:val="TotalTabLastColNoBordureUp"/>
              <w:rPr>
                <w:lang w:val="fr-FR"/>
              </w:rPr>
            </w:pPr>
            <w:r>
              <w:rPr>
                <w:lang w:val="fr-FR"/>
              </w:rPr>
              <w:t>6,56</w:t>
            </w:r>
          </w:p>
        </w:tc>
      </w:tr>
    </w:tbl>
    <w:p w:rsidR="009D2529" w14:paraId="0CE08AD7" w14:textId="77777777">
      <w:pPr>
        <w:pStyle w:val="TechnicalBookmark"/>
        <w:rPr>
          <w:lang w:val="fr-FR"/>
        </w:rPr>
      </w:pPr>
    </w:p>
    <w:p w:rsidR="009D2529" w14:paraId="1D3B014C" w14:textId="77777777">
      <w:pPr>
        <w:pStyle w:val="TableNote"/>
        <w:spacing w:before="100" w:after="100"/>
        <w:rPr>
          <w:lang w:val="fr-FR"/>
        </w:rPr>
      </w:pPr>
      <w:r>
        <w:rPr>
          <w:lang w:val="fr-FR"/>
        </w:rPr>
        <w:t>(*) Se reporter au f) de l’état du patrimoine</w:t>
      </w:r>
    </w:p>
    <w:p w:rsidR="009D2529" w14:paraId="7BAD7402" w14:textId="77777777">
      <w:pPr>
        <w:pStyle w:val="TableNote"/>
        <w:spacing w:before="100"/>
        <w:rPr>
          <w:lang w:val="fr-FR"/>
        </w:rPr>
        <w:sectPr>
          <w:headerReference w:type="default" r:id="rId16"/>
          <w:footerReference w:type="default" r:id="rId17"/>
          <w:pgSz w:w="11900" w:h="16840"/>
          <w:pgMar w:top="2154" w:right="1134" w:bottom="1134" w:left="1134" w:header="400" w:footer="400" w:gutter="0"/>
          <w:cols w:space="720"/>
        </w:sectPr>
      </w:pPr>
      <w:r>
        <w:rPr>
          <w:lang w:val="fr-FR"/>
        </w:rPr>
        <w:t>(**) Se reporter au d) de l’état du patrimoine</w:t>
      </w:r>
      <w:r>
        <w:rPr>
          <w:lang w:val="fr-FR"/>
        </w:rPr>
        <w:cr/>
      </w:r>
    </w:p>
    <w:p w:rsidR="009D2529" w:rsidRPr="00011A25" w14:paraId="484861CB" w14:textId="77777777">
      <w:pPr>
        <w:spacing w:line="15" w:lineRule="exact"/>
        <w:rPr>
          <w:sz w:val="2"/>
          <w:lang w:val="fr-FR"/>
        </w:rPr>
      </w:pPr>
    </w:p>
    <w:p w:rsidR="009D2529" w14:paraId="1BDC8656" w14:textId="77777777">
      <w:pPr>
        <w:pStyle w:val="TechnicalBookmark"/>
        <w:rPr>
          <w:lang w:val="fr-FR"/>
        </w:rPr>
      </w:pPr>
      <w:r>
        <w:rPr>
          <w:lang w:val="fr-FR"/>
        </w:rPr>
        <w:fldChar w:fldCharType="begin"/>
      </w:r>
      <w:r>
        <w:rPr>
          <w:lang w:val="fr-FR"/>
        </w:rPr>
        <w:instrText xml:space="preserve"> SET EC5C3A444479B80914A6B499793A2427 "" </w:instrText>
      </w:r>
      <w:r>
        <w:rPr>
          <w:lang w:val="fr-FR"/>
        </w:rPr>
        <w:fldChar w:fldCharType="separate"/>
      </w:r>
      <w:bookmarkStart w:id="25" w:name="EC5C3A444479B80914A6B499793A2427"/>
      <w:bookmarkEnd w:id="25"/>
      <w:r>
        <w:rPr>
          <w:lang w:val="fr-FR"/>
        </w:rPr>
        <w:fldChar w:fldCharType="end"/>
      </w:r>
    </w:p>
    <w:p w:rsidR="009D2529" w14:paraId="761A3FB2" w14:textId="77777777">
      <w:pPr>
        <w:pStyle w:val="H1"/>
        <w:rPr>
          <w:lang w:val="fr-FR"/>
        </w:rPr>
      </w:pPr>
      <w:bookmarkStart w:id="26" w:name="Mouvements_dans_le_portefeuille_titres_e"/>
      <w:bookmarkEnd w:id="26"/>
      <w:r>
        <w:rPr>
          <w:lang w:val="fr-FR"/>
        </w:rPr>
        <w:t>Mouvements dans le portefeuille titres en cours de période en EUR</w:t>
      </w:r>
    </w:p>
    <w:p w:rsidR="009D2529" w14:paraId="680A812E" w14:textId="77777777">
      <w:pPr>
        <w:pStyle w:val="RefToc1"/>
        <w:rPr>
          <w:lang w:val="fr-FR"/>
        </w:rPr>
      </w:pPr>
      <w:bookmarkStart w:id="27" w:name="BK_88BAB0DB3077DA9204A1C2DDCB25B492"/>
      <w:bookmarkEnd w:id="27"/>
      <w:r>
        <w:rPr>
          <w:lang w:val="fr-FR"/>
        </w:rPr>
        <w:t>Mouvements dans le portefeuille titres en cours de période en EUR</w:t>
      </w:r>
    </w:p>
    <w:p w:rsidR="009D2529" w14:paraId="760AA2BD" w14:textId="77777777">
      <w:pPr>
        <w:pStyle w:val="TechnicalBookmark"/>
        <w:rPr>
          <w:lang w:val="fr-FR"/>
        </w:rPr>
      </w:pPr>
      <w:r>
        <w:rPr>
          <w:lang w:val="fr-FR"/>
        </w:rPr>
        <w:fldChar w:fldCharType="begin"/>
      </w:r>
      <w:r>
        <w:rPr>
          <w:lang w:val="fr-FR"/>
        </w:rPr>
        <w:instrText xml:space="preserve"> SET 04DC31224C9B20075753F31CAE10E607 "" </w:instrText>
      </w:r>
      <w:r>
        <w:rPr>
          <w:lang w:val="fr-FR"/>
        </w:rPr>
        <w:fldChar w:fldCharType="separate"/>
      </w:r>
      <w:bookmarkStart w:id="28" w:name="04DC31224C9B20075753F31CAE10E607"/>
      <w:bookmarkEnd w:id="28"/>
      <w:r>
        <w:rPr>
          <w:lang w:val="fr-FR"/>
        </w:rPr>
        <w:fldChar w:fldCharType="end"/>
      </w:r>
    </w:p>
    <w:p w:rsidR="009D2529" w14:paraId="1112357B" w14:textId="77777777">
      <w:pPr>
        <w:pStyle w:val="TechnicalBookmark"/>
        <w:rPr>
          <w:lang w:val="fr-FR"/>
        </w:rPr>
      </w:pPr>
    </w:p>
    <w:tbl>
      <w:tblPr>
        <w:tblW w:w="5000" w:type="pct"/>
        <w:tblLayout w:type="fixed"/>
        <w:tblLook w:val="04A0"/>
      </w:tblPr>
      <w:tblGrid>
        <w:gridCol w:w="6434"/>
        <w:gridCol w:w="1594"/>
        <w:gridCol w:w="1594"/>
      </w:tblGrid>
      <w:tr w14:paraId="0C909F06"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029A7D3D"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7BC3408F" w14:textId="77777777">
            <w:pPr>
              <w:pStyle w:val="EnteteTabLastColBordure"/>
              <w:rPr>
                <w:lang w:val="fr-FR"/>
              </w:rPr>
            </w:pPr>
            <w:r>
              <w:rPr>
                <w:lang w:val="fr-FR"/>
              </w:rPr>
              <w:t>Mouvements (en montant)</w:t>
            </w:r>
          </w:p>
        </w:tc>
      </w:tr>
      <w:tr w14:paraId="527E6B40"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233150F8"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5FBFEE1"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1F6DCDD7" w14:textId="77777777">
            <w:pPr>
              <w:pStyle w:val="EnteteTabLastColBordure"/>
              <w:rPr>
                <w:lang w:val="fr-FR"/>
              </w:rPr>
            </w:pPr>
            <w:r>
              <w:rPr>
                <w:lang w:val="fr-FR"/>
              </w:rPr>
              <w:t>Cessions</w:t>
            </w:r>
          </w:p>
        </w:tc>
      </w:tr>
      <w:tr w14:paraId="77073F2E"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9D2529" w14:paraId="56E54E4A"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9D2529" w14:paraId="35F95722" w14:textId="77777777">
            <w:pPr>
              <w:pStyle w:val="Tab1MiddleColNonGras"/>
              <w:rPr>
                <w:lang w:val="fr-FR"/>
              </w:rPr>
            </w:pPr>
            <w:r>
              <w:rPr>
                <w:lang w:val="fr-FR"/>
              </w:rPr>
              <w:t>92 387 012,53</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9D2529" w14:paraId="39907C8F" w14:textId="77777777">
            <w:pPr>
              <w:pStyle w:val="Tab1LastColNonGras"/>
              <w:rPr>
                <w:lang w:val="fr-FR"/>
              </w:rPr>
            </w:pPr>
            <w:r>
              <w:rPr>
                <w:lang w:val="fr-FR"/>
              </w:rPr>
              <w:t>47 169 325,00</w:t>
            </w:r>
          </w:p>
        </w:tc>
      </w:tr>
      <w:tr w14:paraId="5DC7EBE6"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9D2529" w14:paraId="6C0FC19E"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9D2529" w14:paraId="3383B89E"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9D2529" w14:paraId="5F4E66BB" w14:textId="77777777">
            <w:pPr>
              <w:pStyle w:val="Tab1LastColNonGrasNoContent"/>
              <w:rPr>
                <w:sz w:val="16"/>
                <w:lang w:val="fr-FR"/>
              </w:rPr>
            </w:pPr>
          </w:p>
        </w:tc>
      </w:tr>
      <w:tr w14:paraId="27430F20"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9D2529" w14:paraId="59B1B9D5"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2331412"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4C95BB66" w14:textId="77777777">
            <w:pPr>
              <w:pStyle w:val="Tab1LastColNonGrasBordureDownNoContent"/>
              <w:rPr>
                <w:sz w:val="16"/>
                <w:lang w:val="fr-FR"/>
              </w:rPr>
            </w:pPr>
          </w:p>
        </w:tc>
      </w:tr>
      <w:tr w14:paraId="5C29ED00" w14:textId="77777777">
        <w:tblPrEx>
          <w:tblW w:w="5000" w:type="pct"/>
          <w:tblLayout w:type="fixed"/>
          <w:tblLook w:val="04A0"/>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rsidR="009D2529" w14:paraId="52A7F4A6"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0615CB9"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22EE593" w14:textId="77777777">
            <w:pPr>
              <w:pStyle w:val="Tab1LastColNonGrasBordureDown"/>
              <w:rPr>
                <w:lang w:val="fr-FR"/>
              </w:rPr>
            </w:pPr>
            <w:r>
              <w:rPr>
                <w:lang w:val="fr-FR"/>
              </w:rPr>
              <w:t xml:space="preserve"> </w:t>
            </w:r>
          </w:p>
        </w:tc>
      </w:tr>
      <w:tr w14:paraId="62F30381"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9D2529" w14:paraId="4F760679"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7DE328E5"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0EA4CA56" w14:textId="77777777">
            <w:pPr>
              <w:pStyle w:val="Tab1LastColNonGrasBordureDown"/>
              <w:rPr>
                <w:lang w:val="fr-FR"/>
              </w:rPr>
            </w:pPr>
            <w:r>
              <w:rPr>
                <w:lang w:val="fr-FR"/>
              </w:rPr>
              <w:t xml:space="preserve"> </w:t>
            </w:r>
          </w:p>
        </w:tc>
      </w:tr>
      <w:tr w14:paraId="183C8A0E"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9D2529" w14:paraId="1FDA69E5"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91D3D9A" w14:textId="77777777">
            <w:pPr>
              <w:pStyle w:val="Tab1MiddleColNonGrasBordureDown"/>
              <w:rPr>
                <w:lang w:val="fr-FR"/>
              </w:rPr>
            </w:pPr>
            <w:r>
              <w:rPr>
                <w:lang w:val="fr-FR"/>
              </w:rPr>
              <w:t>49 200 956,96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9D2529" w14:paraId="11D0F465" w14:textId="77777777">
            <w:pPr>
              <w:pStyle w:val="Tab1LastColNonGrasBordureDown"/>
              <w:rPr>
                <w:lang w:val="fr-FR"/>
              </w:rPr>
            </w:pPr>
            <w:r>
              <w:rPr>
                <w:lang w:val="fr-FR"/>
              </w:rPr>
              <w:t>39 444 813,59</w:t>
            </w:r>
          </w:p>
        </w:tc>
      </w:tr>
    </w:tbl>
    <w:p w:rsidR="009D2529" w14:paraId="6588F9E0" w14:textId="77777777">
      <w:pPr>
        <w:pStyle w:val="TechnicalBookmark"/>
        <w:rPr>
          <w:lang w:val="fr-FR"/>
        </w:rPr>
      </w:pPr>
    </w:p>
    <w:p w:rsidR="009D2529" w14:paraId="52E6E875" w14:textId="77777777">
      <w:pPr>
        <w:pStyle w:val="BreakLine"/>
        <w:rPr>
          <w:lang w:val="fr-FR"/>
        </w:rPr>
      </w:pPr>
      <w:r>
        <w:rPr>
          <w:lang w:val="fr-FR"/>
        </w:rPr>
        <w:t xml:space="preserve"> </w:t>
      </w:r>
    </w:p>
    <w:p w:rsidR="009D2529" w14:paraId="7F70A16C" w14:textId="77777777">
      <w:pPr>
        <w:pStyle w:val="TechnicalBookmark"/>
        <w:rPr>
          <w:lang w:val="fr-FR"/>
        </w:rPr>
      </w:pPr>
      <w:r>
        <w:rPr>
          <w:lang w:val="fr-FR"/>
        </w:rPr>
        <w:fldChar w:fldCharType="begin"/>
      </w:r>
      <w:r>
        <w:rPr>
          <w:lang w:val="fr-FR"/>
        </w:rPr>
        <w:instrText xml:space="preserve"> SET C977455DA850F14C1753691DF91E4C9B "" </w:instrText>
      </w:r>
      <w:r>
        <w:rPr>
          <w:lang w:val="fr-FR"/>
        </w:rPr>
        <w:fldChar w:fldCharType="separate"/>
      </w:r>
      <w:bookmarkStart w:id="29" w:name="C977455DA850F14C1753691DF91E4C9B"/>
      <w:bookmarkEnd w:id="29"/>
      <w:r>
        <w:rPr>
          <w:lang w:val="fr-FR"/>
        </w:rPr>
        <w:fldChar w:fldCharType="end"/>
      </w:r>
    </w:p>
    <w:p w:rsidR="009D2529" w14:paraId="1EEDB308" w14:textId="77777777">
      <w:pPr>
        <w:pStyle w:val="H1SPACEBEFORE"/>
        <w:ind w:right="2400"/>
        <w:rPr>
          <w:lang w:val="fr-FR"/>
        </w:rPr>
      </w:pPr>
      <w:r>
        <w:rPr>
          <w:lang w:val="fr-FR"/>
        </w:rPr>
        <w:t>|</w:t>
      </w:r>
    </w:p>
    <w:p w:rsidR="009D2529" w14:paraId="1FFA0B0E" w14:textId="77777777">
      <w:pPr>
        <w:pStyle w:val="H1"/>
        <w:rPr>
          <w:lang w:val="fr-FR"/>
        </w:rPr>
      </w:pPr>
      <w:bookmarkStart w:id="30" w:name="Distribution_en_cours_de_période"/>
      <w:bookmarkEnd w:id="30"/>
      <w:r>
        <w:rPr>
          <w:lang w:val="fr-FR"/>
        </w:rPr>
        <w:t>Distribution en cours de période</w:t>
      </w:r>
    </w:p>
    <w:p w:rsidR="009D2529" w14:paraId="5686E70F" w14:textId="77777777">
      <w:pPr>
        <w:pStyle w:val="RefToc1"/>
        <w:rPr>
          <w:lang w:val="fr-FR"/>
        </w:rPr>
      </w:pPr>
      <w:bookmarkStart w:id="31" w:name="BK_4CDB799183FBAB0E82D8CF05EF16FE8E"/>
      <w:bookmarkEnd w:id="31"/>
      <w:r>
        <w:rPr>
          <w:lang w:val="fr-FR"/>
        </w:rPr>
        <w:t>Distribution en cours de période</w:t>
      </w:r>
    </w:p>
    <w:p w:rsidR="009D2529" w14:paraId="105B1586" w14:textId="77777777">
      <w:pPr>
        <w:pStyle w:val="TechnicalBookmark"/>
        <w:rPr>
          <w:lang w:val="fr-FR"/>
        </w:rPr>
      </w:pPr>
      <w:r>
        <w:rPr>
          <w:lang w:val="fr-FR"/>
        </w:rPr>
        <w:fldChar w:fldCharType="begin"/>
      </w:r>
      <w:r>
        <w:rPr>
          <w:lang w:val="fr-FR"/>
        </w:rPr>
        <w:instrText xml:space="preserve"> SET 84CEB66A823D97BA5DD0504B2B01B1B7 "" </w:instrText>
      </w:r>
      <w:r>
        <w:rPr>
          <w:lang w:val="fr-FR"/>
        </w:rPr>
        <w:fldChar w:fldCharType="separate"/>
      </w:r>
      <w:bookmarkStart w:id="32" w:name="84CEB66A823D97BA5DD0504B2B01B1B7"/>
      <w:bookmarkEnd w:id="32"/>
      <w:r>
        <w:rPr>
          <w:lang w:val="fr-FR"/>
        </w:rPr>
        <w:fldChar w:fldCharType="end"/>
      </w:r>
    </w:p>
    <w:p w:rsidR="009D2529" w14:paraId="11557ED0" w14:textId="77777777">
      <w:pPr>
        <w:pStyle w:val="TechnicalBookmark"/>
        <w:rPr>
          <w:lang w:val="fr-FR"/>
        </w:rPr>
      </w:pPr>
    </w:p>
    <w:tbl>
      <w:tblPr>
        <w:tblW w:w="5000" w:type="pct"/>
        <w:tblLayout w:type="fixed"/>
        <w:tblLook w:val="04A0"/>
      </w:tblPr>
      <w:tblGrid>
        <w:gridCol w:w="1115"/>
        <w:gridCol w:w="3725"/>
        <w:gridCol w:w="1594"/>
        <w:gridCol w:w="1594"/>
        <w:gridCol w:w="1594"/>
      </w:tblGrid>
      <w:tr w14:paraId="7DA91661" w14:textId="77777777">
        <w:tblPrEx>
          <w:tblW w:w="5000" w:type="pct"/>
          <w:tblLayout w:type="fixed"/>
          <w:tblLook w:val="04A0"/>
        </w:tblPrEx>
        <w:trPr>
          <w:trHeight w:val="54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17EEAFD5" w14:textId="77777777">
            <w:pPr>
              <w:pStyle w:val="EnteteTabFirstColBordureCentreNoContent"/>
              <w:rPr>
                <w:sz w:val="16"/>
                <w:lang w:val="fr-FR"/>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ADC2FAF" w14:textId="77777777">
            <w:pPr>
              <w:pStyle w:val="EnteteTabMiddleColBordure"/>
              <w:rPr>
                <w:lang w:val="fr-FR"/>
              </w:rPr>
            </w:pPr>
            <w:r>
              <w:rPr>
                <w:lang w:val="fr-FR"/>
              </w:rPr>
              <w:t>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C1E13FC" w14:textId="77777777">
            <w:pPr>
              <w:pStyle w:val="EnteteTabMiddleColBordure"/>
              <w:spacing w:line="184" w:lineRule="exact"/>
              <w:rPr>
                <w:lang w:val="fr-FR"/>
              </w:rPr>
            </w:pPr>
            <w:r>
              <w:rPr>
                <w:lang w:val="fr-FR"/>
              </w:rPr>
              <w:t xml:space="preserve">Montant net unitaire </w:t>
            </w:r>
          </w:p>
          <w:p w:rsidR="009D2529" w14:paraId="18F161FF" w14:textId="77777777">
            <w:pPr>
              <w:pStyle w:val="EnteteTabMiddleColBordure"/>
              <w:spacing w:line="184" w:lineRule="exact"/>
              <w:rPr>
                <w:lang w:val="fr-FR"/>
              </w:rPr>
            </w:pPr>
            <w:r>
              <w:rPr>
                <w:lang w:val="fr-FR"/>
              </w:rP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F4936FE" w14:textId="77777777">
            <w:pPr>
              <w:pStyle w:val="EnteteTabMiddleColBordure"/>
              <w:spacing w:line="184" w:lineRule="exact"/>
              <w:rPr>
                <w:lang w:val="fr-FR"/>
              </w:rPr>
            </w:pPr>
            <w:r>
              <w:rPr>
                <w:lang w:val="fr-FR"/>
              </w:rPr>
              <w:t xml:space="preserve">Crédit d'impôt </w:t>
            </w:r>
          </w:p>
          <w:p w:rsidR="009D2529" w14:paraId="36CFB9CA" w14:textId="77777777">
            <w:pPr>
              <w:pStyle w:val="EnteteTabMiddleColBordure"/>
              <w:spacing w:line="184" w:lineRule="exact"/>
              <w:rPr>
                <w:lang w:val="fr-FR"/>
              </w:rPr>
            </w:pPr>
            <w:r>
              <w:rPr>
                <w:lang w:val="fr-FR"/>
              </w:rP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5A175C9D" w14:textId="77777777">
            <w:pPr>
              <w:pStyle w:val="EnteteTabLastColBordure"/>
              <w:spacing w:line="184" w:lineRule="exact"/>
              <w:rPr>
                <w:lang w:val="fr-FR"/>
              </w:rPr>
            </w:pPr>
            <w:r>
              <w:rPr>
                <w:lang w:val="fr-FR"/>
              </w:rPr>
              <w:t xml:space="preserve">Montant brut unitaire </w:t>
            </w:r>
          </w:p>
          <w:p w:rsidR="009D2529" w14:paraId="4D48D1E5" w14:textId="77777777">
            <w:pPr>
              <w:pStyle w:val="EnteteTabLastColBordure"/>
              <w:spacing w:line="184" w:lineRule="exact"/>
              <w:rPr>
                <w:lang w:val="fr-FR"/>
              </w:rPr>
            </w:pPr>
            <w:r>
              <w:rPr>
                <w:lang w:val="fr-FR"/>
              </w:rPr>
              <w:t xml:space="preserve"> EUR</w:t>
            </w:r>
          </w:p>
        </w:tc>
      </w:tr>
      <w:tr w14:paraId="4B4A0F4C"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5ACC7F6C" w14:textId="77777777">
            <w:pPr>
              <w:pStyle w:val="Tab1BordureGras"/>
              <w:rPr>
                <w:lang w:val="fr-FR"/>
              </w:rPr>
            </w:pPr>
            <w:r>
              <w:rPr>
                <w:lang w:val="fr-FR"/>
              </w:rPr>
              <w:t>Dividendes versés</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7241398F" w14:textId="77777777">
            <w:pPr>
              <w:pStyle w:val="Tab1LastBordureGrasNoContent"/>
              <w:rPr>
                <w:sz w:val="16"/>
                <w:lang w:val="fr-FR"/>
              </w:rPr>
            </w:pPr>
          </w:p>
        </w:tc>
      </w:tr>
      <w:tr w14:paraId="48D32415"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7339A342"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05391437" w14:textId="77777777">
            <w:pPr>
              <w:pStyle w:val="TotalTabFirstColBordureNonGras"/>
              <w:rPr>
                <w:lang w:val="fr-FR"/>
              </w:rPr>
            </w:pPr>
            <w:r>
              <w:rPr>
                <w:lang w:val="fr-FR"/>
              </w:rPr>
              <w:t>CPR AMBITION FRANCE I</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9C9318F"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367F21E7"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46446493" w14:textId="77777777">
            <w:pPr>
              <w:pStyle w:val="TotalTabLastColBordureNonGrasNoContent"/>
              <w:rPr>
                <w:sz w:val="16"/>
                <w:lang w:val="fr-FR"/>
              </w:rPr>
            </w:pPr>
          </w:p>
        </w:tc>
      </w:tr>
      <w:tr w14:paraId="5B5BB7EE"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671C1ACF"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3C3D6798" w14:textId="77777777">
            <w:pPr>
              <w:pStyle w:val="TotalTabFirstColBordureNonGras"/>
              <w:rPr>
                <w:lang w:val="fr-FR"/>
              </w:rPr>
            </w:pPr>
            <w:r>
              <w:rPr>
                <w:lang w:val="fr-FR"/>
              </w:rPr>
              <w:t>CPR AMBITION FRANCE SI</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1ABBF761"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380E10D1"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0EA7EDD5" w14:textId="77777777">
            <w:pPr>
              <w:pStyle w:val="TotalTabLastColBordureNonGrasNoContent"/>
              <w:rPr>
                <w:sz w:val="16"/>
                <w:lang w:val="fr-FR"/>
              </w:rPr>
            </w:pPr>
          </w:p>
        </w:tc>
      </w:tr>
      <w:tr w14:paraId="17683B15"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8ABFE19" w14:textId="77777777">
            <w:pPr>
              <w:pStyle w:val="Tab1BordureGras"/>
              <w:rPr>
                <w:lang w:val="fr-FR"/>
              </w:rPr>
            </w:pPr>
            <w:r>
              <w:rPr>
                <w:lang w:val="fr-FR"/>
              </w:rPr>
              <w:t>Dividendes à verser</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294000B7" w14:textId="77777777">
            <w:pPr>
              <w:pStyle w:val="Tab1LastBordureGrasNoContent"/>
              <w:rPr>
                <w:sz w:val="16"/>
                <w:lang w:val="fr-FR"/>
              </w:rPr>
            </w:pPr>
          </w:p>
        </w:tc>
      </w:tr>
      <w:tr w14:paraId="7095EF15"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14AF5CDD"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268A41A9" w14:textId="77777777">
            <w:pPr>
              <w:pStyle w:val="TotalTabFirstColBordureNonGras"/>
              <w:rPr>
                <w:lang w:val="fr-FR"/>
              </w:rPr>
            </w:pPr>
            <w:r>
              <w:rPr>
                <w:lang w:val="fr-FR"/>
              </w:rPr>
              <w:t>CPR AMBITION FRANCE I</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2105ACCA"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1C2844B"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4E5A12F4" w14:textId="77777777">
            <w:pPr>
              <w:pStyle w:val="TotalTabLastColBordureNonGrasNoContent"/>
              <w:rPr>
                <w:sz w:val="16"/>
                <w:lang w:val="fr-FR"/>
              </w:rPr>
            </w:pPr>
          </w:p>
        </w:tc>
      </w:tr>
      <w:tr w14:paraId="786E7BDF"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4301EDAB"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3C078879" w14:textId="77777777">
            <w:pPr>
              <w:pStyle w:val="TotalTabFirstColBordureNonGras"/>
              <w:rPr>
                <w:lang w:val="fr-FR"/>
              </w:rPr>
            </w:pPr>
            <w:r>
              <w:rPr>
                <w:lang w:val="fr-FR"/>
              </w:rPr>
              <w:t>CPR AMBITION FRANCE SI</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080B4B26"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344EA555"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48296E04" w14:textId="77777777">
            <w:pPr>
              <w:pStyle w:val="TotalTabLastColBordureNonGrasNoContent"/>
              <w:rPr>
                <w:sz w:val="16"/>
                <w:lang w:val="fr-FR"/>
              </w:rPr>
            </w:pPr>
          </w:p>
        </w:tc>
      </w:tr>
    </w:tbl>
    <w:p w:rsidR="009D2529" w14:paraId="419313D8" w14:textId="77777777">
      <w:pPr>
        <w:pStyle w:val="TechnicalBookmark"/>
        <w:rPr>
          <w:lang w:val="fr-FR"/>
        </w:rPr>
        <w:sectPr>
          <w:headerReference w:type="default" r:id="rId18"/>
          <w:footerReference w:type="default" r:id="rId19"/>
          <w:pgSz w:w="11900" w:h="16840"/>
          <w:pgMar w:top="2154" w:right="1134" w:bottom="1134" w:left="1134" w:header="400" w:footer="400" w:gutter="0"/>
          <w:cols w:space="720"/>
        </w:sectPr>
      </w:pPr>
    </w:p>
    <w:p w:rsidR="009D2529" w14:paraId="426D2CCC" w14:textId="77777777">
      <w:pPr>
        <w:spacing w:line="15" w:lineRule="exact"/>
        <w:rPr>
          <w:sz w:val="2"/>
        </w:rPr>
      </w:pPr>
    </w:p>
    <w:p w:rsidR="009D2529" w14:paraId="715C5417" w14:textId="77777777">
      <w:pPr>
        <w:pStyle w:val="TechnicalBookmark"/>
        <w:rPr>
          <w:lang w:val="fr-FR"/>
        </w:rPr>
      </w:pPr>
      <w:r>
        <w:rPr>
          <w:lang w:val="fr-FR"/>
        </w:rPr>
        <w:fldChar w:fldCharType="begin"/>
      </w:r>
      <w:r>
        <w:rPr>
          <w:lang w:val="fr-FR"/>
        </w:rPr>
        <w:instrText xml:space="preserve"> SET D85D8E3AF1E70D11CA5DCD9771E62DD7 "" </w:instrText>
      </w:r>
      <w:r>
        <w:rPr>
          <w:lang w:val="fr-FR"/>
        </w:rPr>
        <w:fldChar w:fldCharType="separate"/>
      </w:r>
      <w:bookmarkStart w:id="33" w:name="D85D8E3AF1E70D11CA5DCD9771E62DD7"/>
      <w:bookmarkEnd w:id="33"/>
      <w:r>
        <w:rPr>
          <w:lang w:val="fr-FR"/>
        </w:rPr>
        <w:fldChar w:fldCharType="end"/>
      </w:r>
    </w:p>
    <w:p w:rsidR="009D2529" w14:paraId="7E12E938" w14:textId="77777777">
      <w:pPr>
        <w:pStyle w:val="Heading5"/>
        <w:rPr>
          <w:i w:val="0"/>
          <w:lang w:val="fr-FR"/>
        </w:rPr>
      </w:pPr>
      <w:bookmarkStart w:id="34" w:name="&lt;font_size=&quot;5&quot;&gt;Transparence_des_opératio"/>
      <w:bookmarkEnd w:id="34"/>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rsidR="009D2529" w14:paraId="3689F4B8" w14:textId="77777777">
      <w:pPr>
        <w:pStyle w:val="RefToc1"/>
        <w:rPr>
          <w:lang w:val="fr-FR"/>
        </w:rPr>
      </w:pPr>
      <w:bookmarkStart w:id="35" w:name="BK_47E35F0C3B607B01680CE9F078661A0E"/>
      <w:bookmarkEnd w:id="35"/>
    </w:p>
    <w:p w:rsidR="009D2529" w14:paraId="657DF58F" w14:textId="77777777">
      <w:pPr>
        <w:pStyle w:val="TechnicalBookmark"/>
        <w:rPr>
          <w:lang w:val="fr-FR"/>
        </w:rPr>
      </w:pPr>
      <w:r>
        <w:rPr>
          <w:lang w:val="fr-FR"/>
        </w:rPr>
        <w:fldChar w:fldCharType="begin"/>
      </w:r>
      <w:r>
        <w:rPr>
          <w:lang w:val="fr-FR"/>
        </w:rPr>
        <w:instrText xml:space="preserve"> SET ED618F2AF75563910BB85AD14A175453 "" </w:instrText>
      </w:r>
      <w:r>
        <w:rPr>
          <w:lang w:val="fr-FR"/>
        </w:rPr>
        <w:fldChar w:fldCharType="separate"/>
      </w:r>
      <w:bookmarkStart w:id="36" w:name="ED618F2AF75563910BB85AD14A175453"/>
      <w:bookmarkEnd w:id="36"/>
      <w:r>
        <w:rPr>
          <w:lang w:val="fr-FR"/>
        </w:rPr>
        <w:fldChar w:fldCharType="end"/>
      </w:r>
    </w:p>
    <w:p w:rsidR="00C47C2A" w:rsidRPr="004D6A7C" w:rsidP="004D6A7C" w14:paraId="2C424A10" w14:textId="77777777">
      <w:pPr>
        <w:jc w:val="both"/>
        <w:rPr>
          <w:rFonts w:ascii="Arial" w:eastAsia="Arial" w:hAnsi="Arial" w:cs="Arial"/>
          <w:color w:val="232323"/>
          <w:sz w:val="20"/>
          <w:szCs w:val="20"/>
          <w:lang w:val="fr-FR" w:eastAsia="zh-TW"/>
        </w:rPr>
      </w:pPr>
      <w:bookmarkStart w:id="37" w:name="c2909256132d07c6e109ac157e3b42da1_START"/>
      <w:bookmarkEnd w:id="37"/>
      <w:r w:rsidRPr="00FC3CB5">
        <w:rPr>
          <w:rFonts w:ascii="Arial" w:eastAsia="Arial" w:hAnsi="Arial" w:cs="Arial"/>
          <w:color w:val="232323"/>
          <w:sz w:val="20"/>
          <w:szCs w:val="20"/>
          <w:lang w:val="fr-FR" w:eastAsia="zh-TW"/>
        </w:rPr>
        <w:t>Au cours de l’exercice, l’OPC n’a pas fait l’objet d’opérations rele</w:t>
      </w:r>
      <w:r w:rsidR="004D6A7C">
        <w:rPr>
          <w:rFonts w:ascii="Arial" w:eastAsia="Arial" w:hAnsi="Arial" w:cs="Arial"/>
          <w:color w:val="232323"/>
          <w:sz w:val="20"/>
          <w:szCs w:val="20"/>
          <w:lang w:val="fr-FR" w:eastAsia="zh-TW"/>
        </w:rPr>
        <w:t>vant de la règlementation SFTR.</w:t>
      </w:r>
    </w:p>
    <w:p w:rsidR="009D2529" w14:paraId="06201CDC" w14:textId="77777777">
      <w:pPr>
        <w:pStyle w:val="ContributionStart"/>
        <w:rPr>
          <w:lang w:val="fr-FR"/>
        </w:rPr>
        <w:sectPr>
          <w:headerReference w:type="default" r:id="rId20"/>
          <w:footerReference w:type="default" r:id="rId21"/>
          <w:pgSz w:w="11900" w:h="16840"/>
          <w:pgMar w:top="2154" w:right="1134" w:bottom="1134" w:left="1134" w:header="400" w:footer="400" w:gutter="0"/>
          <w:cols w:space="720"/>
        </w:sectPr>
      </w:pPr>
      <w:bookmarkStart w:id="38" w:name="c2909256132d07c6e109ac157e3b42da1_END"/>
      <w:bookmarkEnd w:id="38"/>
    </w:p>
    <w:p w:rsidR="009D2529" w:rsidRPr="00011A25" w14:paraId="18FFDD9F" w14:textId="77777777">
      <w:pPr>
        <w:spacing w:line="15" w:lineRule="exact"/>
        <w:rPr>
          <w:sz w:val="2"/>
          <w:lang w:val="fr-FR"/>
        </w:rPr>
      </w:pPr>
    </w:p>
    <w:p w:rsidR="009D2529" w14:paraId="2AE5CAFE" w14:textId="77777777">
      <w:pPr>
        <w:pStyle w:val="TechnicalBookmark"/>
        <w:rPr>
          <w:lang w:val="fr-FR"/>
        </w:rPr>
      </w:pPr>
      <w:r>
        <w:rPr>
          <w:lang w:val="fr-FR"/>
        </w:rPr>
        <w:fldChar w:fldCharType="begin"/>
      </w:r>
      <w:r>
        <w:rPr>
          <w:lang w:val="fr-FR"/>
        </w:rPr>
        <w:instrText xml:space="preserve"> SET AA2A23F2DFDC47B28EF82FE1C7CBE9B1 "" </w:instrText>
      </w:r>
      <w:r>
        <w:rPr>
          <w:lang w:val="fr-FR"/>
        </w:rPr>
        <w:fldChar w:fldCharType="separate"/>
      </w:r>
      <w:bookmarkStart w:id="39" w:name="AA2A23F2DFDC47B28EF82FE1C7CBE9B1"/>
      <w:bookmarkEnd w:id="39"/>
      <w:r>
        <w:rPr>
          <w:lang w:val="fr-FR"/>
        </w:rPr>
        <w:fldChar w:fldCharType="end"/>
      </w:r>
    </w:p>
    <w:p w:rsidR="009D2529" w14:paraId="4CA94EE2" w14:textId="77777777">
      <w:pPr>
        <w:pStyle w:val="H1"/>
        <w:rPr>
          <w:lang w:val="fr-FR"/>
        </w:rPr>
      </w:pPr>
      <w:bookmarkStart w:id="40" w:name="Inventaire_des_actifs_et_passifs"/>
      <w:bookmarkEnd w:id="40"/>
      <w:r>
        <w:rPr>
          <w:lang w:val="fr-FR"/>
        </w:rPr>
        <w:t>Inventaire des actifs et passifs</w:t>
      </w:r>
    </w:p>
    <w:p w:rsidR="009D2529" w14:paraId="1644216D" w14:textId="77777777">
      <w:pPr>
        <w:pStyle w:val="RefToc1"/>
        <w:rPr>
          <w:lang w:val="fr-FR"/>
        </w:rPr>
      </w:pPr>
      <w:bookmarkStart w:id="41" w:name="BK_A15F88A7EC1B9E0062D18CE9F151DF6A"/>
      <w:bookmarkEnd w:id="41"/>
      <w:r>
        <w:rPr>
          <w:lang w:val="fr-FR"/>
        </w:rPr>
        <w:t>Inventaire des actifs et passifs</w:t>
      </w:r>
    </w:p>
    <w:p w:rsidR="009D2529" w14:paraId="4EC30699" w14:textId="77777777">
      <w:pPr>
        <w:pStyle w:val="TechnicalBookmark"/>
        <w:rPr>
          <w:lang w:val="fr-FR"/>
        </w:rPr>
      </w:pPr>
      <w:r>
        <w:rPr>
          <w:lang w:val="fr-FR"/>
        </w:rPr>
        <w:fldChar w:fldCharType="begin"/>
      </w:r>
      <w:r>
        <w:rPr>
          <w:lang w:val="fr-FR"/>
        </w:rPr>
        <w:instrText xml:space="preserve"> SET FF9DA04EDFCF23D79729F44EEEEBDB86 "" </w:instrText>
      </w:r>
      <w:r>
        <w:rPr>
          <w:lang w:val="fr-FR"/>
        </w:rPr>
        <w:fldChar w:fldCharType="separate"/>
      </w:r>
      <w:bookmarkStart w:id="42" w:name="FF9DA04EDFCF23D79729F44EEEEBDB86"/>
      <w:bookmarkEnd w:id="42"/>
      <w:r>
        <w:rPr>
          <w:lang w:val="fr-FR"/>
        </w:rPr>
        <w:fldChar w:fldCharType="end"/>
      </w:r>
    </w:p>
    <w:p w:rsidR="009D2529" w14:paraId="2AE0F7AC" w14:textId="77777777">
      <w:pPr>
        <w:pStyle w:val="TechnicalBookmark"/>
        <w:rPr>
          <w:lang w:val="fr-FR"/>
        </w:rPr>
      </w:pPr>
      <w:r>
        <w:rPr>
          <w:lang w:val="fr-FR"/>
        </w:rPr>
        <w:fldChar w:fldCharType="begin"/>
      </w:r>
      <w:r>
        <w:rPr>
          <w:lang w:val="fr-FR"/>
        </w:rPr>
        <w:instrText xml:space="preserve"> SET 4661D415B4E50F636DA4E3A9E01CADA5 "" </w:instrText>
      </w:r>
      <w:r>
        <w:rPr>
          <w:lang w:val="fr-FR"/>
        </w:rPr>
        <w:fldChar w:fldCharType="separate"/>
      </w:r>
      <w:bookmarkStart w:id="43" w:name="4661D415B4E50F636DA4E3A9E01CADA5"/>
      <w:bookmarkEnd w:id="43"/>
      <w:r>
        <w:rPr>
          <w:lang w:val="fr-FR"/>
        </w:rPr>
        <w:fldChar w:fldCharType="end"/>
      </w:r>
    </w:p>
    <w:p w:rsidR="009D2529" w14:paraId="138A3E08" w14:textId="77777777">
      <w:pPr>
        <w:pStyle w:val="H2"/>
        <w:rPr>
          <w:lang w:val="fr-FR"/>
        </w:rPr>
      </w:pPr>
      <w:bookmarkStart w:id="44" w:name="Inventaire_des_éléments_de_bilan"/>
      <w:bookmarkEnd w:id="44"/>
      <w:r>
        <w:rPr>
          <w:lang w:val="fr-FR"/>
        </w:rPr>
        <w:t>Inventaire des éléments de bilan</w:t>
      </w:r>
    </w:p>
    <w:p w:rsidR="009D2529" w14:paraId="397A6364" w14:textId="77777777">
      <w:pPr>
        <w:pStyle w:val="RefToc2"/>
        <w:rPr>
          <w:lang w:val="fr-FR"/>
        </w:rPr>
      </w:pPr>
      <w:bookmarkStart w:id="45" w:name="BK_813BDAE825FFA9309F289C5416F9B7EB"/>
      <w:bookmarkEnd w:id="45"/>
      <w:r>
        <w:rPr>
          <w:lang w:val="fr-FR"/>
        </w:rPr>
        <w:t>Inventaire des éléments de bilan</w:t>
      </w:r>
    </w:p>
    <w:p w:rsidR="009D2529" w14:paraId="2743CCCB" w14:textId="77777777">
      <w:pPr>
        <w:pStyle w:val="TechnicalBookmark"/>
        <w:rPr>
          <w:lang w:val="fr-FR"/>
        </w:rPr>
      </w:pPr>
      <w:r>
        <w:rPr>
          <w:lang w:val="fr-FR"/>
        </w:rPr>
        <w:fldChar w:fldCharType="begin"/>
      </w:r>
      <w:r>
        <w:rPr>
          <w:lang w:val="fr-FR"/>
        </w:rPr>
        <w:instrText xml:space="preserve"> SET FB808EA22D18E85EACE9CDABEEC2606A "" </w:instrText>
      </w:r>
      <w:r>
        <w:rPr>
          <w:lang w:val="fr-FR"/>
        </w:rPr>
        <w:fldChar w:fldCharType="separate"/>
      </w:r>
      <w:bookmarkStart w:id="46" w:name="FB808EA22D18E85EACE9CDABEEC2606A"/>
      <w:bookmarkEnd w:id="46"/>
      <w:r>
        <w:rPr>
          <w:lang w:val="fr-FR"/>
        </w:rPr>
        <w:fldChar w:fldCharType="end"/>
      </w:r>
    </w:p>
    <w:p w:rsidR="009D2529" w14:paraId="6F145CF0"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638898F7"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7B3E512E"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0BD446E"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7F6E709" w14:textId="77777777">
            <w:pPr>
              <w:pStyle w:val="EnteteTabMiddleColBordure"/>
              <w:spacing w:line="184" w:lineRule="exact"/>
              <w:rPr>
                <w:lang w:val="fr-FR"/>
              </w:rPr>
            </w:pPr>
            <w:r>
              <w:rPr>
                <w:lang w:val="fr-FR"/>
              </w:rPr>
              <w:t>Quantité ou</w:t>
            </w:r>
          </w:p>
          <w:p w:rsidR="009D2529" w14:paraId="760A0B26"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A5AAA8F"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034E3699" w14:textId="77777777">
            <w:pPr>
              <w:pStyle w:val="EnteteTabLastColBordure"/>
              <w:spacing w:line="184" w:lineRule="exact"/>
              <w:rPr>
                <w:lang w:val="fr-FR"/>
              </w:rPr>
            </w:pPr>
            <w:r>
              <w:rPr>
                <w:lang w:val="fr-FR"/>
              </w:rPr>
              <w:t>% Actif</w:t>
            </w:r>
          </w:p>
          <w:p w:rsidR="009D2529" w14:paraId="6A914ECA" w14:textId="77777777">
            <w:pPr>
              <w:pStyle w:val="EnteteTabLastColBordure"/>
              <w:spacing w:line="184" w:lineRule="exact"/>
              <w:rPr>
                <w:lang w:val="fr-FR"/>
              </w:rPr>
            </w:pPr>
            <w:r>
              <w:rPr>
                <w:lang w:val="fr-FR"/>
              </w:rPr>
              <w:t>Net</w:t>
            </w:r>
          </w:p>
        </w:tc>
      </w:tr>
      <w:tr w14:paraId="3E4E10C4"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9D2529" w14:paraId="0A6116B2"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9B071C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1097AD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33BB6A7F"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7F1476E" w14:textId="77777777">
            <w:pPr>
              <w:pStyle w:val="Tab1LastColGrasNoContent"/>
              <w:rPr>
                <w:sz w:val="16"/>
                <w:lang w:val="fr-FR"/>
              </w:rPr>
            </w:pPr>
          </w:p>
        </w:tc>
      </w:tr>
      <w:tr w14:paraId="3F460B1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53E605D2" w14:textId="77777777">
            <w:pPr>
              <w:pStyle w:val="Tab1FirstColGras"/>
              <w:rPr>
                <w:lang w:val="fr-FR"/>
              </w:rPr>
            </w:pPr>
            <w:r>
              <w:rPr>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A7A223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A7FFC3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AFB8819" w14:textId="77777777">
            <w:pPr>
              <w:pStyle w:val="Tab1MiddleColGras"/>
              <w:rPr>
                <w:lang w:val="fr-FR"/>
              </w:rPr>
            </w:pPr>
            <w:r>
              <w:rPr>
                <w:lang w:val="fr-FR"/>
              </w:rPr>
              <w:t>190 128 005,74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EA0F0E3" w14:textId="77777777">
            <w:pPr>
              <w:pStyle w:val="Tab1LastColGras"/>
              <w:rPr>
                <w:lang w:val="fr-FR"/>
              </w:rPr>
            </w:pPr>
            <w:r>
              <w:rPr>
                <w:lang w:val="fr-FR"/>
              </w:rPr>
              <w:t>94,84</w:t>
            </w:r>
          </w:p>
        </w:tc>
      </w:tr>
      <w:tr w14:paraId="35EC27A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D23FD91" w14:textId="77777777">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68C394D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230FA8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C08F141" w14:textId="77777777">
            <w:pPr>
              <w:pStyle w:val="Tab1MiddleColGras"/>
              <w:rPr>
                <w:lang w:val="fr-FR"/>
              </w:rPr>
            </w:pPr>
            <w:r>
              <w:rPr>
                <w:lang w:val="fr-FR"/>
              </w:rPr>
              <w:t>190 128 005,74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E1C1206" w14:textId="77777777">
            <w:pPr>
              <w:pStyle w:val="Tab1LastColGras"/>
              <w:rPr>
                <w:lang w:val="fr-FR"/>
              </w:rPr>
            </w:pPr>
            <w:r>
              <w:rPr>
                <w:lang w:val="fr-FR"/>
              </w:rPr>
              <w:t>94,84</w:t>
            </w:r>
          </w:p>
        </w:tc>
      </w:tr>
      <w:tr w14:paraId="2E6ECBD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3FB90ED9" w14:textId="77777777">
            <w:pPr>
              <w:pStyle w:val="Tab1FirstColGras"/>
              <w:rPr>
                <w:lang w:val="fr-FR"/>
              </w:rPr>
            </w:pPr>
            <w:r>
              <w:rPr>
                <w:lang w:val="fr-FR"/>
              </w:rPr>
              <w:t>Biens de consommation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97B7FF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51E9C8A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0C2996A" w14:textId="77777777">
            <w:pPr>
              <w:pStyle w:val="Tab1MiddleColGras"/>
              <w:rPr>
                <w:lang w:val="fr-FR"/>
              </w:rPr>
            </w:pPr>
            <w:r>
              <w:rPr>
                <w:lang w:val="fr-FR"/>
              </w:rPr>
              <w:t>4 579 506,75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4843195" w14:textId="77777777">
            <w:pPr>
              <w:pStyle w:val="Tab1LastColGras"/>
              <w:rPr>
                <w:lang w:val="fr-FR"/>
              </w:rPr>
            </w:pPr>
            <w:r>
              <w:rPr>
                <w:lang w:val="fr-FR"/>
              </w:rPr>
              <w:t>2,28</w:t>
            </w:r>
          </w:p>
        </w:tc>
      </w:tr>
      <w:tr w14:paraId="796EE94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B8EBF1C" w14:textId="77777777">
            <w:pPr>
              <w:pStyle w:val="Tab3FirstColNonGras"/>
              <w:rPr>
                <w:lang w:val="fr-FR"/>
              </w:rPr>
            </w:pPr>
            <w:r>
              <w:rPr>
                <w:lang w:val="fr-FR"/>
              </w:rPr>
              <w:t>KAUFMAN &amp; BROAD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E46845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250D2E7" w14:textId="77777777">
            <w:pPr>
              <w:pStyle w:val="Tab3MiddleColNonGras"/>
              <w:rPr>
                <w:lang w:val="fr-FR"/>
              </w:rPr>
            </w:pPr>
            <w:r>
              <w:rPr>
                <w:lang w:val="fr-FR"/>
              </w:rPr>
              <w:t>153 933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01B7D013" w14:textId="77777777">
            <w:pPr>
              <w:pStyle w:val="Tab3MiddleColNonGras"/>
              <w:rPr>
                <w:lang w:val="fr-FR"/>
              </w:rPr>
            </w:pPr>
            <w:r>
              <w:rPr>
                <w:lang w:val="fr-FR"/>
              </w:rPr>
              <w:t>4 579 506,75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3B60873" w14:textId="77777777">
            <w:pPr>
              <w:pStyle w:val="Tab3LastColNonGras"/>
              <w:rPr>
                <w:lang w:val="fr-FR"/>
              </w:rPr>
            </w:pPr>
            <w:r>
              <w:rPr>
                <w:lang w:val="fr-FR"/>
              </w:rPr>
              <w:t>2,28</w:t>
            </w:r>
          </w:p>
        </w:tc>
      </w:tr>
      <w:tr w14:paraId="2A3394B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2EF9821D" w14:textId="77777777">
            <w:pPr>
              <w:pStyle w:val="Tab1FirstColGras"/>
              <w:rPr>
                <w:lang w:val="fr-FR"/>
              </w:rPr>
            </w:pPr>
            <w:r>
              <w:rPr>
                <w:lang w:val="fr-FR"/>
              </w:rPr>
              <w:t>Biotechnologie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50157F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0F9993B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1C501FE" w14:textId="77777777">
            <w:pPr>
              <w:pStyle w:val="Tab1MiddleColGras"/>
              <w:rPr>
                <w:lang w:val="fr-FR"/>
              </w:rPr>
            </w:pPr>
            <w:r>
              <w:rPr>
                <w:lang w:val="fr-FR"/>
              </w:rPr>
              <w:t>12 186 654,12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DEA2252" w14:textId="77777777">
            <w:pPr>
              <w:pStyle w:val="Tab1LastColGras"/>
              <w:rPr>
                <w:lang w:val="fr-FR"/>
              </w:rPr>
            </w:pPr>
            <w:r>
              <w:rPr>
                <w:lang w:val="fr-FR"/>
              </w:rPr>
              <w:t>6,08</w:t>
            </w:r>
          </w:p>
        </w:tc>
      </w:tr>
      <w:tr w14:paraId="468C2C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7DCB355" w14:textId="77777777">
            <w:pPr>
              <w:pStyle w:val="Tab3FirstColNonGras"/>
              <w:rPr>
                <w:lang w:val="fr-FR"/>
              </w:rPr>
            </w:pPr>
            <w:r>
              <w:rPr>
                <w:lang w:val="fr-FR"/>
              </w:rPr>
              <w:t>ABIVAX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8D8739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2D7F632" w14:textId="77777777">
            <w:pPr>
              <w:pStyle w:val="Tab3MiddleColNonGras"/>
              <w:rPr>
                <w:lang w:val="fr-FR"/>
              </w:rPr>
            </w:pPr>
            <w:r>
              <w:rPr>
                <w:lang w:val="fr-FR"/>
              </w:rPr>
              <w:t>82 205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20CC3CA" w14:textId="77777777">
            <w:pPr>
              <w:pStyle w:val="Tab3MiddleColNonGras"/>
              <w:rPr>
                <w:lang w:val="fr-FR"/>
              </w:rPr>
            </w:pPr>
            <w:r>
              <w:rPr>
                <w:lang w:val="fr-FR"/>
              </w:rPr>
              <w:t>5 910 539,50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EBFFE51" w14:textId="77777777">
            <w:pPr>
              <w:pStyle w:val="Tab3LastColNonGras"/>
              <w:rPr>
                <w:lang w:val="fr-FR"/>
              </w:rPr>
            </w:pPr>
            <w:r>
              <w:rPr>
                <w:lang w:val="fr-FR"/>
              </w:rPr>
              <w:t>2,95</w:t>
            </w:r>
          </w:p>
        </w:tc>
      </w:tr>
      <w:tr w14:paraId="04CDAA8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A90A0D3" w14:textId="77777777">
            <w:pPr>
              <w:pStyle w:val="Tab3FirstColNonGras"/>
              <w:rPr>
                <w:lang w:val="fr-FR"/>
              </w:rPr>
            </w:pPr>
            <w:r>
              <w:rPr>
                <w:lang w:val="fr-FR"/>
              </w:rPr>
              <w:t>INNATE PHARMA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976689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E981E15" w14:textId="77777777">
            <w:pPr>
              <w:pStyle w:val="Tab3MiddleColNonGras"/>
              <w:rPr>
                <w:lang w:val="fr-FR"/>
              </w:rPr>
            </w:pPr>
            <w:r>
              <w:rPr>
                <w:lang w:val="fr-FR"/>
              </w:rPr>
              <w:t>802 653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2CC6FDAC" w14:textId="77777777">
            <w:pPr>
              <w:pStyle w:val="Tab3MiddleColNonGras"/>
              <w:rPr>
                <w:lang w:val="fr-FR"/>
              </w:rPr>
            </w:pPr>
            <w:r>
              <w:rPr>
                <w:lang w:val="fr-FR"/>
              </w:rPr>
              <w:t>1 370 931,32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8FE74A4" w14:textId="77777777">
            <w:pPr>
              <w:pStyle w:val="Tab3LastColNonGras"/>
              <w:rPr>
                <w:lang w:val="fr-FR"/>
              </w:rPr>
            </w:pPr>
            <w:r>
              <w:rPr>
                <w:lang w:val="fr-FR"/>
              </w:rPr>
              <w:t>0,68</w:t>
            </w:r>
          </w:p>
        </w:tc>
      </w:tr>
      <w:tr w14:paraId="0ACB9F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1137C38" w14:textId="77777777">
            <w:pPr>
              <w:pStyle w:val="Tab3FirstColNonGras"/>
              <w:rPr>
                <w:lang w:val="fr-FR"/>
              </w:rPr>
            </w:pPr>
            <w:r>
              <w:rPr>
                <w:lang w:val="fr-FR"/>
              </w:rPr>
              <w:t>INVENTIVA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43914A4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7DA9E9E" w14:textId="77777777">
            <w:pPr>
              <w:pStyle w:val="Tab3MiddleColNonGras"/>
              <w:rPr>
                <w:lang w:val="fr-FR"/>
              </w:rPr>
            </w:pPr>
            <w:r>
              <w:rPr>
                <w:lang w:val="fr-FR"/>
              </w:rPr>
              <w:t>1 011 378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903E8AA" w14:textId="77777777">
            <w:pPr>
              <w:pStyle w:val="Tab3MiddleColNonGras"/>
              <w:rPr>
                <w:lang w:val="fr-FR"/>
              </w:rPr>
            </w:pPr>
            <w:r>
              <w:rPr>
                <w:lang w:val="fr-FR"/>
              </w:rPr>
              <w:t>4 905 183,30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601B6BA" w14:textId="77777777">
            <w:pPr>
              <w:pStyle w:val="Tab3LastColNonGras"/>
              <w:rPr>
                <w:lang w:val="fr-FR"/>
              </w:rPr>
            </w:pPr>
            <w:r>
              <w:rPr>
                <w:lang w:val="fr-FR"/>
              </w:rPr>
              <w:t>2,45</w:t>
            </w:r>
          </w:p>
        </w:tc>
      </w:tr>
      <w:tr w14:paraId="48C0AE1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40B0696C" w14:textId="77777777">
            <w:pPr>
              <w:pStyle w:val="Tab1FirstColGras"/>
              <w:rPr>
                <w:lang w:val="fr-FR"/>
              </w:rPr>
            </w:pPr>
            <w:r>
              <w:rPr>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AC936F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244F713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6B5F9C9" w14:textId="77777777">
            <w:pPr>
              <w:pStyle w:val="Tab1MiddleColGras"/>
              <w:rPr>
                <w:lang w:val="fr-FR"/>
              </w:rPr>
            </w:pPr>
            <w:r>
              <w:rPr>
                <w:lang w:val="fr-FR"/>
              </w:rPr>
              <w:t>2 225 009,10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5E3C4219" w14:textId="77777777">
            <w:pPr>
              <w:pStyle w:val="Tab1LastColGras"/>
              <w:rPr>
                <w:lang w:val="fr-FR"/>
              </w:rPr>
            </w:pPr>
            <w:r>
              <w:rPr>
                <w:lang w:val="fr-FR"/>
              </w:rPr>
              <w:t>1,11</w:t>
            </w:r>
          </w:p>
        </w:tc>
      </w:tr>
      <w:tr w14:paraId="2909995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2E4AA77" w14:textId="77777777">
            <w:pPr>
              <w:pStyle w:val="Tab3FirstColNonGras"/>
              <w:rPr>
                <w:lang w:val="fr-FR"/>
              </w:rPr>
            </w:pPr>
            <w:r>
              <w:rPr>
                <w:lang w:val="fr-FR"/>
              </w:rPr>
              <w:t>OPMOBILITY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96C4A7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A7233D1" w14:textId="77777777">
            <w:pPr>
              <w:pStyle w:val="Tab3MiddleColNonGras"/>
              <w:rPr>
                <w:lang w:val="fr-FR"/>
              </w:rPr>
            </w:pPr>
            <w:r>
              <w:rPr>
                <w:lang w:val="fr-FR"/>
              </w:rPr>
              <w:t>162 885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A3A9850" w14:textId="77777777">
            <w:pPr>
              <w:pStyle w:val="Tab3MiddleColNonGras"/>
              <w:rPr>
                <w:lang w:val="fr-FR"/>
              </w:rPr>
            </w:pPr>
            <w:r>
              <w:rPr>
                <w:lang w:val="fr-FR"/>
              </w:rPr>
              <w:t>2 225 009,10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4F22888" w14:textId="77777777">
            <w:pPr>
              <w:pStyle w:val="Tab3LastColNonGras"/>
              <w:rPr>
                <w:lang w:val="fr-FR"/>
              </w:rPr>
            </w:pPr>
            <w:r>
              <w:rPr>
                <w:lang w:val="fr-FR"/>
              </w:rPr>
              <w:t>1,11</w:t>
            </w:r>
          </w:p>
        </w:tc>
      </w:tr>
      <w:tr w14:paraId="0474133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04D41D9" w14:textId="77777777">
            <w:pPr>
              <w:pStyle w:val="Tab1FirstColGras"/>
              <w:rPr>
                <w:lang w:val="fr-FR"/>
              </w:rPr>
            </w:pPr>
            <w:r>
              <w:rPr>
                <w:lang w:val="fr-FR"/>
              </w:rPr>
              <w:t>Conglomérats industriels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5EE4237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13122A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050A869C" w14:textId="77777777">
            <w:pPr>
              <w:pStyle w:val="Tab1MiddleColGras"/>
              <w:rPr>
                <w:lang w:val="fr-FR"/>
              </w:rPr>
            </w:pPr>
            <w:r>
              <w:rPr>
                <w:lang w:val="fr-FR"/>
              </w:rPr>
              <w:t>3 714 372,00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FDAB58E" w14:textId="77777777">
            <w:pPr>
              <w:pStyle w:val="Tab1LastColGras"/>
              <w:rPr>
                <w:lang w:val="fr-FR"/>
              </w:rPr>
            </w:pPr>
            <w:r>
              <w:rPr>
                <w:lang w:val="fr-FR"/>
              </w:rPr>
              <w:t>1,85</w:t>
            </w:r>
          </w:p>
        </w:tc>
      </w:tr>
      <w:tr w14:paraId="56ED3F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4118D3A" w14:textId="77777777">
            <w:pPr>
              <w:pStyle w:val="Tab3FirstColNonGras"/>
              <w:rPr>
                <w:lang w:val="fr-FR"/>
              </w:rPr>
            </w:pPr>
            <w:r>
              <w:rPr>
                <w:lang w:val="fr-FR"/>
              </w:rPr>
              <w:t>FIGEAC-AERO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063D40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0C997A9" w14:textId="77777777">
            <w:pPr>
              <w:pStyle w:val="Tab3MiddleColNonGras"/>
              <w:rPr>
                <w:lang w:val="fr-FR"/>
              </w:rPr>
            </w:pPr>
            <w:r>
              <w:rPr>
                <w:lang w:val="fr-FR"/>
              </w:rPr>
              <w:t>309 531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00CC120E" w14:textId="77777777">
            <w:pPr>
              <w:pStyle w:val="Tab3MiddleColNonGras"/>
              <w:rPr>
                <w:lang w:val="fr-FR"/>
              </w:rPr>
            </w:pPr>
            <w:r>
              <w:rPr>
                <w:lang w:val="fr-FR"/>
              </w:rPr>
              <w:t>3 714 372,00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FDD46AE" w14:textId="77777777">
            <w:pPr>
              <w:pStyle w:val="Tab3LastColNonGras"/>
              <w:rPr>
                <w:lang w:val="fr-FR"/>
              </w:rPr>
            </w:pPr>
            <w:r>
              <w:rPr>
                <w:lang w:val="fr-FR"/>
              </w:rPr>
              <w:t>1,85</w:t>
            </w:r>
          </w:p>
        </w:tc>
      </w:tr>
      <w:tr w14:paraId="307ACD1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6A62E9D" w14:textId="77777777">
            <w:pPr>
              <w:pStyle w:val="Tab1FirstColGras"/>
              <w:rPr>
                <w:lang w:val="fr-FR"/>
              </w:rPr>
            </w:pPr>
            <w:r>
              <w:rPr>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10573D9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DE37E2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B6CBC39" w14:textId="77777777">
            <w:pPr>
              <w:pStyle w:val="Tab1MiddleColGras"/>
              <w:rPr>
                <w:lang w:val="fr-FR"/>
              </w:rPr>
            </w:pPr>
            <w:r>
              <w:rPr>
                <w:lang w:val="fr-FR"/>
              </w:rPr>
              <w:t>1 695 303,25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57DA6F5" w14:textId="77777777">
            <w:pPr>
              <w:pStyle w:val="Tab1LastColGras"/>
              <w:rPr>
                <w:lang w:val="fr-FR"/>
              </w:rPr>
            </w:pPr>
            <w:r>
              <w:rPr>
                <w:lang w:val="fr-FR"/>
              </w:rPr>
              <w:t>0,85</w:t>
            </w:r>
          </w:p>
        </w:tc>
      </w:tr>
      <w:tr w14:paraId="329D74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21A94CA" w14:textId="77777777">
            <w:pPr>
              <w:pStyle w:val="Tab3FirstColNonGras"/>
              <w:rPr>
                <w:lang w:val="fr-FR"/>
              </w:rPr>
            </w:pPr>
            <w:r>
              <w:rPr>
                <w:lang w:val="fr-FR"/>
              </w:rPr>
              <w:t>WAGA ENERGY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0CAF46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50E15C4" w14:textId="77777777">
            <w:pPr>
              <w:pStyle w:val="Tab3MiddleColNonGras"/>
              <w:rPr>
                <w:lang w:val="fr-FR"/>
              </w:rPr>
            </w:pPr>
            <w:r>
              <w:rPr>
                <w:lang w:val="fr-FR"/>
              </w:rPr>
              <w:t>78 305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0865C298" w14:textId="77777777">
            <w:pPr>
              <w:pStyle w:val="Tab3MiddleColNonGras"/>
              <w:rPr>
                <w:lang w:val="fr-FR"/>
              </w:rPr>
            </w:pPr>
            <w:r>
              <w:rPr>
                <w:lang w:val="fr-FR"/>
              </w:rPr>
              <w:t>1 695 303,25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2E6FDA5" w14:textId="77777777">
            <w:pPr>
              <w:pStyle w:val="Tab3LastColNonGras"/>
              <w:rPr>
                <w:lang w:val="fr-FR"/>
              </w:rPr>
            </w:pPr>
            <w:r>
              <w:rPr>
                <w:lang w:val="fr-FR"/>
              </w:rPr>
              <w:t>0,85</w:t>
            </w:r>
          </w:p>
        </w:tc>
      </w:tr>
      <w:tr w14:paraId="7E50483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5D9A4BF5" w14:textId="77777777">
            <w:pPr>
              <w:pStyle w:val="Tab1FirstColGras"/>
              <w:rPr>
                <w:lang w:val="fr-FR"/>
              </w:rPr>
            </w:pPr>
            <w:r>
              <w:rPr>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360DCE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6068CA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344E2E72" w14:textId="77777777">
            <w:pPr>
              <w:pStyle w:val="Tab1MiddleColGras"/>
              <w:rPr>
                <w:lang w:val="fr-FR"/>
              </w:rPr>
            </w:pPr>
            <w:r>
              <w:rPr>
                <w:lang w:val="fr-FR"/>
              </w:rPr>
              <w:t>11 119 590,96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6588E1A" w14:textId="77777777">
            <w:pPr>
              <w:pStyle w:val="Tab1LastColGras"/>
              <w:rPr>
                <w:lang w:val="fr-FR"/>
              </w:rPr>
            </w:pPr>
            <w:r>
              <w:rPr>
                <w:lang w:val="fr-FR"/>
              </w:rPr>
              <w:t>5,55</w:t>
            </w:r>
          </w:p>
        </w:tc>
      </w:tr>
      <w:tr w14:paraId="7655E54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8F079B1" w14:textId="77777777">
            <w:pPr>
              <w:pStyle w:val="Tab3FirstColNonGras"/>
              <w:rPr>
                <w:lang w:val="fr-FR"/>
              </w:rPr>
            </w:pPr>
            <w:r>
              <w:rPr>
                <w:lang w:val="fr-FR"/>
              </w:rPr>
              <w:t>L.D.C.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C796F3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9AC6AC0" w14:textId="77777777">
            <w:pPr>
              <w:pStyle w:val="Tab3MiddleColNonGras"/>
              <w:rPr>
                <w:lang w:val="fr-FR"/>
              </w:rPr>
            </w:pPr>
            <w:r>
              <w:rPr>
                <w:lang w:val="fr-FR"/>
              </w:rPr>
              <w:t>42 219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687EC3E" w14:textId="77777777">
            <w:pPr>
              <w:pStyle w:val="Tab3MiddleColNonGras"/>
              <w:rPr>
                <w:lang w:val="fr-FR"/>
              </w:rPr>
            </w:pPr>
            <w:r>
              <w:rPr>
                <w:lang w:val="fr-FR"/>
              </w:rPr>
              <w:t>3 867 260,40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77ECB9C" w14:textId="77777777">
            <w:pPr>
              <w:pStyle w:val="Tab3LastColNonGras"/>
              <w:rPr>
                <w:lang w:val="fr-FR"/>
              </w:rPr>
            </w:pPr>
            <w:r>
              <w:rPr>
                <w:lang w:val="fr-FR"/>
              </w:rPr>
              <w:t>1,93</w:t>
            </w:r>
          </w:p>
        </w:tc>
      </w:tr>
      <w:tr w14:paraId="4A1F2C5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5849CB2E" w14:textId="77777777">
            <w:pPr>
              <w:pStyle w:val="Tab3FirstColNonGras"/>
              <w:rPr>
                <w:lang w:val="fr-FR"/>
              </w:rPr>
            </w:pPr>
            <w:r>
              <w:rPr>
                <w:lang w:val="fr-FR"/>
              </w:rPr>
              <w:t>NANOBIOTIX</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22047D4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145DC6A" w14:textId="77777777">
            <w:pPr>
              <w:pStyle w:val="Tab3MiddleColNonGras"/>
              <w:rPr>
                <w:lang w:val="fr-FR"/>
              </w:rPr>
            </w:pPr>
            <w:r>
              <w:rPr>
                <w:lang w:val="fr-FR"/>
              </w:rPr>
              <w:t>434 792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0259205" w14:textId="77777777">
            <w:pPr>
              <w:pStyle w:val="Tab3MiddleColNonGras"/>
              <w:rPr>
                <w:lang w:val="fr-FR"/>
              </w:rPr>
            </w:pPr>
            <w:r>
              <w:rPr>
                <w:lang w:val="fr-FR"/>
              </w:rPr>
              <w:t>7 252 330,56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C5F968C" w14:textId="77777777">
            <w:pPr>
              <w:pStyle w:val="Tab3LastColNonGras"/>
              <w:rPr>
                <w:lang w:val="fr-FR"/>
              </w:rPr>
            </w:pPr>
            <w:r>
              <w:rPr>
                <w:lang w:val="fr-FR"/>
              </w:rPr>
              <w:t>3,62</w:t>
            </w:r>
          </w:p>
        </w:tc>
      </w:tr>
      <w:tr w14:paraId="4D923CC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28F4B0EA" w14:textId="77777777">
            <w:pPr>
              <w:pStyle w:val="Tab1FirstColGras"/>
              <w:rPr>
                <w:lang w:val="fr-FR"/>
              </w:rPr>
            </w:pPr>
            <w:r>
              <w:rPr>
                <w:lang w:val="fr-FR"/>
              </w:rPr>
              <w:t>Electricité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E33DA6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64E494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745E1AE8" w14:textId="77777777">
            <w:pPr>
              <w:pStyle w:val="Tab1MiddleColGras"/>
              <w:rPr>
                <w:lang w:val="fr-FR"/>
              </w:rPr>
            </w:pPr>
            <w:r>
              <w:rPr>
                <w:lang w:val="fr-FR"/>
              </w:rPr>
              <w:t>465 856,72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593B289F" w14:textId="77777777">
            <w:pPr>
              <w:pStyle w:val="Tab1LastColGras"/>
              <w:rPr>
                <w:lang w:val="fr-FR"/>
              </w:rPr>
            </w:pPr>
            <w:r>
              <w:rPr>
                <w:lang w:val="fr-FR"/>
              </w:rPr>
              <w:t>0,23</w:t>
            </w:r>
          </w:p>
        </w:tc>
      </w:tr>
      <w:tr w14:paraId="46BDC35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E331A33" w14:textId="77777777">
            <w:pPr>
              <w:pStyle w:val="Tab3FirstColNonGras"/>
              <w:rPr>
                <w:lang w:val="fr-FR"/>
              </w:rPr>
            </w:pPr>
            <w:r>
              <w:rPr>
                <w:lang w:val="fr-FR"/>
              </w:rPr>
              <w:t>LHYFE SAS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9810A4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674AB26" w14:textId="77777777">
            <w:pPr>
              <w:pStyle w:val="Tab3MiddleColNonGras"/>
              <w:rPr>
                <w:lang w:val="fr-FR"/>
              </w:rPr>
            </w:pPr>
            <w:r>
              <w:rPr>
                <w:lang w:val="fr-FR"/>
              </w:rPr>
              <w:t>144 676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4D6AAB8" w14:textId="77777777">
            <w:pPr>
              <w:pStyle w:val="Tab3MiddleColNonGras"/>
              <w:rPr>
                <w:lang w:val="fr-FR"/>
              </w:rPr>
            </w:pPr>
            <w:r>
              <w:rPr>
                <w:lang w:val="fr-FR"/>
              </w:rPr>
              <w:t>465 856,72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A602D7C" w14:textId="77777777">
            <w:pPr>
              <w:pStyle w:val="Tab3LastColNonGras"/>
              <w:rPr>
                <w:lang w:val="fr-FR"/>
              </w:rPr>
            </w:pPr>
            <w:r>
              <w:rPr>
                <w:lang w:val="fr-FR"/>
              </w:rPr>
              <w:t>0,23</w:t>
            </w:r>
          </w:p>
        </w:tc>
      </w:tr>
      <w:tr w14:paraId="2FC133F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8FAC906" w14:textId="77777777">
            <w:pPr>
              <w:pStyle w:val="Tab1FirstColGras"/>
              <w:rPr>
                <w:lang w:val="fr-FR"/>
              </w:rPr>
            </w:pPr>
            <w:r>
              <w:rPr>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7FED9C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6F55EA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E3D8283" w14:textId="77777777">
            <w:pPr>
              <w:pStyle w:val="Tab1MiddleColGras"/>
              <w:rPr>
                <w:lang w:val="fr-FR"/>
              </w:rPr>
            </w:pPr>
            <w:r>
              <w:rPr>
                <w:lang w:val="fr-FR"/>
              </w:rPr>
              <w:t>2 161 428,80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8C4C4DC" w14:textId="77777777">
            <w:pPr>
              <w:pStyle w:val="Tab1LastColGras"/>
              <w:rPr>
                <w:lang w:val="fr-FR"/>
              </w:rPr>
            </w:pPr>
            <w:r>
              <w:rPr>
                <w:lang w:val="fr-FR"/>
              </w:rPr>
              <w:t>1,08</w:t>
            </w:r>
          </w:p>
        </w:tc>
      </w:tr>
      <w:tr w14:paraId="31AD279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1F46BB8" w14:textId="77777777">
            <w:pPr>
              <w:pStyle w:val="Tab3FirstColNonGras"/>
              <w:rPr>
                <w:lang w:val="fr-FR"/>
              </w:rPr>
            </w:pPr>
            <w:r>
              <w:rPr>
                <w:lang w:val="fr-FR"/>
              </w:rPr>
              <w:t>MERSEN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8D5408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818FD83" w14:textId="77777777">
            <w:pPr>
              <w:pStyle w:val="Tab3MiddleColNonGras"/>
              <w:rPr>
                <w:lang w:val="fr-FR"/>
              </w:rPr>
            </w:pPr>
            <w:r>
              <w:rPr>
                <w:lang w:val="fr-FR"/>
              </w:rPr>
              <w:t>57 208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21C28A92" w14:textId="77777777">
            <w:pPr>
              <w:pStyle w:val="Tab3MiddleColNonGras"/>
              <w:rPr>
                <w:lang w:val="fr-FR"/>
              </w:rPr>
            </w:pPr>
            <w:r>
              <w:rPr>
                <w:lang w:val="fr-FR"/>
              </w:rPr>
              <w:t>1 435 920,80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F4ABFCE" w14:textId="77777777">
            <w:pPr>
              <w:pStyle w:val="Tab3LastColNonGras"/>
              <w:rPr>
                <w:lang w:val="fr-FR"/>
              </w:rPr>
            </w:pPr>
            <w:r>
              <w:rPr>
                <w:lang w:val="fr-FR"/>
              </w:rPr>
              <w:t>0,72</w:t>
            </w:r>
          </w:p>
        </w:tc>
      </w:tr>
      <w:tr w14:paraId="5AFBA4C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5AD498F5" w14:textId="77777777">
            <w:pPr>
              <w:pStyle w:val="Tab3FirstColNonGras"/>
              <w:rPr>
                <w:lang w:val="fr-FR"/>
              </w:rPr>
            </w:pPr>
            <w:r>
              <w:rPr>
                <w:lang w:val="fr-FR"/>
              </w:rPr>
              <w:t>NEXANS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28FCC55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42ABE39" w14:textId="77777777">
            <w:pPr>
              <w:pStyle w:val="Tab3MiddleColNonGras"/>
              <w:rPr>
                <w:lang w:val="fr-FR"/>
              </w:rPr>
            </w:pPr>
            <w:r>
              <w:rPr>
                <w:lang w:val="fr-FR"/>
              </w:rPr>
              <w:t>5 758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6D0459A" w14:textId="77777777">
            <w:pPr>
              <w:pStyle w:val="Tab3MiddleColNonGras"/>
              <w:rPr>
                <w:lang w:val="fr-FR"/>
              </w:rPr>
            </w:pPr>
            <w:r>
              <w:rPr>
                <w:lang w:val="fr-FR"/>
              </w:rPr>
              <w:t>725 508,00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F0B2E4A" w14:textId="77777777">
            <w:pPr>
              <w:pStyle w:val="Tab3LastColNonGras"/>
              <w:rPr>
                <w:lang w:val="fr-FR"/>
              </w:rPr>
            </w:pPr>
            <w:r>
              <w:rPr>
                <w:lang w:val="fr-FR"/>
              </w:rPr>
              <w:t>0,36</w:t>
            </w:r>
          </w:p>
        </w:tc>
      </w:tr>
      <w:tr w14:paraId="4E4F18B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02ED1C3F" w14:textId="77777777">
            <w:pPr>
              <w:pStyle w:val="Tab1FirstColGras"/>
              <w:rPr>
                <w:lang w:val="fr-FR"/>
              </w:rPr>
            </w:pPr>
            <w:r>
              <w:rPr>
                <w:lang w:val="fr-FR"/>
              </w:rPr>
              <w:t>Equipements et instruments électroniques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5D6147F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812DFF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07261225" w14:textId="77777777">
            <w:pPr>
              <w:pStyle w:val="Tab1MiddleColGras"/>
              <w:rPr>
                <w:lang w:val="fr-FR"/>
              </w:rPr>
            </w:pPr>
            <w:r>
              <w:rPr>
                <w:lang w:val="fr-FR"/>
              </w:rPr>
              <w:t>11 006 060,45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5A92D701" w14:textId="77777777">
            <w:pPr>
              <w:pStyle w:val="Tab1LastColGras"/>
              <w:rPr>
                <w:lang w:val="fr-FR"/>
              </w:rPr>
            </w:pPr>
            <w:r>
              <w:rPr>
                <w:lang w:val="fr-FR"/>
              </w:rPr>
              <w:t>5,49</w:t>
            </w:r>
          </w:p>
        </w:tc>
      </w:tr>
      <w:tr w14:paraId="4BFE2B3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B748FD4" w14:textId="77777777">
            <w:pPr>
              <w:pStyle w:val="Tab3FirstColNonGras"/>
              <w:rPr>
                <w:lang w:val="fr-FR"/>
              </w:rPr>
            </w:pPr>
            <w:r>
              <w:rPr>
                <w:lang w:val="fr-FR"/>
              </w:rPr>
              <w:t>EKINOPS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1BEA64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9FF0CED" w14:textId="77777777">
            <w:pPr>
              <w:pStyle w:val="Tab3MiddleColNonGras"/>
              <w:rPr>
                <w:lang w:val="fr-FR"/>
              </w:rPr>
            </w:pPr>
            <w:r>
              <w:rPr>
                <w:lang w:val="fr-FR"/>
              </w:rPr>
              <w:t>389 494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89FACF9" w14:textId="77777777">
            <w:pPr>
              <w:pStyle w:val="Tab3MiddleColNonGras"/>
              <w:rPr>
                <w:lang w:val="fr-FR"/>
              </w:rPr>
            </w:pPr>
            <w:r>
              <w:rPr>
                <w:lang w:val="fr-FR"/>
              </w:rPr>
              <w:t>1 226 906,10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50BBB43B" w14:textId="77777777">
            <w:pPr>
              <w:pStyle w:val="Tab3LastColNonGras"/>
              <w:rPr>
                <w:lang w:val="fr-FR"/>
              </w:rPr>
            </w:pPr>
            <w:r>
              <w:rPr>
                <w:lang w:val="fr-FR"/>
              </w:rPr>
              <w:t>0,61</w:t>
            </w:r>
          </w:p>
        </w:tc>
      </w:tr>
      <w:tr w14:paraId="43A289B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0CD2A35" w14:textId="77777777">
            <w:pPr>
              <w:pStyle w:val="Tab3FirstColNonGras"/>
              <w:rPr>
                <w:lang w:val="fr-FR"/>
              </w:rPr>
            </w:pPr>
            <w:r>
              <w:rPr>
                <w:lang w:val="fr-FR"/>
              </w:rPr>
              <w:t>LUMIBIRD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9D920C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9CC2187" w14:textId="77777777">
            <w:pPr>
              <w:pStyle w:val="Tab3MiddleColNonGras"/>
              <w:rPr>
                <w:lang w:val="fr-FR"/>
              </w:rPr>
            </w:pPr>
            <w:r>
              <w:rPr>
                <w:lang w:val="fr-FR"/>
              </w:rPr>
              <w:t>231 764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72F15B4" w14:textId="77777777">
            <w:pPr>
              <w:pStyle w:val="Tab3MiddleColNonGras"/>
              <w:rPr>
                <w:lang w:val="fr-FR"/>
              </w:rPr>
            </w:pPr>
            <w:r>
              <w:rPr>
                <w:lang w:val="fr-FR"/>
              </w:rPr>
              <w:t>4 959 749,60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460762E" w14:textId="77777777">
            <w:pPr>
              <w:pStyle w:val="Tab3LastColNonGras"/>
              <w:rPr>
                <w:lang w:val="fr-FR"/>
              </w:rPr>
            </w:pPr>
            <w:r>
              <w:rPr>
                <w:lang w:val="fr-FR"/>
              </w:rPr>
              <w:t>2,48</w:t>
            </w:r>
          </w:p>
        </w:tc>
      </w:tr>
      <w:tr w14:paraId="5815E5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D8B1F5B" w14:textId="77777777">
            <w:pPr>
              <w:pStyle w:val="Tab3FirstColNonGras"/>
              <w:rPr>
                <w:lang w:val="fr-FR"/>
              </w:rPr>
            </w:pPr>
            <w:r>
              <w:rPr>
                <w:lang w:val="fr-FR"/>
              </w:rPr>
              <w:t>SEMCO TECHNOLOGIES SAS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D3EBE0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B0CCF76" w14:textId="77777777">
            <w:pPr>
              <w:pStyle w:val="Tab3MiddleColNonGras"/>
              <w:rPr>
                <w:lang w:val="fr-FR"/>
              </w:rPr>
            </w:pPr>
            <w:r>
              <w:rPr>
                <w:lang w:val="fr-FR"/>
              </w:rPr>
              <w:t>38 955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57FAF44" w14:textId="77777777">
            <w:pPr>
              <w:pStyle w:val="Tab3MiddleColNonGras"/>
              <w:rPr>
                <w:lang w:val="fr-FR"/>
              </w:rPr>
            </w:pPr>
            <w:r>
              <w:rPr>
                <w:lang w:val="fr-FR"/>
              </w:rPr>
              <w:t>1 030 359,75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E73B5E5" w14:textId="77777777">
            <w:pPr>
              <w:pStyle w:val="Tab3LastColNonGras"/>
              <w:rPr>
                <w:lang w:val="fr-FR"/>
              </w:rPr>
            </w:pPr>
            <w:r>
              <w:rPr>
                <w:lang w:val="fr-FR"/>
              </w:rPr>
              <w:t>0,51</w:t>
            </w:r>
          </w:p>
        </w:tc>
      </w:tr>
      <w:tr w14:paraId="5A7086D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5B044C7A" w14:textId="77777777">
            <w:pPr>
              <w:pStyle w:val="Tab3FirstColNonGras"/>
              <w:rPr>
                <w:lang w:val="fr-FR"/>
              </w:rPr>
            </w:pPr>
            <w:r>
              <w:rPr>
                <w:lang w:val="fr-FR"/>
              </w:rPr>
              <w:t>VUSIONGROUP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4EF6B93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A2C451A" w14:textId="77777777">
            <w:pPr>
              <w:pStyle w:val="Tab3MiddleColNonGras"/>
              <w:rPr>
                <w:lang w:val="fr-FR"/>
              </w:rPr>
            </w:pPr>
            <w:r>
              <w:rPr>
                <w:lang w:val="fr-FR"/>
              </w:rPr>
              <w:t>14 859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F63D348" w14:textId="77777777">
            <w:pPr>
              <w:pStyle w:val="Tab3MiddleColNonGras"/>
              <w:rPr>
                <w:lang w:val="fr-FR"/>
              </w:rPr>
            </w:pPr>
            <w:r>
              <w:rPr>
                <w:lang w:val="fr-FR"/>
              </w:rPr>
              <w:t>3 789 045,00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3AD4D04" w14:textId="77777777">
            <w:pPr>
              <w:pStyle w:val="Tab3LastColNonGras"/>
              <w:rPr>
                <w:lang w:val="fr-FR"/>
              </w:rPr>
            </w:pPr>
            <w:r>
              <w:rPr>
                <w:lang w:val="fr-FR"/>
              </w:rPr>
              <w:t>1,89</w:t>
            </w:r>
          </w:p>
        </w:tc>
      </w:tr>
      <w:tr w14:paraId="5AD9852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29F0DD37" w14:textId="77777777">
            <w:pPr>
              <w:pStyle w:val="Tab1FirstColGras"/>
              <w:rPr>
                <w:lang w:val="fr-FR"/>
              </w:rPr>
            </w:pPr>
            <w:r>
              <w:rPr>
                <w:lang w:val="fr-FR"/>
              </w:rPr>
              <w:t>FPI résidentielles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18633FE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29842B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64505C2" w14:textId="77777777">
            <w:pPr>
              <w:pStyle w:val="Tab1MiddleColGras"/>
              <w:rPr>
                <w:lang w:val="fr-FR"/>
              </w:rPr>
            </w:pPr>
            <w:r>
              <w:rPr>
                <w:lang w:val="fr-FR"/>
              </w:rPr>
              <w:t>5 413 968,00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0FAA6AF" w14:textId="77777777">
            <w:pPr>
              <w:pStyle w:val="Tab1LastColGras"/>
              <w:rPr>
                <w:lang w:val="fr-FR"/>
              </w:rPr>
            </w:pPr>
            <w:r>
              <w:rPr>
                <w:lang w:val="fr-FR"/>
              </w:rPr>
              <w:t>2,70</w:t>
            </w:r>
          </w:p>
        </w:tc>
      </w:tr>
      <w:tr w14:paraId="13EFB55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5D6137D" w14:textId="77777777">
            <w:pPr>
              <w:pStyle w:val="Tab3FirstColNonGras"/>
              <w:rPr>
                <w:lang w:val="fr-FR"/>
              </w:rPr>
            </w:pPr>
            <w:r>
              <w:rPr>
                <w:lang w:val="fr-FR"/>
              </w:rPr>
              <w:t>ALTAREA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0B698F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8166364" w14:textId="77777777">
            <w:pPr>
              <w:pStyle w:val="Tab3MiddleColNonGras"/>
              <w:rPr>
                <w:lang w:val="fr-FR"/>
              </w:rPr>
            </w:pPr>
            <w:r>
              <w:rPr>
                <w:lang w:val="fr-FR"/>
              </w:rPr>
              <w:t>51 660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DEFC73F" w14:textId="77777777">
            <w:pPr>
              <w:pStyle w:val="Tab3MiddleColNonGras"/>
              <w:rPr>
                <w:lang w:val="fr-FR"/>
              </w:rPr>
            </w:pPr>
            <w:r>
              <w:rPr>
                <w:lang w:val="fr-FR"/>
              </w:rPr>
              <w:t>5 413 968,00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2BBA683" w14:textId="77777777">
            <w:pPr>
              <w:pStyle w:val="Tab3LastColNonGras"/>
              <w:rPr>
                <w:lang w:val="fr-FR"/>
              </w:rPr>
            </w:pPr>
            <w:r>
              <w:rPr>
                <w:lang w:val="fr-FR"/>
              </w:rPr>
              <w:t>2,70</w:t>
            </w:r>
          </w:p>
        </w:tc>
      </w:tr>
      <w:tr w14:paraId="6D12B31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E0CF54A" w14:textId="77777777">
            <w:pPr>
              <w:pStyle w:val="Tab1FirstColGras"/>
              <w:rPr>
                <w:lang w:val="fr-FR"/>
              </w:rPr>
            </w:pPr>
            <w:r>
              <w:rPr>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22B0F8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900247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25846C7D" w14:textId="77777777">
            <w:pPr>
              <w:pStyle w:val="Tab1MiddleColGras"/>
              <w:rPr>
                <w:lang w:val="fr-FR"/>
              </w:rPr>
            </w:pPr>
            <w:r>
              <w:rPr>
                <w:lang w:val="fr-FR"/>
              </w:rPr>
              <w:t>1 145 873,61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442ADCE" w14:textId="77777777">
            <w:pPr>
              <w:pStyle w:val="Tab1LastColGras"/>
              <w:rPr>
                <w:lang w:val="fr-FR"/>
              </w:rPr>
            </w:pPr>
            <w:r>
              <w:rPr>
                <w:lang w:val="fr-FR"/>
              </w:rPr>
              <w:t>0,57</w:t>
            </w:r>
          </w:p>
        </w:tc>
      </w:tr>
      <w:tr w14:paraId="4A1CE0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16D71D8" w14:textId="77777777">
            <w:pPr>
              <w:pStyle w:val="Tab3FirstColNonGras"/>
              <w:rPr>
                <w:lang w:val="fr-FR"/>
              </w:rPr>
            </w:pPr>
            <w:r>
              <w:rPr>
                <w:lang w:val="fr-FR"/>
              </w:rPr>
              <w:t>NEXITY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EB521F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5E3F669" w14:textId="77777777">
            <w:pPr>
              <w:pStyle w:val="Tab3MiddleColNonGras"/>
              <w:rPr>
                <w:lang w:val="fr-FR"/>
              </w:rPr>
            </w:pPr>
            <w:r>
              <w:rPr>
                <w:lang w:val="fr-FR"/>
              </w:rPr>
              <w:t>103 887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57119F8" w14:textId="77777777">
            <w:pPr>
              <w:pStyle w:val="Tab3MiddleColNonGras"/>
              <w:rPr>
                <w:lang w:val="fr-FR"/>
              </w:rPr>
            </w:pPr>
            <w:r>
              <w:rPr>
                <w:lang w:val="fr-FR"/>
              </w:rPr>
              <w:t>1 145 873,61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EFE3AA7" w14:textId="77777777">
            <w:pPr>
              <w:pStyle w:val="Tab3LastColNonGras"/>
              <w:rPr>
                <w:lang w:val="fr-FR"/>
              </w:rPr>
            </w:pPr>
            <w:r>
              <w:rPr>
                <w:lang w:val="fr-FR"/>
              </w:rPr>
              <w:t>0,57</w:t>
            </w:r>
          </w:p>
        </w:tc>
      </w:tr>
      <w:tr w14:paraId="299CB19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50D89632" w14:textId="77777777">
            <w:pPr>
              <w:pStyle w:val="Tab1FirstColGras"/>
              <w:rPr>
                <w:lang w:val="fr-FR"/>
              </w:rPr>
            </w:pPr>
            <w:r>
              <w:rPr>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2006D56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135B71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44BD0189" w14:textId="77777777">
            <w:pPr>
              <w:pStyle w:val="Tab1MiddleColGras"/>
              <w:rPr>
                <w:lang w:val="fr-FR"/>
              </w:rPr>
            </w:pPr>
            <w:r>
              <w:rPr>
                <w:lang w:val="fr-FR"/>
              </w:rPr>
              <w:t>14 725 225,21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1F0B000" w14:textId="77777777">
            <w:pPr>
              <w:pStyle w:val="Tab1LastColGras"/>
              <w:rPr>
                <w:lang w:val="fr-FR"/>
              </w:rPr>
            </w:pPr>
            <w:r>
              <w:rPr>
                <w:lang w:val="fr-FR"/>
              </w:rPr>
              <w:t>7,35</w:t>
            </w:r>
          </w:p>
        </w:tc>
      </w:tr>
      <w:tr w14:paraId="7C23F6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B54B8AD" w14:textId="77777777">
            <w:pPr>
              <w:pStyle w:val="Tab3FirstColNonGras"/>
              <w:rPr>
                <w:lang w:val="fr-FR"/>
              </w:rPr>
            </w:pPr>
            <w:r>
              <w:rPr>
                <w:lang w:val="fr-FR"/>
              </w:rPr>
              <w:t>CIE DES ALPES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7C3DBD1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78CA32D" w14:textId="77777777">
            <w:pPr>
              <w:pStyle w:val="Tab3MiddleColNonGras"/>
              <w:rPr>
                <w:lang w:val="fr-FR"/>
              </w:rPr>
            </w:pPr>
            <w:r>
              <w:rPr>
                <w:lang w:val="fr-FR"/>
              </w:rPr>
              <w:t>456 439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95CE49E" w14:textId="77777777">
            <w:pPr>
              <w:pStyle w:val="Tab3MiddleColNonGras"/>
              <w:rPr>
                <w:lang w:val="fr-FR"/>
              </w:rPr>
            </w:pPr>
            <w:r>
              <w:rPr>
                <w:lang w:val="fr-FR"/>
              </w:rPr>
              <w:t>9 722 150,70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BBB5120" w14:textId="77777777">
            <w:pPr>
              <w:pStyle w:val="Tab3LastColNonGras"/>
              <w:rPr>
                <w:lang w:val="fr-FR"/>
              </w:rPr>
            </w:pPr>
            <w:r>
              <w:rPr>
                <w:lang w:val="fr-FR"/>
              </w:rPr>
              <w:t>4,85</w:t>
            </w:r>
          </w:p>
        </w:tc>
      </w:tr>
      <w:tr w14:paraId="4CF3FA8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AAC6188" w14:textId="77777777">
            <w:pPr>
              <w:pStyle w:val="Tab3FirstColNonGras"/>
              <w:rPr>
                <w:lang w:val="fr-FR"/>
              </w:rPr>
            </w:pPr>
            <w:r>
              <w:rPr>
                <w:lang w:val="fr-FR"/>
              </w:rPr>
              <w:t>PIERRE &amp; VACANCES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226609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553836C" w14:textId="77777777">
            <w:pPr>
              <w:pStyle w:val="Tab3MiddleColNonGras"/>
              <w:rPr>
                <w:lang w:val="fr-FR"/>
              </w:rPr>
            </w:pPr>
            <w:r>
              <w:rPr>
                <w:lang w:val="fr-FR"/>
              </w:rPr>
              <w:t>1 841 799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4FE5C3E3" w14:textId="77777777">
            <w:pPr>
              <w:pStyle w:val="Tab3MiddleColNonGras"/>
              <w:rPr>
                <w:lang w:val="fr-FR"/>
              </w:rPr>
            </w:pPr>
            <w:r>
              <w:rPr>
                <w:lang w:val="fr-FR"/>
              </w:rPr>
              <w:t>3 120 007,51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C98CCC2" w14:textId="77777777">
            <w:pPr>
              <w:pStyle w:val="Tab3LastColNonGras"/>
              <w:rPr>
                <w:lang w:val="fr-FR"/>
              </w:rPr>
            </w:pPr>
            <w:r>
              <w:rPr>
                <w:lang w:val="fr-FR"/>
              </w:rPr>
              <w:t>1,56</w:t>
            </w:r>
          </w:p>
        </w:tc>
      </w:tr>
    </w:tbl>
    <w:p w:rsidR="009D2529" w14:paraId="46DEF4E5" w14:textId="77777777">
      <w:pPr>
        <w:sectPr>
          <w:headerReference w:type="default" r:id="rId22"/>
          <w:footerReference w:type="default" r:id="rId23"/>
          <w:pgSz w:w="11900" w:h="16840"/>
          <w:pgMar w:top="2154" w:right="1134" w:bottom="1134" w:left="1134" w:header="400" w:footer="400" w:gutter="0"/>
          <w:cols w:space="720"/>
        </w:sectPr>
      </w:pPr>
    </w:p>
    <w:p w:rsidR="009D2529" w14:paraId="7265C596" w14:textId="77777777">
      <w:pPr>
        <w:spacing w:line="30" w:lineRule="exact"/>
        <w:rPr>
          <w:sz w:val="3"/>
        </w:rPr>
      </w:pPr>
    </w:p>
    <w:p w:rsidR="009D2529" w14:paraId="455A07E0" w14:textId="77777777">
      <w:pPr>
        <w:pStyle w:val="TechnicalBookmark"/>
        <w:rPr>
          <w:lang w:val="fr-FR"/>
        </w:rPr>
      </w:pPr>
      <w:r>
        <w:rPr>
          <w:lang w:val="fr-FR"/>
        </w:rPr>
        <w:fldChar w:fldCharType="begin"/>
      </w:r>
      <w:r>
        <w:rPr>
          <w:lang w:val="fr-FR"/>
        </w:rPr>
        <w:instrText xml:space="preserve"> SET 5E04F729734B0C39649339A7830F58B3 "" </w:instrText>
      </w:r>
      <w:r>
        <w:rPr>
          <w:lang w:val="fr-FR"/>
        </w:rPr>
        <w:fldChar w:fldCharType="separate"/>
      </w:r>
      <w:bookmarkStart w:id="47" w:name="5E04F729734B0C39649339A7830F58B3"/>
      <w:bookmarkEnd w:id="47"/>
      <w:r>
        <w:rPr>
          <w:lang w:val="fr-FR"/>
        </w:rPr>
        <w:fldChar w:fldCharType="end"/>
      </w:r>
    </w:p>
    <w:p w:rsidR="009D2529" w14:paraId="29ECE3EF" w14:textId="77777777">
      <w:pPr>
        <w:pStyle w:val="H2"/>
        <w:rPr>
          <w:lang w:val="fr-FR"/>
        </w:rPr>
      </w:pPr>
      <w:r>
        <w:rPr>
          <w:lang w:val="fr-FR"/>
        </w:rPr>
        <w:t xml:space="preserve">Inventaire des éléments de bilan </w:t>
      </w:r>
    </w:p>
    <w:p w:rsidR="009D2529" w14:paraId="7FF10D34" w14:textId="77777777">
      <w:pPr>
        <w:pStyle w:val="NoRefToc"/>
        <w:rPr>
          <w:lang w:val="fr-FR"/>
        </w:rPr>
      </w:pPr>
      <w:r>
        <w:rPr>
          <w:lang w:val="fr-FR"/>
        </w:rPr>
        <w:t>Inventaire des éléments de bilan</w:t>
      </w:r>
    </w:p>
    <w:p w:rsidR="009D2529" w14:paraId="5D948BBC" w14:textId="77777777">
      <w:pPr>
        <w:pStyle w:val="TechnicalBookmark"/>
        <w:rPr>
          <w:lang w:val="fr-FR"/>
        </w:rPr>
      </w:pPr>
      <w:r>
        <w:rPr>
          <w:lang w:val="fr-FR"/>
        </w:rPr>
        <w:fldChar w:fldCharType="begin"/>
      </w:r>
      <w:r>
        <w:rPr>
          <w:lang w:val="fr-FR"/>
        </w:rPr>
        <w:instrText xml:space="preserve"> SET 21F680E54E7CAB04BB7AAA63619A480C "" </w:instrText>
      </w:r>
      <w:r>
        <w:rPr>
          <w:lang w:val="fr-FR"/>
        </w:rPr>
        <w:fldChar w:fldCharType="separate"/>
      </w:r>
      <w:bookmarkStart w:id="48" w:name="21F680E54E7CAB04BB7AAA63619A480C"/>
      <w:bookmarkEnd w:id="48"/>
      <w:r>
        <w:rPr>
          <w:lang w:val="fr-FR"/>
        </w:rPr>
        <w:fldChar w:fldCharType="end"/>
      </w:r>
    </w:p>
    <w:p w:rsidR="009D2529" w14:paraId="26C19147"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56136CD4"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AEF0C6F"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FBCEEA4"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E1BEE35" w14:textId="77777777">
            <w:pPr>
              <w:pStyle w:val="EnteteTabMiddleColBordure"/>
              <w:spacing w:line="184" w:lineRule="exact"/>
              <w:rPr>
                <w:lang w:val="fr-FR"/>
              </w:rPr>
            </w:pPr>
            <w:r>
              <w:rPr>
                <w:lang w:val="fr-FR"/>
              </w:rPr>
              <w:t>Quantité ou</w:t>
            </w:r>
          </w:p>
          <w:p w:rsidR="009D2529" w14:paraId="508E3EFF"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C138B02"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14C8CBC8" w14:textId="77777777">
            <w:pPr>
              <w:pStyle w:val="EnteteTabLastColBordure"/>
              <w:spacing w:line="184" w:lineRule="exact"/>
              <w:rPr>
                <w:lang w:val="fr-FR"/>
              </w:rPr>
            </w:pPr>
            <w:r>
              <w:rPr>
                <w:lang w:val="fr-FR"/>
              </w:rPr>
              <w:t>% Actif</w:t>
            </w:r>
          </w:p>
          <w:p w:rsidR="009D2529" w14:paraId="763E7B77" w14:textId="77777777">
            <w:pPr>
              <w:pStyle w:val="EnteteTabLastColBordure"/>
              <w:spacing w:line="184" w:lineRule="exact"/>
              <w:rPr>
                <w:lang w:val="fr-FR"/>
              </w:rPr>
            </w:pPr>
            <w:r>
              <w:rPr>
                <w:lang w:val="fr-FR"/>
              </w:rPr>
              <w:t>Net</w:t>
            </w:r>
          </w:p>
        </w:tc>
      </w:tr>
      <w:tr w14:paraId="3E77B66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242F0BC" w14:textId="77777777">
            <w:pPr>
              <w:pStyle w:val="Tab3FirstColNonGras"/>
              <w:rPr>
                <w:lang w:val="fr-FR"/>
              </w:rPr>
            </w:pPr>
            <w:r>
              <w:rPr>
                <w:lang w:val="fr-FR"/>
              </w:rPr>
              <w:t>SPIE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D1A2F7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09BD9E6" w14:textId="77777777">
            <w:pPr>
              <w:pStyle w:val="Tab3MiddleColNonGras"/>
              <w:rPr>
                <w:lang w:val="fr-FR"/>
              </w:rPr>
            </w:pPr>
            <w:r>
              <w:rPr>
                <w:lang w:val="fr-FR"/>
              </w:rPr>
              <w:t>41 115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46031516" w14:textId="77777777">
            <w:pPr>
              <w:pStyle w:val="Tab3MiddleColNonGras"/>
              <w:rPr>
                <w:lang w:val="fr-FR"/>
              </w:rPr>
            </w:pPr>
            <w:r>
              <w:rPr>
                <w:lang w:val="fr-FR"/>
              </w:rPr>
              <w:t>1 883 067,00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F4CC03C" w14:textId="77777777">
            <w:pPr>
              <w:pStyle w:val="Tab3LastColNonGras"/>
              <w:rPr>
                <w:lang w:val="fr-FR"/>
              </w:rPr>
            </w:pPr>
            <w:r>
              <w:rPr>
                <w:lang w:val="fr-FR"/>
              </w:rPr>
              <w:t>0,94</w:t>
            </w:r>
          </w:p>
        </w:tc>
      </w:tr>
      <w:tr w14:paraId="47814C8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119E84E3" w14:textId="77777777">
            <w:pPr>
              <w:pStyle w:val="Tab1FirstColGras"/>
              <w:rPr>
                <w:lang w:val="fr-FR"/>
              </w:rPr>
            </w:pPr>
            <w:r>
              <w:rPr>
                <w:lang w:val="fr-FR"/>
              </w:rPr>
              <w:t>Immobilier</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95CB3A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46520E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76AC14D5" w14:textId="77777777">
            <w:pPr>
              <w:pStyle w:val="Tab1MiddleColGras"/>
              <w:rPr>
                <w:lang w:val="fr-FR"/>
              </w:rPr>
            </w:pPr>
            <w:r>
              <w:rPr>
                <w:lang w:val="fr-FR"/>
              </w:rPr>
              <w:t>4 431 562,20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2A82431" w14:textId="77777777">
            <w:pPr>
              <w:pStyle w:val="Tab1LastColGras"/>
              <w:rPr>
                <w:lang w:val="fr-FR"/>
              </w:rPr>
            </w:pPr>
            <w:r>
              <w:rPr>
                <w:lang w:val="fr-FR"/>
              </w:rPr>
              <w:t>2,21</w:t>
            </w:r>
          </w:p>
        </w:tc>
      </w:tr>
      <w:tr w14:paraId="49B403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661EA5A" w14:textId="77777777">
            <w:pPr>
              <w:pStyle w:val="Tab3FirstColNonGras"/>
              <w:rPr>
                <w:lang w:val="fr-FR"/>
              </w:rPr>
            </w:pPr>
            <w:r>
              <w:rPr>
                <w:lang w:val="fr-FR"/>
              </w:rPr>
              <w:t>ANTIN INFRASTRUCTURE PARTNER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5685C9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FB48A74" w14:textId="77777777">
            <w:pPr>
              <w:pStyle w:val="Tab3MiddleColNonGras"/>
              <w:rPr>
                <w:lang w:val="fr-FR"/>
              </w:rPr>
            </w:pPr>
            <w:r>
              <w:rPr>
                <w:lang w:val="fr-FR"/>
              </w:rPr>
              <w:t>378 766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4C308B89" w14:textId="77777777">
            <w:pPr>
              <w:pStyle w:val="Tab3MiddleColNonGras"/>
              <w:rPr>
                <w:lang w:val="fr-FR"/>
              </w:rPr>
            </w:pPr>
            <w:r>
              <w:rPr>
                <w:lang w:val="fr-FR"/>
              </w:rPr>
              <w:t>4 431 562,20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D65E94C" w14:textId="77777777">
            <w:pPr>
              <w:pStyle w:val="Tab3LastColNonGras"/>
              <w:rPr>
                <w:lang w:val="fr-FR"/>
              </w:rPr>
            </w:pPr>
            <w:r>
              <w:rPr>
                <w:lang w:val="fr-FR"/>
              </w:rPr>
              <w:t>2,21</w:t>
            </w:r>
          </w:p>
        </w:tc>
      </w:tr>
      <w:tr w14:paraId="71829F1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19F10ED4" w14:textId="77777777">
            <w:pPr>
              <w:pStyle w:val="Tab1FirstColGras"/>
              <w:rPr>
                <w:lang w:val="fr-FR"/>
              </w:rPr>
            </w:pPr>
            <w:r>
              <w:rPr>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FD295E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5CCDDCA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609666FA" w14:textId="77777777">
            <w:pPr>
              <w:pStyle w:val="Tab1MiddleColGras"/>
              <w:rPr>
                <w:lang w:val="fr-FR"/>
              </w:rPr>
            </w:pPr>
            <w:r>
              <w:rPr>
                <w:lang w:val="fr-FR"/>
              </w:rPr>
              <w:t>3 559 636,80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4F97824" w14:textId="77777777">
            <w:pPr>
              <w:pStyle w:val="Tab1LastColGras"/>
              <w:rPr>
                <w:lang w:val="fr-FR"/>
              </w:rPr>
            </w:pPr>
            <w:r>
              <w:rPr>
                <w:lang w:val="fr-FR"/>
              </w:rPr>
              <w:t>1,78</w:t>
            </w:r>
          </w:p>
        </w:tc>
      </w:tr>
      <w:tr w14:paraId="538D99A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B1E4764" w14:textId="77777777">
            <w:pPr>
              <w:pStyle w:val="Tab3FirstColNonGras"/>
              <w:rPr>
                <w:lang w:val="fr-FR"/>
              </w:rPr>
            </w:pPr>
            <w:r>
              <w:rPr>
                <w:lang w:val="fr-FR"/>
              </w:rPr>
              <w:t>EXOSENS SAS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3A5A1E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4417F00" w14:textId="77777777">
            <w:pPr>
              <w:pStyle w:val="Tab3MiddleColNonGras"/>
              <w:rPr>
                <w:lang w:val="fr-FR"/>
              </w:rPr>
            </w:pPr>
            <w:r>
              <w:rPr>
                <w:lang w:val="fr-FR"/>
              </w:rPr>
              <w:t>82 399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FB1F98A" w14:textId="77777777">
            <w:pPr>
              <w:pStyle w:val="Tab3MiddleColNonGras"/>
              <w:rPr>
                <w:lang w:val="fr-FR"/>
              </w:rPr>
            </w:pPr>
            <w:r>
              <w:rPr>
                <w:lang w:val="fr-FR"/>
              </w:rPr>
              <w:t>3 559 636,80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9BF1B78" w14:textId="77777777">
            <w:pPr>
              <w:pStyle w:val="Tab3LastColNonGras"/>
              <w:rPr>
                <w:lang w:val="fr-FR"/>
              </w:rPr>
            </w:pPr>
            <w:r>
              <w:rPr>
                <w:lang w:val="fr-FR"/>
              </w:rPr>
              <w:t>1,78</w:t>
            </w:r>
          </w:p>
        </w:tc>
      </w:tr>
      <w:tr w14:paraId="138D8C8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A4C1A9E" w14:textId="77777777">
            <w:pPr>
              <w:pStyle w:val="Tab1FirstColGras"/>
              <w:rPr>
                <w:lang w:val="fr-FR"/>
              </w:rPr>
            </w:pPr>
            <w:r>
              <w:rPr>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54A60AC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00F80CA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4709F10E" w14:textId="77777777">
            <w:pPr>
              <w:pStyle w:val="Tab1MiddleColGras"/>
              <w:rPr>
                <w:lang w:val="fr-FR"/>
              </w:rPr>
            </w:pPr>
            <w:r>
              <w:rPr>
                <w:lang w:val="fr-FR"/>
              </w:rPr>
              <w:t>20 420 806,20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3717B21" w14:textId="77777777">
            <w:pPr>
              <w:pStyle w:val="Tab1LastColGras"/>
              <w:rPr>
                <w:lang w:val="fr-FR"/>
              </w:rPr>
            </w:pPr>
            <w:r>
              <w:rPr>
                <w:lang w:val="fr-FR"/>
              </w:rPr>
              <w:t>10,19</w:t>
            </w:r>
          </w:p>
        </w:tc>
      </w:tr>
      <w:tr w14:paraId="3FB84B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8544A2B" w14:textId="77777777">
            <w:pPr>
              <w:pStyle w:val="Tab3FirstColNonGras"/>
              <w:rPr>
                <w:lang w:val="fr-FR"/>
              </w:rPr>
            </w:pPr>
            <w:r>
              <w:rPr>
                <w:lang w:val="fr-FR"/>
              </w:rPr>
              <w:t>CHARGEURS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4AE1F8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6FC3197" w14:textId="77777777">
            <w:pPr>
              <w:pStyle w:val="Tab3MiddleColNonGras"/>
              <w:rPr>
                <w:lang w:val="fr-FR"/>
              </w:rPr>
            </w:pPr>
            <w:r>
              <w:rPr>
                <w:lang w:val="fr-FR"/>
              </w:rPr>
              <w:t>66 944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44076CDC" w14:textId="77777777">
            <w:pPr>
              <w:pStyle w:val="Tab3MiddleColNonGras"/>
              <w:rPr>
                <w:lang w:val="fr-FR"/>
              </w:rPr>
            </w:pPr>
            <w:r>
              <w:rPr>
                <w:lang w:val="fr-FR"/>
              </w:rPr>
              <w:t>736 384,00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BE80943" w14:textId="77777777">
            <w:pPr>
              <w:pStyle w:val="Tab3LastColNonGras"/>
              <w:rPr>
                <w:lang w:val="fr-FR"/>
              </w:rPr>
            </w:pPr>
            <w:r>
              <w:rPr>
                <w:lang w:val="fr-FR"/>
              </w:rPr>
              <w:t>0,37</w:t>
            </w:r>
          </w:p>
        </w:tc>
      </w:tr>
      <w:tr w14:paraId="541EE3B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C2C80B1" w14:textId="77777777">
            <w:pPr>
              <w:pStyle w:val="Tab3FirstColNonGras"/>
              <w:rPr>
                <w:lang w:val="fr-FR"/>
              </w:rPr>
            </w:pPr>
            <w:r>
              <w:rPr>
                <w:lang w:val="fr-FR"/>
              </w:rPr>
              <w:t>FNAC DARTY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7251CBF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70B598A" w14:textId="77777777">
            <w:pPr>
              <w:pStyle w:val="Tab3MiddleColNonGras"/>
              <w:rPr>
                <w:lang w:val="fr-FR"/>
              </w:rPr>
            </w:pPr>
            <w:r>
              <w:rPr>
                <w:lang w:val="fr-FR"/>
              </w:rPr>
              <w:t>124 439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976D8A1" w14:textId="77777777">
            <w:pPr>
              <w:pStyle w:val="Tab3MiddleColNonGras"/>
              <w:rPr>
                <w:lang w:val="fr-FR"/>
              </w:rPr>
            </w:pPr>
            <w:r>
              <w:rPr>
                <w:lang w:val="fr-FR"/>
              </w:rPr>
              <w:t>3 633 618,80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F6155A0" w14:textId="77777777">
            <w:pPr>
              <w:pStyle w:val="Tab3LastColNonGras"/>
              <w:rPr>
                <w:lang w:val="fr-FR"/>
              </w:rPr>
            </w:pPr>
            <w:r>
              <w:rPr>
                <w:lang w:val="fr-FR"/>
              </w:rPr>
              <w:t>1,81</w:t>
            </w:r>
          </w:p>
        </w:tc>
      </w:tr>
      <w:tr w14:paraId="792907A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012E8C7" w14:textId="77777777">
            <w:pPr>
              <w:pStyle w:val="Tab3FirstColNonGras"/>
              <w:rPr>
                <w:lang w:val="fr-FR"/>
              </w:rPr>
            </w:pPr>
            <w:r>
              <w:rPr>
                <w:lang w:val="fr-FR"/>
              </w:rPr>
              <w:t>GAZTRANSPORT ET TECHNIGA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078F97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C06A4D8" w14:textId="77777777">
            <w:pPr>
              <w:pStyle w:val="Tab3MiddleColNonGras"/>
              <w:rPr>
                <w:lang w:val="fr-FR"/>
              </w:rPr>
            </w:pPr>
            <w:r>
              <w:rPr>
                <w:lang w:val="fr-FR"/>
              </w:rPr>
              <w:t>5 255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5EEB3CF" w14:textId="77777777">
            <w:pPr>
              <w:pStyle w:val="Tab3MiddleColNonGras"/>
              <w:rPr>
                <w:lang w:val="fr-FR"/>
              </w:rPr>
            </w:pPr>
            <w:r>
              <w:rPr>
                <w:lang w:val="fr-FR"/>
              </w:rPr>
              <w:t>828 188,00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174CEAA" w14:textId="77777777">
            <w:pPr>
              <w:pStyle w:val="Tab3LastColNonGras"/>
              <w:rPr>
                <w:lang w:val="fr-FR"/>
              </w:rPr>
            </w:pPr>
            <w:r>
              <w:rPr>
                <w:lang w:val="fr-FR"/>
              </w:rPr>
              <w:t>0,41</w:t>
            </w:r>
          </w:p>
        </w:tc>
      </w:tr>
      <w:tr w14:paraId="32CEA8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6177ED7" w14:textId="77777777">
            <w:pPr>
              <w:pStyle w:val="Tab3FirstColNonGras"/>
              <w:rPr>
                <w:lang w:val="fr-FR"/>
              </w:rPr>
            </w:pPr>
            <w:r>
              <w:rPr>
                <w:lang w:val="fr-FR"/>
              </w:rPr>
              <w:t>ID LOGISTICS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E69D62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D4933B0" w14:textId="77777777">
            <w:pPr>
              <w:pStyle w:val="Tab3MiddleColNonGras"/>
              <w:rPr>
                <w:lang w:val="fr-FR"/>
              </w:rPr>
            </w:pPr>
            <w:r>
              <w:rPr>
                <w:lang w:val="fr-FR"/>
              </w:rPr>
              <w:t>9 217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C50D681" w14:textId="77777777">
            <w:pPr>
              <w:pStyle w:val="Tab3MiddleColNonGras"/>
              <w:rPr>
                <w:lang w:val="fr-FR"/>
              </w:rPr>
            </w:pPr>
            <w:r>
              <w:rPr>
                <w:lang w:val="fr-FR"/>
              </w:rPr>
              <w:t>3 700 625,50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441FE89" w14:textId="77777777">
            <w:pPr>
              <w:pStyle w:val="Tab3LastColNonGras"/>
              <w:rPr>
                <w:lang w:val="fr-FR"/>
              </w:rPr>
            </w:pPr>
            <w:r>
              <w:rPr>
                <w:lang w:val="fr-FR"/>
              </w:rPr>
              <w:t>1,85</w:t>
            </w:r>
          </w:p>
        </w:tc>
      </w:tr>
      <w:tr w14:paraId="3D0BA80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D1D9C0D" w14:textId="77777777">
            <w:pPr>
              <w:pStyle w:val="Tab3FirstColNonGras"/>
              <w:rPr>
                <w:lang w:val="fr-FR"/>
              </w:rPr>
            </w:pPr>
            <w:r>
              <w:rPr>
                <w:lang w:val="fr-FR"/>
              </w:rPr>
              <w:t>LECTRA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3F8754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DB783AC" w14:textId="77777777">
            <w:pPr>
              <w:pStyle w:val="Tab3MiddleColNonGras"/>
              <w:rPr>
                <w:lang w:val="fr-FR"/>
              </w:rPr>
            </w:pPr>
            <w:r>
              <w:rPr>
                <w:lang w:val="fr-FR"/>
              </w:rPr>
              <w:t>91 951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44352BF" w14:textId="77777777">
            <w:pPr>
              <w:pStyle w:val="Tab3MiddleColNonGras"/>
              <w:rPr>
                <w:lang w:val="fr-FR"/>
              </w:rPr>
            </w:pPr>
            <w:r>
              <w:rPr>
                <w:lang w:val="fr-FR"/>
              </w:rPr>
              <w:t>2 174 641,15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5CA4D7F" w14:textId="77777777">
            <w:pPr>
              <w:pStyle w:val="Tab3LastColNonGras"/>
              <w:rPr>
                <w:lang w:val="fr-FR"/>
              </w:rPr>
            </w:pPr>
            <w:r>
              <w:rPr>
                <w:lang w:val="fr-FR"/>
              </w:rPr>
              <w:t>1,08</w:t>
            </w:r>
          </w:p>
        </w:tc>
      </w:tr>
      <w:tr w14:paraId="0F1B1E2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339D270" w14:textId="77777777">
            <w:pPr>
              <w:pStyle w:val="Tab3FirstColNonGras"/>
              <w:rPr>
                <w:lang w:val="fr-FR"/>
              </w:rPr>
            </w:pPr>
            <w:r>
              <w:rPr>
                <w:lang w:val="fr-FR"/>
              </w:rPr>
              <w:t>LINEDATA SERVICES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C4AC78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BD4C89B" w14:textId="77777777">
            <w:pPr>
              <w:pStyle w:val="Tab3MiddleColNonGras"/>
              <w:rPr>
                <w:lang w:val="fr-FR"/>
              </w:rPr>
            </w:pPr>
            <w:r>
              <w:rPr>
                <w:lang w:val="fr-FR"/>
              </w:rPr>
              <w:t>19 013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D20AEE2" w14:textId="77777777">
            <w:pPr>
              <w:pStyle w:val="Tab3MiddleColNonGras"/>
              <w:rPr>
                <w:lang w:val="fr-FR"/>
              </w:rPr>
            </w:pPr>
            <w:r>
              <w:rPr>
                <w:lang w:val="fr-FR"/>
              </w:rPr>
              <w:t>1 102 754,00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9E2065F" w14:textId="77777777">
            <w:pPr>
              <w:pStyle w:val="Tab3LastColNonGras"/>
              <w:rPr>
                <w:lang w:val="fr-FR"/>
              </w:rPr>
            </w:pPr>
            <w:r>
              <w:rPr>
                <w:lang w:val="fr-FR"/>
              </w:rPr>
              <w:t>0,55</w:t>
            </w:r>
          </w:p>
        </w:tc>
      </w:tr>
      <w:tr w14:paraId="5473E62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E600453" w14:textId="77777777">
            <w:pPr>
              <w:pStyle w:val="Tab3FirstColNonGras"/>
              <w:rPr>
                <w:lang w:val="fr-FR"/>
              </w:rPr>
            </w:pPr>
            <w:r>
              <w:rPr>
                <w:lang w:val="fr-FR"/>
              </w:rPr>
              <w:t>SIDETRADE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492B54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B4219F2" w14:textId="77777777">
            <w:pPr>
              <w:pStyle w:val="Tab3MiddleColNonGras"/>
              <w:rPr>
                <w:lang w:val="fr-FR"/>
              </w:rPr>
            </w:pPr>
            <w:r>
              <w:rPr>
                <w:lang w:val="fr-FR"/>
              </w:rPr>
              <w:t>10 990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1EA43FC" w14:textId="77777777">
            <w:pPr>
              <w:pStyle w:val="Tab3MiddleColNonGras"/>
              <w:rPr>
                <w:lang w:val="fr-FR"/>
              </w:rPr>
            </w:pPr>
            <w:r>
              <w:rPr>
                <w:lang w:val="fr-FR"/>
              </w:rPr>
              <w:t>2 593 640,00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33F0A1D" w14:textId="77777777">
            <w:pPr>
              <w:pStyle w:val="Tab3LastColNonGras"/>
              <w:rPr>
                <w:lang w:val="fr-FR"/>
              </w:rPr>
            </w:pPr>
            <w:r>
              <w:rPr>
                <w:lang w:val="fr-FR"/>
              </w:rPr>
              <w:t>1,29</w:t>
            </w:r>
          </w:p>
        </w:tc>
      </w:tr>
      <w:tr w14:paraId="565F4AA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D5079E5" w14:textId="77777777">
            <w:pPr>
              <w:pStyle w:val="Tab3FirstColNonGras"/>
              <w:rPr>
                <w:lang w:val="fr-FR"/>
              </w:rPr>
            </w:pPr>
            <w:r>
              <w:rPr>
                <w:lang w:val="fr-FR"/>
              </w:rPr>
              <w:t>STREAMWIDE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361345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321A1AF" w14:textId="77777777">
            <w:pPr>
              <w:pStyle w:val="Tab3MiddleColNonGras"/>
              <w:rPr>
                <w:lang w:val="fr-FR"/>
              </w:rPr>
            </w:pPr>
            <w:r>
              <w:rPr>
                <w:lang w:val="fr-FR"/>
              </w:rPr>
              <w:t>6 610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0C447345" w14:textId="77777777">
            <w:pPr>
              <w:pStyle w:val="Tab3MiddleColNonGras"/>
              <w:rPr>
                <w:lang w:val="fr-FR"/>
              </w:rPr>
            </w:pPr>
            <w:r>
              <w:rPr>
                <w:lang w:val="fr-FR"/>
              </w:rPr>
              <w:t>523 512,00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906D67D" w14:textId="77777777">
            <w:pPr>
              <w:pStyle w:val="Tab3LastColNonGras"/>
              <w:rPr>
                <w:lang w:val="fr-FR"/>
              </w:rPr>
            </w:pPr>
            <w:r>
              <w:rPr>
                <w:lang w:val="fr-FR"/>
              </w:rPr>
              <w:t>0,26</w:t>
            </w:r>
          </w:p>
        </w:tc>
      </w:tr>
      <w:tr w14:paraId="04B3D7B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0BEFECC" w14:textId="77777777">
            <w:pPr>
              <w:pStyle w:val="Tab3FirstColNonGras"/>
              <w:rPr>
                <w:lang w:val="fr-FR"/>
              </w:rPr>
            </w:pPr>
            <w:r>
              <w:rPr>
                <w:lang w:val="fr-FR"/>
              </w:rPr>
              <w:t>SWORD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A4198B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18BD489" w14:textId="77777777">
            <w:pPr>
              <w:pStyle w:val="Tab3MiddleColNonGras"/>
              <w:rPr>
                <w:lang w:val="fr-FR"/>
              </w:rPr>
            </w:pPr>
            <w:r>
              <w:rPr>
                <w:lang w:val="fr-FR"/>
              </w:rPr>
              <w:t>139 320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0C654684" w14:textId="77777777">
            <w:pPr>
              <w:pStyle w:val="Tab3MiddleColNonGras"/>
              <w:rPr>
                <w:lang w:val="fr-FR"/>
              </w:rPr>
            </w:pPr>
            <w:r>
              <w:rPr>
                <w:lang w:val="fr-FR"/>
              </w:rPr>
              <w:t>4 987 656,00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44EF904" w14:textId="77777777">
            <w:pPr>
              <w:pStyle w:val="Tab3LastColNonGras"/>
              <w:rPr>
                <w:lang w:val="fr-FR"/>
              </w:rPr>
            </w:pPr>
            <w:r>
              <w:rPr>
                <w:lang w:val="fr-FR"/>
              </w:rPr>
              <w:t>2,50</w:t>
            </w:r>
          </w:p>
        </w:tc>
      </w:tr>
      <w:tr w14:paraId="3E9FC1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2681381" w14:textId="77777777">
            <w:pPr>
              <w:pStyle w:val="Tab3FirstColNonGras"/>
              <w:rPr>
                <w:lang w:val="fr-FR"/>
              </w:rPr>
            </w:pPr>
            <w:r>
              <w:rPr>
                <w:lang w:val="fr-FR"/>
              </w:rPr>
              <w:t>WALLIX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DC0E4E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C1B2042" w14:textId="77777777">
            <w:pPr>
              <w:pStyle w:val="Tab3MiddleColNonGras"/>
              <w:rPr>
                <w:lang w:val="fr-FR"/>
              </w:rPr>
            </w:pPr>
            <w:r>
              <w:rPr>
                <w:lang w:val="fr-FR"/>
              </w:rPr>
              <w:t>5 305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7B14B62" w14:textId="77777777">
            <w:pPr>
              <w:pStyle w:val="Tab3MiddleColNonGras"/>
              <w:rPr>
                <w:lang w:val="fr-FR"/>
              </w:rPr>
            </w:pPr>
            <w:r>
              <w:rPr>
                <w:lang w:val="fr-FR"/>
              </w:rPr>
              <w:t>139 786,75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7A5CC69" w14:textId="77777777">
            <w:pPr>
              <w:pStyle w:val="Tab3LastColNonGras"/>
              <w:rPr>
                <w:lang w:val="fr-FR"/>
              </w:rPr>
            </w:pPr>
            <w:r>
              <w:rPr>
                <w:lang w:val="fr-FR"/>
              </w:rPr>
              <w:t>0,07</w:t>
            </w:r>
          </w:p>
        </w:tc>
      </w:tr>
      <w:tr w14:paraId="3F234A9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11DD46CE" w14:textId="77777777">
            <w:pPr>
              <w:pStyle w:val="Tab1FirstColGras"/>
              <w:rPr>
                <w:lang w:val="fr-FR"/>
              </w:rPr>
            </w:pPr>
            <w:r>
              <w:rPr>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0F2088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03F008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C035BA8" w14:textId="77777777">
            <w:pPr>
              <w:pStyle w:val="Tab1MiddleColGras"/>
              <w:rPr>
                <w:lang w:val="fr-FR"/>
              </w:rPr>
            </w:pPr>
            <w:r>
              <w:rPr>
                <w:lang w:val="fr-FR"/>
              </w:rPr>
              <w:t>25 802 483,38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7E03378" w14:textId="77777777">
            <w:pPr>
              <w:pStyle w:val="Tab1LastColGras"/>
              <w:rPr>
                <w:lang w:val="fr-FR"/>
              </w:rPr>
            </w:pPr>
            <w:r>
              <w:rPr>
                <w:lang w:val="fr-FR"/>
              </w:rPr>
              <w:t>12,88</w:t>
            </w:r>
          </w:p>
        </w:tc>
      </w:tr>
      <w:tr w14:paraId="1DC19A5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7F1BEC7" w14:textId="77777777">
            <w:pPr>
              <w:pStyle w:val="Tab3FirstColNonGras"/>
              <w:rPr>
                <w:lang w:val="fr-FR"/>
              </w:rPr>
            </w:pPr>
            <w:r>
              <w:rPr>
                <w:lang w:val="fr-FR"/>
              </w:rPr>
              <w:t>EXAIL TECHNOLOGIES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2030A10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49F3183" w14:textId="77777777">
            <w:pPr>
              <w:pStyle w:val="Tab3MiddleColNonGras"/>
              <w:rPr>
                <w:lang w:val="fr-FR"/>
              </w:rPr>
            </w:pPr>
            <w:r>
              <w:rPr>
                <w:lang w:val="fr-FR"/>
              </w:rPr>
              <w:t>64 388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A3B347F" w14:textId="77777777">
            <w:pPr>
              <w:pStyle w:val="Tab3MiddleColNonGras"/>
              <w:rPr>
                <w:lang w:val="fr-FR"/>
              </w:rPr>
            </w:pPr>
            <w:r>
              <w:rPr>
                <w:lang w:val="fr-FR"/>
              </w:rPr>
              <w:t>6 541 820,80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C59D808" w14:textId="77777777">
            <w:pPr>
              <w:pStyle w:val="Tab3LastColNonGras"/>
              <w:rPr>
                <w:lang w:val="fr-FR"/>
              </w:rPr>
            </w:pPr>
            <w:r>
              <w:rPr>
                <w:lang w:val="fr-FR"/>
              </w:rPr>
              <w:t>3,26</w:t>
            </w:r>
          </w:p>
        </w:tc>
      </w:tr>
      <w:tr w14:paraId="3A8D9E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74A3FE4" w14:textId="77777777">
            <w:pPr>
              <w:pStyle w:val="Tab3FirstColNonGras"/>
              <w:rPr>
                <w:lang w:val="fr-FR"/>
              </w:rPr>
            </w:pPr>
            <w:r>
              <w:rPr>
                <w:lang w:val="fr-FR"/>
              </w:rPr>
              <w:t>LISI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681CA3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C37AF9F" w14:textId="77777777">
            <w:pPr>
              <w:pStyle w:val="Tab3MiddleColNonGras"/>
              <w:rPr>
                <w:lang w:val="fr-FR"/>
              </w:rPr>
            </w:pPr>
            <w:r>
              <w:rPr>
                <w:lang w:val="fr-FR"/>
              </w:rPr>
              <w:t>368 562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F59221B" w14:textId="77777777">
            <w:pPr>
              <w:pStyle w:val="Tab3MiddleColNonGras"/>
              <w:rPr>
                <w:lang w:val="fr-FR"/>
              </w:rPr>
            </w:pPr>
            <w:r>
              <w:rPr>
                <w:lang w:val="fr-FR"/>
              </w:rPr>
              <w:t>17 027 564,40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97E3A41" w14:textId="77777777">
            <w:pPr>
              <w:pStyle w:val="Tab3LastColNonGras"/>
              <w:rPr>
                <w:lang w:val="fr-FR"/>
              </w:rPr>
            </w:pPr>
            <w:r>
              <w:rPr>
                <w:lang w:val="fr-FR"/>
              </w:rPr>
              <w:t>8,51</w:t>
            </w:r>
          </w:p>
        </w:tc>
      </w:tr>
      <w:tr w14:paraId="5386FD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5FE4C14" w14:textId="77777777">
            <w:pPr>
              <w:pStyle w:val="Tab3FirstColNonGras"/>
              <w:rPr>
                <w:lang w:val="fr-FR"/>
              </w:rPr>
            </w:pPr>
            <w:r>
              <w:rPr>
                <w:lang w:val="fr-FR"/>
              </w:rPr>
              <w:t>MANITOU BF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7B99B3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6857CA7" w14:textId="77777777">
            <w:pPr>
              <w:pStyle w:val="Tab3MiddleColNonGras"/>
              <w:rPr>
                <w:lang w:val="fr-FR"/>
              </w:rPr>
            </w:pPr>
            <w:r>
              <w:rPr>
                <w:lang w:val="fr-FR"/>
              </w:rPr>
              <w:t>119 673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A0BF86B" w14:textId="77777777">
            <w:pPr>
              <w:pStyle w:val="Tab3MiddleColNonGras"/>
              <w:rPr>
                <w:lang w:val="fr-FR"/>
              </w:rPr>
            </w:pPr>
            <w:r>
              <w:rPr>
                <w:lang w:val="fr-FR"/>
              </w:rPr>
              <w:t>2 233 098,18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8461457" w14:textId="77777777">
            <w:pPr>
              <w:pStyle w:val="Tab3LastColNonGras"/>
              <w:rPr>
                <w:lang w:val="fr-FR"/>
              </w:rPr>
            </w:pPr>
            <w:r>
              <w:rPr>
                <w:lang w:val="fr-FR"/>
              </w:rPr>
              <w:t>1,11</w:t>
            </w:r>
          </w:p>
        </w:tc>
      </w:tr>
      <w:tr w14:paraId="3E958C7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CBA3A60" w14:textId="77777777">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F5E768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5F4EFA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099D93E" w14:textId="77777777">
            <w:pPr>
              <w:pStyle w:val="Tab1MiddleColGras"/>
              <w:rPr>
                <w:lang w:val="fr-FR"/>
              </w:rPr>
            </w:pPr>
            <w:r>
              <w:rPr>
                <w:lang w:val="fr-FR"/>
              </w:rPr>
              <w:t>3 357 180,08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92FEC9F" w14:textId="77777777">
            <w:pPr>
              <w:pStyle w:val="Tab1LastColGras"/>
              <w:rPr>
                <w:lang w:val="fr-FR"/>
              </w:rPr>
            </w:pPr>
            <w:r>
              <w:rPr>
                <w:lang w:val="fr-FR"/>
              </w:rPr>
              <w:t>1,67</w:t>
            </w:r>
          </w:p>
        </w:tc>
      </w:tr>
      <w:tr w14:paraId="53EA80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A39AE7C" w14:textId="77777777">
            <w:pPr>
              <w:pStyle w:val="Tab3FirstColNonGras"/>
              <w:rPr>
                <w:lang w:val="fr-FR"/>
              </w:rPr>
            </w:pPr>
            <w:r>
              <w:rPr>
                <w:lang w:val="fr-FR"/>
              </w:rPr>
              <w:t>OVH GROUPE SAS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1E77FF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92449E6" w14:textId="77777777">
            <w:pPr>
              <w:pStyle w:val="Tab3MiddleColNonGras"/>
              <w:rPr>
                <w:lang w:val="fr-FR"/>
              </w:rPr>
            </w:pPr>
            <w:r>
              <w:rPr>
                <w:lang w:val="fr-FR"/>
              </w:rPr>
              <w:t>273 386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033AE02" w14:textId="77777777">
            <w:pPr>
              <w:pStyle w:val="Tab3MiddleColNonGras"/>
              <w:rPr>
                <w:lang w:val="fr-FR"/>
              </w:rPr>
            </w:pPr>
            <w:r>
              <w:rPr>
                <w:lang w:val="fr-FR"/>
              </w:rPr>
              <w:t>3 357 180,08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9A75811" w14:textId="77777777">
            <w:pPr>
              <w:pStyle w:val="Tab3LastColNonGras"/>
              <w:rPr>
                <w:lang w:val="fr-FR"/>
              </w:rPr>
            </w:pPr>
            <w:r>
              <w:rPr>
                <w:lang w:val="fr-FR"/>
              </w:rPr>
              <w:t>1,67</w:t>
            </w:r>
          </w:p>
        </w:tc>
      </w:tr>
      <w:tr w14:paraId="025566C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6417648" w14:textId="77777777">
            <w:pPr>
              <w:pStyle w:val="Tab1FirstColGras"/>
              <w:rPr>
                <w:lang w:val="fr-FR"/>
              </w:rPr>
            </w:pPr>
            <w:r>
              <w:rPr>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863864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D22BDF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8DD74EE" w14:textId="77777777">
            <w:pPr>
              <w:pStyle w:val="Tab1MiddleColGras"/>
              <w:rPr>
                <w:lang w:val="fr-FR"/>
              </w:rPr>
            </w:pPr>
            <w:r>
              <w:rPr>
                <w:lang w:val="fr-FR"/>
              </w:rPr>
              <w:t>3 109 161,93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2DBB902" w14:textId="77777777">
            <w:pPr>
              <w:pStyle w:val="Tab1LastColGras"/>
              <w:rPr>
                <w:lang w:val="fr-FR"/>
              </w:rPr>
            </w:pPr>
            <w:r>
              <w:rPr>
                <w:lang w:val="fr-FR"/>
              </w:rPr>
              <w:t>1,55</w:t>
            </w:r>
          </w:p>
        </w:tc>
      </w:tr>
      <w:tr w14:paraId="5FD6F8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155C7F3" w14:textId="77777777">
            <w:pPr>
              <w:pStyle w:val="Tab3FirstColNonGras"/>
              <w:rPr>
                <w:lang w:val="fr-FR"/>
              </w:rPr>
            </w:pPr>
            <w:r>
              <w:rPr>
                <w:lang w:val="fr-FR"/>
              </w:rPr>
              <w:t>EUTELSAT COMMUNICATIONS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72E48A5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49B62DA" w14:textId="77777777">
            <w:pPr>
              <w:pStyle w:val="Tab3MiddleColNonGras"/>
              <w:rPr>
                <w:lang w:val="fr-FR"/>
              </w:rPr>
            </w:pPr>
            <w:r>
              <w:rPr>
                <w:lang w:val="fr-FR"/>
              </w:rPr>
              <w:t>635 190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82C10CD" w14:textId="77777777">
            <w:pPr>
              <w:pStyle w:val="Tab3MiddleColNonGras"/>
              <w:rPr>
                <w:lang w:val="fr-FR"/>
              </w:rPr>
            </w:pPr>
            <w:r>
              <w:rPr>
                <w:lang w:val="fr-FR"/>
              </w:rPr>
              <w:t>2 169 173,85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D8D4683" w14:textId="77777777">
            <w:pPr>
              <w:pStyle w:val="Tab3LastColNonGras"/>
              <w:rPr>
                <w:lang w:val="fr-FR"/>
              </w:rPr>
            </w:pPr>
            <w:r>
              <w:rPr>
                <w:lang w:val="fr-FR"/>
              </w:rPr>
              <w:t>1,08</w:t>
            </w:r>
          </w:p>
        </w:tc>
      </w:tr>
      <w:tr w14:paraId="5ED5004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55105853" w14:textId="77777777">
            <w:pPr>
              <w:pStyle w:val="Tab3FirstColNonGras"/>
              <w:rPr>
                <w:lang w:val="fr-FR"/>
              </w:rPr>
            </w:pPr>
            <w:r>
              <w:rPr>
                <w:lang w:val="fr-FR"/>
              </w:rPr>
              <w:t>IPSOS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F194BC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87E0E01" w14:textId="77777777">
            <w:pPr>
              <w:pStyle w:val="Tab3MiddleColNonGras"/>
              <w:rPr>
                <w:lang w:val="fr-FR"/>
              </w:rPr>
            </w:pPr>
            <w:r>
              <w:rPr>
                <w:lang w:val="fr-FR"/>
              </w:rPr>
              <w:t>24 828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6EC130E" w14:textId="77777777">
            <w:pPr>
              <w:pStyle w:val="Tab3MiddleColNonGras"/>
              <w:rPr>
                <w:lang w:val="fr-FR"/>
              </w:rPr>
            </w:pPr>
            <w:r>
              <w:rPr>
                <w:lang w:val="fr-FR"/>
              </w:rPr>
              <w:t>939 988,08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9A3DFFF" w14:textId="77777777">
            <w:pPr>
              <w:pStyle w:val="Tab3LastColNonGras"/>
              <w:rPr>
                <w:lang w:val="fr-FR"/>
              </w:rPr>
            </w:pPr>
            <w:r>
              <w:rPr>
                <w:lang w:val="fr-FR"/>
              </w:rPr>
              <w:t>0,47</w:t>
            </w:r>
          </w:p>
        </w:tc>
      </w:tr>
      <w:tr w14:paraId="5016E79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2C79221A" w14:textId="77777777">
            <w:pPr>
              <w:pStyle w:val="Tab1FirstColGras"/>
              <w:rPr>
                <w:lang w:val="fr-FR"/>
              </w:rPr>
            </w:pPr>
            <w:r>
              <w:rPr>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E1E05A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20CBB91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4287ECD6" w14:textId="77777777">
            <w:pPr>
              <w:pStyle w:val="Tab1MiddleColGras"/>
              <w:rPr>
                <w:lang w:val="fr-FR"/>
              </w:rPr>
            </w:pPr>
            <w:r>
              <w:rPr>
                <w:lang w:val="fr-FR"/>
              </w:rPr>
              <w:t>425 865,60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395ACE6" w14:textId="77777777">
            <w:pPr>
              <w:pStyle w:val="Tab1LastColGras"/>
              <w:rPr>
                <w:lang w:val="fr-FR"/>
              </w:rPr>
            </w:pPr>
            <w:r>
              <w:rPr>
                <w:lang w:val="fr-FR"/>
              </w:rPr>
              <w:t>0,21</w:t>
            </w:r>
          </w:p>
        </w:tc>
      </w:tr>
      <w:tr w14:paraId="452D201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9C0802D" w14:textId="77777777">
            <w:pPr>
              <w:pStyle w:val="Tab3FirstColNonGras"/>
              <w:rPr>
                <w:lang w:val="fr-FR"/>
              </w:rPr>
            </w:pPr>
            <w:r>
              <w:rPr>
                <w:lang w:val="fr-FR"/>
              </w:rPr>
              <w:t>ERAMET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90207C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DF1376F" w14:textId="77777777">
            <w:pPr>
              <w:pStyle w:val="Tab3MiddleColNonGras"/>
              <w:rPr>
                <w:lang w:val="fr-FR"/>
              </w:rPr>
            </w:pPr>
            <w:r>
              <w:rPr>
                <w:lang w:val="fr-FR"/>
              </w:rPr>
              <w:t>7 632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9E86482" w14:textId="77777777">
            <w:pPr>
              <w:pStyle w:val="Tab3MiddleColNonGras"/>
              <w:rPr>
                <w:lang w:val="fr-FR"/>
              </w:rPr>
            </w:pPr>
            <w:r>
              <w:rPr>
                <w:lang w:val="fr-FR"/>
              </w:rPr>
              <w:t>425 865,60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3649823" w14:textId="77777777">
            <w:pPr>
              <w:pStyle w:val="Tab3LastColNonGras"/>
              <w:rPr>
                <w:lang w:val="fr-FR"/>
              </w:rPr>
            </w:pPr>
            <w:r>
              <w:rPr>
                <w:lang w:val="fr-FR"/>
              </w:rPr>
              <w:t>0,21</w:t>
            </w:r>
          </w:p>
        </w:tc>
      </w:tr>
      <w:tr w14:paraId="35A0429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F345CEE" w14:textId="77777777">
            <w:pPr>
              <w:pStyle w:val="Tab1FirstColGras"/>
              <w:rPr>
                <w:lang w:val="fr-FR"/>
              </w:rPr>
            </w:pPr>
            <w:r>
              <w:rPr>
                <w:lang w:val="fr-FR"/>
              </w:rPr>
              <w:t>Ordinateurs et périphériques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6DE031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E2A0B5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3E01A4A1" w14:textId="77777777">
            <w:pPr>
              <w:pStyle w:val="Tab1MiddleColGras"/>
              <w:rPr>
                <w:lang w:val="fr-FR"/>
              </w:rPr>
            </w:pPr>
            <w:r>
              <w:rPr>
                <w:lang w:val="fr-FR"/>
              </w:rPr>
              <w:t>4 711 912,80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0158BC7" w14:textId="77777777">
            <w:pPr>
              <w:pStyle w:val="Tab1LastColGras"/>
              <w:rPr>
                <w:lang w:val="fr-FR"/>
              </w:rPr>
            </w:pPr>
            <w:r>
              <w:rPr>
                <w:lang w:val="fr-FR"/>
              </w:rPr>
              <w:t>2,35</w:t>
            </w:r>
          </w:p>
        </w:tc>
      </w:tr>
      <w:tr w14:paraId="088BCEE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027408B" w14:textId="77777777">
            <w:pPr>
              <w:pStyle w:val="Tab3FirstColNonGras"/>
              <w:rPr>
                <w:lang w:val="fr-FR"/>
              </w:rPr>
            </w:pPr>
            <w:r>
              <w:rPr>
                <w:lang w:val="fr-FR"/>
              </w:rPr>
              <w:t>QUADIENT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CE3FC5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154B2BB" w14:textId="77777777">
            <w:pPr>
              <w:pStyle w:val="Tab3MiddleColNonGras"/>
              <w:rPr>
                <w:lang w:val="fr-FR"/>
              </w:rPr>
            </w:pPr>
            <w:r>
              <w:rPr>
                <w:lang w:val="fr-FR"/>
              </w:rPr>
              <w:t>359 688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95985F4" w14:textId="77777777">
            <w:pPr>
              <w:pStyle w:val="Tab3MiddleColNonGras"/>
              <w:rPr>
                <w:lang w:val="fr-FR"/>
              </w:rPr>
            </w:pPr>
            <w:r>
              <w:rPr>
                <w:lang w:val="fr-FR"/>
              </w:rPr>
              <w:t>4 711 912,80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A74A933" w14:textId="77777777">
            <w:pPr>
              <w:pStyle w:val="Tab3LastColNonGras"/>
              <w:rPr>
                <w:lang w:val="fr-FR"/>
              </w:rPr>
            </w:pPr>
            <w:r>
              <w:rPr>
                <w:lang w:val="fr-FR"/>
              </w:rPr>
              <w:t>2,35</w:t>
            </w:r>
          </w:p>
        </w:tc>
      </w:tr>
      <w:tr w14:paraId="70EDB24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768DA220" w14:textId="77777777">
            <w:pPr>
              <w:pStyle w:val="Tab1FirstColGras"/>
              <w:rPr>
                <w:lang w:val="fr-FR"/>
              </w:rPr>
            </w:pPr>
            <w:r>
              <w:rPr>
                <w:lang w:val="fr-FR"/>
              </w:rPr>
              <w:t>Outils et services appliqués aux sciences biologiques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2918B8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4A2951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3C3E14B4" w14:textId="77777777">
            <w:pPr>
              <w:pStyle w:val="Tab1MiddleColGras"/>
              <w:rPr>
                <w:lang w:val="fr-FR"/>
              </w:rPr>
            </w:pPr>
            <w:r>
              <w:rPr>
                <w:lang w:val="fr-FR"/>
              </w:rPr>
              <w:t>486 104,68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4AD2192" w14:textId="77777777">
            <w:pPr>
              <w:pStyle w:val="Tab1LastColGras"/>
              <w:rPr>
                <w:lang w:val="fr-FR"/>
              </w:rPr>
            </w:pPr>
            <w:r>
              <w:rPr>
                <w:lang w:val="fr-FR"/>
              </w:rPr>
              <w:t>0,24</w:t>
            </w:r>
          </w:p>
        </w:tc>
      </w:tr>
      <w:tr w14:paraId="23E2590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9DC6E1B" w14:textId="77777777">
            <w:pPr>
              <w:pStyle w:val="Tab3FirstColNonGras"/>
              <w:rPr>
                <w:lang w:val="fr-FR"/>
              </w:rPr>
            </w:pPr>
            <w:r>
              <w:rPr>
                <w:lang w:val="fr-FR"/>
              </w:rPr>
              <w:t>GENFIT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487903C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6593FBA8" w14:textId="77777777">
            <w:pPr>
              <w:pStyle w:val="Tab3MiddleColNonGras"/>
              <w:rPr>
                <w:lang w:val="fr-FR"/>
              </w:rPr>
            </w:pPr>
            <w:r>
              <w:rPr>
                <w:lang w:val="fr-FR"/>
              </w:rPr>
              <w:t>148 565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92A459A" w14:textId="77777777">
            <w:pPr>
              <w:pStyle w:val="Tab3MiddleColNonGras"/>
              <w:rPr>
                <w:lang w:val="fr-FR"/>
              </w:rPr>
            </w:pPr>
            <w:r>
              <w:rPr>
                <w:lang w:val="fr-FR"/>
              </w:rPr>
              <w:t>486 104,68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5BD2286" w14:textId="77777777">
            <w:pPr>
              <w:pStyle w:val="Tab3LastColNonGras"/>
              <w:rPr>
                <w:lang w:val="fr-FR"/>
              </w:rPr>
            </w:pPr>
            <w:r>
              <w:rPr>
                <w:lang w:val="fr-FR"/>
              </w:rPr>
              <w:t>0,24</w:t>
            </w:r>
          </w:p>
        </w:tc>
      </w:tr>
      <w:tr w14:paraId="76C64F5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3D7D4B89" w14:textId="77777777">
            <w:pPr>
              <w:pStyle w:val="Tab1FirstColGras"/>
              <w:rPr>
                <w:lang w:val="fr-FR"/>
              </w:rPr>
            </w:pPr>
            <w:r>
              <w:rPr>
                <w:lang w:val="fr-FR"/>
              </w:rPr>
              <w:t>Producteur et commerce d'énergie indépendants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AC7AE4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29747AC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74981B75" w14:textId="77777777">
            <w:pPr>
              <w:pStyle w:val="Tab1MiddleColGras"/>
              <w:rPr>
                <w:lang w:val="fr-FR"/>
              </w:rPr>
            </w:pPr>
            <w:r>
              <w:rPr>
                <w:lang w:val="fr-FR"/>
              </w:rPr>
              <w:t>867 683,66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A62438E" w14:textId="77777777">
            <w:pPr>
              <w:pStyle w:val="Tab1LastColGras"/>
              <w:rPr>
                <w:lang w:val="fr-FR"/>
              </w:rPr>
            </w:pPr>
            <w:r>
              <w:rPr>
                <w:lang w:val="fr-FR"/>
              </w:rPr>
              <w:t>0,43</w:t>
            </w:r>
          </w:p>
        </w:tc>
      </w:tr>
      <w:tr w14:paraId="0884B4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0DF8624" w14:textId="77777777">
            <w:pPr>
              <w:pStyle w:val="Tab3FirstColNonGras"/>
              <w:rPr>
                <w:lang w:val="fr-FR"/>
              </w:rPr>
            </w:pPr>
            <w:r>
              <w:rPr>
                <w:lang w:val="fr-FR"/>
              </w:rPr>
              <w:t>VOLTALIA SA- REGR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A29E78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4A3CE5C" w14:textId="77777777">
            <w:pPr>
              <w:pStyle w:val="Tab3MiddleColNonGras"/>
              <w:rPr>
                <w:lang w:val="fr-FR"/>
              </w:rPr>
            </w:pPr>
            <w:r>
              <w:rPr>
                <w:lang w:val="fr-FR"/>
              </w:rPr>
              <w:t>115 923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B304843" w14:textId="77777777">
            <w:pPr>
              <w:pStyle w:val="Tab3MiddleColNonGras"/>
              <w:rPr>
                <w:lang w:val="fr-FR"/>
              </w:rPr>
            </w:pPr>
            <w:r>
              <w:rPr>
                <w:lang w:val="fr-FR"/>
              </w:rPr>
              <w:t>867 683,66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650E598" w14:textId="77777777">
            <w:pPr>
              <w:pStyle w:val="Tab3LastColNonGras"/>
              <w:rPr>
                <w:lang w:val="fr-FR"/>
              </w:rPr>
            </w:pPr>
            <w:r>
              <w:rPr>
                <w:lang w:val="fr-FR"/>
              </w:rPr>
              <w:t>0,43</w:t>
            </w:r>
          </w:p>
        </w:tc>
      </w:tr>
      <w:tr w14:paraId="75CF7FC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6200D4C" w14:textId="77777777">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6AB101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B947F3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2AE16AC6" w14:textId="77777777">
            <w:pPr>
              <w:pStyle w:val="Tab1MiddleColGras"/>
              <w:rPr>
                <w:lang w:val="fr-FR"/>
              </w:rPr>
            </w:pPr>
            <w:r>
              <w:rPr>
                <w:lang w:val="fr-FR"/>
              </w:rPr>
              <w:t>1 010 912,40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4CA0932" w14:textId="77777777">
            <w:pPr>
              <w:pStyle w:val="Tab1LastColGras"/>
              <w:rPr>
                <w:lang w:val="fr-FR"/>
              </w:rPr>
            </w:pPr>
            <w:r>
              <w:rPr>
                <w:lang w:val="fr-FR"/>
              </w:rPr>
              <w:t>0,50</w:t>
            </w:r>
          </w:p>
        </w:tc>
      </w:tr>
      <w:tr w14:paraId="389271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3465F379" w14:textId="77777777">
            <w:pPr>
              <w:pStyle w:val="Tab3FirstColNonGras"/>
              <w:rPr>
                <w:lang w:val="fr-FR"/>
              </w:rPr>
            </w:pPr>
            <w:r>
              <w:rPr>
                <w:lang w:val="fr-FR"/>
              </w:rPr>
              <w:t>BONDUELLE SCA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463A3E4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374E58A" w14:textId="77777777">
            <w:pPr>
              <w:pStyle w:val="Tab3MiddleColNonGras"/>
              <w:rPr>
                <w:lang w:val="fr-FR"/>
              </w:rPr>
            </w:pPr>
            <w:r>
              <w:rPr>
                <w:lang w:val="fr-FR"/>
              </w:rPr>
              <w:t>123 282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696C99A" w14:textId="77777777">
            <w:pPr>
              <w:pStyle w:val="Tab3MiddleColNonGras"/>
              <w:rPr>
                <w:lang w:val="fr-FR"/>
              </w:rPr>
            </w:pPr>
            <w:r>
              <w:rPr>
                <w:lang w:val="fr-FR"/>
              </w:rPr>
              <w:t>1 010 912,40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1C11D6C" w14:textId="77777777">
            <w:pPr>
              <w:pStyle w:val="Tab3LastColNonGras"/>
              <w:rPr>
                <w:lang w:val="fr-FR"/>
              </w:rPr>
            </w:pPr>
            <w:r>
              <w:rPr>
                <w:lang w:val="fr-FR"/>
              </w:rPr>
              <w:t>0,50</w:t>
            </w:r>
          </w:p>
        </w:tc>
      </w:tr>
      <w:tr w14:paraId="4507784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509ED7A" w14:textId="77777777">
            <w:pPr>
              <w:pStyle w:val="Tab1FirstColGras"/>
              <w:rPr>
                <w:lang w:val="fr-FR"/>
              </w:rPr>
            </w:pPr>
            <w:r>
              <w:rPr>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8E844E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11A814C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78310AD9" w14:textId="77777777">
            <w:pPr>
              <w:pStyle w:val="Tab1MiddleColGras"/>
              <w:rPr>
                <w:lang w:val="fr-FR"/>
              </w:rPr>
            </w:pPr>
            <w:r>
              <w:rPr>
                <w:lang w:val="fr-FR"/>
              </w:rPr>
              <w:t>4 637 801,33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C7A25C4" w14:textId="77777777">
            <w:pPr>
              <w:pStyle w:val="Tab1LastColGras"/>
              <w:rPr>
                <w:lang w:val="fr-FR"/>
              </w:rPr>
            </w:pPr>
            <w:r>
              <w:rPr>
                <w:lang w:val="fr-FR"/>
              </w:rPr>
              <w:t>2,31</w:t>
            </w:r>
          </w:p>
        </w:tc>
      </w:tr>
      <w:tr w14:paraId="01A02CC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A9E8F8A" w14:textId="77777777">
            <w:pPr>
              <w:pStyle w:val="Tab3FirstColNonGras"/>
              <w:rPr>
                <w:lang w:val="fr-FR"/>
              </w:rPr>
            </w:pPr>
            <w:r>
              <w:rPr>
                <w:lang w:val="fr-FR"/>
              </w:rPr>
              <w:t>CARBIOS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FF5871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94D1F2E" w14:textId="77777777">
            <w:pPr>
              <w:pStyle w:val="Tab3MiddleColNonGras"/>
              <w:rPr>
                <w:lang w:val="fr-FR"/>
              </w:rPr>
            </w:pPr>
            <w:r>
              <w:rPr>
                <w:lang w:val="fr-FR"/>
              </w:rPr>
              <w:t>46 043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2EB1F1AB" w14:textId="77777777">
            <w:pPr>
              <w:pStyle w:val="Tab3MiddleColNonGras"/>
              <w:rPr>
                <w:lang w:val="fr-FR"/>
              </w:rPr>
            </w:pPr>
            <w:r>
              <w:rPr>
                <w:lang w:val="fr-FR"/>
              </w:rPr>
              <w:t>404 027,33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B90EB4F" w14:textId="77777777">
            <w:pPr>
              <w:pStyle w:val="Tab3LastColNonGras"/>
              <w:rPr>
                <w:lang w:val="fr-FR"/>
              </w:rPr>
            </w:pPr>
            <w:r>
              <w:rPr>
                <w:lang w:val="fr-FR"/>
              </w:rPr>
              <w:t>0,20</w:t>
            </w:r>
          </w:p>
        </w:tc>
      </w:tr>
      <w:tr w14:paraId="31B1EB1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8E20070" w14:textId="77777777">
            <w:pPr>
              <w:pStyle w:val="Tab3FirstColNonGras"/>
              <w:rPr>
                <w:lang w:val="fr-FR"/>
              </w:rPr>
            </w:pPr>
            <w:r>
              <w:rPr>
                <w:lang w:val="fr-FR"/>
              </w:rPr>
              <w:t>EXPLOSIFS PROD. CHI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137D37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5B7FDCE" w14:textId="77777777">
            <w:pPr>
              <w:pStyle w:val="Tab3MiddleColNonGras"/>
              <w:rPr>
                <w:lang w:val="fr-FR"/>
              </w:rPr>
            </w:pPr>
            <w:r>
              <w:rPr>
                <w:lang w:val="fr-FR"/>
              </w:rPr>
              <w:t>7 786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E909A8F" w14:textId="77777777">
            <w:pPr>
              <w:pStyle w:val="Tab3MiddleColNonGras"/>
              <w:rPr>
                <w:lang w:val="fr-FR"/>
              </w:rPr>
            </w:pPr>
            <w:r>
              <w:rPr>
                <w:lang w:val="fr-FR"/>
              </w:rPr>
              <w:t>1 557 200,00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C8627CF" w14:textId="77777777">
            <w:pPr>
              <w:pStyle w:val="Tab3LastColNonGras"/>
              <w:rPr>
                <w:lang w:val="fr-FR"/>
              </w:rPr>
            </w:pPr>
            <w:r>
              <w:rPr>
                <w:lang w:val="fr-FR"/>
              </w:rPr>
              <w:t>0,78</w:t>
            </w:r>
          </w:p>
        </w:tc>
      </w:tr>
      <w:tr w14:paraId="4D16236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194C8B8" w14:textId="77777777">
            <w:pPr>
              <w:pStyle w:val="Tab3FirstColNonGras"/>
              <w:rPr>
                <w:lang w:val="fr-FR"/>
              </w:rPr>
            </w:pPr>
            <w:r>
              <w:rPr>
                <w:lang w:val="fr-FR"/>
              </w:rPr>
              <w:t>ROBERTET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3E4FBE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29FDA0D" w14:textId="77777777">
            <w:pPr>
              <w:pStyle w:val="Tab3MiddleColNonGras"/>
              <w:rPr>
                <w:lang w:val="fr-FR"/>
              </w:rPr>
            </w:pPr>
            <w:r>
              <w:rPr>
                <w:lang w:val="fr-FR"/>
              </w:rPr>
              <w:t>3 371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97D1377" w14:textId="77777777">
            <w:pPr>
              <w:pStyle w:val="Tab3MiddleColNonGras"/>
              <w:rPr>
                <w:lang w:val="fr-FR"/>
              </w:rPr>
            </w:pPr>
            <w:r>
              <w:rPr>
                <w:lang w:val="fr-FR"/>
              </w:rPr>
              <w:t>2 676 574,00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E60A7E7" w14:textId="77777777">
            <w:pPr>
              <w:pStyle w:val="Tab3LastColNonGras"/>
              <w:rPr>
                <w:lang w:val="fr-FR"/>
              </w:rPr>
            </w:pPr>
            <w:r>
              <w:rPr>
                <w:lang w:val="fr-FR"/>
              </w:rPr>
              <w:t>1,33</w:t>
            </w:r>
          </w:p>
        </w:tc>
      </w:tr>
    </w:tbl>
    <w:p w:rsidR="009D2529" w14:paraId="655A1CFC" w14:textId="77777777">
      <w:pPr>
        <w:sectPr>
          <w:headerReference w:type="default" r:id="rId24"/>
          <w:footerReference w:type="default" r:id="rId25"/>
          <w:pgSz w:w="11900" w:h="16840"/>
          <w:pgMar w:top="2154" w:right="1134" w:bottom="1134" w:left="1134" w:header="400" w:footer="400" w:gutter="0"/>
          <w:cols w:space="720"/>
        </w:sectPr>
      </w:pPr>
    </w:p>
    <w:p w:rsidR="009D2529" w14:paraId="4D16CA36" w14:textId="77777777">
      <w:pPr>
        <w:spacing w:line="30" w:lineRule="exact"/>
        <w:rPr>
          <w:sz w:val="3"/>
        </w:rPr>
      </w:pPr>
    </w:p>
    <w:p w:rsidR="009D2529" w14:paraId="7E584B36" w14:textId="77777777">
      <w:pPr>
        <w:pStyle w:val="TechnicalBookmark"/>
        <w:rPr>
          <w:lang w:val="fr-FR"/>
        </w:rPr>
      </w:pPr>
      <w:r>
        <w:rPr>
          <w:lang w:val="fr-FR"/>
        </w:rPr>
        <w:fldChar w:fldCharType="begin"/>
      </w:r>
      <w:r>
        <w:rPr>
          <w:lang w:val="fr-FR"/>
        </w:rPr>
        <w:instrText xml:space="preserve"> SET DDC6549DBF2292BBE3CD7BE898F004C0 "" </w:instrText>
      </w:r>
      <w:r>
        <w:rPr>
          <w:lang w:val="fr-FR"/>
        </w:rPr>
        <w:fldChar w:fldCharType="separate"/>
      </w:r>
      <w:bookmarkStart w:id="49" w:name="DDC6549DBF2292BBE3CD7BE898F004C0"/>
      <w:bookmarkEnd w:id="49"/>
      <w:r>
        <w:rPr>
          <w:lang w:val="fr-FR"/>
        </w:rPr>
        <w:fldChar w:fldCharType="end"/>
      </w:r>
    </w:p>
    <w:p w:rsidR="009D2529" w14:paraId="1C4A4F67" w14:textId="77777777">
      <w:pPr>
        <w:pStyle w:val="H2"/>
        <w:rPr>
          <w:lang w:val="fr-FR"/>
        </w:rPr>
      </w:pPr>
      <w:r>
        <w:rPr>
          <w:lang w:val="fr-FR"/>
        </w:rPr>
        <w:t xml:space="preserve">Inventaire des éléments de bilan </w:t>
      </w:r>
    </w:p>
    <w:p w:rsidR="009D2529" w14:paraId="69D4F4C3" w14:textId="77777777">
      <w:pPr>
        <w:pStyle w:val="NoRefToc"/>
        <w:rPr>
          <w:lang w:val="fr-FR"/>
        </w:rPr>
      </w:pPr>
      <w:r>
        <w:rPr>
          <w:lang w:val="fr-FR"/>
        </w:rPr>
        <w:t>Inventaire des éléments de bilan</w:t>
      </w:r>
    </w:p>
    <w:p w:rsidR="009D2529" w14:paraId="29BECE95" w14:textId="77777777">
      <w:pPr>
        <w:pStyle w:val="TechnicalBookmark"/>
        <w:rPr>
          <w:lang w:val="fr-FR"/>
        </w:rPr>
      </w:pPr>
      <w:r>
        <w:rPr>
          <w:lang w:val="fr-FR"/>
        </w:rPr>
        <w:fldChar w:fldCharType="begin"/>
      </w:r>
      <w:r>
        <w:rPr>
          <w:lang w:val="fr-FR"/>
        </w:rPr>
        <w:instrText xml:space="preserve"> SET E215B3C049B4529B94E466FB91E22497 "" </w:instrText>
      </w:r>
      <w:r>
        <w:rPr>
          <w:lang w:val="fr-FR"/>
        </w:rPr>
        <w:fldChar w:fldCharType="separate"/>
      </w:r>
      <w:bookmarkStart w:id="50" w:name="E215B3C049B4529B94E466FB91E22497"/>
      <w:bookmarkEnd w:id="50"/>
      <w:r>
        <w:rPr>
          <w:lang w:val="fr-FR"/>
        </w:rPr>
        <w:fldChar w:fldCharType="end"/>
      </w:r>
    </w:p>
    <w:p w:rsidR="009D2529" w14:paraId="1807F9A1"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22D4520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0500649E"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B20ADAE"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FB3D377" w14:textId="77777777">
            <w:pPr>
              <w:pStyle w:val="EnteteTabMiddleColBordure"/>
              <w:spacing w:line="184" w:lineRule="exact"/>
              <w:rPr>
                <w:lang w:val="fr-FR"/>
              </w:rPr>
            </w:pPr>
            <w:r>
              <w:rPr>
                <w:lang w:val="fr-FR"/>
              </w:rPr>
              <w:t>Quantité ou</w:t>
            </w:r>
          </w:p>
          <w:p w:rsidR="009D2529" w14:paraId="20C43B66"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3277041"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B0A29EE" w14:textId="77777777">
            <w:pPr>
              <w:pStyle w:val="EnteteTabLastColBordure"/>
              <w:spacing w:line="184" w:lineRule="exact"/>
              <w:rPr>
                <w:lang w:val="fr-FR"/>
              </w:rPr>
            </w:pPr>
            <w:r>
              <w:rPr>
                <w:lang w:val="fr-FR"/>
              </w:rPr>
              <w:t>% Actif</w:t>
            </w:r>
          </w:p>
          <w:p w:rsidR="009D2529" w14:paraId="0FF771C5" w14:textId="77777777">
            <w:pPr>
              <w:pStyle w:val="EnteteTabLastColBordure"/>
              <w:spacing w:line="184" w:lineRule="exact"/>
              <w:rPr>
                <w:lang w:val="fr-FR"/>
              </w:rPr>
            </w:pPr>
            <w:r>
              <w:rPr>
                <w:lang w:val="fr-FR"/>
              </w:rPr>
              <w:t>Net</w:t>
            </w:r>
          </w:p>
        </w:tc>
      </w:tr>
      <w:tr w14:paraId="2025E82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465BD0FA" w14:textId="77777777">
            <w:pPr>
              <w:pStyle w:val="Tab1FirstColGras"/>
              <w:rPr>
                <w:lang w:val="fr-FR"/>
              </w:rPr>
            </w:pPr>
            <w:r>
              <w:rPr>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B6CD90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29CE524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6B3685B7" w14:textId="77777777">
            <w:pPr>
              <w:pStyle w:val="Tab1MiddleColGras"/>
              <w:rPr>
                <w:lang w:val="fr-FR"/>
              </w:rPr>
            </w:pPr>
            <w:r>
              <w:rPr>
                <w:lang w:val="fr-FR"/>
              </w:rPr>
              <w:t>2 837 511,30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5B4B238" w14:textId="77777777">
            <w:pPr>
              <w:pStyle w:val="Tab1LastColGras"/>
              <w:rPr>
                <w:lang w:val="fr-FR"/>
              </w:rPr>
            </w:pPr>
            <w:r>
              <w:rPr>
                <w:lang w:val="fr-FR"/>
              </w:rPr>
              <w:t>1,42</w:t>
            </w:r>
          </w:p>
        </w:tc>
      </w:tr>
      <w:tr w14:paraId="3097E4D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94924BE" w14:textId="77777777">
            <w:pPr>
              <w:pStyle w:val="Tab3FirstColNonGras"/>
              <w:rPr>
                <w:lang w:val="fr-FR"/>
              </w:rPr>
            </w:pPr>
            <w:r>
              <w:rPr>
                <w:lang w:val="fr-FR"/>
              </w:rPr>
              <w:t>VETOQUINOL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6138CC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70C7C85" w14:textId="77777777">
            <w:pPr>
              <w:pStyle w:val="Tab3MiddleColNonGras"/>
              <w:rPr>
                <w:lang w:val="fr-FR"/>
              </w:rPr>
            </w:pPr>
            <w:r>
              <w:rPr>
                <w:lang w:val="fr-FR"/>
              </w:rPr>
              <w:t>36 803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2511C612" w14:textId="77777777">
            <w:pPr>
              <w:pStyle w:val="Tab3MiddleColNonGras"/>
              <w:rPr>
                <w:lang w:val="fr-FR"/>
              </w:rPr>
            </w:pPr>
            <w:r>
              <w:rPr>
                <w:lang w:val="fr-FR"/>
              </w:rPr>
              <w:t>2 837 511,30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5E86C84" w14:textId="77777777">
            <w:pPr>
              <w:pStyle w:val="Tab3LastColNonGras"/>
              <w:rPr>
                <w:lang w:val="fr-FR"/>
              </w:rPr>
            </w:pPr>
            <w:r>
              <w:rPr>
                <w:lang w:val="fr-FR"/>
              </w:rPr>
              <w:t>1,42</w:t>
            </w:r>
          </w:p>
        </w:tc>
      </w:tr>
      <w:tr w14:paraId="7EF50F8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4E32BA43" w14:textId="77777777">
            <w:pPr>
              <w:pStyle w:val="Tab1FirstColGras"/>
              <w:rPr>
                <w:lang w:val="fr-FR"/>
              </w:rPr>
            </w:pPr>
            <w:r>
              <w:rPr>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B2071F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6C19B9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7C7C231C" w14:textId="77777777">
            <w:pPr>
              <w:pStyle w:val="Tab1MiddleColGras"/>
              <w:rPr>
                <w:lang w:val="fr-FR"/>
              </w:rPr>
            </w:pPr>
            <w:r>
              <w:rPr>
                <w:lang w:val="fr-FR"/>
              </w:rPr>
              <w:t>13 850 449,96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15BEF38" w14:textId="77777777">
            <w:pPr>
              <w:pStyle w:val="Tab1LastColGras"/>
              <w:rPr>
                <w:lang w:val="fr-FR"/>
              </w:rPr>
            </w:pPr>
            <w:r>
              <w:rPr>
                <w:lang w:val="fr-FR"/>
              </w:rPr>
              <w:t>6,91</w:t>
            </w:r>
          </w:p>
        </w:tc>
      </w:tr>
      <w:tr w14:paraId="7D5A626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A61CC98" w14:textId="77777777">
            <w:pPr>
              <w:pStyle w:val="Tab3FirstColNonGras"/>
              <w:rPr>
                <w:lang w:val="fr-FR"/>
              </w:rPr>
            </w:pPr>
            <w:r>
              <w:rPr>
                <w:lang w:val="fr-FR"/>
              </w:rPr>
              <w:t>GL EVENTS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4F2A42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B91650E" w14:textId="77777777">
            <w:pPr>
              <w:pStyle w:val="Tab3MiddleColNonGras"/>
              <w:rPr>
                <w:lang w:val="fr-FR"/>
              </w:rPr>
            </w:pPr>
            <w:r>
              <w:rPr>
                <w:lang w:val="fr-FR"/>
              </w:rPr>
              <w:t>185 530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3DEBCF3" w14:textId="77777777">
            <w:pPr>
              <w:pStyle w:val="Tab3MiddleColNonGras"/>
              <w:rPr>
                <w:lang w:val="fr-FR"/>
              </w:rPr>
            </w:pPr>
            <w:r>
              <w:rPr>
                <w:lang w:val="fr-FR"/>
              </w:rPr>
              <w:t>5 751 430,00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303A193" w14:textId="77777777">
            <w:pPr>
              <w:pStyle w:val="Tab3LastColNonGras"/>
              <w:rPr>
                <w:lang w:val="fr-FR"/>
              </w:rPr>
            </w:pPr>
            <w:r>
              <w:rPr>
                <w:lang w:val="fr-FR"/>
              </w:rPr>
              <w:t>2,87</w:t>
            </w:r>
          </w:p>
        </w:tc>
      </w:tr>
      <w:tr w14:paraId="2E3A53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F7F3AF5" w14:textId="77777777">
            <w:pPr>
              <w:pStyle w:val="Tab3FirstColNonGras"/>
              <w:rPr>
                <w:lang w:val="fr-FR"/>
              </w:rPr>
            </w:pPr>
            <w:r>
              <w:rPr>
                <w:lang w:val="fr-FR"/>
              </w:rPr>
              <w:t>MEDINCELL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F057B9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3062CDE9" w14:textId="77777777">
            <w:pPr>
              <w:pStyle w:val="Tab3MiddleColNonGras"/>
              <w:rPr>
                <w:lang w:val="fr-FR"/>
              </w:rPr>
            </w:pPr>
            <w:r>
              <w:rPr>
                <w:lang w:val="fr-FR"/>
              </w:rPr>
              <w:t>184 371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98221C2" w14:textId="77777777">
            <w:pPr>
              <w:pStyle w:val="Tab3MiddleColNonGras"/>
              <w:rPr>
                <w:lang w:val="fr-FR"/>
              </w:rPr>
            </w:pPr>
            <w:r>
              <w:rPr>
                <w:lang w:val="fr-FR"/>
              </w:rPr>
              <w:t>4 380 654,96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055FF91" w14:textId="77777777">
            <w:pPr>
              <w:pStyle w:val="Tab3LastColNonGras"/>
              <w:rPr>
                <w:lang w:val="fr-FR"/>
              </w:rPr>
            </w:pPr>
            <w:r>
              <w:rPr>
                <w:lang w:val="fr-FR"/>
              </w:rPr>
              <w:t>2,19</w:t>
            </w:r>
          </w:p>
        </w:tc>
      </w:tr>
      <w:tr w14:paraId="1312311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EA96414" w14:textId="77777777">
            <w:pPr>
              <w:pStyle w:val="Tab3FirstColNonGras"/>
              <w:rPr>
                <w:lang w:val="fr-FR"/>
              </w:rPr>
            </w:pPr>
            <w:r>
              <w:rPr>
                <w:lang w:val="fr-FR"/>
              </w:rPr>
              <w:t>SECHE ENVIRONNEMENT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370FE4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0D7A74E" w14:textId="77777777">
            <w:pPr>
              <w:pStyle w:val="Tab3MiddleColNonGras"/>
              <w:rPr>
                <w:lang w:val="fr-FR"/>
              </w:rPr>
            </w:pPr>
            <w:r>
              <w:rPr>
                <w:lang w:val="fr-FR"/>
              </w:rPr>
              <w:t>50 590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C3A6069" w14:textId="77777777">
            <w:pPr>
              <w:pStyle w:val="Tab3MiddleColNonGras"/>
              <w:rPr>
                <w:lang w:val="fr-FR"/>
              </w:rPr>
            </w:pPr>
            <w:r>
              <w:rPr>
                <w:lang w:val="fr-FR"/>
              </w:rPr>
              <w:t>3 718 365,00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6916667" w14:textId="77777777">
            <w:pPr>
              <w:pStyle w:val="Tab3LastColNonGras"/>
              <w:rPr>
                <w:lang w:val="fr-FR"/>
              </w:rPr>
            </w:pPr>
            <w:r>
              <w:rPr>
                <w:lang w:val="fr-FR"/>
              </w:rPr>
              <w:t>1,85</w:t>
            </w:r>
          </w:p>
        </w:tc>
      </w:tr>
      <w:tr w14:paraId="12D468D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3BF3327A" w14:textId="77777777">
            <w:pPr>
              <w:pStyle w:val="Tab1FirstColGras"/>
              <w:rPr>
                <w:lang w:val="fr-FR"/>
              </w:rPr>
            </w:pPr>
            <w:r>
              <w:rPr>
                <w:lang w:val="fr-FR"/>
              </w:rPr>
              <w:t>Services aux professionnels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BE43F5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E5F08A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EDCE2D7" w14:textId="77777777">
            <w:pPr>
              <w:pStyle w:val="Tab1MiddleColGras"/>
              <w:rPr>
                <w:lang w:val="fr-FR"/>
              </w:rPr>
            </w:pPr>
            <w:r>
              <w:rPr>
                <w:lang w:val="fr-FR"/>
              </w:rPr>
              <w:t>4 113 278,40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AF70DAD" w14:textId="77777777">
            <w:pPr>
              <w:pStyle w:val="Tab1LastColGras"/>
              <w:rPr>
                <w:lang w:val="fr-FR"/>
              </w:rPr>
            </w:pPr>
            <w:r>
              <w:rPr>
                <w:lang w:val="fr-FR"/>
              </w:rPr>
              <w:t>2,05</w:t>
            </w:r>
          </w:p>
        </w:tc>
      </w:tr>
      <w:tr w14:paraId="1D09915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9C69C0D" w14:textId="77777777">
            <w:pPr>
              <w:pStyle w:val="Tab3FirstColNonGras"/>
              <w:rPr>
                <w:lang w:val="fr-FR"/>
              </w:rPr>
            </w:pPr>
            <w:r>
              <w:rPr>
                <w:lang w:val="fr-FR"/>
              </w:rPr>
              <w:t>ASSYSTEM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35D956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839AC32" w14:textId="77777777">
            <w:pPr>
              <w:pStyle w:val="Tab3MiddleColNonGras"/>
              <w:rPr>
                <w:lang w:val="fr-FR"/>
              </w:rPr>
            </w:pPr>
            <w:r>
              <w:rPr>
                <w:lang w:val="fr-FR"/>
              </w:rPr>
              <w:t>83 192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78FC5D7" w14:textId="77777777">
            <w:pPr>
              <w:pStyle w:val="Tab3MiddleColNonGras"/>
              <w:rPr>
                <w:lang w:val="fr-FR"/>
              </w:rPr>
            </w:pPr>
            <w:r>
              <w:rPr>
                <w:lang w:val="fr-FR"/>
              </w:rPr>
              <w:t>3 568 936,80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1A5B47B" w14:textId="77777777">
            <w:pPr>
              <w:pStyle w:val="Tab3LastColNonGras"/>
              <w:rPr>
                <w:lang w:val="fr-FR"/>
              </w:rPr>
            </w:pPr>
            <w:r>
              <w:rPr>
                <w:lang w:val="fr-FR"/>
              </w:rPr>
              <w:t>1,78</w:t>
            </w:r>
          </w:p>
        </w:tc>
      </w:tr>
      <w:tr w14:paraId="412349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318F14D" w14:textId="77777777">
            <w:pPr>
              <w:pStyle w:val="Tab3FirstColNonGras"/>
              <w:rPr>
                <w:lang w:val="fr-FR"/>
              </w:rPr>
            </w:pPr>
            <w:r>
              <w:rPr>
                <w:lang w:val="fr-FR"/>
              </w:rPr>
              <w:t>SYNERGIE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3EEDC9C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362909D" w14:textId="77777777">
            <w:pPr>
              <w:pStyle w:val="Tab3MiddleColNonGras"/>
              <w:rPr>
                <w:lang w:val="fr-FR"/>
              </w:rPr>
            </w:pPr>
            <w:r>
              <w:rPr>
                <w:lang w:val="fr-FR"/>
              </w:rPr>
              <w:t>17 064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752AF27" w14:textId="77777777">
            <w:pPr>
              <w:pStyle w:val="Tab3MiddleColNonGras"/>
              <w:rPr>
                <w:lang w:val="fr-FR"/>
              </w:rPr>
            </w:pPr>
            <w:r>
              <w:rPr>
                <w:lang w:val="fr-FR"/>
              </w:rPr>
              <w:t>544 341,60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A163605" w14:textId="77777777">
            <w:pPr>
              <w:pStyle w:val="Tab3LastColNonGras"/>
              <w:rPr>
                <w:lang w:val="fr-FR"/>
              </w:rPr>
            </w:pPr>
            <w:r>
              <w:rPr>
                <w:lang w:val="fr-FR"/>
              </w:rPr>
              <w:t>0,27</w:t>
            </w:r>
          </w:p>
        </w:tc>
      </w:tr>
      <w:tr w14:paraId="2D43FD0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01BE7B77" w14:textId="77777777">
            <w:pPr>
              <w:pStyle w:val="Tab1FirstColGras"/>
              <w:rPr>
                <w:lang w:val="fr-FR"/>
              </w:rPr>
            </w:pPr>
            <w:r>
              <w:rPr>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03933BD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26B055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EB7C1F8" w14:textId="77777777">
            <w:pPr>
              <w:pStyle w:val="Tab1MiddleColGras"/>
              <w:rPr>
                <w:lang w:val="fr-FR"/>
              </w:rPr>
            </w:pPr>
            <w:r>
              <w:rPr>
                <w:lang w:val="fr-FR"/>
              </w:rPr>
              <w:t>15 701 582,45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A991193" w14:textId="77777777">
            <w:pPr>
              <w:pStyle w:val="Tab1LastColGras"/>
              <w:rPr>
                <w:lang w:val="fr-FR"/>
              </w:rPr>
            </w:pPr>
            <w:r>
              <w:rPr>
                <w:lang w:val="fr-FR"/>
              </w:rPr>
              <w:t>7,83</w:t>
            </w:r>
          </w:p>
        </w:tc>
      </w:tr>
      <w:tr w14:paraId="1C9C28C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44E0FF1" w14:textId="77777777">
            <w:pPr>
              <w:pStyle w:val="Tab3FirstColNonGras"/>
              <w:rPr>
                <w:lang w:val="fr-FR"/>
              </w:rPr>
            </w:pPr>
            <w:r>
              <w:rPr>
                <w:lang w:val="fr-FR"/>
              </w:rPr>
              <w:t>AUBAY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1C65EB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22BE42E" w14:textId="77777777">
            <w:pPr>
              <w:pStyle w:val="Tab3MiddleColNonGras"/>
              <w:rPr>
                <w:lang w:val="fr-FR"/>
              </w:rPr>
            </w:pPr>
            <w:r>
              <w:rPr>
                <w:lang w:val="fr-FR"/>
              </w:rPr>
              <w:t>118 166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8DD6272" w14:textId="77777777">
            <w:pPr>
              <w:pStyle w:val="Tab3MiddleColNonGras"/>
              <w:rPr>
                <w:lang w:val="fr-FR"/>
              </w:rPr>
            </w:pPr>
            <w:r>
              <w:rPr>
                <w:lang w:val="fr-FR"/>
              </w:rPr>
              <w:t>5 666 059,70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0168FED" w14:textId="77777777">
            <w:pPr>
              <w:pStyle w:val="Tab3LastColNonGras"/>
              <w:rPr>
                <w:lang w:val="fr-FR"/>
              </w:rPr>
            </w:pPr>
            <w:r>
              <w:rPr>
                <w:lang w:val="fr-FR"/>
              </w:rPr>
              <w:t>2,82</w:t>
            </w:r>
          </w:p>
        </w:tc>
      </w:tr>
      <w:tr w14:paraId="12179CE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DD51E2E" w14:textId="77777777">
            <w:pPr>
              <w:pStyle w:val="Tab3FirstColNonGras"/>
              <w:rPr>
                <w:lang w:val="fr-FR"/>
              </w:rPr>
            </w:pPr>
            <w:r>
              <w:rPr>
                <w:lang w:val="fr-FR"/>
              </w:rPr>
              <w:t>INFOTEL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63F393E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27E639C" w14:textId="77777777">
            <w:pPr>
              <w:pStyle w:val="Tab3MiddleColNonGras"/>
              <w:rPr>
                <w:lang w:val="fr-FR"/>
              </w:rPr>
            </w:pPr>
            <w:r>
              <w:rPr>
                <w:lang w:val="fr-FR"/>
              </w:rPr>
              <w:t>62 907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15C004DB" w14:textId="77777777">
            <w:pPr>
              <w:pStyle w:val="Tab3MiddleColNonGras"/>
              <w:rPr>
                <w:lang w:val="fr-FR"/>
              </w:rPr>
            </w:pPr>
            <w:r>
              <w:rPr>
                <w:lang w:val="fr-FR"/>
              </w:rPr>
              <w:t>2 705 001,00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2870D58" w14:textId="77777777">
            <w:pPr>
              <w:pStyle w:val="Tab3LastColNonGras"/>
              <w:rPr>
                <w:lang w:val="fr-FR"/>
              </w:rPr>
            </w:pPr>
            <w:r>
              <w:rPr>
                <w:lang w:val="fr-FR"/>
              </w:rPr>
              <w:t>1,35</w:t>
            </w:r>
          </w:p>
        </w:tc>
      </w:tr>
      <w:tr w14:paraId="158FC4C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2EEAD250" w14:textId="77777777">
            <w:pPr>
              <w:pStyle w:val="Tab3FirstColNonGras"/>
              <w:rPr>
                <w:lang w:val="fr-FR"/>
              </w:rPr>
            </w:pPr>
            <w:r>
              <w:rPr>
                <w:lang w:val="fr-FR"/>
              </w:rPr>
              <w:t>NEURONES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1931EB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040EB358" w14:textId="77777777">
            <w:pPr>
              <w:pStyle w:val="Tab3MiddleColNonGras"/>
              <w:rPr>
                <w:lang w:val="fr-FR"/>
              </w:rPr>
            </w:pPr>
            <w:r>
              <w:rPr>
                <w:lang w:val="fr-FR"/>
              </w:rPr>
              <w:t>63 015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4302EE6B" w14:textId="77777777">
            <w:pPr>
              <w:pStyle w:val="Tab3MiddleColNonGras"/>
              <w:rPr>
                <w:lang w:val="fr-FR"/>
              </w:rPr>
            </w:pPr>
            <w:r>
              <w:rPr>
                <w:lang w:val="fr-FR"/>
              </w:rPr>
              <w:t>2 504 846,25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2814DBA" w14:textId="77777777">
            <w:pPr>
              <w:pStyle w:val="Tab3LastColNonGras"/>
              <w:rPr>
                <w:lang w:val="fr-FR"/>
              </w:rPr>
            </w:pPr>
            <w:r>
              <w:rPr>
                <w:lang w:val="fr-FR"/>
              </w:rPr>
              <w:t>1,25</w:t>
            </w:r>
          </w:p>
        </w:tc>
      </w:tr>
      <w:tr w14:paraId="2F39AA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477C7822" w14:textId="77777777">
            <w:pPr>
              <w:pStyle w:val="Tab3FirstColNonGras"/>
              <w:rPr>
                <w:lang w:val="fr-FR"/>
              </w:rPr>
            </w:pPr>
            <w:r>
              <w:rPr>
                <w:lang w:val="fr-FR"/>
              </w:rPr>
              <w:t>WAVESTONE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D197D8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25F18155" w14:textId="77777777">
            <w:pPr>
              <w:pStyle w:val="Tab3MiddleColNonGras"/>
              <w:rPr>
                <w:lang w:val="fr-FR"/>
              </w:rPr>
            </w:pPr>
            <w:r>
              <w:rPr>
                <w:lang w:val="fr-FR"/>
              </w:rPr>
              <w:t>100 014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3CFB52D3" w14:textId="77777777">
            <w:pPr>
              <w:pStyle w:val="Tab3MiddleColNonGras"/>
              <w:rPr>
                <w:lang w:val="fr-FR"/>
              </w:rPr>
            </w:pPr>
            <w:r>
              <w:rPr>
                <w:lang w:val="fr-FR"/>
              </w:rPr>
              <w:t>4 825 675,50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10A5444B" w14:textId="77777777">
            <w:pPr>
              <w:pStyle w:val="Tab3LastColNonGras"/>
              <w:rPr>
                <w:lang w:val="fr-FR"/>
              </w:rPr>
            </w:pPr>
            <w:r>
              <w:rPr>
                <w:lang w:val="fr-FR"/>
              </w:rPr>
              <w:t>2,41</w:t>
            </w:r>
          </w:p>
        </w:tc>
      </w:tr>
      <w:tr w14:paraId="2D7BB9E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5248B52E" w14:textId="77777777">
            <w:pPr>
              <w:pStyle w:val="Tab1FirstColGras"/>
              <w:rPr>
                <w:lang w:val="fr-FR"/>
              </w:rPr>
            </w:pPr>
            <w:r>
              <w:rPr>
                <w:lang w:val="fr-FR"/>
              </w:rPr>
              <w:t>Sociétés commerciales et de distribution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A5B7CE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2D47A6C"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C695169" w14:textId="77777777">
            <w:pPr>
              <w:pStyle w:val="Tab1MiddleColGras"/>
              <w:rPr>
                <w:lang w:val="fr-FR"/>
              </w:rPr>
            </w:pPr>
            <w:r>
              <w:rPr>
                <w:lang w:val="fr-FR"/>
              </w:rPr>
              <w:t>2 447 388,00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F64EA43" w14:textId="77777777">
            <w:pPr>
              <w:pStyle w:val="Tab1LastColGras"/>
              <w:rPr>
                <w:lang w:val="fr-FR"/>
              </w:rPr>
            </w:pPr>
            <w:r>
              <w:rPr>
                <w:lang w:val="fr-FR"/>
              </w:rPr>
              <w:t>1,22</w:t>
            </w:r>
          </w:p>
        </w:tc>
      </w:tr>
      <w:tr w14:paraId="6788E7E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E9770D0" w14:textId="77777777">
            <w:pPr>
              <w:pStyle w:val="Tab3FirstColNonGras"/>
              <w:rPr>
                <w:lang w:val="fr-FR"/>
              </w:rPr>
            </w:pPr>
            <w:r>
              <w:rPr>
                <w:lang w:val="fr-FR"/>
              </w:rPr>
              <w:t>THERMADOR GROUPE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2CFC79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82982D0" w14:textId="77777777">
            <w:pPr>
              <w:pStyle w:val="Tab3MiddleColNonGras"/>
              <w:rPr>
                <w:lang w:val="fr-FR"/>
              </w:rPr>
            </w:pPr>
            <w:r>
              <w:rPr>
                <w:lang w:val="fr-FR"/>
              </w:rPr>
              <w:t>32 895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B8C48EA" w14:textId="77777777">
            <w:pPr>
              <w:pStyle w:val="Tab3MiddleColNonGras"/>
              <w:rPr>
                <w:lang w:val="fr-FR"/>
              </w:rPr>
            </w:pPr>
            <w:r>
              <w:rPr>
                <w:lang w:val="fr-FR"/>
              </w:rPr>
              <w:t>2 447 388,00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FD633AA" w14:textId="77777777">
            <w:pPr>
              <w:pStyle w:val="Tab3LastColNonGras"/>
              <w:rPr>
                <w:lang w:val="fr-FR"/>
              </w:rPr>
            </w:pPr>
            <w:r>
              <w:rPr>
                <w:lang w:val="fr-FR"/>
              </w:rPr>
              <w:t>1,22</w:t>
            </w:r>
          </w:p>
        </w:tc>
      </w:tr>
      <w:tr w14:paraId="6844207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0A369A3D" w14:textId="77777777">
            <w:pPr>
              <w:pStyle w:val="Tab1FirstColGras"/>
              <w:rPr>
                <w:lang w:val="fr-FR"/>
              </w:rPr>
            </w:pPr>
            <w:r>
              <w:rPr>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6BC7C48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69CBCCA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4A781470" w14:textId="77777777">
            <w:pPr>
              <w:pStyle w:val="Tab1MiddleColGras"/>
              <w:rPr>
                <w:lang w:val="fr-FR"/>
              </w:rPr>
            </w:pPr>
            <w:r>
              <w:rPr>
                <w:lang w:val="fr-FR"/>
              </w:rPr>
              <w:t>2 743 304,20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BB4F5BC" w14:textId="77777777">
            <w:pPr>
              <w:pStyle w:val="Tab1LastColGras"/>
              <w:rPr>
                <w:lang w:val="fr-FR"/>
              </w:rPr>
            </w:pPr>
            <w:r>
              <w:rPr>
                <w:lang w:val="fr-FR"/>
              </w:rPr>
              <w:t>1,37</w:t>
            </w:r>
          </w:p>
        </w:tc>
      </w:tr>
      <w:tr w14:paraId="033F21C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189E2FC1" w14:textId="77777777">
            <w:pPr>
              <w:pStyle w:val="Tab3FirstColNonGras"/>
              <w:rPr>
                <w:lang w:val="fr-FR"/>
              </w:rPr>
            </w:pPr>
            <w:r>
              <w:rPr>
                <w:lang w:val="fr-FR"/>
              </w:rPr>
              <w:t>ARGAN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079AAD4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53F605B5" w14:textId="77777777">
            <w:pPr>
              <w:pStyle w:val="Tab3MiddleColNonGras"/>
              <w:rPr>
                <w:lang w:val="fr-FR"/>
              </w:rPr>
            </w:pPr>
            <w:r>
              <w:rPr>
                <w:lang w:val="fr-FR"/>
              </w:rPr>
              <w:t>43 066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2045E233" w14:textId="77777777">
            <w:pPr>
              <w:pStyle w:val="Tab3MiddleColNonGras"/>
              <w:rPr>
                <w:lang w:val="fr-FR"/>
              </w:rPr>
            </w:pPr>
            <w:r>
              <w:rPr>
                <w:lang w:val="fr-FR"/>
              </w:rPr>
              <w:t>2 743 304,20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4037227" w14:textId="77777777">
            <w:pPr>
              <w:pStyle w:val="Tab3LastColNonGras"/>
              <w:rPr>
                <w:lang w:val="fr-FR"/>
              </w:rPr>
            </w:pPr>
            <w:r>
              <w:rPr>
                <w:lang w:val="fr-FR"/>
              </w:rPr>
              <w:t>1,37</w:t>
            </w:r>
          </w:p>
        </w:tc>
      </w:tr>
      <w:tr w14:paraId="628A5E9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27FFA071" w14:textId="77777777">
            <w:pPr>
              <w:pStyle w:val="Tab1FirstColGras"/>
              <w:rPr>
                <w:lang w:val="fr-FR"/>
              </w:rPr>
            </w:pPr>
            <w:r>
              <w:rPr>
                <w:lang w:val="fr-FR"/>
              </w:rPr>
              <w:t>Soins et autres services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14BADE0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5FE48E4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E323A0A" w14:textId="77777777">
            <w:pPr>
              <w:pStyle w:val="Tab1MiddleColGras"/>
              <w:rPr>
                <w:lang w:val="fr-FR"/>
              </w:rPr>
            </w:pPr>
            <w:r>
              <w:rPr>
                <w:lang w:val="fr-FR"/>
              </w:rPr>
              <w:t>3 163 091,20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7E97716" w14:textId="77777777">
            <w:pPr>
              <w:pStyle w:val="Tab1LastColGras"/>
              <w:rPr>
                <w:lang w:val="fr-FR"/>
              </w:rPr>
            </w:pPr>
            <w:r>
              <w:rPr>
                <w:lang w:val="fr-FR"/>
              </w:rPr>
              <w:t>1,58</w:t>
            </w:r>
          </w:p>
        </w:tc>
      </w:tr>
      <w:tr w14:paraId="5B8A58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715B60EE" w14:textId="77777777">
            <w:pPr>
              <w:pStyle w:val="Tab3FirstColNonGras"/>
              <w:rPr>
                <w:lang w:val="fr-FR"/>
              </w:rPr>
            </w:pPr>
            <w:r>
              <w:rPr>
                <w:lang w:val="fr-FR"/>
              </w:rPr>
              <w:t>CLARIANE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59A26C6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472521C1" w14:textId="77777777">
            <w:pPr>
              <w:pStyle w:val="Tab3MiddleColNonGras"/>
              <w:rPr>
                <w:lang w:val="fr-FR"/>
              </w:rPr>
            </w:pPr>
            <w:r>
              <w:rPr>
                <w:lang w:val="fr-FR"/>
              </w:rPr>
              <w:t>668 447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768CB264" w14:textId="77777777">
            <w:pPr>
              <w:pStyle w:val="Tab3MiddleColNonGras"/>
              <w:rPr>
                <w:lang w:val="fr-FR"/>
              </w:rPr>
            </w:pPr>
            <w:r>
              <w:rPr>
                <w:lang w:val="fr-FR"/>
              </w:rPr>
              <w:t>3 163 091,20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EA498E6" w14:textId="77777777">
            <w:pPr>
              <w:pStyle w:val="Tab3LastColNonGras"/>
              <w:rPr>
                <w:lang w:val="fr-FR"/>
              </w:rPr>
            </w:pPr>
            <w:r>
              <w:rPr>
                <w:lang w:val="fr-FR"/>
              </w:rPr>
              <w:t>1,58</w:t>
            </w:r>
          </w:p>
        </w:tc>
      </w:tr>
      <w:tr w14:paraId="6355525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5794D6C" w14:textId="77777777">
            <w:pPr>
              <w:pStyle w:val="Tab1FirstColGras"/>
              <w:rPr>
                <w:lang w:val="fr-FR"/>
              </w:rPr>
            </w:pPr>
            <w:r>
              <w:rPr>
                <w:lang w:val="fr-FR"/>
              </w:rPr>
              <w:t>Technologies des soins de santé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99C213E"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75B42EC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1C734776" w14:textId="77777777">
            <w:pPr>
              <w:pStyle w:val="Tab1MiddleColGras"/>
              <w:rPr>
                <w:lang w:val="fr-FR"/>
              </w:rPr>
            </w:pPr>
            <w:r>
              <w:rPr>
                <w:lang w:val="fr-FR"/>
              </w:rPr>
              <w:t>2 011 440,20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D893224" w14:textId="77777777">
            <w:pPr>
              <w:pStyle w:val="Tab1LastColGras"/>
              <w:rPr>
                <w:lang w:val="fr-FR"/>
              </w:rPr>
            </w:pPr>
            <w:r>
              <w:rPr>
                <w:lang w:val="fr-FR"/>
              </w:rPr>
              <w:t>1,00</w:t>
            </w:r>
          </w:p>
        </w:tc>
      </w:tr>
      <w:tr w14:paraId="531A48B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5B4597F8" w14:textId="77777777">
            <w:pPr>
              <w:pStyle w:val="Tab3FirstColNonGras"/>
              <w:rPr>
                <w:lang w:val="fr-FR"/>
              </w:rPr>
            </w:pPr>
            <w:r>
              <w:rPr>
                <w:lang w:val="fr-FR"/>
              </w:rPr>
              <w:t>EQUASENS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17E3EB4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1DC69329" w14:textId="77777777">
            <w:pPr>
              <w:pStyle w:val="Tab3MiddleColNonGras"/>
              <w:rPr>
                <w:lang w:val="fr-FR"/>
              </w:rPr>
            </w:pPr>
            <w:r>
              <w:rPr>
                <w:lang w:val="fr-FR"/>
              </w:rPr>
              <w:t>50 666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6608497C" w14:textId="77777777">
            <w:pPr>
              <w:pStyle w:val="Tab3MiddleColNonGras"/>
              <w:rPr>
                <w:lang w:val="fr-FR"/>
              </w:rPr>
            </w:pPr>
            <w:r>
              <w:rPr>
                <w:lang w:val="fr-FR"/>
              </w:rPr>
              <w:t>2 011 440,20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66F7FFB9" w14:textId="77777777">
            <w:pPr>
              <w:pStyle w:val="Tab3LastColNonGras"/>
              <w:rPr>
                <w:lang w:val="fr-FR"/>
              </w:rPr>
            </w:pPr>
            <w:r>
              <w:rPr>
                <w:lang w:val="fr-FR"/>
              </w:rPr>
              <w:t>1,00</w:t>
            </w:r>
          </w:p>
        </w:tc>
      </w:tr>
      <w:tr w14:paraId="70B6F5E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3263FBD5"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40C0D71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107AC5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E6ABD60" w14:textId="77777777">
            <w:pPr>
              <w:pStyle w:val="Tab1MiddleColGras"/>
              <w:rPr>
                <w:lang w:val="fr-FR"/>
              </w:rPr>
            </w:pPr>
            <w:r>
              <w:rPr>
                <w:lang w:val="fr-FR"/>
              </w:rPr>
              <w:t>13 341 488,71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3FEFE1D1" w14:textId="77777777">
            <w:pPr>
              <w:pStyle w:val="Tab1LastColGras"/>
              <w:rPr>
                <w:lang w:val="fr-FR"/>
              </w:rPr>
            </w:pPr>
            <w:r>
              <w:rPr>
                <w:lang w:val="fr-FR"/>
              </w:rPr>
              <w:t>6,65</w:t>
            </w:r>
          </w:p>
        </w:tc>
      </w:tr>
      <w:tr w14:paraId="127335C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3603823E" w14:textId="77777777">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3FA865B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3A529AC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0E08D62F" w14:textId="77777777">
            <w:pPr>
              <w:pStyle w:val="Tab1MiddleColGras"/>
              <w:rPr>
                <w:lang w:val="fr-FR"/>
              </w:rPr>
            </w:pPr>
            <w:r>
              <w:rPr>
                <w:lang w:val="fr-FR"/>
              </w:rPr>
              <w:t>13 341 488,71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40D6F4B" w14:textId="77777777">
            <w:pPr>
              <w:pStyle w:val="Tab1LastColGras"/>
              <w:rPr>
                <w:lang w:val="fr-FR"/>
              </w:rPr>
            </w:pPr>
            <w:r>
              <w:rPr>
                <w:lang w:val="fr-FR"/>
              </w:rPr>
              <w:t>6,65</w:t>
            </w:r>
          </w:p>
        </w:tc>
      </w:tr>
      <w:tr w14:paraId="2AB12C8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9D2529" w14:paraId="68E339EE"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70325E7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575ED07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6B718D3F" w14:textId="77777777">
            <w:pPr>
              <w:pStyle w:val="Tab1MiddleColGras"/>
              <w:rPr>
                <w:lang w:val="fr-FR"/>
              </w:rPr>
            </w:pPr>
            <w:r>
              <w:rPr>
                <w:lang w:val="fr-FR"/>
              </w:rPr>
              <w:t>13 341 488,71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7E44A66A" w14:textId="77777777">
            <w:pPr>
              <w:pStyle w:val="Tab1LastColGras"/>
              <w:rPr>
                <w:lang w:val="fr-FR"/>
              </w:rPr>
            </w:pPr>
            <w:r>
              <w:rPr>
                <w:lang w:val="fr-FR"/>
              </w:rPr>
              <w:t>6,65</w:t>
            </w:r>
          </w:p>
        </w:tc>
      </w:tr>
      <w:tr w14:paraId="6F682E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6A058F1B" w14:textId="77777777">
            <w:pPr>
              <w:pStyle w:val="Tab3FirstColNonGras"/>
              <w:rPr>
                <w:lang w:val="fr-FR"/>
              </w:rPr>
            </w:pPr>
            <w:r>
              <w:rPr>
                <w:lang w:val="fr-FR"/>
              </w:rPr>
              <w:t>AMUNDI EURO LIQUIDITY SELECT PART Z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724FDFC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D483DB0" w14:textId="77777777">
            <w:pPr>
              <w:pStyle w:val="Tab3MiddleColNonGras"/>
              <w:rPr>
                <w:lang w:val="fr-FR"/>
              </w:rPr>
            </w:pPr>
            <w:r>
              <w:rPr>
                <w:lang w:val="fr-FR"/>
              </w:rPr>
              <w:t>12,198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77380E6" w14:textId="77777777">
            <w:pPr>
              <w:pStyle w:val="Tab3MiddleColNonGras"/>
              <w:rPr>
                <w:lang w:val="fr-FR"/>
              </w:rPr>
            </w:pPr>
            <w:r>
              <w:rPr>
                <w:lang w:val="fr-FR"/>
              </w:rPr>
              <w:t>13 341 408,96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0524CA0E" w14:textId="77777777">
            <w:pPr>
              <w:pStyle w:val="Tab3LastColNonGras"/>
              <w:rPr>
                <w:lang w:val="fr-FR"/>
              </w:rPr>
            </w:pPr>
            <w:r>
              <w:rPr>
                <w:lang w:val="fr-FR"/>
              </w:rPr>
              <w:t>6,65</w:t>
            </w:r>
          </w:p>
        </w:tc>
      </w:tr>
      <w:tr w14:paraId="4CB70A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9D2529" w14:paraId="0ABAFCE5" w14:textId="77777777">
            <w:pPr>
              <w:pStyle w:val="Tab3FirstColNonGras"/>
              <w:rPr>
                <w:lang w:val="fr-FR"/>
              </w:rPr>
            </w:pPr>
            <w:r>
              <w:rPr>
                <w:lang w:val="fr-FR"/>
              </w:rPr>
              <w:t>Lyxor CAC 40 (DR) UCITS ETF Dist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9D2529" w14:paraId="428486C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9D2529" w14:paraId="713352DC" w14:textId="77777777">
            <w:pPr>
              <w:pStyle w:val="Tab3MiddleColNonGras"/>
              <w:rPr>
                <w:lang w:val="fr-FR"/>
              </w:rPr>
            </w:pPr>
            <w:r>
              <w:rPr>
                <w:lang w:val="fr-FR"/>
              </w:rPr>
              <w:t>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9D2529" w14:paraId="58FEC891" w14:textId="77777777">
            <w:pPr>
              <w:pStyle w:val="Tab3MiddleColNonGras"/>
              <w:rPr>
                <w:lang w:val="fr-FR"/>
              </w:rPr>
            </w:pPr>
            <w:r>
              <w:rPr>
                <w:lang w:val="fr-FR"/>
              </w:rPr>
              <w:t>79,75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41614C40" w14:textId="77777777">
            <w:pPr>
              <w:pStyle w:val="Tab3LastColNonGras"/>
              <w:rPr>
                <w:lang w:val="fr-FR"/>
              </w:rPr>
            </w:pPr>
            <w:r>
              <w:rPr>
                <w:lang w:val="fr-FR"/>
              </w:rPr>
              <w:t>0,00</w:t>
            </w:r>
          </w:p>
        </w:tc>
      </w:tr>
      <w:tr w14:paraId="3172BA16"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9D2529" w14:paraId="2519618E"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9D2529" w14:paraId="59C054C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9D2529" w14:paraId="42807DF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9D2529" w14:paraId="566CCD8F"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9D2529" w14:paraId="2716D193" w14:textId="77777777">
            <w:pPr>
              <w:pStyle w:val="Tab1LastColGrasNoContent"/>
              <w:rPr>
                <w:sz w:val="16"/>
                <w:lang w:val="fr-FR"/>
              </w:rPr>
            </w:pPr>
          </w:p>
        </w:tc>
      </w:tr>
      <w:tr w14:paraId="6FC7530D"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1959B4FD"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2180FCF8" w14:textId="77777777">
            <w:pPr>
              <w:pStyle w:val="TotalTabMiddleColBordure"/>
              <w:rPr>
                <w:lang w:val="fr-FR"/>
              </w:rPr>
            </w:pPr>
            <w:r>
              <w:rPr>
                <w:lang w:val="fr-FR"/>
              </w:rPr>
              <w:t>203 469 494,45</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6C756C44" w14:textId="77777777">
            <w:pPr>
              <w:pStyle w:val="TotalTabLastColBordure"/>
              <w:rPr>
                <w:lang w:val="fr-FR"/>
              </w:rPr>
            </w:pPr>
            <w:r>
              <w:rPr>
                <w:lang w:val="fr-FR"/>
              </w:rPr>
              <w:t>101,49</w:t>
            </w:r>
          </w:p>
        </w:tc>
      </w:tr>
    </w:tbl>
    <w:p w:rsidR="009D2529" w14:paraId="4CCA1EB8" w14:textId="77777777">
      <w:pPr>
        <w:pStyle w:val="TechnicalBookmark"/>
        <w:rPr>
          <w:lang w:val="fr-FR"/>
        </w:rPr>
      </w:pPr>
    </w:p>
    <w:p w:rsidR="009D2529" w14:paraId="01096292"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9D2529" w14:paraId="601739D4" w14:textId="77777777">
      <w:pPr>
        <w:pStyle w:val="BreakLine"/>
        <w:rPr>
          <w:lang w:val="fr-FR"/>
        </w:rPr>
        <w:sectPr>
          <w:headerReference w:type="default" r:id="rId26"/>
          <w:footerReference w:type="default" r:id="rId27"/>
          <w:pgSz w:w="11900" w:h="16840"/>
          <w:pgMar w:top="2154" w:right="1134" w:bottom="1134" w:left="1134" w:header="400" w:footer="400" w:gutter="0"/>
          <w:cols w:space="720"/>
        </w:sectPr>
      </w:pPr>
      <w:r>
        <w:rPr>
          <w:lang w:val="fr-FR"/>
        </w:rPr>
        <w:t xml:space="preserve"> </w:t>
      </w:r>
      <w:r>
        <w:rPr>
          <w:lang w:val="fr-FR"/>
        </w:rPr>
        <w:cr/>
      </w:r>
    </w:p>
    <w:p w:rsidR="009D2529" w:rsidRPr="00011A25" w14:paraId="76125C18" w14:textId="77777777">
      <w:pPr>
        <w:spacing w:line="30" w:lineRule="exact"/>
        <w:rPr>
          <w:sz w:val="3"/>
          <w:lang w:val="fr-FR"/>
        </w:rPr>
      </w:pPr>
    </w:p>
    <w:p w:rsidR="009D2529" w14:paraId="39640778" w14:textId="77777777">
      <w:pPr>
        <w:pStyle w:val="TechnicalBookmark"/>
        <w:rPr>
          <w:lang w:val="fr-FR"/>
        </w:rPr>
      </w:pPr>
      <w:r>
        <w:rPr>
          <w:lang w:val="fr-FR"/>
        </w:rPr>
        <w:fldChar w:fldCharType="begin"/>
      </w:r>
      <w:r>
        <w:rPr>
          <w:lang w:val="fr-FR"/>
        </w:rPr>
        <w:instrText xml:space="preserve"> SET C2C0E5224C52DB0A74BD31F70FAC301D "" </w:instrText>
      </w:r>
      <w:r>
        <w:rPr>
          <w:lang w:val="fr-FR"/>
        </w:rPr>
        <w:fldChar w:fldCharType="separate"/>
      </w:r>
      <w:bookmarkStart w:id="51" w:name="C2C0E5224C52DB0A74BD31F70FAC301D"/>
      <w:bookmarkEnd w:id="51"/>
      <w:r>
        <w:rPr>
          <w:lang w:val="fr-FR"/>
        </w:rPr>
        <w:fldChar w:fldCharType="end"/>
      </w:r>
    </w:p>
    <w:p w:rsidR="009D2529" w14:paraId="4D7F5F15" w14:textId="77777777">
      <w:pPr>
        <w:pStyle w:val="H2"/>
        <w:rPr>
          <w:lang w:val="fr-FR"/>
        </w:rPr>
      </w:pPr>
      <w:bookmarkStart w:id="52" w:name="Inventaire_des_opérations_à_terme_de_dev"/>
      <w:bookmarkEnd w:id="52"/>
      <w:r>
        <w:rPr>
          <w:lang w:val="fr-FR"/>
        </w:rPr>
        <w:t>Inventaire des opérations à terme de devises</w:t>
      </w:r>
    </w:p>
    <w:p w:rsidR="009D2529" w14:paraId="2A6F9653" w14:textId="77777777">
      <w:pPr>
        <w:pStyle w:val="RefToc2"/>
        <w:rPr>
          <w:lang w:val="fr-FR"/>
        </w:rPr>
      </w:pPr>
      <w:bookmarkStart w:id="53" w:name="BK_C271C8EEB689153534D3CD97CCC8B94F"/>
      <w:bookmarkEnd w:id="53"/>
      <w:r>
        <w:rPr>
          <w:lang w:val="fr-FR"/>
        </w:rPr>
        <w:t>Inventaire des opérations à terme de devises</w:t>
      </w:r>
    </w:p>
    <w:p w:rsidR="009D2529" w14:paraId="15E6C4FF" w14:textId="77777777">
      <w:pPr>
        <w:pStyle w:val="TechnicalBookmark"/>
        <w:rPr>
          <w:lang w:val="fr-FR"/>
        </w:rPr>
      </w:pPr>
      <w:r>
        <w:rPr>
          <w:lang w:val="fr-FR"/>
        </w:rPr>
        <w:fldChar w:fldCharType="begin"/>
      </w:r>
      <w:r>
        <w:rPr>
          <w:lang w:val="fr-FR"/>
        </w:rPr>
        <w:instrText xml:space="preserve"> SET 56AD3256B12F1B2EC8E99921296CE066 "" </w:instrText>
      </w:r>
      <w:r>
        <w:rPr>
          <w:lang w:val="fr-FR"/>
        </w:rPr>
        <w:fldChar w:fldCharType="separate"/>
      </w:r>
      <w:bookmarkStart w:id="54" w:name="56AD3256B12F1B2EC8E99921296CE066"/>
      <w:bookmarkEnd w:id="54"/>
      <w:r>
        <w:rPr>
          <w:lang w:val="fr-FR"/>
        </w:rPr>
        <w:fldChar w:fldCharType="end"/>
      </w:r>
    </w:p>
    <w:p w:rsidR="009D2529" w14:paraId="5120321E"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3B8B2EE5"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5B2F8DAD"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A5B0B73"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1D3204F" w14:textId="77777777">
            <w:pPr>
              <w:pStyle w:val="EnteteTabMiddleColBordure"/>
              <w:rPr>
                <w:lang w:val="fr-FR"/>
              </w:rPr>
            </w:pPr>
            <w:r>
              <w:rPr>
                <w:lang w:val="fr-FR"/>
              </w:rPr>
              <w:t>Montant de l'exposition (*)</w:t>
            </w:r>
          </w:p>
        </w:tc>
      </w:tr>
      <w:tr w14:paraId="1E2B0073"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6592E9DF"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5022F251"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7B6F340"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09ED8AE"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8EB83C6" w14:textId="77777777">
            <w:pPr>
              <w:pStyle w:val="EnteteTabMiddleColBordure"/>
              <w:rPr>
                <w:lang w:val="fr-FR"/>
              </w:rPr>
            </w:pPr>
            <w:r>
              <w:rPr>
                <w:lang w:val="fr-FR"/>
              </w:rPr>
              <w:t>Devises à livrer (-)</w:t>
            </w:r>
          </w:p>
        </w:tc>
      </w:tr>
      <w:tr w14:paraId="722607A5"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72BCF41F"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55EE39E1"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2F2F46E1"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3BEECEC"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E93E2A5"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5A6A7D4D"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255D701" w14:textId="77777777">
            <w:pPr>
              <w:pStyle w:val="EnteteTabMiddleColBordure"/>
              <w:rPr>
                <w:lang w:val="fr-FR"/>
              </w:rPr>
            </w:pPr>
            <w:r>
              <w:rPr>
                <w:lang w:val="fr-FR"/>
              </w:rPr>
              <w:t>Montant (*)</w:t>
            </w:r>
          </w:p>
        </w:tc>
      </w:tr>
      <w:tr w14:paraId="446B16EB"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38002D51"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9D75750"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553D7E90"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332D46BC"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6AFF6DC4"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6422DF61"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28E06AB9" w14:textId="77777777">
            <w:pPr>
              <w:pStyle w:val="TotalTabMiddleColBordure"/>
              <w:rPr>
                <w:lang w:val="fr-FR"/>
              </w:rPr>
            </w:pPr>
            <w:r>
              <w:rPr>
                <w:lang w:val="fr-FR"/>
              </w:rPr>
              <w:t xml:space="preserve"> </w:t>
            </w:r>
          </w:p>
        </w:tc>
      </w:tr>
    </w:tbl>
    <w:p w:rsidR="009D2529" w14:paraId="5B5B1BCC" w14:textId="77777777">
      <w:pPr>
        <w:pStyle w:val="TechnicalBookmark"/>
        <w:rPr>
          <w:lang w:val="fr-FR"/>
        </w:rPr>
      </w:pPr>
    </w:p>
    <w:p w:rsidR="009D2529" w14:paraId="51464690"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9D2529" w14:paraId="100DD9E8" w14:textId="77777777">
      <w:pPr>
        <w:pStyle w:val="BreakLine"/>
        <w:rPr>
          <w:lang w:val="fr-FR"/>
        </w:rPr>
        <w:sectPr>
          <w:headerReference w:type="default" r:id="rId28"/>
          <w:footerReference w:type="default" r:id="rId29"/>
          <w:pgSz w:w="11900" w:h="16840"/>
          <w:pgMar w:top="2154" w:right="1134" w:bottom="1134" w:left="1134" w:header="400" w:footer="400" w:gutter="0"/>
          <w:cols w:space="720"/>
        </w:sectPr>
      </w:pPr>
      <w:r>
        <w:rPr>
          <w:lang w:val="fr-FR"/>
        </w:rPr>
        <w:t xml:space="preserve"> </w:t>
      </w:r>
      <w:r>
        <w:rPr>
          <w:lang w:val="fr-FR"/>
        </w:rPr>
        <w:cr/>
      </w:r>
    </w:p>
    <w:p w:rsidR="009D2529" w:rsidRPr="00011A25" w14:paraId="7E6D59B7" w14:textId="77777777">
      <w:pPr>
        <w:spacing w:line="30" w:lineRule="exact"/>
        <w:rPr>
          <w:sz w:val="3"/>
          <w:lang w:val="fr-FR"/>
        </w:rPr>
      </w:pPr>
    </w:p>
    <w:p w:rsidR="009D2529" w14:paraId="4417C9C6" w14:textId="77777777">
      <w:pPr>
        <w:pStyle w:val="TechnicalBookmark"/>
        <w:rPr>
          <w:lang w:val="fr-FR"/>
        </w:rPr>
      </w:pPr>
      <w:r>
        <w:rPr>
          <w:lang w:val="fr-FR"/>
        </w:rPr>
        <w:fldChar w:fldCharType="begin"/>
      </w:r>
      <w:r>
        <w:rPr>
          <w:lang w:val="fr-FR"/>
        </w:rPr>
        <w:instrText xml:space="preserve"> SET 48D26B587D634D30A946F783EDD54CAA "" </w:instrText>
      </w:r>
      <w:r>
        <w:rPr>
          <w:lang w:val="fr-FR"/>
        </w:rPr>
        <w:fldChar w:fldCharType="separate"/>
      </w:r>
      <w:bookmarkStart w:id="55" w:name="48D26B587D634D30A946F783EDD54CAA"/>
      <w:bookmarkEnd w:id="55"/>
      <w:r>
        <w:rPr>
          <w:lang w:val="fr-FR"/>
        </w:rPr>
        <w:fldChar w:fldCharType="end"/>
      </w:r>
    </w:p>
    <w:p w:rsidR="009D2529" w14:paraId="5FA49A5A" w14:textId="77777777">
      <w:pPr>
        <w:pStyle w:val="H2"/>
        <w:rPr>
          <w:lang w:val="fr-FR"/>
        </w:rPr>
      </w:pPr>
      <w:bookmarkStart w:id="56" w:name="Inventaire_des_instruments_financiers_à_"/>
      <w:bookmarkEnd w:id="56"/>
      <w:r>
        <w:rPr>
          <w:lang w:val="fr-FR"/>
        </w:rPr>
        <w:t>Inventaire des instruments financiers à terme</w:t>
      </w:r>
    </w:p>
    <w:p w:rsidR="009D2529" w14:paraId="48C25E57" w14:textId="77777777">
      <w:pPr>
        <w:pStyle w:val="RefToc2"/>
        <w:rPr>
          <w:lang w:val="fr-FR"/>
        </w:rPr>
      </w:pPr>
      <w:bookmarkStart w:id="57" w:name="BK_3FE7834DDA19A5F7489E5CE0DC3E3989"/>
      <w:bookmarkEnd w:id="57"/>
      <w:r>
        <w:rPr>
          <w:lang w:val="fr-FR"/>
        </w:rPr>
        <w:t>Inventaire des instruments financiers à terme</w:t>
      </w:r>
    </w:p>
    <w:p w:rsidR="009D2529" w14:paraId="63A9FBCE" w14:textId="77777777">
      <w:pPr>
        <w:pStyle w:val="TechnicalBookmark"/>
        <w:rPr>
          <w:lang w:val="fr-FR"/>
        </w:rPr>
      </w:pPr>
      <w:r>
        <w:rPr>
          <w:lang w:val="fr-FR"/>
        </w:rPr>
        <w:fldChar w:fldCharType="begin"/>
      </w:r>
      <w:r>
        <w:rPr>
          <w:lang w:val="fr-FR"/>
        </w:rPr>
        <w:instrText xml:space="preserve"> SET 1E51D85EC781E29CFA3CEC879DB431FA "" </w:instrText>
      </w:r>
      <w:r>
        <w:rPr>
          <w:lang w:val="fr-FR"/>
        </w:rPr>
        <w:fldChar w:fldCharType="separate"/>
      </w:r>
      <w:bookmarkStart w:id="58" w:name="1E51D85EC781E29CFA3CEC879DB431FA"/>
      <w:bookmarkEnd w:id="58"/>
      <w:r>
        <w:rPr>
          <w:lang w:val="fr-FR"/>
        </w:rPr>
        <w:fldChar w:fldCharType="end"/>
      </w:r>
    </w:p>
    <w:p w:rsidR="009D2529" w14:paraId="0B2E03A0" w14:textId="77777777">
      <w:pPr>
        <w:pStyle w:val="TechnicalBookmark"/>
        <w:rPr>
          <w:lang w:val="fr-FR"/>
        </w:rPr>
      </w:pPr>
      <w:r>
        <w:rPr>
          <w:lang w:val="fr-FR"/>
        </w:rPr>
        <w:fldChar w:fldCharType="begin"/>
      </w:r>
      <w:r>
        <w:rPr>
          <w:lang w:val="fr-FR"/>
        </w:rPr>
        <w:instrText xml:space="preserve"> SET 03145F830E7794EA1CEA9DDBDC6D1794 "" </w:instrText>
      </w:r>
      <w:r>
        <w:rPr>
          <w:lang w:val="fr-FR"/>
        </w:rPr>
        <w:fldChar w:fldCharType="separate"/>
      </w:r>
      <w:bookmarkStart w:id="59" w:name="03145F830E7794EA1CEA9DDBDC6D1794"/>
      <w:bookmarkEnd w:id="59"/>
      <w:r>
        <w:rPr>
          <w:lang w:val="fr-FR"/>
        </w:rPr>
        <w:fldChar w:fldCharType="end"/>
      </w:r>
    </w:p>
    <w:p w:rsidR="009D2529" w14:paraId="7F4DD947" w14:textId="77777777">
      <w:pPr>
        <w:pStyle w:val="H3"/>
        <w:rPr>
          <w:lang w:val="fr-FR"/>
        </w:rPr>
      </w:pPr>
      <w:r>
        <w:rPr>
          <w:lang w:val="fr-FR"/>
        </w:rPr>
        <w:t>Inventaire des instruments financiers à terme - actions</w:t>
      </w:r>
    </w:p>
    <w:p w:rsidR="009D2529" w14:paraId="689575EC" w14:textId="77777777">
      <w:pPr>
        <w:pStyle w:val="RefToc3"/>
        <w:rPr>
          <w:lang w:val="fr-FR"/>
        </w:rPr>
      </w:pPr>
      <w:bookmarkStart w:id="60" w:name="BK_0CCF3D50BE45166626D58EE3B669B62D"/>
      <w:bookmarkEnd w:id="60"/>
    </w:p>
    <w:p w:rsidR="009D2529" w14:paraId="48D9C5C3" w14:textId="77777777">
      <w:pPr>
        <w:pStyle w:val="TechnicalBookmark"/>
        <w:rPr>
          <w:lang w:val="fr-FR"/>
        </w:rPr>
      </w:pPr>
      <w:r>
        <w:rPr>
          <w:lang w:val="fr-FR"/>
        </w:rPr>
        <w:fldChar w:fldCharType="begin"/>
      </w:r>
      <w:r>
        <w:rPr>
          <w:lang w:val="fr-FR"/>
        </w:rPr>
        <w:instrText xml:space="preserve"> SET 13B1A1A81F9CADCD551DC9E70CF3AE03 "" </w:instrText>
      </w:r>
      <w:r>
        <w:rPr>
          <w:lang w:val="fr-FR"/>
        </w:rPr>
        <w:fldChar w:fldCharType="separate"/>
      </w:r>
      <w:bookmarkStart w:id="61" w:name="13B1A1A81F9CADCD551DC9E70CF3AE03"/>
      <w:bookmarkEnd w:id="61"/>
      <w:r>
        <w:rPr>
          <w:lang w:val="fr-FR"/>
        </w:rPr>
        <w:fldChar w:fldCharType="end"/>
      </w:r>
    </w:p>
    <w:p w:rsidR="009D2529" w14:paraId="65849A50"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730890EE"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2B20CC0D"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440D229" w14:textId="77777777">
            <w:pPr>
              <w:pStyle w:val="EnteteTabMiddleColBordure"/>
              <w:spacing w:line="184" w:lineRule="exact"/>
              <w:rPr>
                <w:lang w:val="fr-FR"/>
              </w:rPr>
            </w:pPr>
            <w:r>
              <w:rPr>
                <w:lang w:val="fr-FR"/>
              </w:rPr>
              <w:t>Quantité ou</w:t>
            </w:r>
          </w:p>
          <w:p w:rsidR="009D2529" w14:paraId="65CB34A7"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FAFC8A1"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55B099C9" w14:textId="77777777">
            <w:pPr>
              <w:pStyle w:val="EnteteTabLastColBordure"/>
              <w:rPr>
                <w:lang w:val="fr-FR"/>
              </w:rPr>
            </w:pPr>
            <w:r>
              <w:rPr>
                <w:lang w:val="fr-FR"/>
              </w:rPr>
              <w:t>Montant de l'exposition (*)</w:t>
            </w:r>
          </w:p>
        </w:tc>
      </w:tr>
      <w:tr w14:paraId="1B2B406F"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2AACDD4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44B25033"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7BB991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2EC8B54"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07A9E10C" w14:textId="77777777">
            <w:pPr>
              <w:pStyle w:val="EnteteTabLastColBordure"/>
              <w:rPr>
                <w:lang w:val="fr-FR"/>
              </w:rPr>
            </w:pPr>
            <w:r>
              <w:rPr>
                <w:lang w:val="fr-FR"/>
              </w:rPr>
              <w:t>+/-</w:t>
            </w:r>
          </w:p>
        </w:tc>
      </w:tr>
      <w:tr w14:paraId="2B8EC06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6553A934"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58F29A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03DA58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803752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7B0FAB6" w14:textId="77777777">
            <w:pPr>
              <w:pStyle w:val="Tab1LastColGras"/>
              <w:rPr>
                <w:sz w:val="0"/>
                <w:lang w:val="fr-FR"/>
              </w:rPr>
            </w:pPr>
          </w:p>
        </w:tc>
      </w:tr>
      <w:tr w14:paraId="3514931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1E790B2A"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4ADFD8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1E3475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73553D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3DD1FA9" w14:textId="77777777">
            <w:pPr>
              <w:pStyle w:val="Tab1LastColGrasNoContent"/>
              <w:rPr>
                <w:sz w:val="16"/>
                <w:lang w:val="fr-FR"/>
              </w:rPr>
            </w:pPr>
          </w:p>
        </w:tc>
      </w:tr>
      <w:tr w14:paraId="2C78666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715B235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0674F2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653FB3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ED9060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6C847D3" w14:textId="77777777">
            <w:pPr>
              <w:pStyle w:val="Tab1LastColGras"/>
              <w:rPr>
                <w:lang w:val="fr-FR"/>
              </w:rPr>
            </w:pPr>
            <w:r>
              <w:rPr>
                <w:lang w:val="fr-FR"/>
              </w:rPr>
              <w:t xml:space="preserve"> </w:t>
            </w:r>
          </w:p>
        </w:tc>
      </w:tr>
      <w:tr w14:paraId="3EA3C78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1FD8E2E"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74451D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304FB8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133248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20CC30F" w14:textId="77777777">
            <w:pPr>
              <w:pStyle w:val="Tab1LastColGrasNoContent"/>
              <w:rPr>
                <w:sz w:val="16"/>
                <w:lang w:val="fr-FR"/>
              </w:rPr>
            </w:pPr>
          </w:p>
        </w:tc>
      </w:tr>
      <w:tr w14:paraId="2093FBA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C2A5EE9"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087EB7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960C70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0C094E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771CA287" w14:textId="77777777">
            <w:pPr>
              <w:pStyle w:val="Tab1LastColGras"/>
              <w:rPr>
                <w:lang w:val="fr-FR"/>
              </w:rPr>
            </w:pPr>
            <w:r>
              <w:rPr>
                <w:lang w:val="fr-FR"/>
              </w:rPr>
              <w:t xml:space="preserve"> </w:t>
            </w:r>
          </w:p>
        </w:tc>
      </w:tr>
      <w:tr w14:paraId="54EE713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6828DB66"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275D3B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D46D58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17AD75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0A4FF9A" w14:textId="77777777">
            <w:pPr>
              <w:pStyle w:val="Tab1LastColGrasNoContent"/>
              <w:rPr>
                <w:sz w:val="16"/>
                <w:lang w:val="fr-FR"/>
              </w:rPr>
            </w:pPr>
          </w:p>
        </w:tc>
      </w:tr>
      <w:tr w14:paraId="3E30324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A7B1723"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F33872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6D5FE6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A8C7CB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A998281" w14:textId="77777777">
            <w:pPr>
              <w:pStyle w:val="Tab1LastColGras"/>
              <w:rPr>
                <w:lang w:val="fr-FR"/>
              </w:rPr>
            </w:pPr>
            <w:r>
              <w:rPr>
                <w:lang w:val="fr-FR"/>
              </w:rPr>
              <w:t xml:space="preserve"> </w:t>
            </w:r>
          </w:p>
        </w:tc>
      </w:tr>
      <w:tr w14:paraId="5C4A91B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A06B0F4"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DBF599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0DC73E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4576FC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9675593" w14:textId="77777777">
            <w:pPr>
              <w:pStyle w:val="Tab1LastColGrasNoContent"/>
              <w:rPr>
                <w:sz w:val="16"/>
                <w:lang w:val="fr-FR"/>
              </w:rPr>
            </w:pPr>
          </w:p>
        </w:tc>
      </w:tr>
      <w:tr w14:paraId="32A1FC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3C3EA00"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DF4CC6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352736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D22AE3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3681F508" w14:textId="77777777">
            <w:pPr>
              <w:pStyle w:val="Tab1LastColGras"/>
              <w:rPr>
                <w:lang w:val="fr-FR"/>
              </w:rPr>
            </w:pPr>
            <w:r>
              <w:rPr>
                <w:lang w:val="fr-FR"/>
              </w:rPr>
              <w:t xml:space="preserve"> </w:t>
            </w:r>
          </w:p>
        </w:tc>
      </w:tr>
      <w:tr w14:paraId="163E6C1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0B5B4811"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7E8643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959094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7C63307"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79A05088" w14:textId="77777777">
            <w:pPr>
              <w:pStyle w:val="Tab1LastColGras"/>
              <w:rPr>
                <w:sz w:val="0"/>
                <w:lang w:val="fr-FR"/>
              </w:rPr>
            </w:pPr>
          </w:p>
        </w:tc>
      </w:tr>
      <w:tr w14:paraId="1EB357B3"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73C488FC"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55C83052"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BF28E88"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2352E1F5"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3DB332DF" w14:textId="77777777">
            <w:pPr>
              <w:pStyle w:val="TotalTabLastColBordure"/>
              <w:rPr>
                <w:lang w:val="fr-FR"/>
              </w:rPr>
            </w:pPr>
            <w:r>
              <w:rPr>
                <w:lang w:val="fr-FR"/>
              </w:rPr>
              <w:t xml:space="preserve"> </w:t>
            </w:r>
          </w:p>
        </w:tc>
      </w:tr>
    </w:tbl>
    <w:p w:rsidR="009D2529" w14:paraId="61383AD4" w14:textId="77777777">
      <w:pPr>
        <w:pStyle w:val="TechnicalBookmark"/>
        <w:rPr>
          <w:lang w:val="fr-FR"/>
        </w:rPr>
      </w:pPr>
    </w:p>
    <w:p w:rsidR="009D2529" w14:paraId="4535B7D3" w14:textId="77777777">
      <w:pPr>
        <w:pStyle w:val="TableNote"/>
        <w:spacing w:before="100" w:after="15"/>
        <w:rPr>
          <w:lang w:val="fr-FR"/>
        </w:rPr>
      </w:pPr>
      <w:r>
        <w:rPr>
          <w:lang w:val="fr-FR"/>
        </w:rPr>
        <w:t>(*) Montant déterminé selon les dispositions du règlement relatif à la présentation des expositions.</w:t>
      </w:r>
    </w:p>
    <w:p w:rsidR="009D2529" w14:paraId="38D9E734" w14:textId="77777777">
      <w:pPr>
        <w:pStyle w:val="BreakLine"/>
        <w:rPr>
          <w:lang w:val="fr-FR"/>
        </w:rPr>
      </w:pPr>
      <w:r>
        <w:rPr>
          <w:lang w:val="fr-FR"/>
        </w:rPr>
        <w:t xml:space="preserve"> </w:t>
      </w:r>
    </w:p>
    <w:p w:rsidR="009D2529" w14:paraId="1A878FA8" w14:textId="77777777">
      <w:pPr>
        <w:pStyle w:val="TechnicalBookmark"/>
        <w:rPr>
          <w:lang w:val="fr-FR"/>
        </w:rPr>
      </w:pPr>
      <w:r>
        <w:rPr>
          <w:lang w:val="fr-FR"/>
        </w:rPr>
        <w:fldChar w:fldCharType="begin"/>
      </w:r>
      <w:r>
        <w:rPr>
          <w:lang w:val="fr-FR"/>
        </w:rPr>
        <w:instrText xml:space="preserve"> SET E83C75A0DA88C649684EC7D2C5F6D357 "" </w:instrText>
      </w:r>
      <w:r>
        <w:rPr>
          <w:lang w:val="fr-FR"/>
        </w:rPr>
        <w:fldChar w:fldCharType="separate"/>
      </w:r>
      <w:bookmarkStart w:id="62" w:name="E83C75A0DA88C649684EC7D2C5F6D357"/>
      <w:bookmarkEnd w:id="62"/>
      <w:r>
        <w:rPr>
          <w:lang w:val="fr-FR"/>
        </w:rPr>
        <w:fldChar w:fldCharType="end"/>
      </w:r>
    </w:p>
    <w:p w:rsidR="009D2529" w14:paraId="5D9EEABC" w14:textId="77777777">
      <w:pPr>
        <w:pStyle w:val="H3SPACEBEFORE"/>
        <w:ind w:right="2400"/>
        <w:rPr>
          <w:lang w:val="fr-FR"/>
        </w:rPr>
      </w:pPr>
      <w:r>
        <w:rPr>
          <w:lang w:val="fr-FR"/>
        </w:rPr>
        <w:t>|</w:t>
      </w:r>
    </w:p>
    <w:p w:rsidR="009D2529" w14:paraId="34A00BCF" w14:textId="77777777">
      <w:pPr>
        <w:pStyle w:val="H3"/>
        <w:rPr>
          <w:lang w:val="fr-FR"/>
        </w:rPr>
      </w:pPr>
      <w:r>
        <w:rPr>
          <w:lang w:val="fr-FR"/>
        </w:rPr>
        <w:t>Inventaire des instruments financiers à terme - taux d'intérêts</w:t>
      </w:r>
    </w:p>
    <w:p w:rsidR="009D2529" w14:paraId="7AF1D20C" w14:textId="77777777">
      <w:pPr>
        <w:pStyle w:val="RefToc3"/>
        <w:rPr>
          <w:lang w:val="fr-FR"/>
        </w:rPr>
      </w:pPr>
      <w:bookmarkStart w:id="63" w:name="BK_7EB06620CCACE5184C21E20959188D1F"/>
      <w:bookmarkEnd w:id="63"/>
    </w:p>
    <w:p w:rsidR="009D2529" w14:paraId="2A140C00" w14:textId="77777777">
      <w:pPr>
        <w:pStyle w:val="TechnicalBookmark"/>
        <w:rPr>
          <w:lang w:val="fr-FR"/>
        </w:rPr>
      </w:pPr>
      <w:r>
        <w:rPr>
          <w:lang w:val="fr-FR"/>
        </w:rPr>
        <w:fldChar w:fldCharType="begin"/>
      </w:r>
      <w:r>
        <w:rPr>
          <w:lang w:val="fr-FR"/>
        </w:rPr>
        <w:instrText xml:space="preserve"> SET F603F81BEA8D5E1FB3E9526645D11B86 "" </w:instrText>
      </w:r>
      <w:r>
        <w:rPr>
          <w:lang w:val="fr-FR"/>
        </w:rPr>
        <w:fldChar w:fldCharType="separate"/>
      </w:r>
      <w:bookmarkStart w:id="64" w:name="F603F81BEA8D5E1FB3E9526645D11B86"/>
      <w:bookmarkEnd w:id="64"/>
      <w:r>
        <w:rPr>
          <w:lang w:val="fr-FR"/>
        </w:rPr>
        <w:fldChar w:fldCharType="end"/>
      </w:r>
    </w:p>
    <w:p w:rsidR="009D2529" w14:paraId="5E1D165E"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7713B95E"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1CF00119"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E66D39B" w14:textId="77777777">
            <w:pPr>
              <w:pStyle w:val="EnteteTabMiddleColBordure"/>
              <w:spacing w:line="184" w:lineRule="exact"/>
              <w:rPr>
                <w:lang w:val="fr-FR"/>
              </w:rPr>
            </w:pPr>
            <w:r>
              <w:rPr>
                <w:lang w:val="fr-FR"/>
              </w:rPr>
              <w:t>Quantité ou</w:t>
            </w:r>
          </w:p>
          <w:p w:rsidR="009D2529" w14:paraId="09D0ABA4"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25556D40"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594CEC57" w14:textId="77777777">
            <w:pPr>
              <w:pStyle w:val="EnteteTabLastColBordure"/>
              <w:rPr>
                <w:lang w:val="fr-FR"/>
              </w:rPr>
            </w:pPr>
            <w:r>
              <w:rPr>
                <w:lang w:val="fr-FR"/>
              </w:rPr>
              <w:t>Montant de l'exposition (*)</w:t>
            </w:r>
          </w:p>
        </w:tc>
      </w:tr>
      <w:tr w14:paraId="468FEFD2"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4ABB3D57"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0C2D058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63ACEFC"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9236E72"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2F50B72C" w14:textId="77777777">
            <w:pPr>
              <w:pStyle w:val="EnteteTabLastColBordure"/>
              <w:rPr>
                <w:lang w:val="fr-FR"/>
              </w:rPr>
            </w:pPr>
            <w:r>
              <w:rPr>
                <w:lang w:val="fr-FR"/>
              </w:rPr>
              <w:t>+/-</w:t>
            </w:r>
          </w:p>
        </w:tc>
      </w:tr>
      <w:tr w14:paraId="69299F2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1AF0272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A1AD12C"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1D73BD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91F32B7"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3CE99C9A" w14:textId="77777777">
            <w:pPr>
              <w:pStyle w:val="Tab1LastColGras"/>
              <w:rPr>
                <w:sz w:val="0"/>
                <w:lang w:val="fr-FR"/>
              </w:rPr>
            </w:pPr>
          </w:p>
        </w:tc>
      </w:tr>
      <w:tr w14:paraId="7065B83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7CCC7C60"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BCC78D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E43D33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B0A2D3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20762B3E" w14:textId="77777777">
            <w:pPr>
              <w:pStyle w:val="Tab1LastColGrasNoContent"/>
              <w:rPr>
                <w:sz w:val="16"/>
                <w:lang w:val="fr-FR"/>
              </w:rPr>
            </w:pPr>
          </w:p>
        </w:tc>
      </w:tr>
      <w:tr w14:paraId="535F8C8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09584BBB"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B5DF84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F09E61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9CC488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D077D51" w14:textId="77777777">
            <w:pPr>
              <w:pStyle w:val="Tab1LastColGras"/>
              <w:rPr>
                <w:lang w:val="fr-FR"/>
              </w:rPr>
            </w:pPr>
            <w:r>
              <w:rPr>
                <w:lang w:val="fr-FR"/>
              </w:rPr>
              <w:t xml:space="preserve"> </w:t>
            </w:r>
          </w:p>
        </w:tc>
      </w:tr>
      <w:tr w14:paraId="5210A36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139FEE71"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98B2A2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ADC465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F82AE4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7363ADD4" w14:textId="77777777">
            <w:pPr>
              <w:pStyle w:val="Tab1LastColGrasNoContent"/>
              <w:rPr>
                <w:sz w:val="16"/>
                <w:lang w:val="fr-FR"/>
              </w:rPr>
            </w:pPr>
          </w:p>
        </w:tc>
      </w:tr>
      <w:tr w14:paraId="2FAFC66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6358F317"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672A94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7D5B0AF"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BE80EE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08F9764" w14:textId="77777777">
            <w:pPr>
              <w:pStyle w:val="Tab1LastColGras"/>
              <w:rPr>
                <w:lang w:val="fr-FR"/>
              </w:rPr>
            </w:pPr>
            <w:r>
              <w:rPr>
                <w:lang w:val="fr-FR"/>
              </w:rPr>
              <w:t xml:space="preserve"> </w:t>
            </w:r>
          </w:p>
        </w:tc>
      </w:tr>
      <w:tr w14:paraId="7335B12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055A0BB3"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A7F75B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6D2F2D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5BA553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8648455" w14:textId="77777777">
            <w:pPr>
              <w:pStyle w:val="Tab1LastColGrasNoContent"/>
              <w:rPr>
                <w:sz w:val="16"/>
                <w:lang w:val="fr-FR"/>
              </w:rPr>
            </w:pPr>
          </w:p>
        </w:tc>
      </w:tr>
      <w:tr w14:paraId="4CE30AC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6DDA242B"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4AA815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C30492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37374F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F5B4E98" w14:textId="77777777">
            <w:pPr>
              <w:pStyle w:val="Tab1LastColGras"/>
              <w:rPr>
                <w:lang w:val="fr-FR"/>
              </w:rPr>
            </w:pPr>
            <w:r>
              <w:rPr>
                <w:lang w:val="fr-FR"/>
              </w:rPr>
              <w:t xml:space="preserve"> </w:t>
            </w:r>
          </w:p>
        </w:tc>
      </w:tr>
      <w:tr w14:paraId="57D5C15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D20CA1C"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DF663E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0632C3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7A44CF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52A6E49" w14:textId="77777777">
            <w:pPr>
              <w:pStyle w:val="Tab1LastColGrasNoContent"/>
              <w:rPr>
                <w:sz w:val="16"/>
                <w:lang w:val="fr-FR"/>
              </w:rPr>
            </w:pPr>
          </w:p>
        </w:tc>
      </w:tr>
      <w:tr w14:paraId="6BD7533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E66B96A"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5E3E1B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255F00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5E64D9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F3BFFF5" w14:textId="77777777">
            <w:pPr>
              <w:pStyle w:val="Tab1LastColGras"/>
              <w:rPr>
                <w:lang w:val="fr-FR"/>
              </w:rPr>
            </w:pPr>
            <w:r>
              <w:rPr>
                <w:lang w:val="fr-FR"/>
              </w:rPr>
              <w:t xml:space="preserve"> </w:t>
            </w:r>
          </w:p>
        </w:tc>
      </w:tr>
      <w:tr w14:paraId="2792763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3EA1211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67FC97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F60F76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60113F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26714B6" w14:textId="77777777">
            <w:pPr>
              <w:pStyle w:val="Tab1LastColGras"/>
              <w:rPr>
                <w:sz w:val="0"/>
                <w:lang w:val="fr-FR"/>
              </w:rPr>
            </w:pPr>
          </w:p>
        </w:tc>
      </w:tr>
      <w:tr w14:paraId="7468E0BA"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38CEE01F"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378D68E"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7DCC08D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177CC2C1"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28483012" w14:textId="77777777">
            <w:pPr>
              <w:pStyle w:val="TotalTabLastColBordure"/>
              <w:rPr>
                <w:lang w:val="fr-FR"/>
              </w:rPr>
            </w:pPr>
            <w:r>
              <w:rPr>
                <w:lang w:val="fr-FR"/>
              </w:rPr>
              <w:t xml:space="preserve"> </w:t>
            </w:r>
          </w:p>
        </w:tc>
      </w:tr>
    </w:tbl>
    <w:p w:rsidR="009D2529" w14:paraId="768236A1" w14:textId="77777777">
      <w:pPr>
        <w:pStyle w:val="TechnicalBookmark"/>
        <w:rPr>
          <w:lang w:val="fr-FR"/>
        </w:rPr>
      </w:pPr>
    </w:p>
    <w:p w:rsidR="009D2529" w14:paraId="7C76B073" w14:textId="77777777">
      <w:pPr>
        <w:pStyle w:val="TableNote"/>
        <w:spacing w:before="100" w:after="15"/>
        <w:rPr>
          <w:lang w:val="fr-FR"/>
        </w:rPr>
      </w:pPr>
      <w:r>
        <w:rPr>
          <w:lang w:val="fr-FR"/>
        </w:rPr>
        <w:t>(*) Montant déterminé selon les dispositions du règlement relatif à la présentation des expositions.</w:t>
      </w:r>
    </w:p>
    <w:p w:rsidR="009D2529" w14:paraId="705C369E" w14:textId="77777777">
      <w:pPr>
        <w:pStyle w:val="BreakLine"/>
        <w:rPr>
          <w:lang w:val="fr-FR"/>
        </w:rPr>
        <w:sectPr>
          <w:headerReference w:type="default" r:id="rId30"/>
          <w:footerReference w:type="default" r:id="rId31"/>
          <w:pgSz w:w="11900" w:h="16840"/>
          <w:pgMar w:top="2154" w:right="1134" w:bottom="1134" w:left="1134" w:header="400" w:footer="400" w:gutter="0"/>
          <w:cols w:space="720"/>
        </w:sectPr>
      </w:pPr>
      <w:r>
        <w:rPr>
          <w:lang w:val="fr-FR"/>
        </w:rPr>
        <w:t xml:space="preserve"> </w:t>
      </w:r>
      <w:r>
        <w:rPr>
          <w:lang w:val="fr-FR"/>
        </w:rPr>
        <w:cr/>
      </w:r>
    </w:p>
    <w:p w:rsidR="009D2529" w:rsidRPr="00011A25" w14:paraId="1CA83B92" w14:textId="77777777">
      <w:pPr>
        <w:spacing w:line="45" w:lineRule="exact"/>
        <w:rPr>
          <w:sz w:val="5"/>
          <w:lang w:val="fr-FR"/>
        </w:rPr>
      </w:pPr>
    </w:p>
    <w:p w:rsidR="009D2529" w14:paraId="7D02005D" w14:textId="77777777">
      <w:pPr>
        <w:pStyle w:val="TechnicalBookmark"/>
        <w:rPr>
          <w:lang w:val="fr-FR"/>
        </w:rPr>
      </w:pPr>
      <w:r>
        <w:rPr>
          <w:lang w:val="fr-FR"/>
        </w:rPr>
        <w:fldChar w:fldCharType="begin"/>
      </w:r>
      <w:r>
        <w:rPr>
          <w:lang w:val="fr-FR"/>
        </w:rPr>
        <w:instrText xml:space="preserve"> SET 725EA7AB53911C19442A73FD3045881C "" </w:instrText>
      </w:r>
      <w:r>
        <w:rPr>
          <w:lang w:val="fr-FR"/>
        </w:rPr>
        <w:fldChar w:fldCharType="separate"/>
      </w:r>
      <w:bookmarkStart w:id="65" w:name="725EA7AB53911C19442A73FD3045881C"/>
      <w:bookmarkEnd w:id="65"/>
      <w:r>
        <w:rPr>
          <w:lang w:val="fr-FR"/>
        </w:rPr>
        <w:fldChar w:fldCharType="end"/>
      </w:r>
    </w:p>
    <w:p w:rsidR="009D2529" w14:paraId="50D4F60E" w14:textId="77777777">
      <w:pPr>
        <w:pStyle w:val="H3"/>
        <w:rPr>
          <w:lang w:val="fr-FR"/>
        </w:rPr>
      </w:pPr>
      <w:r>
        <w:rPr>
          <w:lang w:val="fr-FR"/>
        </w:rPr>
        <w:t>Inventaire des instruments financiers à terme - de change</w:t>
      </w:r>
    </w:p>
    <w:p w:rsidR="009D2529" w14:paraId="14F0641C" w14:textId="77777777">
      <w:pPr>
        <w:pStyle w:val="RefToc3"/>
        <w:rPr>
          <w:lang w:val="fr-FR"/>
        </w:rPr>
      </w:pPr>
      <w:bookmarkStart w:id="66" w:name="BK_35EFD357CAB5D03B39935ACEFF9F1C44"/>
      <w:bookmarkEnd w:id="66"/>
    </w:p>
    <w:p w:rsidR="009D2529" w14:paraId="653D44A9" w14:textId="77777777">
      <w:pPr>
        <w:pStyle w:val="TechnicalBookmark"/>
        <w:rPr>
          <w:lang w:val="fr-FR"/>
        </w:rPr>
      </w:pPr>
      <w:r>
        <w:rPr>
          <w:lang w:val="fr-FR"/>
        </w:rPr>
        <w:fldChar w:fldCharType="begin"/>
      </w:r>
      <w:r>
        <w:rPr>
          <w:lang w:val="fr-FR"/>
        </w:rPr>
        <w:instrText xml:space="preserve"> SET F2918DAF8A485F33D42C9B4E3B39A780 "" </w:instrText>
      </w:r>
      <w:r>
        <w:rPr>
          <w:lang w:val="fr-FR"/>
        </w:rPr>
        <w:fldChar w:fldCharType="separate"/>
      </w:r>
      <w:bookmarkStart w:id="67" w:name="F2918DAF8A485F33D42C9B4E3B39A780"/>
      <w:bookmarkEnd w:id="67"/>
      <w:r>
        <w:rPr>
          <w:lang w:val="fr-FR"/>
        </w:rPr>
        <w:fldChar w:fldCharType="end"/>
      </w:r>
    </w:p>
    <w:p w:rsidR="009D2529" w14:paraId="7A7FF3F6"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0FC06DB9"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19BF2C24"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560D19A6" w14:textId="77777777">
            <w:pPr>
              <w:pStyle w:val="EnteteTabMiddleColBordure"/>
              <w:spacing w:line="184" w:lineRule="exact"/>
              <w:rPr>
                <w:lang w:val="fr-FR"/>
              </w:rPr>
            </w:pPr>
            <w:r>
              <w:rPr>
                <w:lang w:val="fr-FR"/>
              </w:rPr>
              <w:t>Quantité ou</w:t>
            </w:r>
          </w:p>
          <w:p w:rsidR="009D2529" w14:paraId="4F9DD477"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4ECA6EE"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5CCE02A" w14:textId="77777777">
            <w:pPr>
              <w:pStyle w:val="EnteteTabLastColBordure"/>
              <w:rPr>
                <w:lang w:val="fr-FR"/>
              </w:rPr>
            </w:pPr>
            <w:r>
              <w:rPr>
                <w:lang w:val="fr-FR"/>
              </w:rPr>
              <w:t>Montant de l'exposition (*)</w:t>
            </w:r>
          </w:p>
        </w:tc>
      </w:tr>
      <w:tr w14:paraId="3277277F"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643E0A1A"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3B16749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7849DD3"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5A78BFB"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67B1FE56" w14:textId="77777777">
            <w:pPr>
              <w:pStyle w:val="EnteteTabLastColBordure"/>
              <w:rPr>
                <w:lang w:val="fr-FR"/>
              </w:rPr>
            </w:pPr>
            <w:r>
              <w:rPr>
                <w:lang w:val="fr-FR"/>
              </w:rPr>
              <w:t>+/-</w:t>
            </w:r>
          </w:p>
        </w:tc>
      </w:tr>
      <w:tr w14:paraId="4B41305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20330F73"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1E4803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617F58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034232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B363FFA" w14:textId="77777777">
            <w:pPr>
              <w:pStyle w:val="Tab1LastColGras"/>
              <w:rPr>
                <w:sz w:val="0"/>
                <w:lang w:val="fr-FR"/>
              </w:rPr>
            </w:pPr>
          </w:p>
        </w:tc>
      </w:tr>
      <w:tr w14:paraId="5A665CF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1EE931C2"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326AE6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DFC7CF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A53766F"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7EF36493" w14:textId="77777777">
            <w:pPr>
              <w:pStyle w:val="Tab1LastColGrasNoContent"/>
              <w:rPr>
                <w:sz w:val="16"/>
                <w:lang w:val="fr-FR"/>
              </w:rPr>
            </w:pPr>
          </w:p>
        </w:tc>
      </w:tr>
      <w:tr w14:paraId="3914F1B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408D8BB"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26F3A7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0232B2C"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03BEA1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75903A2E" w14:textId="77777777">
            <w:pPr>
              <w:pStyle w:val="Tab1LastColGras"/>
              <w:rPr>
                <w:lang w:val="fr-FR"/>
              </w:rPr>
            </w:pPr>
            <w:r>
              <w:rPr>
                <w:lang w:val="fr-FR"/>
              </w:rPr>
              <w:t xml:space="preserve"> </w:t>
            </w:r>
          </w:p>
        </w:tc>
      </w:tr>
      <w:tr w14:paraId="71DCA0A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738AE9C0"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33661E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856141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94E5D6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3E62DD9D" w14:textId="77777777">
            <w:pPr>
              <w:pStyle w:val="Tab1LastColGrasNoContent"/>
              <w:rPr>
                <w:sz w:val="16"/>
                <w:lang w:val="fr-FR"/>
              </w:rPr>
            </w:pPr>
          </w:p>
        </w:tc>
      </w:tr>
      <w:tr w14:paraId="396E237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80C37F4"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7CB6D4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22BE3E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8D30E1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3CFE417" w14:textId="77777777">
            <w:pPr>
              <w:pStyle w:val="Tab1LastColGras"/>
              <w:rPr>
                <w:lang w:val="fr-FR"/>
              </w:rPr>
            </w:pPr>
            <w:r>
              <w:rPr>
                <w:lang w:val="fr-FR"/>
              </w:rPr>
              <w:t xml:space="preserve"> </w:t>
            </w:r>
          </w:p>
        </w:tc>
      </w:tr>
      <w:tr w14:paraId="7B4AB3C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1546A25"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E78F15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0CEB57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515B9C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D83FB40" w14:textId="77777777">
            <w:pPr>
              <w:pStyle w:val="Tab1LastColGrasNoContent"/>
              <w:rPr>
                <w:sz w:val="16"/>
                <w:lang w:val="fr-FR"/>
              </w:rPr>
            </w:pPr>
          </w:p>
        </w:tc>
      </w:tr>
      <w:tr w14:paraId="652D707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7BE06229"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A22C2F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29F6D1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9296EB0"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5883386" w14:textId="77777777">
            <w:pPr>
              <w:pStyle w:val="Tab1LastColGras"/>
              <w:rPr>
                <w:lang w:val="fr-FR"/>
              </w:rPr>
            </w:pPr>
            <w:r>
              <w:rPr>
                <w:lang w:val="fr-FR"/>
              </w:rPr>
              <w:t xml:space="preserve"> </w:t>
            </w:r>
          </w:p>
        </w:tc>
      </w:tr>
      <w:tr w14:paraId="506A47E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1B41A9A8"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1164CA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F86719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3C1658F"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1D61EA68" w14:textId="77777777">
            <w:pPr>
              <w:pStyle w:val="Tab1LastColGrasNoContent"/>
              <w:rPr>
                <w:sz w:val="16"/>
                <w:lang w:val="fr-FR"/>
              </w:rPr>
            </w:pPr>
          </w:p>
        </w:tc>
      </w:tr>
      <w:tr w14:paraId="73B8E6D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18549A79"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0B6C09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E082AC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A5D71F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DEA61DC" w14:textId="77777777">
            <w:pPr>
              <w:pStyle w:val="Tab1LastColGras"/>
              <w:rPr>
                <w:lang w:val="fr-FR"/>
              </w:rPr>
            </w:pPr>
            <w:r>
              <w:rPr>
                <w:lang w:val="fr-FR"/>
              </w:rPr>
              <w:t xml:space="preserve"> </w:t>
            </w:r>
          </w:p>
        </w:tc>
      </w:tr>
      <w:tr w14:paraId="289FAE55"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177C057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BE9A35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D2BC13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29FD31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3872D69A" w14:textId="77777777">
            <w:pPr>
              <w:pStyle w:val="Tab1LastColGras"/>
              <w:rPr>
                <w:sz w:val="0"/>
                <w:lang w:val="fr-FR"/>
              </w:rPr>
            </w:pPr>
          </w:p>
        </w:tc>
      </w:tr>
      <w:tr w14:paraId="232CA421"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10EFCB4C"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5A56E2F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524E456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1FCA0758"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24887CE8" w14:textId="77777777">
            <w:pPr>
              <w:pStyle w:val="TotalTabLastColBordure"/>
              <w:rPr>
                <w:lang w:val="fr-FR"/>
              </w:rPr>
            </w:pPr>
            <w:r>
              <w:rPr>
                <w:lang w:val="fr-FR"/>
              </w:rPr>
              <w:t xml:space="preserve"> </w:t>
            </w:r>
          </w:p>
        </w:tc>
      </w:tr>
    </w:tbl>
    <w:p w:rsidR="009D2529" w14:paraId="02A14349" w14:textId="77777777">
      <w:pPr>
        <w:pStyle w:val="TechnicalBookmark"/>
        <w:rPr>
          <w:lang w:val="fr-FR"/>
        </w:rPr>
      </w:pPr>
    </w:p>
    <w:p w:rsidR="009D2529" w14:paraId="7F9EEAF5" w14:textId="77777777">
      <w:pPr>
        <w:pStyle w:val="TableNote"/>
        <w:spacing w:before="100" w:after="15"/>
        <w:rPr>
          <w:lang w:val="fr-FR"/>
        </w:rPr>
      </w:pPr>
      <w:r>
        <w:rPr>
          <w:lang w:val="fr-FR"/>
        </w:rPr>
        <w:t>(*) Montant déterminé selon les dispositions du règlement relatif à la présentation des expositions.</w:t>
      </w:r>
    </w:p>
    <w:p w:rsidR="009D2529" w14:paraId="0EA8B5FD" w14:textId="77777777">
      <w:pPr>
        <w:pStyle w:val="BreakLine"/>
        <w:rPr>
          <w:lang w:val="fr-FR"/>
        </w:rPr>
      </w:pPr>
      <w:r>
        <w:rPr>
          <w:lang w:val="fr-FR"/>
        </w:rPr>
        <w:t xml:space="preserve"> </w:t>
      </w:r>
    </w:p>
    <w:p w:rsidR="009D2529" w14:paraId="795A7490" w14:textId="77777777">
      <w:pPr>
        <w:pStyle w:val="TechnicalBookmark"/>
        <w:rPr>
          <w:lang w:val="fr-FR"/>
        </w:rPr>
      </w:pPr>
      <w:r>
        <w:rPr>
          <w:lang w:val="fr-FR"/>
        </w:rPr>
        <w:fldChar w:fldCharType="begin"/>
      </w:r>
      <w:r>
        <w:rPr>
          <w:lang w:val="fr-FR"/>
        </w:rPr>
        <w:instrText xml:space="preserve"> SET ABB7C5932ACD1B875A3A34CBD57041B6 "" </w:instrText>
      </w:r>
      <w:r>
        <w:rPr>
          <w:lang w:val="fr-FR"/>
        </w:rPr>
        <w:fldChar w:fldCharType="separate"/>
      </w:r>
      <w:bookmarkStart w:id="68" w:name="ABB7C5932ACD1B875A3A34CBD57041B6"/>
      <w:bookmarkEnd w:id="68"/>
      <w:r>
        <w:rPr>
          <w:lang w:val="fr-FR"/>
        </w:rPr>
        <w:fldChar w:fldCharType="end"/>
      </w:r>
    </w:p>
    <w:p w:rsidR="009D2529" w14:paraId="1E36A75C" w14:textId="77777777">
      <w:pPr>
        <w:pStyle w:val="H3SPACEBEFORE"/>
        <w:ind w:right="2400"/>
        <w:rPr>
          <w:lang w:val="fr-FR"/>
        </w:rPr>
      </w:pPr>
      <w:r>
        <w:rPr>
          <w:lang w:val="fr-FR"/>
        </w:rPr>
        <w:t>|</w:t>
      </w:r>
    </w:p>
    <w:p w:rsidR="009D2529" w14:paraId="31BF2F64" w14:textId="77777777">
      <w:pPr>
        <w:pStyle w:val="H3"/>
        <w:rPr>
          <w:lang w:val="fr-FR"/>
        </w:rPr>
      </w:pPr>
      <w:r>
        <w:rPr>
          <w:lang w:val="fr-FR"/>
        </w:rPr>
        <w:t>Inventaire des instruments financiers à terme - sur risque de crédit</w:t>
      </w:r>
    </w:p>
    <w:p w:rsidR="009D2529" w14:paraId="0E89E74C" w14:textId="77777777">
      <w:pPr>
        <w:pStyle w:val="RefToc3"/>
        <w:rPr>
          <w:lang w:val="fr-FR"/>
        </w:rPr>
      </w:pPr>
      <w:bookmarkStart w:id="69" w:name="BK_EA55CB4062310CE49C2FA609891ECFCA"/>
      <w:bookmarkEnd w:id="69"/>
    </w:p>
    <w:p w:rsidR="009D2529" w14:paraId="5B7B0B86" w14:textId="77777777">
      <w:pPr>
        <w:pStyle w:val="TechnicalBookmark"/>
        <w:rPr>
          <w:lang w:val="fr-FR"/>
        </w:rPr>
      </w:pPr>
      <w:r>
        <w:rPr>
          <w:lang w:val="fr-FR"/>
        </w:rPr>
        <w:fldChar w:fldCharType="begin"/>
      </w:r>
      <w:r>
        <w:rPr>
          <w:lang w:val="fr-FR"/>
        </w:rPr>
        <w:instrText xml:space="preserve"> SET 7087F632E74DC3F117F555CED540AA82 "" </w:instrText>
      </w:r>
      <w:r>
        <w:rPr>
          <w:lang w:val="fr-FR"/>
        </w:rPr>
        <w:fldChar w:fldCharType="separate"/>
      </w:r>
      <w:bookmarkStart w:id="70" w:name="7087F632E74DC3F117F555CED540AA82"/>
      <w:bookmarkEnd w:id="70"/>
      <w:r>
        <w:rPr>
          <w:lang w:val="fr-FR"/>
        </w:rPr>
        <w:fldChar w:fldCharType="end"/>
      </w:r>
    </w:p>
    <w:p w:rsidR="009D2529" w14:paraId="1A76075F"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53633F85"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3D058C5F"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8E6EF95" w14:textId="77777777">
            <w:pPr>
              <w:pStyle w:val="EnteteTabMiddleColBordure"/>
              <w:spacing w:line="184" w:lineRule="exact"/>
              <w:rPr>
                <w:lang w:val="fr-FR"/>
              </w:rPr>
            </w:pPr>
            <w:r>
              <w:rPr>
                <w:lang w:val="fr-FR"/>
              </w:rPr>
              <w:t>Quantité ou</w:t>
            </w:r>
          </w:p>
          <w:p w:rsidR="009D2529" w14:paraId="6E81DD26"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70DF996"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3E2CAFDB" w14:textId="77777777">
            <w:pPr>
              <w:pStyle w:val="EnteteTabLastColBordure"/>
              <w:rPr>
                <w:lang w:val="fr-FR"/>
              </w:rPr>
            </w:pPr>
            <w:r>
              <w:rPr>
                <w:lang w:val="fr-FR"/>
              </w:rPr>
              <w:t>Montant de l'exposition (*)</w:t>
            </w:r>
          </w:p>
        </w:tc>
      </w:tr>
      <w:tr w14:paraId="5C6C4286"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2188BECA"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160C0D53"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6767D6A2"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15A1E882"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7F618D07" w14:textId="77777777">
            <w:pPr>
              <w:pStyle w:val="EnteteTabLastColBordure"/>
              <w:rPr>
                <w:lang w:val="fr-FR"/>
              </w:rPr>
            </w:pPr>
            <w:r>
              <w:rPr>
                <w:lang w:val="fr-FR"/>
              </w:rPr>
              <w:t>+/-</w:t>
            </w:r>
          </w:p>
        </w:tc>
      </w:tr>
      <w:tr w14:paraId="6ECFC14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4040E79F"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502898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D63579D"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724EBC5"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2E758DDA" w14:textId="77777777">
            <w:pPr>
              <w:pStyle w:val="Tab1LastColGras"/>
              <w:rPr>
                <w:sz w:val="0"/>
                <w:lang w:val="fr-FR"/>
              </w:rPr>
            </w:pPr>
          </w:p>
        </w:tc>
      </w:tr>
      <w:tr w14:paraId="624E052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335CB62"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1C8305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7F2525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64EA9C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22D50C85" w14:textId="77777777">
            <w:pPr>
              <w:pStyle w:val="Tab1LastColGrasNoContent"/>
              <w:rPr>
                <w:sz w:val="16"/>
                <w:lang w:val="fr-FR"/>
              </w:rPr>
            </w:pPr>
          </w:p>
        </w:tc>
      </w:tr>
      <w:tr w14:paraId="600E503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6627D9BE"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1D9398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5817C7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38FA09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8109AC4" w14:textId="77777777">
            <w:pPr>
              <w:pStyle w:val="Tab1LastColGras"/>
              <w:rPr>
                <w:lang w:val="fr-FR"/>
              </w:rPr>
            </w:pPr>
            <w:r>
              <w:rPr>
                <w:lang w:val="fr-FR"/>
              </w:rPr>
              <w:t xml:space="preserve"> </w:t>
            </w:r>
          </w:p>
        </w:tc>
      </w:tr>
      <w:tr w14:paraId="291978E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027D686"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35DA14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A010F6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5B826B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4B183C9" w14:textId="77777777">
            <w:pPr>
              <w:pStyle w:val="Tab1LastColGrasNoContent"/>
              <w:rPr>
                <w:sz w:val="16"/>
                <w:lang w:val="fr-FR"/>
              </w:rPr>
            </w:pPr>
          </w:p>
        </w:tc>
      </w:tr>
      <w:tr w14:paraId="62B3257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141242B"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B155A1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D2D0CD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452D66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48F7BA4E" w14:textId="77777777">
            <w:pPr>
              <w:pStyle w:val="Tab1LastColGras"/>
              <w:rPr>
                <w:lang w:val="fr-FR"/>
              </w:rPr>
            </w:pPr>
            <w:r>
              <w:rPr>
                <w:lang w:val="fr-FR"/>
              </w:rPr>
              <w:t xml:space="preserve"> </w:t>
            </w:r>
          </w:p>
        </w:tc>
      </w:tr>
      <w:tr w14:paraId="73A36BC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0DB12BFD"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0F12FA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FBDC9A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EECBC3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AFC7F10" w14:textId="77777777">
            <w:pPr>
              <w:pStyle w:val="Tab1LastColGrasNoContent"/>
              <w:rPr>
                <w:sz w:val="16"/>
                <w:lang w:val="fr-FR"/>
              </w:rPr>
            </w:pPr>
          </w:p>
        </w:tc>
      </w:tr>
      <w:tr w14:paraId="029D07A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F6B22A3"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C1CA39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1BD235C"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002672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73BF7C4" w14:textId="77777777">
            <w:pPr>
              <w:pStyle w:val="Tab1LastColGras"/>
              <w:rPr>
                <w:lang w:val="fr-FR"/>
              </w:rPr>
            </w:pPr>
            <w:r>
              <w:rPr>
                <w:lang w:val="fr-FR"/>
              </w:rPr>
              <w:t xml:space="preserve"> </w:t>
            </w:r>
          </w:p>
        </w:tc>
      </w:tr>
      <w:tr w14:paraId="6CE7A40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D3C39C8"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A81A7D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B11C3F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4396DBA7"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D756D1D" w14:textId="77777777">
            <w:pPr>
              <w:pStyle w:val="Tab1LastColGrasNoContent"/>
              <w:rPr>
                <w:sz w:val="16"/>
                <w:lang w:val="fr-FR"/>
              </w:rPr>
            </w:pPr>
          </w:p>
        </w:tc>
      </w:tr>
      <w:tr w14:paraId="69A6AAE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0D8CD772"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F31F2B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A3999E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ED1B53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E22D734" w14:textId="77777777">
            <w:pPr>
              <w:pStyle w:val="Tab1LastColGras"/>
              <w:rPr>
                <w:lang w:val="fr-FR"/>
              </w:rPr>
            </w:pPr>
            <w:r>
              <w:rPr>
                <w:lang w:val="fr-FR"/>
              </w:rPr>
              <w:t xml:space="preserve"> </w:t>
            </w:r>
          </w:p>
        </w:tc>
      </w:tr>
      <w:tr w14:paraId="7082069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39F71E8F"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85C281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27AF9E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2D132C9"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4E962122" w14:textId="77777777">
            <w:pPr>
              <w:pStyle w:val="Tab1LastColGras"/>
              <w:rPr>
                <w:sz w:val="0"/>
                <w:lang w:val="fr-FR"/>
              </w:rPr>
            </w:pPr>
          </w:p>
        </w:tc>
      </w:tr>
      <w:tr w14:paraId="19DC29F7"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4742D41F"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69D09562"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01FFAE91"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48D89B9C"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38D68C96" w14:textId="77777777">
            <w:pPr>
              <w:pStyle w:val="TotalTabLastColBordure"/>
              <w:rPr>
                <w:lang w:val="fr-FR"/>
              </w:rPr>
            </w:pPr>
            <w:r>
              <w:rPr>
                <w:lang w:val="fr-FR"/>
              </w:rPr>
              <w:t xml:space="preserve"> </w:t>
            </w:r>
          </w:p>
        </w:tc>
      </w:tr>
    </w:tbl>
    <w:p w:rsidR="009D2529" w14:paraId="2E42A98B" w14:textId="77777777">
      <w:pPr>
        <w:pStyle w:val="TechnicalBookmark"/>
        <w:rPr>
          <w:lang w:val="fr-FR"/>
        </w:rPr>
      </w:pPr>
    </w:p>
    <w:p w:rsidR="009D2529" w14:paraId="4E6F17E8" w14:textId="77777777">
      <w:pPr>
        <w:pStyle w:val="TableNote"/>
        <w:spacing w:before="100" w:after="15"/>
        <w:rPr>
          <w:lang w:val="fr-FR"/>
        </w:rPr>
      </w:pPr>
      <w:r>
        <w:rPr>
          <w:lang w:val="fr-FR"/>
        </w:rPr>
        <w:t>(*) Montant déterminé selon les dispositions du règlement relatif à la présentation des expositions.</w:t>
      </w:r>
    </w:p>
    <w:p w:rsidR="009D2529" w14:paraId="16F4F407" w14:textId="77777777">
      <w:pPr>
        <w:pStyle w:val="BreakLine"/>
        <w:rPr>
          <w:lang w:val="fr-FR"/>
        </w:rPr>
        <w:sectPr>
          <w:headerReference w:type="default" r:id="rId32"/>
          <w:footerReference w:type="default" r:id="rId33"/>
          <w:pgSz w:w="11900" w:h="16840"/>
          <w:pgMar w:top="2154" w:right="1134" w:bottom="1134" w:left="1134" w:header="400" w:footer="400" w:gutter="0"/>
          <w:cols w:space="720"/>
        </w:sectPr>
      </w:pPr>
      <w:r>
        <w:rPr>
          <w:lang w:val="fr-FR"/>
        </w:rPr>
        <w:t xml:space="preserve"> </w:t>
      </w:r>
      <w:r>
        <w:rPr>
          <w:lang w:val="fr-FR"/>
        </w:rPr>
        <w:cr/>
      </w:r>
    </w:p>
    <w:p w:rsidR="009D2529" w:rsidRPr="00011A25" w14:paraId="4E4274BA" w14:textId="77777777">
      <w:pPr>
        <w:spacing w:line="45" w:lineRule="exact"/>
        <w:rPr>
          <w:sz w:val="5"/>
          <w:lang w:val="fr-FR"/>
        </w:rPr>
      </w:pPr>
    </w:p>
    <w:p w:rsidR="009D2529" w14:paraId="6684E8A6" w14:textId="77777777">
      <w:pPr>
        <w:pStyle w:val="TechnicalBookmark"/>
        <w:rPr>
          <w:lang w:val="fr-FR"/>
        </w:rPr>
      </w:pPr>
      <w:r>
        <w:rPr>
          <w:lang w:val="fr-FR"/>
        </w:rPr>
        <w:fldChar w:fldCharType="begin"/>
      </w:r>
      <w:r>
        <w:rPr>
          <w:lang w:val="fr-FR"/>
        </w:rPr>
        <w:instrText xml:space="preserve"> SET FE42288AE129A19ECAF0C91F7E40F970 "" </w:instrText>
      </w:r>
      <w:r>
        <w:rPr>
          <w:lang w:val="fr-FR"/>
        </w:rPr>
        <w:fldChar w:fldCharType="separate"/>
      </w:r>
      <w:bookmarkStart w:id="71" w:name="FE42288AE129A19ECAF0C91F7E40F970"/>
      <w:bookmarkEnd w:id="71"/>
      <w:r>
        <w:rPr>
          <w:lang w:val="fr-FR"/>
        </w:rPr>
        <w:fldChar w:fldCharType="end"/>
      </w:r>
    </w:p>
    <w:p w:rsidR="009D2529" w14:paraId="13DE036C" w14:textId="77777777">
      <w:pPr>
        <w:pStyle w:val="H3"/>
        <w:rPr>
          <w:lang w:val="fr-FR"/>
        </w:rPr>
      </w:pPr>
      <w:r>
        <w:rPr>
          <w:lang w:val="fr-FR"/>
        </w:rPr>
        <w:t>Inventaire des instruments financiers à terme - autres expositions</w:t>
      </w:r>
    </w:p>
    <w:p w:rsidR="009D2529" w14:paraId="4735F4EA" w14:textId="77777777">
      <w:pPr>
        <w:pStyle w:val="RefToc3"/>
        <w:rPr>
          <w:lang w:val="fr-FR"/>
        </w:rPr>
      </w:pPr>
      <w:bookmarkStart w:id="72" w:name="BK_7BB7E4EAED723F8B680E5B6F522C62B9"/>
      <w:bookmarkEnd w:id="72"/>
    </w:p>
    <w:p w:rsidR="009D2529" w14:paraId="7C019510" w14:textId="77777777">
      <w:pPr>
        <w:pStyle w:val="TechnicalBookmark"/>
        <w:rPr>
          <w:lang w:val="fr-FR"/>
        </w:rPr>
      </w:pPr>
      <w:r>
        <w:rPr>
          <w:lang w:val="fr-FR"/>
        </w:rPr>
        <w:fldChar w:fldCharType="begin"/>
      </w:r>
      <w:r>
        <w:rPr>
          <w:lang w:val="fr-FR"/>
        </w:rPr>
        <w:instrText xml:space="preserve"> SET 7EA0C516AFA077F7F9B5422C2BB3C809 "" </w:instrText>
      </w:r>
      <w:r>
        <w:rPr>
          <w:lang w:val="fr-FR"/>
        </w:rPr>
        <w:fldChar w:fldCharType="separate"/>
      </w:r>
      <w:bookmarkStart w:id="73" w:name="7EA0C516AFA077F7F9B5422C2BB3C809"/>
      <w:bookmarkEnd w:id="73"/>
      <w:r>
        <w:rPr>
          <w:lang w:val="fr-FR"/>
        </w:rPr>
        <w:fldChar w:fldCharType="end"/>
      </w:r>
    </w:p>
    <w:p w:rsidR="009D2529" w14:paraId="63C081C5"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3B6799C6"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6B3F3F40"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46A6E89" w14:textId="77777777">
            <w:pPr>
              <w:pStyle w:val="EnteteTabMiddleColBordure"/>
              <w:spacing w:line="184" w:lineRule="exact"/>
              <w:rPr>
                <w:lang w:val="fr-FR"/>
              </w:rPr>
            </w:pPr>
            <w:r>
              <w:rPr>
                <w:lang w:val="fr-FR"/>
              </w:rPr>
              <w:t>Quantité ou</w:t>
            </w:r>
          </w:p>
          <w:p w:rsidR="009D2529" w14:paraId="321F7A60"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7CA69168"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1D254F80" w14:textId="77777777">
            <w:pPr>
              <w:pStyle w:val="EnteteTabLastColBordure"/>
              <w:rPr>
                <w:lang w:val="fr-FR"/>
              </w:rPr>
            </w:pPr>
            <w:r>
              <w:rPr>
                <w:lang w:val="fr-FR"/>
              </w:rPr>
              <w:t>Montant de l'exposition (*)</w:t>
            </w:r>
          </w:p>
        </w:tc>
      </w:tr>
      <w:tr w14:paraId="050DBE8D"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9D2529" w14:paraId="1083043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D2529" w14:paraId="0D45902B"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0B8817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014B5C6B"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43253276" w14:textId="77777777">
            <w:pPr>
              <w:pStyle w:val="EnteteTabLastColBordure"/>
              <w:rPr>
                <w:lang w:val="fr-FR"/>
              </w:rPr>
            </w:pPr>
            <w:r>
              <w:rPr>
                <w:lang w:val="fr-FR"/>
              </w:rPr>
              <w:t>+/-</w:t>
            </w:r>
          </w:p>
        </w:tc>
      </w:tr>
      <w:tr w14:paraId="1B522117"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7B53D274"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9BDA4EC"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B6CEA71"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C6AE2CA"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2B8B553F" w14:textId="77777777">
            <w:pPr>
              <w:pStyle w:val="Tab1LastColGras"/>
              <w:rPr>
                <w:sz w:val="0"/>
                <w:lang w:val="fr-FR"/>
              </w:rPr>
            </w:pPr>
          </w:p>
        </w:tc>
      </w:tr>
      <w:tr w14:paraId="4482B75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8CC229B"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A58777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EEAE97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50A612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4A3DEB8F" w14:textId="77777777">
            <w:pPr>
              <w:pStyle w:val="Tab1LastColGrasNoContent"/>
              <w:rPr>
                <w:sz w:val="16"/>
                <w:lang w:val="fr-FR"/>
              </w:rPr>
            </w:pPr>
          </w:p>
        </w:tc>
      </w:tr>
      <w:tr w14:paraId="63F5541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65C0A879"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B0C0D5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8678A5C"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733AC2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64607855" w14:textId="77777777">
            <w:pPr>
              <w:pStyle w:val="Tab1LastColGras"/>
              <w:rPr>
                <w:lang w:val="fr-FR"/>
              </w:rPr>
            </w:pPr>
            <w:r>
              <w:rPr>
                <w:lang w:val="fr-FR"/>
              </w:rPr>
              <w:t xml:space="preserve"> </w:t>
            </w:r>
          </w:p>
        </w:tc>
      </w:tr>
      <w:tr w14:paraId="73C4A54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5A879FB"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B5C7AC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5DF3A5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FCF480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0E0BBFAA" w14:textId="77777777">
            <w:pPr>
              <w:pStyle w:val="Tab1LastColGrasNoContent"/>
              <w:rPr>
                <w:sz w:val="16"/>
                <w:lang w:val="fr-FR"/>
              </w:rPr>
            </w:pPr>
          </w:p>
        </w:tc>
      </w:tr>
      <w:tr w14:paraId="0ECC80C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A05DB20"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DB4535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9EDD59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429044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24954D8B" w14:textId="77777777">
            <w:pPr>
              <w:pStyle w:val="Tab1LastColGras"/>
              <w:rPr>
                <w:lang w:val="fr-FR"/>
              </w:rPr>
            </w:pPr>
            <w:r>
              <w:rPr>
                <w:lang w:val="fr-FR"/>
              </w:rPr>
              <w:t xml:space="preserve"> </w:t>
            </w:r>
          </w:p>
        </w:tc>
      </w:tr>
      <w:tr w14:paraId="42B4B01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56740284"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B9167B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44457D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CEB42E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48716ECE" w14:textId="77777777">
            <w:pPr>
              <w:pStyle w:val="Tab1LastColGrasNoContent"/>
              <w:rPr>
                <w:sz w:val="16"/>
                <w:lang w:val="fr-FR"/>
              </w:rPr>
            </w:pPr>
          </w:p>
        </w:tc>
      </w:tr>
      <w:tr w14:paraId="2A1653F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8D49210"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7DF447A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F6CC0D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2A2E810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5188E42" w14:textId="77777777">
            <w:pPr>
              <w:pStyle w:val="Tab1LastColGras"/>
              <w:rPr>
                <w:lang w:val="fr-FR"/>
              </w:rPr>
            </w:pPr>
            <w:r>
              <w:rPr>
                <w:lang w:val="fr-FR"/>
              </w:rPr>
              <w:t xml:space="preserve"> </w:t>
            </w:r>
          </w:p>
        </w:tc>
      </w:tr>
      <w:tr w14:paraId="79D99EF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35A00A57"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7B97CC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1F3C71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0029821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536F8F4F" w14:textId="77777777">
            <w:pPr>
              <w:pStyle w:val="Tab1LastColGrasNoContent"/>
              <w:rPr>
                <w:sz w:val="16"/>
                <w:lang w:val="fr-FR"/>
              </w:rPr>
            </w:pPr>
          </w:p>
        </w:tc>
      </w:tr>
      <w:tr w14:paraId="567FD08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9D2529" w14:paraId="2CB42813"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1672192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23C96A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596BA30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115A767A" w14:textId="77777777">
            <w:pPr>
              <w:pStyle w:val="Tab1LastColGras"/>
              <w:rPr>
                <w:lang w:val="fr-FR"/>
              </w:rPr>
            </w:pPr>
            <w:r>
              <w:rPr>
                <w:lang w:val="fr-FR"/>
              </w:rPr>
              <w:t xml:space="preserve"> </w:t>
            </w:r>
          </w:p>
        </w:tc>
      </w:tr>
      <w:tr w14:paraId="376DE82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9D2529" w14:paraId="006EC8D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51ADF9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63010371"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9D2529" w14:paraId="38EDEBF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9D2529" w14:paraId="1A833AA7" w14:textId="77777777">
            <w:pPr>
              <w:pStyle w:val="Tab1LastColGras"/>
              <w:rPr>
                <w:sz w:val="0"/>
                <w:lang w:val="fr-FR"/>
              </w:rPr>
            </w:pPr>
          </w:p>
        </w:tc>
      </w:tr>
      <w:tr w14:paraId="26F3D8A1"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0E7088C0"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0E3ADA0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02CB4C29"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9D2529" w14:paraId="4C357FE9"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3B78DE45" w14:textId="77777777">
            <w:pPr>
              <w:pStyle w:val="TotalTabLastColBordure"/>
              <w:rPr>
                <w:lang w:val="fr-FR"/>
              </w:rPr>
            </w:pPr>
            <w:r>
              <w:rPr>
                <w:lang w:val="fr-FR"/>
              </w:rPr>
              <w:t xml:space="preserve"> </w:t>
            </w:r>
          </w:p>
        </w:tc>
      </w:tr>
    </w:tbl>
    <w:p w:rsidR="009D2529" w14:paraId="73CA70FA" w14:textId="77777777">
      <w:pPr>
        <w:pStyle w:val="TechnicalBookmark"/>
        <w:rPr>
          <w:lang w:val="fr-FR"/>
        </w:rPr>
      </w:pPr>
    </w:p>
    <w:p w:rsidR="009D2529" w14:paraId="385D1484" w14:textId="77777777">
      <w:pPr>
        <w:pStyle w:val="TableNote"/>
        <w:spacing w:before="100" w:after="15"/>
        <w:rPr>
          <w:lang w:val="fr-FR"/>
        </w:rPr>
      </w:pPr>
      <w:r>
        <w:rPr>
          <w:lang w:val="fr-FR"/>
        </w:rPr>
        <w:t>(*) Montant déterminé selon les dispositions du règlement relatif à la présentation des expositions.</w:t>
      </w:r>
    </w:p>
    <w:p w:rsidR="009D2529" w14:paraId="65E8E2CB" w14:textId="77777777">
      <w:pPr>
        <w:pStyle w:val="BreakLine"/>
        <w:rPr>
          <w:lang w:val="fr-FR"/>
        </w:rPr>
      </w:pPr>
      <w:r>
        <w:rPr>
          <w:lang w:val="fr-FR"/>
        </w:rPr>
        <w:t xml:space="preserve"> </w:t>
      </w:r>
    </w:p>
    <w:p w:rsidR="009D2529" w14:paraId="32517398" w14:textId="77777777">
      <w:pPr>
        <w:pStyle w:val="TechnicalBookmark"/>
        <w:rPr>
          <w:lang w:val="fr-FR"/>
        </w:rPr>
      </w:pPr>
      <w:r>
        <w:rPr>
          <w:lang w:val="fr-FR"/>
        </w:rPr>
        <w:fldChar w:fldCharType="begin"/>
      </w:r>
      <w:r>
        <w:rPr>
          <w:lang w:val="fr-FR"/>
        </w:rPr>
        <w:instrText xml:space="preserve"> SET D848B10360DAF032FAFA06823D0E0BA7 "" </w:instrText>
      </w:r>
      <w:r>
        <w:rPr>
          <w:lang w:val="fr-FR"/>
        </w:rPr>
        <w:fldChar w:fldCharType="separate"/>
      </w:r>
      <w:bookmarkStart w:id="74" w:name="D848B10360DAF032FAFA06823D0E0BA7"/>
      <w:bookmarkEnd w:id="74"/>
      <w:r>
        <w:rPr>
          <w:lang w:val="fr-FR"/>
        </w:rPr>
        <w:fldChar w:fldCharType="end"/>
      </w:r>
    </w:p>
    <w:p w:rsidR="009D2529" w14:paraId="79CC4CA1" w14:textId="77777777">
      <w:pPr>
        <w:pStyle w:val="H2SPACEBEFORE"/>
        <w:ind w:right="2400"/>
        <w:rPr>
          <w:lang w:val="fr-FR"/>
        </w:rPr>
      </w:pPr>
      <w:r>
        <w:rPr>
          <w:lang w:val="fr-FR"/>
        </w:rPr>
        <w:t>|</w:t>
      </w:r>
    </w:p>
    <w:p w:rsidR="009D2529" w14:paraId="2DA4C875" w14:textId="77777777">
      <w:pPr>
        <w:pStyle w:val="H2"/>
        <w:rPr>
          <w:lang w:val="fr-FR"/>
        </w:rPr>
      </w:pPr>
      <w:r>
        <w:rPr>
          <w:lang w:val="fr-FR"/>
        </w:rPr>
        <w:t>Inventaire des instruments financiers à terme ou des opérations à terme de devises utilisés en couverture d'une catégorie de part</w:t>
      </w:r>
    </w:p>
    <w:p w:rsidR="009D2529" w14:paraId="25AAEFAC" w14:textId="77777777">
      <w:pPr>
        <w:pStyle w:val="RefToc2"/>
        <w:rPr>
          <w:lang w:val="fr-FR"/>
        </w:rPr>
      </w:pPr>
      <w:bookmarkStart w:id="75" w:name="BK_767E7A61112260BD3A36615A069EA1E8"/>
      <w:bookmarkEnd w:id="75"/>
      <w:r>
        <w:rPr>
          <w:lang w:val="fr-FR"/>
        </w:rPr>
        <w:t>Inventaire des instruments financiers à terme ou des opérations à terme de devises utilisés en couverture d'une catégorie de part</w:t>
      </w:r>
    </w:p>
    <w:p w:rsidR="009D2529" w14:paraId="29B951AF" w14:textId="77777777">
      <w:pPr>
        <w:pStyle w:val="TechnicalBookmark"/>
        <w:rPr>
          <w:lang w:val="fr-FR"/>
        </w:rPr>
      </w:pPr>
      <w:r>
        <w:rPr>
          <w:lang w:val="fr-FR"/>
        </w:rPr>
        <w:fldChar w:fldCharType="begin"/>
      </w:r>
      <w:r>
        <w:rPr>
          <w:lang w:val="fr-FR"/>
        </w:rPr>
        <w:instrText xml:space="preserve"> SET 9F8C39E87AE2E33AC2548C64D152217E "" </w:instrText>
      </w:r>
      <w:r>
        <w:rPr>
          <w:lang w:val="fr-FR"/>
        </w:rPr>
        <w:fldChar w:fldCharType="separate"/>
      </w:r>
      <w:bookmarkStart w:id="76" w:name="9F8C39E87AE2E33AC2548C64D152217E"/>
      <w:bookmarkEnd w:id="76"/>
      <w:r>
        <w:rPr>
          <w:lang w:val="fr-FR"/>
        </w:rPr>
        <w:fldChar w:fldCharType="end"/>
      </w:r>
    </w:p>
    <w:p w:rsidR="009D2529" w14:paraId="457F62E4" w14:textId="77777777">
      <w:pPr>
        <w:pStyle w:val="Text"/>
        <w:spacing w:after="15"/>
        <w:rPr>
          <w:lang w:val="fr-FR"/>
        </w:rPr>
      </w:pPr>
      <w:r>
        <w:rPr>
          <w:lang w:val="fr-FR"/>
        </w:rPr>
        <w:t>L’OPC sous revue n’est pas concerné par cette rubrique.</w:t>
      </w:r>
    </w:p>
    <w:p w:rsidR="009D2529" w14:paraId="4301A722" w14:textId="77777777">
      <w:pPr>
        <w:pStyle w:val="BreakLine"/>
        <w:rPr>
          <w:lang w:val="fr-FR"/>
        </w:rPr>
        <w:sectPr>
          <w:headerReference w:type="default" r:id="rId34"/>
          <w:footerReference w:type="default" r:id="rId35"/>
          <w:pgSz w:w="11900" w:h="16840"/>
          <w:pgMar w:top="2154" w:right="1134" w:bottom="1134" w:left="1134" w:header="400" w:footer="400" w:gutter="0"/>
          <w:cols w:space="720"/>
        </w:sectPr>
      </w:pPr>
      <w:r>
        <w:rPr>
          <w:lang w:val="fr-FR"/>
        </w:rPr>
        <w:t xml:space="preserve"> </w:t>
      </w:r>
      <w:r>
        <w:rPr>
          <w:lang w:val="fr-FR"/>
        </w:rPr>
        <w:cr/>
      </w:r>
    </w:p>
    <w:p w:rsidR="009D2529" w:rsidRPr="00011A25" w14:paraId="3175A92E" w14:textId="77777777">
      <w:pPr>
        <w:spacing w:line="30" w:lineRule="exact"/>
        <w:rPr>
          <w:sz w:val="3"/>
          <w:lang w:val="fr-FR"/>
        </w:rPr>
      </w:pPr>
    </w:p>
    <w:p w:rsidR="009D2529" w14:paraId="09E81DC9" w14:textId="77777777">
      <w:pPr>
        <w:pStyle w:val="TechnicalBookmark"/>
        <w:rPr>
          <w:lang w:val="fr-FR"/>
        </w:rPr>
      </w:pPr>
      <w:r>
        <w:rPr>
          <w:lang w:val="fr-FR"/>
        </w:rPr>
        <w:fldChar w:fldCharType="begin"/>
      </w:r>
      <w:r>
        <w:rPr>
          <w:lang w:val="fr-FR"/>
        </w:rPr>
        <w:instrText xml:space="preserve"> SET 0623CFBE1B8AFEFE78565198C55567A2 "" </w:instrText>
      </w:r>
      <w:r>
        <w:rPr>
          <w:lang w:val="fr-FR"/>
        </w:rPr>
        <w:fldChar w:fldCharType="separate"/>
      </w:r>
      <w:bookmarkStart w:id="77" w:name="0623CFBE1B8AFEFE78565198C55567A2"/>
      <w:bookmarkEnd w:id="77"/>
      <w:r>
        <w:rPr>
          <w:lang w:val="fr-FR"/>
        </w:rPr>
        <w:fldChar w:fldCharType="end"/>
      </w:r>
    </w:p>
    <w:p w:rsidR="009D2529" w14:paraId="28CB53DB" w14:textId="77777777">
      <w:pPr>
        <w:pStyle w:val="H2"/>
        <w:rPr>
          <w:lang w:val="fr-FR"/>
        </w:rPr>
      </w:pPr>
      <w:bookmarkStart w:id="78" w:name="Synthèse_de_l’inventaire"/>
      <w:bookmarkEnd w:id="78"/>
      <w:r>
        <w:rPr>
          <w:lang w:val="fr-FR"/>
        </w:rPr>
        <w:t>Synthèse de l’inventaire</w:t>
      </w:r>
    </w:p>
    <w:p w:rsidR="009D2529" w14:paraId="1B5CB601" w14:textId="77777777">
      <w:pPr>
        <w:pStyle w:val="RefToc2"/>
        <w:rPr>
          <w:lang w:val="fr-FR"/>
        </w:rPr>
      </w:pPr>
      <w:bookmarkStart w:id="79" w:name="BK_22038808FD5EFA8B055C6C27819604C2"/>
      <w:bookmarkEnd w:id="79"/>
      <w:r>
        <w:rPr>
          <w:lang w:val="fr-FR"/>
        </w:rPr>
        <w:t>Synthèse de l’inventaire</w:t>
      </w:r>
    </w:p>
    <w:p w:rsidR="009D2529" w14:paraId="4EBEF5BE" w14:textId="77777777">
      <w:pPr>
        <w:pStyle w:val="TechnicalBookmark"/>
        <w:rPr>
          <w:lang w:val="fr-FR"/>
        </w:rPr>
      </w:pPr>
      <w:r>
        <w:rPr>
          <w:lang w:val="fr-FR"/>
        </w:rPr>
        <w:fldChar w:fldCharType="begin"/>
      </w:r>
      <w:r>
        <w:rPr>
          <w:lang w:val="fr-FR"/>
        </w:rPr>
        <w:instrText xml:space="preserve"> SET 55D057C07873837882FC6F1FFA155B5E "" </w:instrText>
      </w:r>
      <w:r>
        <w:rPr>
          <w:lang w:val="fr-FR"/>
        </w:rPr>
        <w:fldChar w:fldCharType="separate"/>
      </w:r>
      <w:bookmarkStart w:id="80" w:name="55D057C07873837882FC6F1FFA155B5E"/>
      <w:bookmarkEnd w:id="80"/>
      <w:r>
        <w:rPr>
          <w:lang w:val="fr-FR"/>
        </w:rPr>
        <w:fldChar w:fldCharType="end"/>
      </w:r>
    </w:p>
    <w:p w:rsidR="009D2529" w14:paraId="0EE64867" w14:textId="77777777">
      <w:pPr>
        <w:pStyle w:val="TechnicalBookmark"/>
        <w:rPr>
          <w:lang w:val="fr-FR"/>
        </w:rPr>
      </w:pPr>
    </w:p>
    <w:tbl>
      <w:tblPr>
        <w:tblW w:w="5000" w:type="pct"/>
        <w:tblLayout w:type="fixed"/>
        <w:tblLook w:val="04A0"/>
      </w:tblPr>
      <w:tblGrid>
        <w:gridCol w:w="6731"/>
        <w:gridCol w:w="2896"/>
      </w:tblGrid>
      <w:tr w14:paraId="14BC97E5"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9D2529" w14:paraId="33744ABF"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9D2529" w14:paraId="0F644520" w14:textId="77777777">
            <w:pPr>
              <w:pStyle w:val="EnteteTabLastColBordure"/>
              <w:rPr>
                <w:lang w:val="fr-FR"/>
              </w:rPr>
            </w:pPr>
            <w:r>
              <w:rPr>
                <w:lang w:val="fr-FR"/>
              </w:rPr>
              <w:t>Valeur actuelle présentée au bilan</w:t>
            </w:r>
          </w:p>
        </w:tc>
      </w:tr>
      <w:tr w14:paraId="62DEF132"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9D2529" w14:paraId="221BF9AB"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2645E7EB" w14:textId="77777777">
            <w:pPr>
              <w:pStyle w:val="Tab3LastColNonGrasNoContent"/>
              <w:rPr>
                <w:sz w:val="16"/>
                <w:lang w:val="fr-FR"/>
              </w:rPr>
            </w:pPr>
          </w:p>
        </w:tc>
      </w:tr>
      <w:tr w14:paraId="7D424AD8"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1DD7E84D"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7EF7A357" w14:textId="77777777">
            <w:pPr>
              <w:pStyle w:val="Tab3LastColNonGras"/>
              <w:rPr>
                <w:lang w:val="fr-FR"/>
              </w:rPr>
            </w:pPr>
            <w:r>
              <w:rPr>
                <w:lang w:val="fr-FR"/>
              </w:rPr>
              <w:t>203 469 494,45</w:t>
            </w:r>
          </w:p>
        </w:tc>
      </w:tr>
      <w:tr w14:paraId="51F27CA6"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733E459D"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37018FB2" w14:textId="77777777">
            <w:pPr>
              <w:pStyle w:val="Tab3LastColNonGrasNoContent"/>
              <w:rPr>
                <w:sz w:val="16"/>
                <w:lang w:val="fr-FR"/>
              </w:rPr>
            </w:pPr>
          </w:p>
        </w:tc>
      </w:tr>
      <w:tr w14:paraId="1AAE8BA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5EA4D61A"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74B68F90" w14:textId="77777777">
            <w:pPr>
              <w:pStyle w:val="Tab3LastColNonGras"/>
              <w:rPr>
                <w:lang w:val="fr-FR"/>
              </w:rPr>
            </w:pPr>
            <w:r>
              <w:rPr>
                <w:lang w:val="fr-FR"/>
              </w:rPr>
              <w:t xml:space="preserve"> </w:t>
            </w:r>
          </w:p>
        </w:tc>
      </w:tr>
      <w:tr w14:paraId="2933101D"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352FBDAA"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038BE73F" w14:textId="77777777">
            <w:pPr>
              <w:pStyle w:val="Tab3LastColNonGras"/>
              <w:rPr>
                <w:lang w:val="fr-FR"/>
              </w:rPr>
            </w:pPr>
            <w:r>
              <w:rPr>
                <w:lang w:val="fr-FR"/>
              </w:rPr>
              <w:t xml:space="preserve"> </w:t>
            </w:r>
          </w:p>
        </w:tc>
      </w:tr>
      <w:tr w14:paraId="2ECF5272"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26FDF32A"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776668CC" w14:textId="77777777">
            <w:pPr>
              <w:pStyle w:val="Tab3LastColNonGras"/>
              <w:rPr>
                <w:lang w:val="fr-FR"/>
              </w:rPr>
            </w:pPr>
            <w:r>
              <w:rPr>
                <w:lang w:val="fr-FR"/>
              </w:rPr>
              <w:t xml:space="preserve"> </w:t>
            </w:r>
          </w:p>
        </w:tc>
      </w:tr>
      <w:tr w14:paraId="70F86DA7"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629AAE76"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6323D6E8" w14:textId="77777777">
            <w:pPr>
              <w:pStyle w:val="Tab3LastColNonGras"/>
              <w:rPr>
                <w:lang w:val="fr-FR"/>
              </w:rPr>
            </w:pPr>
            <w:r>
              <w:rPr>
                <w:lang w:val="fr-FR"/>
              </w:rPr>
              <w:t xml:space="preserve"> </w:t>
            </w:r>
          </w:p>
        </w:tc>
      </w:tr>
      <w:tr w14:paraId="784D8FA6"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059384AD"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07558EA2" w14:textId="77777777">
            <w:pPr>
              <w:pStyle w:val="Tab3LastColNonGras"/>
              <w:rPr>
                <w:lang w:val="fr-FR"/>
              </w:rPr>
            </w:pPr>
            <w:r>
              <w:rPr>
                <w:lang w:val="fr-FR"/>
              </w:rPr>
              <w:t xml:space="preserve"> </w:t>
            </w:r>
          </w:p>
        </w:tc>
      </w:tr>
      <w:tr w14:paraId="1002BB4A"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9D2529" w14:paraId="528CD95A"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007B29E4" w14:textId="77777777">
            <w:pPr>
              <w:pStyle w:val="Tab3LastColNonGras"/>
              <w:rPr>
                <w:lang w:val="fr-FR"/>
              </w:rPr>
            </w:pPr>
            <w:r>
              <w:rPr>
                <w:lang w:val="fr-FR"/>
              </w:rPr>
              <w:t xml:space="preserve"> </w:t>
            </w:r>
          </w:p>
        </w:tc>
      </w:tr>
      <w:tr w14:paraId="10EDB28B"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53D7C6D9"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17F44452" w14:textId="77777777">
            <w:pPr>
              <w:pStyle w:val="Tab3LastColNonGras"/>
              <w:rPr>
                <w:lang w:val="fr-FR"/>
              </w:rPr>
            </w:pPr>
            <w:r>
              <w:rPr>
                <w:lang w:val="fr-FR"/>
              </w:rPr>
              <w:t xml:space="preserve"> </w:t>
            </w:r>
          </w:p>
        </w:tc>
      </w:tr>
      <w:tr w14:paraId="606C256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09E72D2E"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04BCF769" w14:textId="77777777">
            <w:pPr>
              <w:pStyle w:val="Tab3LastColNonGras"/>
              <w:rPr>
                <w:lang w:val="fr-FR"/>
              </w:rPr>
            </w:pPr>
            <w:r>
              <w:rPr>
                <w:lang w:val="fr-FR"/>
              </w:rPr>
              <w:t>29 403,97</w:t>
            </w:r>
          </w:p>
        </w:tc>
      </w:tr>
      <w:tr w14:paraId="67C55A83"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2FE2B07D"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2699725E" w14:textId="77777777">
            <w:pPr>
              <w:pStyle w:val="Tab3LastColNonGras"/>
              <w:rPr>
                <w:lang w:val="fr-FR"/>
              </w:rPr>
            </w:pPr>
            <w:r>
              <w:rPr>
                <w:lang w:val="fr-FR"/>
              </w:rPr>
              <w:t>-3 023 492,32</w:t>
            </w:r>
          </w:p>
        </w:tc>
      </w:tr>
      <w:tr w14:paraId="29F2D6F6"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9D2529" w14:paraId="192E2FAE"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1BE7E2C1" w14:textId="77777777">
            <w:pPr>
              <w:pStyle w:val="Tab3LastColNonGras"/>
              <w:rPr>
                <w:lang w:val="fr-FR"/>
              </w:rPr>
            </w:pPr>
            <w:r>
              <w:rPr>
                <w:lang w:val="fr-FR"/>
              </w:rPr>
              <w:t xml:space="preserve"> </w:t>
            </w:r>
          </w:p>
        </w:tc>
      </w:tr>
      <w:tr w14:paraId="6138A308"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9D2529" w14:paraId="642D74D4"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9D2529" w14:paraId="3EE7E493" w14:textId="77777777">
            <w:pPr>
              <w:pStyle w:val="Tab3LastColNonGrasNoContent"/>
              <w:rPr>
                <w:sz w:val="16"/>
                <w:lang w:val="fr-FR"/>
              </w:rPr>
            </w:pPr>
          </w:p>
        </w:tc>
      </w:tr>
      <w:tr w14:paraId="328B148A"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9D2529" w14:paraId="54D35C9F"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9D2529" w14:paraId="4B951D1F" w14:textId="77777777">
            <w:pPr>
              <w:pStyle w:val="TotalTabLastColBordure"/>
              <w:rPr>
                <w:lang w:val="fr-FR"/>
              </w:rPr>
            </w:pPr>
            <w:r>
              <w:rPr>
                <w:lang w:val="fr-FR"/>
              </w:rPr>
              <w:t>200 475 406,10</w:t>
            </w:r>
          </w:p>
        </w:tc>
      </w:tr>
    </w:tbl>
    <w:p w:rsidR="009D2529" w14:paraId="1C9FC9A7" w14:textId="77777777">
      <w:pPr>
        <w:pStyle w:val="TechnicalBookmark"/>
        <w:rPr>
          <w:lang w:val="fr-FR"/>
        </w:rPr>
      </w:pPr>
    </w:p>
    <w:p w:rsidR="009D2529" w14:paraId="3907C524" w14:textId="77777777">
      <w:pPr>
        <w:pStyle w:val="BreakLine"/>
        <w:rPr>
          <w:lang w:val="fr-FR"/>
        </w:rPr>
      </w:pPr>
      <w:r>
        <w:rPr>
          <w:lang w:val="fr-FR"/>
        </w:rPr>
        <w:t xml:space="preserve"> </w:t>
      </w:r>
    </w:p>
    <w:p w:rsidR="009D2529" w14:paraId="7A22B5C4" w14:textId="77777777">
      <w:pPr>
        <w:pStyle w:val="TechnicalBookmark"/>
        <w:rPr>
          <w:lang w:val="fr-FR"/>
        </w:rPr>
      </w:pPr>
    </w:p>
    <w:tbl>
      <w:tblPr>
        <w:tblW w:w="5000" w:type="pct"/>
        <w:tblLayout w:type="fixed"/>
        <w:tblLook w:val="04A0"/>
      </w:tblPr>
      <w:tblGrid>
        <w:gridCol w:w="4292"/>
        <w:gridCol w:w="1398"/>
        <w:gridCol w:w="1976"/>
        <w:gridCol w:w="1956"/>
      </w:tblGrid>
      <w:tr w14:paraId="4CE41F6B"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9D2529" w14:paraId="20A4092E"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5000EF9E"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4EF56C4B"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9D2529" w14:paraId="384868AA" w14:textId="77777777">
            <w:pPr>
              <w:pStyle w:val="EnteteTabMiddleColBordure"/>
              <w:rPr>
                <w:lang w:val="fr-FR"/>
              </w:rPr>
            </w:pPr>
            <w:r>
              <w:rPr>
                <w:lang w:val="fr-FR"/>
              </w:rPr>
              <w:t>Valeur liquidative</w:t>
            </w:r>
          </w:p>
        </w:tc>
      </w:tr>
      <w:tr w14:paraId="182B31E1"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9D2529" w14:paraId="669627A8"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297C456E"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1F8047EF"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17544D6E" w14:textId="77777777">
            <w:pPr>
              <w:pStyle w:val="Tab3LastColNonGrasNoContent"/>
              <w:rPr>
                <w:sz w:val="16"/>
                <w:lang w:val="fr-FR"/>
              </w:rPr>
            </w:pPr>
          </w:p>
        </w:tc>
      </w:tr>
      <w:tr w14:paraId="7D7792E6"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9D2529" w14:paraId="4C255210" w14:textId="77777777">
            <w:pPr>
              <w:pStyle w:val="Tab1FirstColNonGras"/>
              <w:rPr>
                <w:lang w:val="fr-FR"/>
              </w:rPr>
            </w:pPr>
            <w:r>
              <w:rPr>
                <w:lang w:val="fr-FR"/>
              </w:rPr>
              <w:t>Part CPR AMBITION FRANCE I</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4ECA1B09"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3A7BFF56" w14:textId="77777777">
            <w:pPr>
              <w:pStyle w:val="Tab3LastColNonGras"/>
              <w:rPr>
                <w:lang w:val="fr-FR"/>
              </w:rPr>
            </w:pPr>
            <w:r>
              <w:rPr>
                <w:lang w:val="fr-FR"/>
              </w:rPr>
              <w:t>126,448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41FF62A1" w14:textId="77777777">
            <w:pPr>
              <w:pStyle w:val="Tab3LastColNonGras"/>
              <w:rPr>
                <w:lang w:val="fr-FR"/>
              </w:rPr>
            </w:pPr>
            <w:r>
              <w:rPr>
                <w:lang w:val="fr-FR"/>
              </w:rPr>
              <w:t>177 638,16</w:t>
            </w:r>
          </w:p>
        </w:tc>
      </w:tr>
      <w:tr w14:paraId="0D11B9A5"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9D2529" w14:paraId="6F4B8EA4"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40AC2AFB"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27F9AD56"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307B8107" w14:textId="77777777">
            <w:pPr>
              <w:pStyle w:val="Tab3LastColNonGrasNoContent"/>
              <w:rPr>
                <w:sz w:val="16"/>
                <w:lang w:val="fr-FR"/>
              </w:rPr>
            </w:pPr>
          </w:p>
        </w:tc>
      </w:tr>
      <w:tr w14:paraId="5B3E3EEF"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9D2529" w14:paraId="7C0BA915" w14:textId="77777777">
            <w:pPr>
              <w:pStyle w:val="Tab1FirstColNonGras"/>
              <w:rPr>
                <w:lang w:val="fr-FR"/>
              </w:rPr>
            </w:pPr>
            <w:r>
              <w:rPr>
                <w:lang w:val="fr-FR"/>
              </w:rPr>
              <w:t>Part CPR AMBITION FRANCE P</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66628908"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6D2FE23A" w14:textId="77777777">
            <w:pPr>
              <w:pStyle w:val="Tab3LastColNonGras"/>
              <w:rPr>
                <w:lang w:val="fr-FR"/>
              </w:rPr>
            </w:pPr>
            <w:r>
              <w:rPr>
                <w:lang w:val="fr-FR"/>
              </w:rPr>
              <w:t>167 950,244</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6106C19B" w14:textId="77777777">
            <w:pPr>
              <w:pStyle w:val="Tab3LastColNonGras"/>
              <w:rPr>
                <w:lang w:val="fr-FR"/>
              </w:rPr>
            </w:pPr>
            <w:r>
              <w:rPr>
                <w:lang w:val="fr-FR"/>
              </w:rPr>
              <w:t>169,42</w:t>
            </w:r>
          </w:p>
        </w:tc>
      </w:tr>
      <w:tr w14:paraId="07A1DDDD"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9D2529" w14:paraId="7E0138AD"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0FE84D98"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5DF586BA"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2F3E647D" w14:textId="77777777">
            <w:pPr>
              <w:pStyle w:val="Tab3LastColNonGrasNoContent"/>
              <w:rPr>
                <w:sz w:val="16"/>
                <w:lang w:val="fr-FR"/>
              </w:rPr>
            </w:pPr>
          </w:p>
        </w:tc>
      </w:tr>
      <w:tr w14:paraId="22542B7A"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9D2529" w14:paraId="67C92194" w14:textId="77777777">
            <w:pPr>
              <w:pStyle w:val="Tab1FirstColNonGras"/>
              <w:rPr>
                <w:lang w:val="fr-FR"/>
              </w:rPr>
            </w:pPr>
            <w:r>
              <w:rPr>
                <w:lang w:val="fr-FR"/>
              </w:rPr>
              <w:t>Part CPR AMBITION FRANCE R</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2A1A10BF"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45012B08" w14:textId="77777777">
            <w:pPr>
              <w:pStyle w:val="Tab3LastColNonGras"/>
              <w:rPr>
                <w:lang w:val="fr-FR"/>
              </w:rPr>
            </w:pPr>
            <w:r>
              <w:rPr>
                <w:lang w:val="fr-FR"/>
              </w:rPr>
              <w:t>41,965</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58DC9BDC" w14:textId="77777777">
            <w:pPr>
              <w:pStyle w:val="Tab3LastColNonGras"/>
              <w:rPr>
                <w:lang w:val="fr-FR"/>
              </w:rPr>
            </w:pPr>
            <w:r>
              <w:rPr>
                <w:lang w:val="fr-FR"/>
              </w:rPr>
              <w:t>174,82</w:t>
            </w:r>
          </w:p>
        </w:tc>
      </w:tr>
      <w:tr w14:paraId="25F6DD28"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9D2529" w14:paraId="1214B805"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3FE46358"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37C40468"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75E9D0A9" w14:textId="77777777">
            <w:pPr>
              <w:pStyle w:val="Tab3LastColNonGrasNoContent"/>
              <w:rPr>
                <w:sz w:val="16"/>
                <w:lang w:val="fr-FR"/>
              </w:rPr>
            </w:pPr>
          </w:p>
        </w:tc>
      </w:tr>
      <w:tr w14:paraId="11556311"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9D2529" w14:paraId="0A8F0174" w14:textId="77777777">
            <w:pPr>
              <w:pStyle w:val="Tab1FirstColNonGras"/>
              <w:rPr>
                <w:lang w:val="fr-FR"/>
              </w:rPr>
            </w:pPr>
            <w:r>
              <w:rPr>
                <w:lang w:val="fr-FR"/>
              </w:rPr>
              <w:t>Part CPR AMBITION FRANCE SI</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9D2529" w14:paraId="2B378247"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9D2529" w14:paraId="0B8DAE0B" w14:textId="77777777">
            <w:pPr>
              <w:pStyle w:val="Tab3LastColNonGras"/>
              <w:rPr>
                <w:lang w:val="fr-FR"/>
              </w:rPr>
            </w:pPr>
            <w:r>
              <w:rPr>
                <w:lang w:val="fr-FR"/>
              </w:rPr>
              <w:t>870,335</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9D2529" w14:paraId="555AA413" w14:textId="77777777">
            <w:pPr>
              <w:pStyle w:val="Tab3LastColNonGras"/>
              <w:rPr>
                <w:lang w:val="fr-FR"/>
              </w:rPr>
            </w:pPr>
            <w:r>
              <w:rPr>
                <w:lang w:val="fr-FR"/>
              </w:rPr>
              <w:t>171 831,43</w:t>
            </w:r>
          </w:p>
        </w:tc>
      </w:tr>
      <w:tr w14:paraId="4364C58A"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9D2529" w14:paraId="13C647D0"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9D2529" w14:paraId="38BDB8BA"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9D2529" w14:paraId="616479F4"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9D2529" w14:paraId="66A7834B" w14:textId="77777777">
            <w:pPr>
              <w:pStyle w:val="BottomPadding"/>
              <w:rPr>
                <w:lang w:val="fr-FR"/>
              </w:rPr>
            </w:pPr>
            <w:r>
              <w:rPr>
                <w:lang w:val="fr-FR"/>
              </w:rPr>
              <w:t xml:space="preserve"> </w:t>
            </w:r>
          </w:p>
        </w:tc>
      </w:tr>
    </w:tbl>
    <w:p w:rsidR="009D2529" w14:paraId="0BFB0B30" w14:textId="77777777">
      <w:pPr>
        <w:pStyle w:val="TechnicalBookmark"/>
        <w:rPr>
          <w:lang w:val="fr-FR"/>
        </w:rPr>
      </w:pPr>
    </w:p>
    <w:sectPr>
      <w:headerReference w:type="default" r:id="rId36"/>
      <w:footerReference w:type="default" r:id="rId37"/>
      <w:pgSz w:w="11900" w:h="16840"/>
      <w:pgMar w:top="2154" w:right="1134" w:bottom="1134" w:left="1134" w:header="400" w:footer="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B4A9D0E9-E250-4A73-AA4C-98675C96E591}"/>
  </w:font>
  <w:font w:name="Arial">
    <w:panose1 w:val="020B0604020202020204"/>
    <w:charset w:val="00"/>
    <w:family w:val="swiss"/>
    <w:pitch w:val="variable"/>
    <w:sig w:usb0="E0002EFF" w:usb1="C000785B" w:usb2="00000009" w:usb3="00000000" w:csb0="000001FF" w:csb1="00000000"/>
    <w:embedRegular r:id="rId2" w:subsetted="1" w:fontKey="{6A76DDE2-FC16-4154-B4A9-B2E49A947B71}"/>
    <w:embedBold r:id="rId3" w:subsetted="1" w:fontKey="{426C1A89-2E0D-4760-ABFB-254925B64E6B}"/>
  </w:font>
  <w:font w:name="Calibri">
    <w:panose1 w:val="020F0502020204030204"/>
    <w:charset w:val="00"/>
    <w:family w:val="swiss"/>
    <w:pitch w:val="variable"/>
    <w:sig w:usb0="E4002EFF" w:usb1="C000247B" w:usb2="00000009" w:usb3="00000000" w:csb0="000001FF" w:csb1="00000000"/>
    <w:embedBold r:id="rId4" w:subsetted="1" w:fontKey="{AE9BBB2F-18D7-46CC-81BE-7947DC26BCD6}"/>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60BE27C8"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2B04270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FCF88F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595A1474" w14:textId="77777777">
          <w:pPr>
            <w:spacing w:line="20" w:lineRule="exact"/>
            <w:rPr>
              <w:sz w:val="2"/>
            </w:rPr>
          </w:pPr>
        </w:p>
      </w:tc>
    </w:tr>
  </w:tbl>
  <w:p w:rsidR="009D2529" w14:paraId="07C68257" w14:textId="77777777">
    <w:pPr>
      <w:spacing w:line="45" w:lineRule="exact"/>
      <w:rPr>
        <w:sz w:val="5"/>
      </w:rPr>
    </w:pPr>
    <w:r>
      <w:t xml:space="preserve"> </w:t>
    </w:r>
  </w:p>
  <w:tbl>
    <w:tblPr>
      <w:tblW w:w="5000" w:type="pct"/>
      <w:tblLayout w:type="fixed"/>
      <w:tblLook w:val="04A0"/>
    </w:tblPr>
    <w:tblGrid>
      <w:gridCol w:w="6732"/>
      <w:gridCol w:w="1123"/>
      <w:gridCol w:w="1777"/>
    </w:tblGrid>
    <w:tr w14:paraId="7093C1A0"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6582FAFA"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6CE32B93" w14:textId="77777777">
          <w:pPr>
            <w:rPr>
              <w:sz w:val="2"/>
            </w:rPr>
          </w:pPr>
        </w:p>
      </w:tc>
      <w:tc>
        <w:tcPr>
          <w:tcW w:w="1900" w:type="dxa"/>
          <w:tcMar>
            <w:top w:w="0" w:type="dxa"/>
            <w:left w:w="0" w:type="dxa"/>
            <w:bottom w:w="0" w:type="dxa"/>
            <w:right w:w="0" w:type="dxa"/>
          </w:tcMar>
        </w:tcPr>
        <w:p w:rsidR="009D2529" w14:paraId="620B8FA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51B974E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34D4CF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52C67A43" w14:textId="77777777">
          <w:pPr>
            <w:spacing w:line="20" w:lineRule="exact"/>
            <w:rPr>
              <w:sz w:val="2"/>
            </w:rPr>
          </w:pPr>
        </w:p>
      </w:tc>
    </w:tr>
  </w:tbl>
  <w:p w:rsidR="009D2529" w14:paraId="678E2D11" w14:textId="77777777">
    <w:pPr>
      <w:spacing w:line="45" w:lineRule="exact"/>
      <w:rPr>
        <w:sz w:val="5"/>
      </w:rPr>
    </w:pPr>
    <w:r>
      <w:t xml:space="preserve"> </w:t>
    </w:r>
  </w:p>
  <w:tbl>
    <w:tblPr>
      <w:tblW w:w="5000" w:type="pct"/>
      <w:tblLayout w:type="fixed"/>
      <w:tblLook w:val="04A0"/>
    </w:tblPr>
    <w:tblGrid>
      <w:gridCol w:w="6732"/>
      <w:gridCol w:w="1123"/>
      <w:gridCol w:w="1777"/>
    </w:tblGrid>
    <w:tr w14:paraId="3A545926"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5463CBC0"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138C7825" w14:textId="77777777">
          <w:pPr>
            <w:rPr>
              <w:sz w:val="2"/>
            </w:rPr>
          </w:pPr>
        </w:p>
      </w:tc>
      <w:tc>
        <w:tcPr>
          <w:tcW w:w="1900" w:type="dxa"/>
          <w:tcMar>
            <w:top w:w="0" w:type="dxa"/>
            <w:left w:w="0" w:type="dxa"/>
            <w:bottom w:w="0" w:type="dxa"/>
            <w:right w:w="0" w:type="dxa"/>
          </w:tcMar>
        </w:tcPr>
        <w:p w:rsidR="009D2529" w14:paraId="0EE9CC6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485EC273"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10CFAD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76568A85" w14:textId="77777777">
          <w:pPr>
            <w:spacing w:line="20" w:lineRule="exact"/>
            <w:rPr>
              <w:sz w:val="2"/>
            </w:rPr>
          </w:pPr>
        </w:p>
      </w:tc>
    </w:tr>
  </w:tbl>
  <w:p w:rsidR="009D2529" w14:paraId="1A00D584" w14:textId="77777777">
    <w:pPr>
      <w:spacing w:line="45" w:lineRule="exact"/>
      <w:rPr>
        <w:sz w:val="5"/>
      </w:rPr>
    </w:pPr>
    <w:r>
      <w:t xml:space="preserve"> </w:t>
    </w:r>
  </w:p>
  <w:tbl>
    <w:tblPr>
      <w:tblW w:w="5000" w:type="pct"/>
      <w:tblLayout w:type="fixed"/>
      <w:tblLook w:val="04A0"/>
    </w:tblPr>
    <w:tblGrid>
      <w:gridCol w:w="6732"/>
      <w:gridCol w:w="1123"/>
      <w:gridCol w:w="1777"/>
    </w:tblGrid>
    <w:tr w14:paraId="7318631C"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2D0BEBB7"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3D5E9F40" w14:textId="77777777">
          <w:pPr>
            <w:rPr>
              <w:sz w:val="2"/>
            </w:rPr>
          </w:pPr>
        </w:p>
      </w:tc>
      <w:tc>
        <w:tcPr>
          <w:tcW w:w="1900" w:type="dxa"/>
          <w:tcMar>
            <w:top w:w="0" w:type="dxa"/>
            <w:left w:w="0" w:type="dxa"/>
            <w:bottom w:w="0" w:type="dxa"/>
            <w:right w:w="0" w:type="dxa"/>
          </w:tcMar>
        </w:tcPr>
        <w:p w:rsidR="009D2529" w14:paraId="721036E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1ACEEE9D"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D33D65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0FA4B802" w14:textId="77777777">
          <w:pPr>
            <w:spacing w:line="20" w:lineRule="exact"/>
            <w:rPr>
              <w:sz w:val="2"/>
            </w:rPr>
          </w:pPr>
        </w:p>
      </w:tc>
    </w:tr>
  </w:tbl>
  <w:p w:rsidR="009D2529" w14:paraId="08B237CD" w14:textId="77777777">
    <w:pPr>
      <w:spacing w:line="45" w:lineRule="exact"/>
      <w:rPr>
        <w:sz w:val="5"/>
      </w:rPr>
    </w:pPr>
    <w:r>
      <w:t xml:space="preserve"> </w:t>
    </w:r>
  </w:p>
  <w:tbl>
    <w:tblPr>
      <w:tblW w:w="5000" w:type="pct"/>
      <w:tblLayout w:type="fixed"/>
      <w:tblLook w:val="04A0"/>
    </w:tblPr>
    <w:tblGrid>
      <w:gridCol w:w="6732"/>
      <w:gridCol w:w="1123"/>
      <w:gridCol w:w="1777"/>
    </w:tblGrid>
    <w:tr w14:paraId="2E7CC47C"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38135A70"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59813F8C" w14:textId="77777777">
          <w:pPr>
            <w:rPr>
              <w:sz w:val="2"/>
            </w:rPr>
          </w:pPr>
        </w:p>
      </w:tc>
      <w:tc>
        <w:tcPr>
          <w:tcW w:w="1900" w:type="dxa"/>
          <w:tcMar>
            <w:top w:w="0" w:type="dxa"/>
            <w:left w:w="0" w:type="dxa"/>
            <w:bottom w:w="0" w:type="dxa"/>
            <w:right w:w="0" w:type="dxa"/>
          </w:tcMar>
        </w:tcPr>
        <w:p w:rsidR="009D2529" w14:paraId="4E6FB4E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13</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4A9351B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42B703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10B2BDE3" w14:textId="77777777">
          <w:pPr>
            <w:spacing w:line="20" w:lineRule="exact"/>
            <w:rPr>
              <w:sz w:val="2"/>
            </w:rPr>
          </w:pPr>
        </w:p>
      </w:tc>
    </w:tr>
  </w:tbl>
  <w:p w:rsidR="009D2529" w14:paraId="017D34D8" w14:textId="77777777">
    <w:pPr>
      <w:spacing w:line="45" w:lineRule="exact"/>
      <w:rPr>
        <w:sz w:val="5"/>
      </w:rPr>
    </w:pPr>
    <w:r>
      <w:t xml:space="preserve"> </w:t>
    </w:r>
  </w:p>
  <w:tbl>
    <w:tblPr>
      <w:tblW w:w="5000" w:type="pct"/>
      <w:tblLayout w:type="fixed"/>
      <w:tblLook w:val="04A0"/>
    </w:tblPr>
    <w:tblGrid>
      <w:gridCol w:w="6732"/>
      <w:gridCol w:w="1123"/>
      <w:gridCol w:w="1777"/>
    </w:tblGrid>
    <w:tr w14:paraId="4CB8CD3F"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3B60F8CB"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123551AD" w14:textId="77777777">
          <w:pPr>
            <w:rPr>
              <w:sz w:val="2"/>
            </w:rPr>
          </w:pPr>
        </w:p>
      </w:tc>
      <w:tc>
        <w:tcPr>
          <w:tcW w:w="1900" w:type="dxa"/>
          <w:tcMar>
            <w:top w:w="0" w:type="dxa"/>
            <w:left w:w="0" w:type="dxa"/>
            <w:bottom w:w="0" w:type="dxa"/>
            <w:right w:w="0" w:type="dxa"/>
          </w:tcMar>
        </w:tcPr>
        <w:p w:rsidR="009D2529" w14:paraId="228B153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14</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5662CF2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CE4FC1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27B16E66" w14:textId="77777777">
          <w:pPr>
            <w:spacing w:line="20" w:lineRule="exact"/>
            <w:rPr>
              <w:sz w:val="2"/>
            </w:rPr>
          </w:pPr>
        </w:p>
      </w:tc>
    </w:tr>
  </w:tbl>
  <w:p w:rsidR="009D2529" w14:paraId="57A90C86" w14:textId="77777777">
    <w:pPr>
      <w:spacing w:line="45" w:lineRule="exact"/>
      <w:rPr>
        <w:sz w:val="5"/>
      </w:rPr>
    </w:pPr>
    <w:r>
      <w:t xml:space="preserve"> </w:t>
    </w:r>
  </w:p>
  <w:tbl>
    <w:tblPr>
      <w:tblW w:w="5000" w:type="pct"/>
      <w:tblLayout w:type="fixed"/>
      <w:tblLook w:val="04A0"/>
    </w:tblPr>
    <w:tblGrid>
      <w:gridCol w:w="6732"/>
      <w:gridCol w:w="1123"/>
      <w:gridCol w:w="1777"/>
    </w:tblGrid>
    <w:tr w14:paraId="12FDD103"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0B5253AA"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70605235" w14:textId="77777777">
          <w:pPr>
            <w:rPr>
              <w:sz w:val="2"/>
            </w:rPr>
          </w:pPr>
        </w:p>
      </w:tc>
      <w:tc>
        <w:tcPr>
          <w:tcW w:w="1900" w:type="dxa"/>
          <w:tcMar>
            <w:top w:w="0" w:type="dxa"/>
            <w:left w:w="0" w:type="dxa"/>
            <w:bottom w:w="0" w:type="dxa"/>
            <w:right w:w="0" w:type="dxa"/>
          </w:tcMar>
        </w:tcPr>
        <w:p w:rsidR="009D2529" w14:paraId="3A3EB6F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15</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57D6F8C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254695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6D124E58" w14:textId="77777777">
          <w:pPr>
            <w:spacing w:line="20" w:lineRule="exact"/>
            <w:rPr>
              <w:sz w:val="2"/>
            </w:rPr>
          </w:pPr>
        </w:p>
      </w:tc>
    </w:tr>
  </w:tbl>
  <w:p w:rsidR="009D2529" w14:paraId="2B596999" w14:textId="77777777">
    <w:pPr>
      <w:spacing w:line="45" w:lineRule="exact"/>
      <w:rPr>
        <w:sz w:val="5"/>
      </w:rPr>
    </w:pPr>
    <w:r>
      <w:t xml:space="preserve"> </w:t>
    </w:r>
  </w:p>
  <w:tbl>
    <w:tblPr>
      <w:tblW w:w="5000" w:type="pct"/>
      <w:tblLayout w:type="fixed"/>
      <w:tblLook w:val="04A0"/>
    </w:tblPr>
    <w:tblGrid>
      <w:gridCol w:w="6732"/>
      <w:gridCol w:w="1123"/>
      <w:gridCol w:w="1777"/>
    </w:tblGrid>
    <w:tr w14:paraId="54CFDBB3"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2034E155"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27B5500C" w14:textId="77777777">
          <w:pPr>
            <w:rPr>
              <w:sz w:val="2"/>
            </w:rPr>
          </w:pPr>
        </w:p>
      </w:tc>
      <w:tc>
        <w:tcPr>
          <w:tcW w:w="1900" w:type="dxa"/>
          <w:tcMar>
            <w:top w:w="0" w:type="dxa"/>
            <w:left w:w="0" w:type="dxa"/>
            <w:bottom w:w="0" w:type="dxa"/>
            <w:right w:w="0" w:type="dxa"/>
          </w:tcMar>
        </w:tcPr>
        <w:p w:rsidR="009D2529" w14:paraId="71CCB1D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16</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09FA58A1"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D0D0FB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6426BC27" w14:textId="77777777">
          <w:pPr>
            <w:spacing w:line="20" w:lineRule="exact"/>
            <w:rPr>
              <w:sz w:val="2"/>
            </w:rPr>
          </w:pPr>
        </w:p>
      </w:tc>
    </w:tr>
  </w:tbl>
  <w:p w:rsidR="009D2529" w14:paraId="391FC5E1" w14:textId="77777777">
    <w:pPr>
      <w:spacing w:line="45" w:lineRule="exact"/>
      <w:rPr>
        <w:sz w:val="5"/>
      </w:rPr>
    </w:pPr>
    <w:r>
      <w:t xml:space="preserve"> </w:t>
    </w:r>
  </w:p>
  <w:tbl>
    <w:tblPr>
      <w:tblW w:w="5000" w:type="pct"/>
      <w:tblLayout w:type="fixed"/>
      <w:tblLook w:val="04A0"/>
    </w:tblPr>
    <w:tblGrid>
      <w:gridCol w:w="6732"/>
      <w:gridCol w:w="1123"/>
      <w:gridCol w:w="1777"/>
    </w:tblGrid>
    <w:tr w14:paraId="528E42C7"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12F714A5"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2BDFB17E" w14:textId="77777777">
          <w:pPr>
            <w:rPr>
              <w:sz w:val="2"/>
            </w:rPr>
          </w:pPr>
        </w:p>
      </w:tc>
      <w:tc>
        <w:tcPr>
          <w:tcW w:w="1900" w:type="dxa"/>
          <w:tcMar>
            <w:top w:w="0" w:type="dxa"/>
            <w:left w:w="0" w:type="dxa"/>
            <w:bottom w:w="0" w:type="dxa"/>
            <w:right w:w="0" w:type="dxa"/>
          </w:tcMar>
        </w:tcPr>
        <w:p w:rsidR="009D2529" w14:paraId="3FA9076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7EFB8683"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C86F9C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12644A67" w14:textId="77777777">
          <w:pPr>
            <w:spacing w:line="20" w:lineRule="exact"/>
            <w:rPr>
              <w:sz w:val="2"/>
            </w:rPr>
          </w:pPr>
        </w:p>
      </w:tc>
    </w:tr>
  </w:tbl>
  <w:p w:rsidR="009D2529" w14:paraId="512A2A01" w14:textId="77777777">
    <w:pPr>
      <w:spacing w:line="45" w:lineRule="exact"/>
      <w:rPr>
        <w:sz w:val="5"/>
      </w:rPr>
    </w:pPr>
    <w:r>
      <w:t xml:space="preserve"> </w:t>
    </w:r>
  </w:p>
  <w:tbl>
    <w:tblPr>
      <w:tblW w:w="5000" w:type="pct"/>
      <w:tblLayout w:type="fixed"/>
      <w:tblLook w:val="04A0"/>
    </w:tblPr>
    <w:tblGrid>
      <w:gridCol w:w="6732"/>
      <w:gridCol w:w="1123"/>
      <w:gridCol w:w="1777"/>
    </w:tblGrid>
    <w:tr w14:paraId="5B7AFADB"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599A3DDB"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0D43DE11" w14:textId="77777777">
          <w:pPr>
            <w:rPr>
              <w:sz w:val="2"/>
            </w:rPr>
          </w:pPr>
        </w:p>
      </w:tc>
      <w:tc>
        <w:tcPr>
          <w:tcW w:w="1900" w:type="dxa"/>
          <w:tcMar>
            <w:top w:w="0" w:type="dxa"/>
            <w:left w:w="0" w:type="dxa"/>
            <w:bottom w:w="0" w:type="dxa"/>
            <w:right w:w="0" w:type="dxa"/>
          </w:tcMar>
        </w:tcPr>
        <w:p w:rsidR="009D2529" w14:paraId="7FAAEE0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09FBBA4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DA16E5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1927241F" w14:textId="77777777">
          <w:pPr>
            <w:spacing w:line="20" w:lineRule="exact"/>
            <w:rPr>
              <w:sz w:val="2"/>
            </w:rPr>
          </w:pPr>
        </w:p>
      </w:tc>
    </w:tr>
  </w:tbl>
  <w:p w:rsidR="009D2529" w14:paraId="0511BD9F" w14:textId="77777777">
    <w:pPr>
      <w:spacing w:line="45" w:lineRule="exact"/>
      <w:rPr>
        <w:sz w:val="5"/>
      </w:rPr>
    </w:pPr>
    <w:r>
      <w:t xml:space="preserve"> </w:t>
    </w:r>
  </w:p>
  <w:tbl>
    <w:tblPr>
      <w:tblW w:w="5000" w:type="pct"/>
      <w:tblLayout w:type="fixed"/>
      <w:tblLook w:val="04A0"/>
    </w:tblPr>
    <w:tblGrid>
      <w:gridCol w:w="6732"/>
      <w:gridCol w:w="1123"/>
      <w:gridCol w:w="1777"/>
    </w:tblGrid>
    <w:tr w14:paraId="5D81E903"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14A425FA"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7851978C" w14:textId="77777777">
          <w:pPr>
            <w:rPr>
              <w:sz w:val="2"/>
            </w:rPr>
          </w:pPr>
        </w:p>
      </w:tc>
      <w:tc>
        <w:tcPr>
          <w:tcW w:w="1900" w:type="dxa"/>
          <w:tcMar>
            <w:top w:w="0" w:type="dxa"/>
            <w:left w:w="0" w:type="dxa"/>
            <w:bottom w:w="0" w:type="dxa"/>
            <w:right w:w="0" w:type="dxa"/>
          </w:tcMar>
        </w:tcPr>
        <w:p w:rsidR="009D2529" w14:paraId="6D2FCAB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2C12F05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6F3D58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6D99F90A" w14:textId="77777777">
          <w:pPr>
            <w:spacing w:line="20" w:lineRule="exact"/>
            <w:rPr>
              <w:sz w:val="2"/>
            </w:rPr>
          </w:pPr>
        </w:p>
      </w:tc>
    </w:tr>
  </w:tbl>
  <w:p w:rsidR="009D2529" w14:paraId="1352FD8D" w14:textId="77777777">
    <w:pPr>
      <w:spacing w:line="45" w:lineRule="exact"/>
      <w:rPr>
        <w:sz w:val="5"/>
      </w:rPr>
    </w:pPr>
    <w:r>
      <w:t xml:space="preserve"> </w:t>
    </w:r>
  </w:p>
  <w:tbl>
    <w:tblPr>
      <w:tblW w:w="5000" w:type="pct"/>
      <w:tblLayout w:type="fixed"/>
      <w:tblLook w:val="04A0"/>
    </w:tblPr>
    <w:tblGrid>
      <w:gridCol w:w="6732"/>
      <w:gridCol w:w="1123"/>
      <w:gridCol w:w="1777"/>
    </w:tblGrid>
    <w:tr w14:paraId="44213F78"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71D5C078"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3045A8EA" w14:textId="77777777">
          <w:pPr>
            <w:rPr>
              <w:sz w:val="2"/>
            </w:rPr>
          </w:pPr>
        </w:p>
      </w:tc>
      <w:tc>
        <w:tcPr>
          <w:tcW w:w="1900" w:type="dxa"/>
          <w:tcMar>
            <w:top w:w="0" w:type="dxa"/>
            <w:left w:w="0" w:type="dxa"/>
            <w:bottom w:w="0" w:type="dxa"/>
            <w:right w:w="0" w:type="dxa"/>
          </w:tcMar>
        </w:tcPr>
        <w:p w:rsidR="009D2529" w14:paraId="7B6DF37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7EAFFD6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30F7E5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40994597" w14:textId="77777777">
          <w:pPr>
            <w:spacing w:line="20" w:lineRule="exact"/>
            <w:rPr>
              <w:sz w:val="2"/>
            </w:rPr>
          </w:pPr>
        </w:p>
      </w:tc>
    </w:tr>
  </w:tbl>
  <w:p w:rsidR="009D2529" w14:paraId="146F545C" w14:textId="77777777">
    <w:pPr>
      <w:spacing w:line="45" w:lineRule="exact"/>
      <w:rPr>
        <w:sz w:val="5"/>
      </w:rPr>
    </w:pPr>
    <w:r>
      <w:t xml:space="preserve"> </w:t>
    </w:r>
  </w:p>
  <w:tbl>
    <w:tblPr>
      <w:tblW w:w="5000" w:type="pct"/>
      <w:tblLayout w:type="fixed"/>
      <w:tblLook w:val="04A0"/>
    </w:tblPr>
    <w:tblGrid>
      <w:gridCol w:w="6732"/>
      <w:gridCol w:w="1123"/>
      <w:gridCol w:w="1777"/>
    </w:tblGrid>
    <w:tr w14:paraId="7B387B72"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0E040519"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4B4441FC" w14:textId="77777777">
          <w:pPr>
            <w:rPr>
              <w:sz w:val="2"/>
            </w:rPr>
          </w:pPr>
        </w:p>
      </w:tc>
      <w:tc>
        <w:tcPr>
          <w:tcW w:w="1900" w:type="dxa"/>
          <w:tcMar>
            <w:top w:w="0" w:type="dxa"/>
            <w:left w:w="0" w:type="dxa"/>
            <w:bottom w:w="0" w:type="dxa"/>
            <w:right w:w="0" w:type="dxa"/>
          </w:tcMar>
        </w:tcPr>
        <w:p w:rsidR="009D2529" w14:paraId="14A4395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31B5C6D8"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4D680B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259A2051" w14:textId="77777777">
          <w:pPr>
            <w:spacing w:line="20" w:lineRule="exact"/>
            <w:rPr>
              <w:sz w:val="2"/>
            </w:rPr>
          </w:pPr>
        </w:p>
      </w:tc>
    </w:tr>
  </w:tbl>
  <w:p w:rsidR="009D2529" w14:paraId="5414DCA6" w14:textId="77777777">
    <w:pPr>
      <w:spacing w:line="45" w:lineRule="exact"/>
      <w:rPr>
        <w:sz w:val="5"/>
      </w:rPr>
    </w:pPr>
    <w:r>
      <w:t xml:space="preserve"> </w:t>
    </w:r>
  </w:p>
  <w:tbl>
    <w:tblPr>
      <w:tblW w:w="5000" w:type="pct"/>
      <w:tblLayout w:type="fixed"/>
      <w:tblLook w:val="04A0"/>
    </w:tblPr>
    <w:tblGrid>
      <w:gridCol w:w="6732"/>
      <w:gridCol w:w="1123"/>
      <w:gridCol w:w="1777"/>
    </w:tblGrid>
    <w:tr w14:paraId="7B8FE99A"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3F61A2EC"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1FB410AD" w14:textId="77777777">
          <w:pPr>
            <w:rPr>
              <w:sz w:val="2"/>
            </w:rPr>
          </w:pPr>
        </w:p>
      </w:tc>
      <w:tc>
        <w:tcPr>
          <w:tcW w:w="1900" w:type="dxa"/>
          <w:tcMar>
            <w:top w:w="0" w:type="dxa"/>
            <w:left w:w="0" w:type="dxa"/>
            <w:bottom w:w="0" w:type="dxa"/>
            <w:right w:w="0" w:type="dxa"/>
          </w:tcMar>
        </w:tcPr>
        <w:p w:rsidR="009D2529" w14:paraId="59F087A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11DE144D"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80CDD0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0FBD9BC0" w14:textId="77777777">
          <w:pPr>
            <w:spacing w:line="20" w:lineRule="exact"/>
            <w:rPr>
              <w:sz w:val="2"/>
            </w:rPr>
          </w:pPr>
        </w:p>
      </w:tc>
    </w:tr>
  </w:tbl>
  <w:p w:rsidR="009D2529" w14:paraId="208946CB" w14:textId="77777777">
    <w:pPr>
      <w:spacing w:line="45" w:lineRule="exact"/>
      <w:rPr>
        <w:sz w:val="5"/>
      </w:rPr>
    </w:pPr>
    <w:r>
      <w:t xml:space="preserve"> </w:t>
    </w:r>
  </w:p>
  <w:tbl>
    <w:tblPr>
      <w:tblW w:w="5000" w:type="pct"/>
      <w:tblLayout w:type="fixed"/>
      <w:tblLook w:val="04A0"/>
    </w:tblPr>
    <w:tblGrid>
      <w:gridCol w:w="6732"/>
      <w:gridCol w:w="1123"/>
      <w:gridCol w:w="1777"/>
    </w:tblGrid>
    <w:tr w14:paraId="54B492C4"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4D6D9204"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7F878D19" w14:textId="77777777">
          <w:pPr>
            <w:rPr>
              <w:sz w:val="2"/>
            </w:rPr>
          </w:pPr>
        </w:p>
      </w:tc>
      <w:tc>
        <w:tcPr>
          <w:tcW w:w="1900" w:type="dxa"/>
          <w:tcMar>
            <w:top w:w="0" w:type="dxa"/>
            <w:left w:w="0" w:type="dxa"/>
            <w:bottom w:w="0" w:type="dxa"/>
            <w:right w:w="0" w:type="dxa"/>
          </w:tcMar>
        </w:tcPr>
        <w:p w:rsidR="009D2529" w14:paraId="0E3CFCA2"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043DD3E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D9FB04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9D2529" w14:paraId="52F5E003" w14:textId="77777777">
          <w:pPr>
            <w:spacing w:line="20" w:lineRule="exact"/>
            <w:rPr>
              <w:sz w:val="2"/>
            </w:rPr>
          </w:pPr>
        </w:p>
      </w:tc>
    </w:tr>
  </w:tbl>
  <w:p w:rsidR="009D2529" w14:paraId="323B5250" w14:textId="77777777">
    <w:pPr>
      <w:spacing w:line="45" w:lineRule="exact"/>
      <w:rPr>
        <w:sz w:val="5"/>
      </w:rPr>
    </w:pPr>
    <w:r>
      <w:t xml:space="preserve"> </w:t>
    </w:r>
  </w:p>
  <w:tbl>
    <w:tblPr>
      <w:tblW w:w="5000" w:type="pct"/>
      <w:tblLayout w:type="fixed"/>
      <w:tblLook w:val="04A0"/>
    </w:tblPr>
    <w:tblGrid>
      <w:gridCol w:w="6732"/>
      <w:gridCol w:w="1123"/>
      <w:gridCol w:w="1777"/>
    </w:tblGrid>
    <w:tr w14:paraId="5EEB9821" w14:textId="77777777">
      <w:tblPrEx>
        <w:tblW w:w="5000" w:type="pct"/>
        <w:tblLayout w:type="fixed"/>
        <w:tblLook w:val="04A0"/>
      </w:tblPrEx>
      <w:trPr>
        <w:trHeight w:val="585"/>
      </w:trPr>
      <w:tc>
        <w:tcPr>
          <w:tcW w:w="7200" w:type="dxa"/>
          <w:tcMar>
            <w:top w:w="0" w:type="dxa"/>
            <w:left w:w="0" w:type="dxa"/>
            <w:bottom w:w="0" w:type="dxa"/>
            <w:right w:w="0" w:type="dxa"/>
          </w:tcMar>
        </w:tcPr>
        <w:p w:rsidR="009D2529" w14:paraId="28D1A6D3"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9D2529" w14:paraId="0DF9A560" w14:textId="77777777">
          <w:pPr>
            <w:rPr>
              <w:sz w:val="2"/>
            </w:rPr>
          </w:pPr>
        </w:p>
      </w:tc>
      <w:tc>
        <w:tcPr>
          <w:tcW w:w="1900" w:type="dxa"/>
          <w:tcMar>
            <w:top w:w="0" w:type="dxa"/>
            <w:left w:w="0" w:type="dxa"/>
            <w:bottom w:w="0" w:type="dxa"/>
            <w:right w:w="0" w:type="dxa"/>
          </w:tcMar>
        </w:tcPr>
        <w:p w:rsidR="009D2529" w14:paraId="3D4A1A9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5DB8696D"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75283477" w14:textId="77777777">
    <w:pPr>
      <w:pStyle w:val="HeaderTitle"/>
      <w:rPr>
        <w:lang w:val="fr-FR"/>
      </w:rPr>
    </w:pPr>
    <w:r>
      <w:rPr>
        <w:lang w:val="fr-FR"/>
      </w:rPr>
      <w:t>OPCVM CPR AMBITION FRANCE</w:t>
    </w:r>
  </w:p>
  <w:p w:rsidR="009D2529" w14:paraId="2271BB02" w14:textId="77777777">
    <w:pPr>
      <w:spacing w:after="150" w:line="240" w:lineRule="exact"/>
    </w:pPr>
  </w:p>
  <w:p w:rsidR="009D2529" w14:paraId="00200649"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6D602078" w14:textId="77777777">
    <w:pPr>
      <w:pStyle w:val="HeaderTitle"/>
      <w:rPr>
        <w:lang w:val="fr-FR"/>
      </w:rPr>
    </w:pPr>
    <w:r>
      <w:rPr>
        <w:lang w:val="fr-FR"/>
      </w:rPr>
      <w:t>OPCVM CPR AMBITION FRANCE</w:t>
    </w:r>
  </w:p>
  <w:p w:rsidR="009D2529" w14:paraId="1BCA919C" w14:textId="77777777">
    <w:pPr>
      <w:spacing w:after="150" w:line="240" w:lineRule="exact"/>
    </w:pPr>
  </w:p>
  <w:p w:rsidR="009D2529" w14:paraId="4540C472"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2A9B29CE" w14:textId="77777777">
    <w:pPr>
      <w:pStyle w:val="HeaderTitle"/>
      <w:rPr>
        <w:lang w:val="fr-FR"/>
      </w:rPr>
    </w:pPr>
    <w:r>
      <w:rPr>
        <w:lang w:val="fr-FR"/>
      </w:rPr>
      <w:t>OPCVM CPR AMBITION FRANCE</w:t>
    </w:r>
  </w:p>
  <w:p w:rsidR="009D2529" w14:paraId="1D9F89E5" w14:textId="77777777">
    <w:pPr>
      <w:spacing w:after="150" w:line="240" w:lineRule="exact"/>
    </w:pPr>
  </w:p>
  <w:p w:rsidR="009D2529" w14:paraId="0C79E9AA"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39791FD5" w14:textId="77777777">
    <w:pPr>
      <w:pStyle w:val="HeaderTitle"/>
      <w:rPr>
        <w:lang w:val="fr-FR"/>
      </w:rPr>
    </w:pPr>
    <w:r>
      <w:rPr>
        <w:lang w:val="fr-FR"/>
      </w:rPr>
      <w:t>OPCVM CPR AMBITION FRANCE</w:t>
    </w:r>
  </w:p>
  <w:p w:rsidR="009D2529" w14:paraId="76C6EE5D" w14:textId="77777777">
    <w:pPr>
      <w:spacing w:after="150" w:line="240" w:lineRule="exact"/>
    </w:pPr>
  </w:p>
  <w:p w:rsidR="009D2529" w14:paraId="48B36AA2"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78611297" w14:textId="77777777">
    <w:pPr>
      <w:pStyle w:val="HeaderTitle"/>
      <w:rPr>
        <w:lang w:val="fr-FR"/>
      </w:rPr>
    </w:pPr>
    <w:r>
      <w:rPr>
        <w:lang w:val="fr-FR"/>
      </w:rPr>
      <w:t>OPCVM CPR AMBITION FRANCE</w:t>
    </w:r>
  </w:p>
  <w:p w:rsidR="009D2529" w14:paraId="3F132C2F" w14:textId="77777777">
    <w:pPr>
      <w:spacing w:after="150" w:line="240" w:lineRule="exact"/>
    </w:pPr>
  </w:p>
  <w:p w:rsidR="009D2529" w14:paraId="5D92CE54" w14:textId="77777777">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5F033B83" w14:textId="77777777">
    <w:pPr>
      <w:pStyle w:val="HeaderTitle"/>
      <w:rPr>
        <w:lang w:val="fr-FR"/>
      </w:rPr>
    </w:pPr>
    <w:r>
      <w:rPr>
        <w:lang w:val="fr-FR"/>
      </w:rPr>
      <w:t>OPCVM CPR AMBITION FRANCE</w:t>
    </w:r>
  </w:p>
  <w:p w:rsidR="009D2529" w14:paraId="1A0EEA35" w14:textId="77777777">
    <w:pPr>
      <w:spacing w:after="150" w:line="240" w:lineRule="exact"/>
    </w:pPr>
  </w:p>
  <w:p w:rsidR="009D2529" w14:paraId="493BB005" w14:textId="77777777">
    <w:pPr>
      <w:pStyle w:val="SimpleStyl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21ACEA9D" w14:textId="77777777">
    <w:pPr>
      <w:pStyle w:val="HeaderTitle"/>
      <w:rPr>
        <w:lang w:val="fr-FR"/>
      </w:rPr>
    </w:pPr>
    <w:r>
      <w:rPr>
        <w:lang w:val="fr-FR"/>
      </w:rPr>
      <w:t>OPCVM CPR AMBITION FRANCE</w:t>
    </w:r>
  </w:p>
  <w:p w:rsidR="009D2529" w14:paraId="01B14249" w14:textId="77777777">
    <w:pPr>
      <w:spacing w:after="150" w:line="240" w:lineRule="exact"/>
    </w:pPr>
  </w:p>
  <w:p w:rsidR="009D2529" w14:paraId="0848954F" w14:textId="77777777">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49B7975B" w14:textId="77777777">
    <w:pPr>
      <w:pStyle w:val="HeaderTitle"/>
      <w:rPr>
        <w:lang w:val="fr-FR"/>
      </w:rPr>
    </w:pPr>
    <w:r>
      <w:rPr>
        <w:lang w:val="fr-FR"/>
      </w:rPr>
      <w:t>OPCVM CPR AMBITION FRANCE</w:t>
    </w:r>
  </w:p>
  <w:p w:rsidR="009D2529" w14:paraId="23365401" w14:textId="77777777">
    <w:pPr>
      <w:spacing w:after="150" w:line="240" w:lineRule="exact"/>
    </w:pPr>
  </w:p>
  <w:p w:rsidR="009D2529" w14:paraId="76416AF3" w14:textId="77777777">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63D70B6C" w14:textId="77777777">
    <w:pPr>
      <w:pStyle w:val="HeaderTitle"/>
      <w:rPr>
        <w:lang w:val="fr-FR"/>
      </w:rPr>
    </w:pPr>
    <w:r>
      <w:rPr>
        <w:lang w:val="fr-FR"/>
      </w:rPr>
      <w:t>OPCVM CPR AMBITION FRANCE</w:t>
    </w:r>
  </w:p>
  <w:p w:rsidR="009D2529" w14:paraId="4BDE0BF8" w14:textId="77777777">
    <w:pPr>
      <w:spacing w:after="150" w:line="240" w:lineRule="exact"/>
    </w:pPr>
  </w:p>
  <w:p w:rsidR="009D2529" w14:paraId="207E0BDA"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65FC0650" w14:textId="77777777">
    <w:pPr>
      <w:pStyle w:val="HeaderTitle"/>
      <w:rPr>
        <w:lang w:val="fr-FR"/>
      </w:rPr>
    </w:pPr>
    <w:r>
      <w:rPr>
        <w:lang w:val="fr-FR"/>
      </w:rPr>
      <w:t>OPCVM CPR AMBITION FRANCE</w:t>
    </w:r>
  </w:p>
  <w:p w:rsidR="009D2529" w14:paraId="108B0A26" w14:textId="77777777">
    <w:pPr>
      <w:spacing w:after="150" w:line="240" w:lineRule="exact"/>
    </w:pPr>
  </w:p>
  <w:p w:rsidR="009D2529" w14:paraId="41111A8A"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14887B2B" w14:textId="77777777">
    <w:pPr>
      <w:pStyle w:val="HeaderTitle"/>
      <w:rPr>
        <w:lang w:val="fr-FR"/>
      </w:rPr>
    </w:pPr>
    <w:r>
      <w:rPr>
        <w:lang w:val="fr-FR"/>
      </w:rPr>
      <w:t>OPCVM CPR AMBITION FRANCE</w:t>
    </w:r>
  </w:p>
  <w:p w:rsidR="009D2529" w14:paraId="52E9E2EF" w14:textId="77777777">
    <w:pPr>
      <w:spacing w:after="150" w:line="240" w:lineRule="exact"/>
    </w:pPr>
  </w:p>
  <w:p w:rsidR="009D2529" w14:paraId="71B3BB25"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144FC334" w14:textId="77777777">
    <w:pPr>
      <w:pStyle w:val="HeaderTitle"/>
      <w:rPr>
        <w:lang w:val="fr-FR"/>
      </w:rPr>
    </w:pPr>
    <w:r>
      <w:rPr>
        <w:lang w:val="fr-FR"/>
      </w:rPr>
      <w:t>OPCVM CPR AMBITION FRANCE</w:t>
    </w:r>
  </w:p>
  <w:p w:rsidR="009D2529" w14:paraId="53006F97" w14:textId="77777777">
    <w:pPr>
      <w:spacing w:after="150" w:line="240" w:lineRule="exact"/>
    </w:pPr>
  </w:p>
  <w:p w:rsidR="009D2529" w14:paraId="52C5DB8E"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206C54C6" w14:textId="77777777">
    <w:pPr>
      <w:pStyle w:val="HeaderTitle"/>
      <w:rPr>
        <w:lang w:val="fr-FR"/>
      </w:rPr>
    </w:pPr>
    <w:r>
      <w:rPr>
        <w:lang w:val="fr-FR"/>
      </w:rPr>
      <w:t>OPCVM CPR AMBITION FRANCE</w:t>
    </w:r>
  </w:p>
  <w:p w:rsidR="009D2529" w14:paraId="76FCE739" w14:textId="77777777">
    <w:pPr>
      <w:spacing w:after="150" w:line="240" w:lineRule="exact"/>
    </w:pPr>
  </w:p>
  <w:p w:rsidR="009D2529" w14:paraId="5F3F77DB"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69BEB448" w14:textId="77777777">
    <w:pPr>
      <w:pStyle w:val="HeaderTitle"/>
      <w:rPr>
        <w:lang w:val="fr-FR"/>
      </w:rPr>
    </w:pPr>
    <w:r>
      <w:rPr>
        <w:lang w:val="fr-FR"/>
      </w:rPr>
      <w:t>OPCVM CPR AMBITION FRANCE</w:t>
    </w:r>
  </w:p>
  <w:p w:rsidR="009D2529" w14:paraId="54170B37" w14:textId="77777777">
    <w:pPr>
      <w:spacing w:after="150" w:line="240" w:lineRule="exact"/>
    </w:pPr>
  </w:p>
  <w:p w:rsidR="009D2529" w14:paraId="13162DC0"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2529" w14:paraId="7D12B2AC" w14:textId="77777777">
    <w:pPr>
      <w:pStyle w:val="HeaderTitle"/>
      <w:rPr>
        <w:lang w:val="fr-FR"/>
      </w:rPr>
    </w:pPr>
    <w:r>
      <w:rPr>
        <w:lang w:val="fr-FR"/>
      </w:rPr>
      <w:t>OPCVM CPR AMBITION FRANCE</w:t>
    </w:r>
  </w:p>
  <w:p w:rsidR="009D2529" w14:paraId="515D7CE6" w14:textId="77777777">
    <w:pPr>
      <w:spacing w:after="150" w:line="240" w:lineRule="exact"/>
    </w:pPr>
  </w:p>
  <w:p w:rsidR="009D2529" w14:paraId="0A8D6CAF"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529"/>
    <w:rsid w:val="00011A25"/>
    <w:rsid w:val="004D6A7C"/>
    <w:rsid w:val="00654EB5"/>
    <w:rsid w:val="00927013"/>
    <w:rsid w:val="009D2529"/>
    <w:rsid w:val="00C47C2A"/>
    <w:rsid w:val="00E437AA"/>
    <w:rsid w:val="00FC3CB5"/>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14:docId w14:val="06A5BA45"/>
  <w15:docId w15:val="{709A01A3-DC63-4C6D-88DD-7E3E6A79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jc w:val="both"/>
      <w:outlineLvl w:val="8"/>
    </w:pPr>
    <w:rPr>
      <w:rFonts w:ascii="Arial" w:eastAsia="Arial" w:hAnsi="Arial" w:cs="Arial"/>
      <w:b/>
      <w:color w:val="232323"/>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Date">
    <w:name w:val="CoverDate"/>
    <w:basedOn w:val="SimpleStyle"/>
    <w:qFormat/>
    <w:pPr>
      <w:jc w:val="left"/>
    </w:pPr>
    <w:rPr>
      <w:rFonts w:ascii="Calibri" w:eastAsia="Calibri" w:hAnsi="Calibri" w:cs="Calibri"/>
      <w:b/>
      <w:color w:val="009EE0"/>
      <w:sz w:val="36"/>
    </w:rPr>
  </w:style>
  <w:style w:type="paragraph" w:customStyle="1" w:styleId="CoverReportType">
    <w:name w:val="CoverReportType"/>
    <w:basedOn w:val="SimpleStyle"/>
    <w:qFormat/>
    <w:pPr>
      <w:jc w:val="left"/>
    </w:pPr>
    <w:rPr>
      <w:rFonts w:ascii="Calibri" w:eastAsia="Calibri" w:hAnsi="Calibri" w:cs="Calibri"/>
      <w:b/>
      <w:color w:val="009EE0"/>
      <w:sz w:val="3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CoverTitle">
    <w:name w:val="CoverTitle"/>
    <w:basedOn w:val="SimpleStyle"/>
    <w:qFormat/>
    <w:pPr>
      <w:jc w:val="left"/>
    </w:pPr>
    <w:rPr>
      <w:rFonts w:ascii="Calibri" w:eastAsia="Calibri" w:hAnsi="Calibri" w:cs="Calibri"/>
      <w:b/>
      <w:color w:val="0C1C49"/>
      <w:sz w:val="56"/>
    </w:rPr>
  </w:style>
  <w:style w:type="paragraph" w:customStyle="1" w:styleId="TableNote">
    <w:name w:val="TableNote"/>
    <w:basedOn w:val="SimpleStyle"/>
    <w:qFormat/>
    <w:rPr>
      <w:color w:val="000000"/>
      <w:sz w:val="16"/>
    </w:rPr>
  </w:style>
  <w:style w:type="paragraph" w:customStyle="1" w:styleId="HeaderTitle">
    <w:name w:val="HeaderTitle"/>
    <w:basedOn w:val="SimpleStyle"/>
    <w:qFormat/>
    <w:pPr>
      <w:spacing w:line="480" w:lineRule="exact"/>
      <w:ind w:left="-180" w:right="-580"/>
      <w:jc w:val="left"/>
    </w:pPr>
    <w:rPr>
      <w:b/>
      <w:color w:val="009EE0"/>
      <w:sz w:val="44"/>
    </w:rPr>
  </w:style>
  <w:style w:type="paragraph" w:customStyle="1" w:styleId="HeaderTitle2">
    <w:name w:val="HeaderTitle2"/>
    <w:basedOn w:val="SimpleStyle"/>
    <w:qFormat/>
    <w:pPr>
      <w:spacing w:line="480" w:lineRule="exact"/>
      <w:ind w:left="-180" w:right="-580"/>
      <w:jc w:val="left"/>
    </w:pPr>
    <w:rPr>
      <w:color w:val="009EE0"/>
      <w:sz w:val="44"/>
    </w:rPr>
  </w:style>
  <w:style w:type="paragraph" w:customStyle="1" w:styleId="Bookmark">
    <w:name w:val="Bookmark"/>
    <w:basedOn w:val="SimpleStyle"/>
    <w:qFormat/>
    <w:rPr>
      <w:sz w:val="0"/>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2"/>
    </w:rPr>
  </w:style>
  <w:style w:type="paragraph" w:customStyle="1" w:styleId="H6">
    <w:name w:val="H6"/>
    <w:basedOn w:val="SimpleStyle"/>
    <w:qFormat/>
    <w:pPr>
      <w:spacing w:after="100"/>
    </w:pPr>
    <w:rPr>
      <w:b/>
      <w:sz w:val="32"/>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before="200"/>
    </w:pPr>
    <w:rPr>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Contribution">
    <w:name w:val="Contribution"/>
    <w:basedOn w:val="SimpleStyle"/>
    <w:qFormat/>
    <w:rPr>
      <w:sz w:val="20"/>
    </w:rPr>
  </w:style>
  <w:style w:type="paragraph" w:customStyle="1" w:styleId="Text">
    <w:name w:val="Text"/>
    <w:basedOn w:val="SimpleStyle"/>
    <w:qFormat/>
    <w:rPr>
      <w:sz w:val="20"/>
    </w:rPr>
  </w:style>
  <w:style w:type="paragraph" w:customStyle="1" w:styleId="BottomPadding">
    <w:name w:val="BottomPadding"/>
    <w:basedOn w:val="SimpleStyle"/>
    <w:qFormat/>
    <w:rPr>
      <w:sz w:val="4"/>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1SPACEBEFORE">
    <w:name w:val="H1_SPACE_BEFORE"/>
    <w:basedOn w:val="H1"/>
    <w:qFormat/>
    <w:pPr>
      <w:spacing w:before="0"/>
    </w:pPr>
    <w:rPr>
      <w:sz w:val="2"/>
      <w:shd w:val="clear" w:color="auto" w:fill="FFFFFF"/>
    </w:rPr>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MiddleColNonGras">
    <w:name w:val="Tab1 MiddleCol NonGras"/>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MiddleColNonGrasBordureDownCentreNoContent">
    <w:name w:val="Tab1 MiddleCol NonGras  BordureDown Centre NoContent"/>
    <w:qFormat/>
    <w:pPr>
      <w:ind w:right="100"/>
      <w:jc w:val="center"/>
    </w:pPr>
    <w:rPr>
      <w:rFonts w:ascii="Arial" w:eastAsia="Arial" w:hAnsi="Arial" w:cs="Arial"/>
      <w:color w:val="232323"/>
      <w:sz w:val="2"/>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011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2747</Words>
  <Characters>15113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2025-10-17T11:23:00Z</dcterms:created>
  <dcterms:modified xsi:type="dcterms:W3CDTF">2025-10-17T11:24:00Z</dcterms:modified>
</cp:coreProperties>
</file>