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6.0 -->
  <w:body>
    <w:tbl>
      <w:tblPr>
        <w:tblW w:w="0" w:type="auto"/>
        <w:tblLayout w:type="fixed"/>
        <w:tblLook w:val="04A0"/>
      </w:tblPr>
      <w:tblGrid>
        <w:gridCol w:w="7900"/>
        <w:gridCol w:w="3720"/>
        <w:gridCol w:w="40"/>
      </w:tblGrid>
      <w:tr w14:paraId="7282976D" w14:textId="77777777">
        <w:tblPrEx>
          <w:tblW w:w="0" w:type="auto"/>
          <w:tblLayout w:type="fixed"/>
          <w:tblLook w:val="04A0"/>
        </w:tblPrEx>
        <w:tc>
          <w:tcPr>
            <w:tcW w:w="7900" w:type="dxa"/>
            <w:tcMar>
              <w:top w:w="0" w:type="dxa"/>
              <w:left w:w="0" w:type="dxa"/>
              <w:bottom w:w="0" w:type="dxa"/>
              <w:right w:w="0" w:type="dxa"/>
            </w:tcMar>
          </w:tcPr>
          <w:p w:rsidR="005778AB" w14:paraId="04F33241" w14:textId="77777777">
            <w:pPr>
              <w:rPr>
                <w:sz w:val="2"/>
              </w:rPr>
            </w:pPr>
          </w:p>
        </w:tc>
        <w:tc>
          <w:tcPr>
            <w:tcW w:w="3720" w:type="dxa"/>
            <w:tcMar>
              <w:top w:w="0" w:type="dxa"/>
              <w:left w:w="0" w:type="dxa"/>
              <w:bottom w:w="0" w:type="dxa"/>
              <w:right w:w="0" w:type="dxa"/>
            </w:tcMar>
          </w:tcPr>
          <w:p w:rsidR="005778AB" w14:paraId="00DB93E6" w14:textId="77777777">
            <w:pPr>
              <w:rPr>
                <w:sz w:val="2"/>
              </w:rPr>
            </w:pPr>
          </w:p>
        </w:tc>
        <w:tc>
          <w:tcPr>
            <w:tcW w:w="40" w:type="dxa"/>
            <w:tcMar>
              <w:top w:w="0" w:type="dxa"/>
              <w:left w:w="0" w:type="dxa"/>
              <w:bottom w:w="0" w:type="dxa"/>
              <w:right w:w="0" w:type="dxa"/>
            </w:tcMar>
          </w:tcPr>
          <w:p w:rsidR="005778AB" w14:paraId="02C59F72" w14:textId="77777777">
            <w:pPr>
              <w:pStyle w:val="NormalNoContent"/>
            </w:pPr>
          </w:p>
        </w:tc>
      </w:tr>
      <w:tr w14:paraId="4943519C" w14:textId="77777777">
        <w:tblPrEx>
          <w:tblW w:w="0" w:type="auto"/>
          <w:tblLayout w:type="fixed"/>
          <w:tblLook w:val="04A0"/>
        </w:tblPrEx>
        <w:trPr>
          <w:trHeight w:val="245"/>
        </w:trPr>
        <w:tc>
          <w:tcPr>
            <w:tcW w:w="7900" w:type="dxa"/>
            <w:vMerge w:val="restart"/>
            <w:tcMar>
              <w:top w:w="0" w:type="dxa"/>
              <w:left w:w="0" w:type="dxa"/>
              <w:bottom w:w="0" w:type="dxa"/>
              <w:right w:w="0" w:type="dxa"/>
            </w:tcMar>
          </w:tcPr>
          <w:tbl>
            <w:tblPr>
              <w:tblW w:w="0" w:type="auto"/>
              <w:tblLayout w:type="fixed"/>
              <w:tblLook w:val="04A0"/>
            </w:tblPr>
            <w:tblGrid>
              <w:gridCol w:w="20"/>
              <w:gridCol w:w="1099"/>
              <w:gridCol w:w="941"/>
              <w:gridCol w:w="5819"/>
            </w:tblGrid>
            <w:tr w14:paraId="24A2AC02" w14:textId="77777777">
              <w:tblPrEx>
                <w:tblW w:w="0" w:type="auto"/>
                <w:tblLayout w:type="fixed"/>
                <w:tblLook w:val="04A0"/>
              </w:tblPrEx>
              <w:trPr>
                <w:gridAfter w:val="1"/>
                <w:wAfter w:w="5802" w:type="dxa"/>
                <w:trHeight w:val="207"/>
              </w:trPr>
              <w:tc>
                <w:tcPr>
                  <w:tcW w:w="1" w:type="dxa"/>
                  <w:vMerge w:val="restart"/>
                  <w:tcMar>
                    <w:top w:w="0" w:type="dxa"/>
                    <w:left w:w="0" w:type="dxa"/>
                    <w:bottom w:w="0" w:type="dxa"/>
                    <w:right w:w="0" w:type="dxa"/>
                  </w:tcMar>
                </w:tcPr>
                <w:p w:rsidR="005778AB" w14:paraId="16F83316" w14:textId="77777777">
                  <w:pPr>
                    <w:jc w:val="both"/>
                    <w:rPr>
                      <w:rFonts w:ascii="Arial" w:eastAsia="Arial" w:hAnsi="Arial" w:cs="Arial"/>
                      <w:color w:val="232323"/>
                      <w:sz w:val="18"/>
                      <w:lang w:val="fr-FR"/>
                    </w:rPr>
                  </w:pPr>
                  <w:bookmarkStart w:id="0" w:name="COVER_START"/>
                  <w:bookmarkEnd w:id="0"/>
                </w:p>
              </w:tc>
              <w:tc>
                <w:tcPr>
                  <w:tcW w:w="2040" w:type="dxa"/>
                  <w:gridSpan w:val="2"/>
                  <w:vMerge w:val="restart"/>
                  <w:tcMar>
                    <w:top w:w="0" w:type="dxa"/>
                    <w:left w:w="0" w:type="dxa"/>
                    <w:bottom w:w="0" w:type="dxa"/>
                    <w:right w:w="0" w:type="dxa"/>
                  </w:tcMar>
                </w:tcPr>
                <w:p w:rsidR="005778AB" w14:paraId="4ACC8F4F" w14:textId="77777777">
                  <w:pPr>
                    <w:pStyle w:val="NormalNoContent"/>
                  </w:pPr>
                </w:p>
              </w:tc>
            </w:tr>
            <w:tr w14:paraId="548BA435" w14:textId="77777777">
              <w:tblPrEx>
                <w:tblW w:w="0" w:type="auto"/>
                <w:tblLayout w:type="fixed"/>
                <w:tblLook w:val="04A0"/>
              </w:tblPrEx>
              <w:trPr>
                <w:gridAfter w:val="1"/>
                <w:wAfter w:w="5802" w:type="dxa"/>
                <w:trHeight w:val="985"/>
              </w:trPr>
              <w:tc>
                <w:tcPr>
                  <w:tcW w:w="1" w:type="dxa"/>
                  <w:vMerge/>
                  <w:tcMar>
                    <w:top w:w="0" w:type="dxa"/>
                    <w:left w:w="0" w:type="dxa"/>
                    <w:bottom w:w="0" w:type="dxa"/>
                    <w:right w:w="0" w:type="dxa"/>
                  </w:tcMar>
                </w:tcPr>
                <w:p w:rsidR="005778AB" w14:paraId="0FAD8832" w14:textId="77777777">
                  <w:pPr>
                    <w:pStyle w:val="NormalNoContent"/>
                  </w:pPr>
                </w:p>
              </w:tc>
              <w:tc>
                <w:tcPr>
                  <w:tcW w:w="2040" w:type="dxa"/>
                  <w:gridSpan w:val="2"/>
                  <w:vMerge/>
                  <w:tcMar>
                    <w:top w:w="0" w:type="dxa"/>
                    <w:left w:w="0" w:type="dxa"/>
                    <w:bottom w:w="0" w:type="dxa"/>
                    <w:right w:w="0" w:type="dxa"/>
                  </w:tcMar>
                </w:tcPr>
                <w:p w:rsidR="005778AB" w14:paraId="0F4E93E0" w14:textId="77777777">
                  <w:pPr>
                    <w:pStyle w:val="NormalNoContent"/>
                  </w:pPr>
                </w:p>
              </w:tc>
            </w:tr>
            <w:tr w14:paraId="25155905" w14:textId="77777777">
              <w:tblPrEx>
                <w:tblW w:w="0" w:type="auto"/>
                <w:tblLayout w:type="fixed"/>
                <w:tblLook w:val="04A0"/>
              </w:tblPrEx>
              <w:trPr>
                <w:trHeight w:val="2825"/>
              </w:trPr>
              <w:tc>
                <w:tcPr>
                  <w:tcW w:w="1100" w:type="dxa"/>
                  <w:gridSpan w:val="2"/>
                  <w:tcMar>
                    <w:top w:w="0" w:type="dxa"/>
                    <w:left w:w="0" w:type="dxa"/>
                    <w:bottom w:w="0" w:type="dxa"/>
                    <w:right w:w="0" w:type="dxa"/>
                  </w:tcMar>
                </w:tcPr>
                <w:p w:rsidR="005778AB" w14:paraId="0C276910" w14:textId="77777777">
                  <w:pPr>
                    <w:pStyle w:val="NormalNoContent"/>
                  </w:pPr>
                </w:p>
              </w:tc>
              <w:tc>
                <w:tcPr>
                  <w:tcW w:w="6760" w:type="dxa"/>
                  <w:gridSpan w:val="2"/>
                  <w:vMerge w:val="restart"/>
                  <w:tcMar>
                    <w:top w:w="0" w:type="dxa"/>
                    <w:left w:w="0" w:type="dxa"/>
                    <w:bottom w:w="0" w:type="dxa"/>
                    <w:right w:w="0" w:type="dxa"/>
                  </w:tcMar>
                </w:tcPr>
                <w:p w:rsidR="005778AB" w14:paraId="5EF63C30" w14:textId="77777777">
                  <w:pPr>
                    <w:pStyle w:val="NormalNoContentNoContent"/>
                    <w:spacing w:line="240" w:lineRule="exact"/>
                    <w:rPr>
                      <w:sz w:val="24"/>
                    </w:rPr>
                  </w:pPr>
                </w:p>
                <w:p w:rsidR="005778AB" w14:paraId="276FF22D" w14:textId="77777777">
                  <w:pPr>
                    <w:pStyle w:val="NormalNoContentNoContent"/>
                    <w:spacing w:after="570" w:line="240" w:lineRule="exact"/>
                    <w:rPr>
                      <w:sz w:val="24"/>
                    </w:rPr>
                  </w:pPr>
                </w:p>
                <w:p w:rsidR="005778AB" w14:paraId="0CAA820A" w14:textId="77777777">
                  <w:pPr>
                    <w:pStyle w:val="CoverTitle"/>
                    <w:spacing w:before="540"/>
                    <w:rPr>
                      <w:lang w:val="fr-FR"/>
                    </w:rPr>
                  </w:pPr>
                  <w:r>
                    <w:rPr>
                      <w:lang w:val="fr-FR"/>
                    </w:rPr>
                    <w:t>BFT RENDEMENT PLUS 2028</w:t>
                  </w:r>
                </w:p>
                <w:p w:rsidR="005778AB" w14:paraId="044B7D5F" w14:textId="77777777">
                  <w:pPr>
                    <w:pStyle w:val="CoverSubTitle"/>
                    <w:spacing w:line="391" w:lineRule="exact"/>
                    <w:rPr>
                      <w:lang w:val="fr-FR"/>
                    </w:rPr>
                  </w:pPr>
                  <w:r>
                    <w:rPr>
                      <w:lang w:val="fr-FR"/>
                    </w:rPr>
                    <w:t xml:space="preserve">OPCVM relevant de la Directive 2009/65/CE </w:t>
                  </w:r>
                </w:p>
                <w:p w:rsidR="005778AB" w14:paraId="5F1560C7" w14:textId="77777777">
                  <w:pPr>
                    <w:pStyle w:val="CoverSubTitle"/>
                    <w:spacing w:after="330" w:line="391" w:lineRule="exact"/>
                    <w:rPr>
                      <w:lang w:val="fr-FR"/>
                    </w:rPr>
                  </w:pPr>
                  <w:r>
                    <w:rPr>
                      <w:lang w:val="fr-FR"/>
                    </w:rPr>
                    <w:t>FCP de droit français</w:t>
                  </w:r>
                </w:p>
                <w:tbl>
                  <w:tblPr>
                    <w:tblW w:w="0" w:type="auto"/>
                    <w:tblLayout w:type="fixed"/>
                    <w:tblLook w:val="04A0"/>
                  </w:tblPr>
                  <w:tblGrid>
                    <w:gridCol w:w="1500"/>
                  </w:tblGrid>
                  <w:tr w14:paraId="62A83925" w14:textId="77777777">
                    <w:tblPrEx>
                      <w:tblW w:w="0" w:type="auto"/>
                      <w:tblLayout w:type="fixed"/>
                      <w:tblLook w:val="04A0"/>
                    </w:tblPrEx>
                    <w:trPr>
                      <w:trHeight w:hRule="exact" w:val="65"/>
                    </w:trPr>
                    <w:tc>
                      <w:tcPr>
                        <w:tcW w:w="1500" w:type="dxa"/>
                        <w:shd w:val="clear" w:color="009EE0" w:fill="009EE0"/>
                        <w:tcMar>
                          <w:top w:w="0" w:type="dxa"/>
                          <w:left w:w="0" w:type="dxa"/>
                          <w:bottom w:w="0" w:type="dxa"/>
                          <w:right w:w="0" w:type="dxa"/>
                        </w:tcMar>
                      </w:tcPr>
                      <w:p w:rsidR="005778AB" w:rsidRPr="00FA4765" w14:paraId="522EA622" w14:textId="77777777">
                        <w:pPr>
                          <w:pStyle w:val="NormalNoContent"/>
                          <w:rPr>
                            <w:lang w:val="fr-FR"/>
                          </w:rPr>
                        </w:pPr>
                      </w:p>
                    </w:tc>
                  </w:tr>
                </w:tbl>
                <w:p w:rsidR="005778AB" w:rsidRPr="00FA4765" w14:paraId="6AA535A1" w14:textId="77777777">
                  <w:pPr>
                    <w:spacing w:line="165" w:lineRule="exact"/>
                    <w:rPr>
                      <w:sz w:val="17"/>
                      <w:lang w:val="fr-FR"/>
                    </w:rPr>
                  </w:pPr>
                  <w:r w:rsidRPr="00FA4765">
                    <w:rPr>
                      <w:lang w:val="fr-FR"/>
                    </w:rPr>
                    <w:t xml:space="preserve"> </w:t>
                  </w:r>
                </w:p>
                <w:p w:rsidR="005778AB" w14:paraId="5F073E9F" w14:textId="77777777">
                  <w:pPr>
                    <w:pStyle w:val="CoverReportType"/>
                    <w:rPr>
                      <w:lang w:val="fr-FR"/>
                    </w:rPr>
                  </w:pPr>
                  <w:r>
                    <w:rPr>
                      <w:lang w:val="fr-FR"/>
                    </w:rPr>
                    <w:t>RAPPORT SEMESTRIEL</w:t>
                  </w:r>
                </w:p>
                <w:p w:rsidR="005778AB" w14:paraId="33FA5180" w14:textId="77777777">
                  <w:pPr>
                    <w:pStyle w:val="CoverDate"/>
                    <w:spacing w:after="60"/>
                    <w:rPr>
                      <w:lang w:val="fr-FR"/>
                    </w:rPr>
                  </w:pPr>
                  <w:r>
                    <w:rPr>
                      <w:lang w:val="fr-FR"/>
                    </w:rPr>
                    <w:t>EXERCICE CLOS LE 30 SEPTEMBRE 2026</w:t>
                  </w:r>
                </w:p>
              </w:tc>
            </w:tr>
            <w:tr w14:paraId="3F4B11A7" w14:textId="77777777">
              <w:tblPrEx>
                <w:tblW w:w="0" w:type="auto"/>
                <w:tblLayout w:type="fixed"/>
                <w:tblLook w:val="04A0"/>
              </w:tblPrEx>
              <w:tc>
                <w:tcPr>
                  <w:tcW w:w="1100" w:type="dxa"/>
                  <w:gridSpan w:val="2"/>
                  <w:tcMar>
                    <w:top w:w="0" w:type="dxa"/>
                    <w:left w:w="0" w:type="dxa"/>
                    <w:bottom w:w="0" w:type="dxa"/>
                    <w:right w:w="0" w:type="dxa"/>
                  </w:tcMar>
                </w:tcPr>
                <w:p w:rsidR="005778AB" w14:paraId="3F04CD2A" w14:textId="77777777">
                  <w:pPr>
                    <w:pStyle w:val="NormalNoContent"/>
                  </w:pPr>
                </w:p>
              </w:tc>
              <w:tc>
                <w:tcPr>
                  <w:tcW w:w="6760" w:type="dxa"/>
                  <w:gridSpan w:val="2"/>
                  <w:vMerge/>
                  <w:tcMar>
                    <w:top w:w="0" w:type="dxa"/>
                    <w:left w:w="0" w:type="dxa"/>
                    <w:bottom w:w="0" w:type="dxa"/>
                    <w:right w:w="0" w:type="dxa"/>
                  </w:tcMar>
                </w:tcPr>
                <w:p w:rsidR="005778AB" w14:paraId="363F8E83" w14:textId="77777777">
                  <w:pPr>
                    <w:pStyle w:val="NormalNoContent"/>
                  </w:pPr>
                </w:p>
              </w:tc>
            </w:tr>
          </w:tbl>
          <w:p w:rsidR="005778AB" w14:paraId="3DF11A3F" w14:textId="77777777">
            <w:pPr>
              <w:rPr>
                <w:sz w:val="2"/>
              </w:rPr>
            </w:pPr>
          </w:p>
        </w:tc>
        <w:tc>
          <w:tcPr>
            <w:tcW w:w="3720" w:type="dxa"/>
            <w:tcMar>
              <w:top w:w="0" w:type="dxa"/>
              <w:left w:w="0" w:type="dxa"/>
              <w:bottom w:w="0" w:type="dxa"/>
              <w:right w:w="0" w:type="dxa"/>
            </w:tcMar>
          </w:tcPr>
          <w:p w:rsidR="005778AB" w14:paraId="6588AFE9" w14:textId="77777777">
            <w:pPr>
              <w:rPr>
                <w:sz w:val="2"/>
              </w:rPr>
            </w:pPr>
          </w:p>
        </w:tc>
        <w:tc>
          <w:tcPr>
            <w:tcW w:w="40" w:type="dxa"/>
            <w:tcMar>
              <w:top w:w="0" w:type="dxa"/>
              <w:left w:w="0" w:type="dxa"/>
              <w:bottom w:w="0" w:type="dxa"/>
              <w:right w:w="0" w:type="dxa"/>
            </w:tcMar>
          </w:tcPr>
          <w:p w:rsidR="005778AB" w14:paraId="47D1735B" w14:textId="77777777">
            <w:pPr>
              <w:rPr>
                <w:sz w:val="2"/>
              </w:rPr>
            </w:pPr>
          </w:p>
        </w:tc>
      </w:tr>
      <w:tr w14:paraId="3D4A3C13" w14:textId="77777777">
        <w:tblPrEx>
          <w:tblW w:w="0" w:type="auto"/>
          <w:tblLayout w:type="fixed"/>
          <w:tblLook w:val="04A0"/>
        </w:tblPrEx>
        <w:tc>
          <w:tcPr>
            <w:tcW w:w="7900" w:type="dxa"/>
            <w:vMerge/>
            <w:tcMar>
              <w:top w:w="0" w:type="dxa"/>
              <w:left w:w="0" w:type="dxa"/>
              <w:bottom w:w="0" w:type="dxa"/>
              <w:right w:w="0" w:type="dxa"/>
            </w:tcMar>
          </w:tcPr>
          <w:p w:rsidR="005778AB" w14:paraId="369EA890" w14:textId="77777777">
            <w:pPr>
              <w:pStyle w:val="NormalNoContent"/>
            </w:pPr>
          </w:p>
        </w:tc>
        <w:tc>
          <w:tcPr>
            <w:tcW w:w="3720" w:type="dxa"/>
            <w:tcMar>
              <w:top w:w="0" w:type="dxa"/>
              <w:left w:w="0" w:type="dxa"/>
              <w:bottom w:w="0" w:type="dxa"/>
              <w:right w:w="0" w:type="dxa"/>
            </w:tcMar>
          </w:tcPr>
          <w:p w:rsidR="005778AB" w14:paraId="7FB55C73" w14:textId="77777777">
            <w:pPr>
              <w:rPr>
                <w:sz w:val="2"/>
              </w:rPr>
            </w:pPr>
            <w:r>
              <w:rPr>
                <w:noProof/>
              </w:rPr>
              <w:drawing>
                <wp:inline distT="0" distB="0" distL="0" distR="0">
                  <wp:extent cx="2349500" cy="4127500"/>
                  <wp:effectExtent l="0" t="0" r="0" b="0"/>
                  <wp:docPr id="1025" name="Image 1025"/>
                  <wp:cNvGraphicFramePr/>
                  <a:graphic xmlns:a="http://schemas.openxmlformats.org/drawingml/2006/main">
                    <a:graphicData uri="http://schemas.openxmlformats.org/drawingml/2006/picture">
                      <pic:pic xmlns:pic="http://schemas.openxmlformats.org/drawingml/2006/picture">
                        <pic:nvPicPr>
                          <pic:cNvPr id="1025" name="Image 1025"/>
                          <pic:cNvPicPr>
                            <a:picLocks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a:xfrm>
                            <a:off x="0" y="0"/>
                            <a:ext cx="2349500" cy="4127500"/>
                          </a:xfrm>
                          <a:prstGeom prst="rect">
                            <a:avLst/>
                          </a:prstGeom>
                          <a:noFill/>
                          <a:ln>
                            <a:noFill/>
                          </a:ln>
                        </pic:spPr>
                      </pic:pic>
                    </a:graphicData>
                  </a:graphic>
                </wp:inline>
              </w:drawing>
            </w:r>
          </w:p>
        </w:tc>
        <w:tc>
          <w:tcPr>
            <w:tcW w:w="40" w:type="dxa"/>
            <w:tcMar>
              <w:top w:w="0" w:type="dxa"/>
              <w:left w:w="0" w:type="dxa"/>
              <w:bottom w:w="0" w:type="dxa"/>
              <w:right w:w="0" w:type="dxa"/>
            </w:tcMar>
          </w:tcPr>
          <w:p w:rsidR="005778AB" w14:paraId="6BA89432" w14:textId="77777777">
            <w:pPr>
              <w:rPr>
                <w:sz w:val="2"/>
              </w:rPr>
            </w:pPr>
          </w:p>
        </w:tc>
      </w:tr>
    </w:tbl>
    <w:p w:rsidR="005778AB" w14:paraId="63EF6CC2" w14:textId="77777777">
      <w:pPr>
        <w:rPr>
          <w:sz w:val="2"/>
        </w:rPr>
      </w:pPr>
      <w:r>
        <w:rPr>
          <w:noProof/>
        </w:rPr>
        <w:drawing>
          <wp:inline distT="0" distB="0" distL="0" distR="0">
            <wp:extent cx="7556500" cy="6350000"/>
            <wp:effectExtent l="0" t="0" r="0" b="0"/>
            <wp:docPr id="1026" name="Image 1026"/>
            <wp:cNvGraphicFramePr/>
            <a:graphic xmlns:a="http://schemas.openxmlformats.org/drawingml/2006/main">
              <a:graphicData uri="http://schemas.openxmlformats.org/drawingml/2006/picture">
                <pic:pic xmlns:pic="http://schemas.openxmlformats.org/drawingml/2006/picture">
                  <pic:nvPicPr>
                    <pic:cNvPr id="1026" name="Image 1026"/>
                    <pic:cNvPicPr>
                      <a:picLocks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7556500" cy="6350000"/>
                    </a:xfrm>
                    <a:prstGeom prst="rect">
                      <a:avLst/>
                    </a:prstGeom>
                    <a:noFill/>
                    <a:ln>
                      <a:noFill/>
                    </a:ln>
                  </pic:spPr>
                </pic:pic>
              </a:graphicData>
            </a:graphic>
          </wp:inline>
        </w:drawing>
      </w:r>
    </w:p>
    <w:p w:rsidR="005778AB" w14:paraId="732C2FBB" w14:textId="77777777">
      <w:pPr>
        <w:ind w:left="10280" w:right="20"/>
        <w:jc w:val="both"/>
        <w:rPr>
          <w:rFonts w:ascii="Arial" w:eastAsia="Arial" w:hAnsi="Arial" w:cs="Arial"/>
          <w:color w:val="232323"/>
          <w:sz w:val="2"/>
          <w:lang w:val="fr-FR"/>
        </w:rPr>
        <w:sectPr>
          <w:headerReference w:type="default" r:id="rId6"/>
          <w:footerReference w:type="default" r:id="rId7"/>
          <w:pgSz w:w="11900" w:h="16840"/>
          <w:pgMar w:top="0" w:right="0" w:bottom="0" w:left="0" w:header="0" w:footer="0" w:gutter="0"/>
          <w:cols w:space="720"/>
          <w:docGrid w:linePitch="360"/>
        </w:sectPr>
      </w:pPr>
      <w:bookmarkStart w:id="1" w:name="COVER_END"/>
      <w:bookmarkEnd w:id="1"/>
    </w:p>
    <w:p w:rsidR="005778AB" w14:paraId="0130104C" w14:textId="77777777">
      <w:pPr>
        <w:spacing w:line="15" w:lineRule="exact"/>
        <w:rPr>
          <w:sz w:val="2"/>
        </w:rPr>
      </w:pPr>
    </w:p>
    <w:p w:rsidR="005778AB" w14:paraId="2BEDF4B9" w14:textId="77777777">
      <w:pPr>
        <w:pStyle w:val="TechnicalBookmark"/>
        <w:rPr>
          <w:lang w:val="fr-FR"/>
        </w:rPr>
      </w:pPr>
      <w:r>
        <w:rPr>
          <w:lang w:val="fr-FR"/>
        </w:rPr>
        <w:fldChar w:fldCharType="begin"/>
      </w:r>
      <w:r>
        <w:rPr>
          <w:lang w:val="fr-FR"/>
        </w:rPr>
        <w:instrText xml:space="preserve"> SET 309450561913F118B06E79517620AAF6 "" </w:instrText>
      </w:r>
      <w:r>
        <w:rPr>
          <w:lang w:val="fr-FR"/>
        </w:rPr>
        <w:fldChar w:fldCharType="separate"/>
      </w:r>
      <w:bookmarkStart w:id="2" w:name="309450561913F118B06E79517620AAF6"/>
      <w:bookmarkEnd w:id="2"/>
      <w:r>
        <w:rPr>
          <w:lang w:val="fr-FR"/>
        </w:rPr>
        <w:fldChar w:fldCharType="end"/>
      </w:r>
    </w:p>
    <w:p w:rsidR="005778AB" w14:paraId="62D23120" w14:textId="77777777">
      <w:pPr>
        <w:pStyle w:val="H1"/>
        <w:rPr>
          <w:lang w:val="fr-FR"/>
        </w:rPr>
      </w:pPr>
      <w:bookmarkStart w:id="3" w:name="Etat_du_patrimoine_en_EUR"/>
      <w:bookmarkEnd w:id="3"/>
      <w:r>
        <w:rPr>
          <w:lang w:val="fr-FR"/>
        </w:rPr>
        <w:t>Etat du patrimoine en EUR</w:t>
      </w:r>
    </w:p>
    <w:p w:rsidR="005778AB" w14:paraId="34B38EC0" w14:textId="77777777">
      <w:pPr>
        <w:pStyle w:val="RefToc1"/>
        <w:rPr>
          <w:lang w:val="fr-FR"/>
        </w:rPr>
      </w:pPr>
      <w:bookmarkStart w:id="4" w:name="BK_6B6AB55AD17959C0B12AE6F48CF8C3BA"/>
      <w:bookmarkEnd w:id="4"/>
      <w:r>
        <w:rPr>
          <w:lang w:val="fr-FR"/>
        </w:rPr>
        <w:t>Etat du patrimoine en EUR</w:t>
      </w:r>
    </w:p>
    <w:p w:rsidR="005778AB" w14:paraId="6778301E" w14:textId="77777777">
      <w:pPr>
        <w:pStyle w:val="TechnicalBookmark"/>
        <w:rPr>
          <w:lang w:val="fr-FR"/>
        </w:rPr>
      </w:pPr>
      <w:r>
        <w:rPr>
          <w:lang w:val="fr-FR"/>
        </w:rPr>
        <w:fldChar w:fldCharType="begin"/>
      </w:r>
      <w:r>
        <w:rPr>
          <w:lang w:val="fr-FR"/>
        </w:rPr>
        <w:instrText xml:space="preserve"> SET E43A3421279577151C8FE7C098103D7F "" </w:instrText>
      </w:r>
      <w:r>
        <w:rPr>
          <w:lang w:val="fr-FR"/>
        </w:rPr>
        <w:fldChar w:fldCharType="separate"/>
      </w:r>
      <w:bookmarkStart w:id="5" w:name="E43A3421279577151C8FE7C098103D7F"/>
      <w:bookmarkEnd w:id="5"/>
      <w:r>
        <w:rPr>
          <w:lang w:val="fr-FR"/>
        </w:rPr>
        <w:fldChar w:fldCharType="end"/>
      </w:r>
    </w:p>
    <w:p w:rsidR="005778AB" w14:paraId="08DADCF9" w14:textId="77777777">
      <w:pPr>
        <w:pStyle w:val="TechnicalBookmark"/>
        <w:rPr>
          <w:lang w:val="fr-FR"/>
        </w:rPr>
      </w:pPr>
    </w:p>
    <w:tbl>
      <w:tblPr>
        <w:tblW w:w="5000" w:type="pct"/>
        <w:tblLayout w:type="fixed"/>
        <w:tblLook w:val="04A0"/>
      </w:tblPr>
      <w:tblGrid>
        <w:gridCol w:w="7470"/>
        <w:gridCol w:w="2152"/>
      </w:tblGrid>
      <w:tr w14:paraId="398A660A" w14:textId="77777777">
        <w:tblPrEx>
          <w:tblW w:w="5000" w:type="pct"/>
          <w:tblLayout w:type="fixed"/>
          <w:tblLook w:val="04A0"/>
        </w:tblPrEx>
        <w:trPr>
          <w:trHeight w:val="385"/>
        </w:trPr>
        <w:tc>
          <w:tcPr>
            <w:tcW w:w="750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5778AB" w14:paraId="4F5BE96A" w14:textId="77777777">
            <w:pPr>
              <w:pStyle w:val="EnteteTabFirstColBordureCentre"/>
              <w:rPr>
                <w:lang w:val="fr-FR"/>
              </w:rPr>
            </w:pPr>
            <w:r>
              <w:rPr>
                <w:lang w:val="fr-FR"/>
              </w:rPr>
              <w:t>Eléments de l'état du patrimoine</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141660C0" w14:textId="77777777">
            <w:pPr>
              <w:pStyle w:val="EnteteTabLastColBordure"/>
              <w:spacing w:line="184" w:lineRule="exact"/>
              <w:rPr>
                <w:lang w:val="fr-FR"/>
              </w:rPr>
            </w:pPr>
            <w:r>
              <w:rPr>
                <w:lang w:val="fr-FR"/>
              </w:rPr>
              <w:t>Montant à l'arrêté périodique (*)</w:t>
            </w:r>
          </w:p>
        </w:tc>
      </w:tr>
      <w:tr w14:paraId="025DDC69"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5778AB" w14:paraId="0D7961A1" w14:textId="77777777">
            <w:pPr>
              <w:pStyle w:val="Tab1FirstColNonGras"/>
              <w:rPr>
                <w:lang w:val="fr-FR"/>
              </w:rPr>
            </w:pPr>
            <w:r>
              <w:rPr>
                <w:lang w:val="fr-FR"/>
              </w:rPr>
              <w:t>a) Titres financiers éligibles mentionnés au 1° du I de l'article L. 214-20 du code monétaire et financier</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04A328B8" w14:textId="77777777">
            <w:pPr>
              <w:pStyle w:val="Tab1LastColNonGras"/>
              <w:rPr>
                <w:lang w:val="fr-FR"/>
              </w:rPr>
            </w:pPr>
            <w:r>
              <w:rPr>
                <w:lang w:val="fr-FR"/>
              </w:rPr>
              <w:t>191 282 251,61</w:t>
            </w:r>
          </w:p>
        </w:tc>
      </w:tr>
      <w:tr w14:paraId="7CD35052"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5778AB" w14:paraId="65DD5925" w14:textId="77777777">
            <w:pPr>
              <w:pStyle w:val="Tab1FirstColNonGras"/>
              <w:rPr>
                <w:lang w:val="fr-FR"/>
              </w:rPr>
            </w:pPr>
            <w:r>
              <w:rPr>
                <w:lang w:val="fr-FR"/>
              </w:rPr>
              <w:t>b) Avoirs bancaires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77B1D8B3" w14:textId="77777777">
            <w:pPr>
              <w:pStyle w:val="Tab1LastColNonGras"/>
              <w:rPr>
                <w:lang w:val="fr-FR"/>
              </w:rPr>
            </w:pPr>
            <w:r>
              <w:rPr>
                <w:lang w:val="fr-FR"/>
              </w:rPr>
              <w:t>596 290,55</w:t>
            </w:r>
          </w:p>
        </w:tc>
      </w:tr>
      <w:tr w14:paraId="6D43634D"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5778AB" w14:paraId="51BD5F63" w14:textId="77777777">
            <w:pPr>
              <w:pStyle w:val="Tab1FirstColNonGras"/>
              <w:rPr>
                <w:lang w:val="fr-FR"/>
              </w:rPr>
            </w:pPr>
            <w:r>
              <w:rPr>
                <w:lang w:val="fr-FR"/>
              </w:rPr>
              <w:t>c) Autres actifs détenus par l'OPC</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69012DB5" w14:textId="77777777">
            <w:pPr>
              <w:pStyle w:val="Tab1LastColNonGras"/>
              <w:rPr>
                <w:lang w:val="fr-FR"/>
              </w:rPr>
            </w:pPr>
            <w:r>
              <w:rPr>
                <w:lang w:val="fr-FR"/>
              </w:rPr>
              <w:t>15 173 858,21</w:t>
            </w:r>
          </w:p>
        </w:tc>
      </w:tr>
      <w:tr w14:paraId="23C955A9"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5778AB" w14:paraId="4D45660D" w14:textId="77777777">
            <w:pPr>
              <w:pStyle w:val="Tab1FirstColNonGras"/>
              <w:rPr>
                <w:lang w:val="fr-FR"/>
              </w:rPr>
            </w:pPr>
            <w:r>
              <w:rPr>
                <w:lang w:val="fr-FR"/>
              </w:rPr>
              <w:t>d) Total des actifs détenus par l'OPC (lignes a+b+c)</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7A68DBE8" w14:textId="77777777">
            <w:pPr>
              <w:pStyle w:val="Tab1LastColNonGras"/>
              <w:rPr>
                <w:lang w:val="fr-FR"/>
              </w:rPr>
            </w:pPr>
            <w:r>
              <w:rPr>
                <w:lang w:val="fr-FR"/>
              </w:rPr>
              <w:t>207 052 400,37</w:t>
            </w:r>
          </w:p>
        </w:tc>
      </w:tr>
      <w:tr w14:paraId="512DD30D"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5778AB" w14:paraId="7DE7E9F7" w14:textId="77777777">
            <w:pPr>
              <w:pStyle w:val="Tab1FirstColNonGras"/>
              <w:rPr>
                <w:lang w:val="fr-FR"/>
              </w:rPr>
            </w:pPr>
            <w:r>
              <w:rPr>
                <w:lang w:val="fr-FR"/>
              </w:rPr>
              <w:t>e) Passif</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4507A410" w14:textId="77777777">
            <w:pPr>
              <w:pStyle w:val="Tab1LastColNonGras"/>
              <w:rPr>
                <w:lang w:val="fr-FR"/>
              </w:rPr>
            </w:pPr>
            <w:r>
              <w:rPr>
                <w:lang w:val="fr-FR"/>
              </w:rPr>
              <w:t>-3 205 827,09</w:t>
            </w:r>
          </w:p>
        </w:tc>
      </w:tr>
      <w:tr w14:paraId="65AF543D" w14:textId="77777777">
        <w:tblPrEx>
          <w:tblW w:w="5000" w:type="pct"/>
          <w:tblLayout w:type="fixed"/>
          <w:tblLook w:val="04A0"/>
        </w:tblPrEx>
        <w:trPr>
          <w:trHeight w:val="322"/>
        </w:trPr>
        <w:tc>
          <w:tcPr>
            <w:tcW w:w="7500" w:type="dxa"/>
            <w:tcBorders>
              <w:left w:val="single" w:sz="4" w:space="0" w:color="000000"/>
              <w:bottom w:val="single" w:sz="4" w:space="0" w:color="000000"/>
            </w:tcBorders>
            <w:tcMar>
              <w:top w:w="0" w:type="dxa"/>
              <w:left w:w="0" w:type="dxa"/>
              <w:bottom w:w="22" w:type="dxa"/>
              <w:right w:w="0" w:type="dxa"/>
            </w:tcMar>
            <w:vAlign w:val="center"/>
          </w:tcPr>
          <w:p w:rsidR="005778AB" w14:paraId="6606805F" w14:textId="77777777">
            <w:pPr>
              <w:pStyle w:val="Tab1FirstColNonGrasBordureDown"/>
              <w:rPr>
                <w:lang w:val="fr-FR"/>
              </w:rPr>
            </w:pPr>
            <w:r>
              <w:rPr>
                <w:lang w:val="fr-FR"/>
              </w:rPr>
              <w:t>f) Valeur nette d'inventaire (lignes d+e = actif net de l'OPC)</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2277B6DF" w14:textId="77777777">
            <w:pPr>
              <w:pStyle w:val="Tab1LastColNonGrasBordureDown"/>
              <w:rPr>
                <w:lang w:val="fr-FR"/>
              </w:rPr>
            </w:pPr>
            <w:r>
              <w:rPr>
                <w:lang w:val="fr-FR"/>
              </w:rPr>
              <w:t>203 846 573,28</w:t>
            </w:r>
          </w:p>
        </w:tc>
      </w:tr>
    </w:tbl>
    <w:p w:rsidR="005778AB" w14:paraId="123F9017" w14:textId="77777777">
      <w:pPr>
        <w:pStyle w:val="TechnicalBookmark"/>
        <w:rPr>
          <w:lang w:val="fr-FR"/>
        </w:rPr>
      </w:pPr>
    </w:p>
    <w:p w:rsidR="005778AB" w14:paraId="2B87735C" w14:textId="77777777">
      <w:pPr>
        <w:pStyle w:val="TableNote"/>
        <w:spacing w:before="100" w:after="30"/>
        <w:rPr>
          <w:lang w:val="fr-FR"/>
        </w:rPr>
      </w:pPr>
      <w:r>
        <w:rPr>
          <w:lang w:val="fr-FR"/>
        </w:rPr>
        <w:t>(*) Les montants sont signés</w:t>
      </w:r>
    </w:p>
    <w:p w:rsidR="005778AB" w14:paraId="06616253" w14:textId="77777777">
      <w:pPr>
        <w:pStyle w:val="BreakLine"/>
        <w:rPr>
          <w:lang w:val="fr-FR"/>
        </w:rPr>
      </w:pPr>
      <w:r>
        <w:rPr>
          <w:lang w:val="fr-FR"/>
        </w:rPr>
        <w:t xml:space="preserve"> </w:t>
      </w:r>
    </w:p>
    <w:p w:rsidR="005778AB" w14:paraId="6105ABB8" w14:textId="77777777">
      <w:pPr>
        <w:pStyle w:val="TechnicalBookmark"/>
        <w:rPr>
          <w:lang w:val="fr-FR"/>
        </w:rPr>
      </w:pPr>
      <w:r>
        <w:rPr>
          <w:lang w:val="fr-FR"/>
        </w:rPr>
        <w:fldChar w:fldCharType="begin"/>
      </w:r>
      <w:r>
        <w:rPr>
          <w:lang w:val="fr-FR"/>
        </w:rPr>
        <w:instrText xml:space="preserve"> SET 77A2643B92D2D6E43A173D956FB68325 "" </w:instrText>
      </w:r>
      <w:r>
        <w:rPr>
          <w:lang w:val="fr-FR"/>
        </w:rPr>
        <w:fldChar w:fldCharType="separate"/>
      </w:r>
      <w:bookmarkStart w:id="6" w:name="77A2643B92D2D6E43A173D956FB68325"/>
      <w:bookmarkEnd w:id="6"/>
      <w:r>
        <w:rPr>
          <w:lang w:val="fr-FR"/>
        </w:rPr>
        <w:fldChar w:fldCharType="end"/>
      </w:r>
    </w:p>
    <w:p w:rsidR="005778AB" w14:paraId="31999A12" w14:textId="77777777">
      <w:pPr>
        <w:pStyle w:val="H1SPACEBEFORE"/>
        <w:ind w:right="2400"/>
        <w:rPr>
          <w:lang w:val="fr-FR"/>
        </w:rPr>
      </w:pPr>
      <w:r>
        <w:rPr>
          <w:lang w:val="fr-FR"/>
        </w:rPr>
        <w:t>|</w:t>
      </w:r>
    </w:p>
    <w:p w:rsidR="005778AB" w14:paraId="6CB8716A" w14:textId="77777777">
      <w:pPr>
        <w:pStyle w:val="H1"/>
        <w:rPr>
          <w:lang w:val="fr-FR"/>
        </w:rPr>
      </w:pPr>
      <w:bookmarkStart w:id="7" w:name="Nombre_de_parts_en_circulation_et_valeur"/>
      <w:bookmarkEnd w:id="7"/>
      <w:r>
        <w:rPr>
          <w:lang w:val="fr-FR"/>
        </w:rPr>
        <w:t>Nombre de parts en circulation et valeur nette d'inventaire par part</w:t>
      </w:r>
    </w:p>
    <w:p w:rsidR="005778AB" w14:paraId="7AE3D748" w14:textId="77777777">
      <w:pPr>
        <w:pStyle w:val="RefToc1"/>
        <w:rPr>
          <w:lang w:val="fr-FR"/>
        </w:rPr>
      </w:pPr>
      <w:bookmarkStart w:id="8" w:name="BK_5FC29098830DA85CB78F6B7A7A369631"/>
      <w:bookmarkEnd w:id="8"/>
      <w:r>
        <w:rPr>
          <w:lang w:val="fr-FR"/>
        </w:rPr>
        <w:t>Nombre de parts en circulation et valeur nette d'inventaire par part</w:t>
      </w:r>
    </w:p>
    <w:p w:rsidR="005778AB" w14:paraId="11C6D507" w14:textId="77777777">
      <w:pPr>
        <w:pStyle w:val="TechnicalBookmark"/>
        <w:rPr>
          <w:lang w:val="fr-FR"/>
        </w:rPr>
      </w:pPr>
      <w:r>
        <w:rPr>
          <w:lang w:val="fr-FR"/>
        </w:rPr>
        <w:fldChar w:fldCharType="begin"/>
      </w:r>
      <w:r>
        <w:rPr>
          <w:lang w:val="fr-FR"/>
        </w:rPr>
        <w:instrText xml:space="preserve"> SET 9F201855A024F3001B4DF4479CA87D1E "" </w:instrText>
      </w:r>
      <w:r>
        <w:rPr>
          <w:lang w:val="fr-FR"/>
        </w:rPr>
        <w:fldChar w:fldCharType="separate"/>
      </w:r>
      <w:bookmarkStart w:id="9" w:name="9F201855A024F3001B4DF4479CA87D1E"/>
      <w:bookmarkEnd w:id="9"/>
      <w:r>
        <w:rPr>
          <w:lang w:val="fr-FR"/>
        </w:rPr>
        <w:fldChar w:fldCharType="end"/>
      </w:r>
    </w:p>
    <w:p w:rsidR="005778AB" w14:paraId="13E7285D" w14:textId="77777777">
      <w:pPr>
        <w:pStyle w:val="TechnicalBookmark"/>
        <w:rPr>
          <w:lang w:val="fr-FR"/>
        </w:rPr>
      </w:pPr>
    </w:p>
    <w:tbl>
      <w:tblPr>
        <w:tblW w:w="5000" w:type="pct"/>
        <w:tblLayout w:type="fixed"/>
        <w:tblLook w:val="04A0"/>
      </w:tblPr>
      <w:tblGrid>
        <w:gridCol w:w="3724"/>
        <w:gridCol w:w="1116"/>
        <w:gridCol w:w="1594"/>
        <w:gridCol w:w="1594"/>
        <w:gridCol w:w="1594"/>
      </w:tblGrid>
      <w:tr w14:paraId="29C3F7DF" w14:textId="77777777">
        <w:tblPrEx>
          <w:tblW w:w="5000" w:type="pct"/>
          <w:tblLayout w:type="fixed"/>
          <w:tblLook w:val="04A0"/>
        </w:tblPrEx>
        <w:trPr>
          <w:trHeight w:val="385"/>
        </w:trPr>
        <w:tc>
          <w:tcPr>
            <w:tcW w:w="3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5778AB" w14:paraId="260441D1" w14:textId="77777777">
            <w:pPr>
              <w:pStyle w:val="EnteteTabFirstColBordureCentre"/>
              <w:rPr>
                <w:lang w:val="fr-FR"/>
              </w:rPr>
            </w:pPr>
            <w:r>
              <w:rPr>
                <w:lang w:val="fr-FR"/>
              </w:rPr>
              <w:t>Part</w:t>
            </w:r>
          </w:p>
        </w:tc>
        <w:tc>
          <w:tcPr>
            <w:tcW w:w="11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0C5DB417" w14:textId="77777777">
            <w:pPr>
              <w:pStyle w:val="EnteteTabMiddleColBordure"/>
              <w:rPr>
                <w:lang w:val="fr-FR"/>
              </w:rPr>
            </w:pPr>
            <w:r>
              <w:rPr>
                <w:lang w:val="fr-FR"/>
              </w:rPr>
              <w:t>Type de part</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01D27C93" w14:textId="77777777">
            <w:pPr>
              <w:pStyle w:val="EnteteTabMiddleColBordure"/>
              <w:rPr>
                <w:lang w:val="fr-FR"/>
              </w:rPr>
            </w:pPr>
            <w:r>
              <w:rPr>
                <w:lang w:val="fr-FR"/>
              </w:rPr>
              <w:t>Actif net de la part</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0301B8F2" w14:textId="77777777">
            <w:pPr>
              <w:pStyle w:val="EnteteTabMiddleColBordure"/>
              <w:spacing w:line="184" w:lineRule="exact"/>
              <w:rPr>
                <w:lang w:val="fr-FR"/>
              </w:rPr>
            </w:pPr>
            <w:r>
              <w:rPr>
                <w:lang w:val="fr-FR"/>
              </w:rPr>
              <w:t>Nombre de parts en circulation</w:t>
            </w:r>
          </w:p>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7420CF77" w14:textId="77777777">
            <w:pPr>
              <w:pStyle w:val="EnteteTabLastColBordure"/>
              <w:spacing w:line="184" w:lineRule="exact"/>
              <w:rPr>
                <w:lang w:val="fr-FR"/>
              </w:rPr>
            </w:pPr>
            <w:r>
              <w:rPr>
                <w:lang w:val="fr-FR"/>
              </w:rPr>
              <w:t>Valeur nette d'inventaire par part</w:t>
            </w:r>
          </w:p>
        </w:tc>
      </w:tr>
      <w:tr w14:paraId="0720F5F4"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5778AB" w14:paraId="5E08EAB8" w14:textId="77777777">
            <w:pPr>
              <w:pStyle w:val="Tab1FirstColNonGrasBordureDown"/>
              <w:rPr>
                <w:lang w:val="fr-FR"/>
              </w:rPr>
            </w:pPr>
            <w:r>
              <w:rPr>
                <w:lang w:val="fr-FR"/>
              </w:rPr>
              <w:t>BFT RENDEMENT PLUS 2028 I2 - 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17218457"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7BDEBBDE" w14:textId="77777777">
            <w:pPr>
              <w:pStyle w:val="Tab1MiddleColNonGrasBordureDown"/>
              <w:rPr>
                <w:lang w:val="fr-FR"/>
              </w:rPr>
            </w:pPr>
            <w:r>
              <w:rPr>
                <w:lang w:val="fr-FR"/>
              </w:rPr>
              <w:t>40 491 215,27</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2ADA31AE" w14:textId="77777777">
            <w:pPr>
              <w:pStyle w:val="Tab1MiddleColNonGrasBordureDown"/>
              <w:rPr>
                <w:lang w:val="fr-FR"/>
              </w:rPr>
            </w:pPr>
            <w:r>
              <w:rPr>
                <w:lang w:val="fr-FR"/>
              </w:rPr>
              <w:t>35 704,833</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0FB0A7C5" w14:textId="77777777">
            <w:pPr>
              <w:pStyle w:val="Tab1LastColNonGrasBordureDown"/>
              <w:rPr>
                <w:lang w:val="fr-FR"/>
              </w:rPr>
            </w:pPr>
            <w:r>
              <w:rPr>
                <w:lang w:val="fr-FR"/>
              </w:rPr>
              <w:t>1 134,0541</w:t>
            </w:r>
          </w:p>
        </w:tc>
      </w:tr>
      <w:tr w14:paraId="3D68A24F"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5778AB" w14:paraId="16884CC3" w14:textId="77777777">
            <w:pPr>
              <w:pStyle w:val="Tab1FirstColNonGrasBordureDown"/>
              <w:rPr>
                <w:lang w:val="fr-FR"/>
              </w:rPr>
            </w:pPr>
            <w:r>
              <w:rPr>
                <w:lang w:val="fr-FR"/>
              </w:rPr>
              <w:t>BFT RENDEMENT PLUS 2028 R-C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05F59462"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394A2847" w14:textId="77777777">
            <w:pPr>
              <w:pStyle w:val="Tab1MiddleColNonGrasBordureDown"/>
              <w:rPr>
                <w:lang w:val="fr-FR"/>
              </w:rPr>
            </w:pPr>
            <w:r>
              <w:rPr>
                <w:lang w:val="fr-FR"/>
              </w:rPr>
              <w:t>80 892,13</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6CF7F9DE" w14:textId="77777777">
            <w:pPr>
              <w:pStyle w:val="Tab1MiddleColNonGrasBordureDown"/>
              <w:rPr>
                <w:lang w:val="fr-FR"/>
              </w:rPr>
            </w:pPr>
            <w:r>
              <w:rPr>
                <w:lang w:val="fr-FR"/>
              </w:rPr>
              <w:t>697,290</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00399DD5" w14:textId="77777777">
            <w:pPr>
              <w:pStyle w:val="Tab1LastColNonGrasBordureDown"/>
              <w:rPr>
                <w:lang w:val="fr-FR"/>
              </w:rPr>
            </w:pPr>
            <w:r>
              <w:rPr>
                <w:lang w:val="fr-FR"/>
              </w:rPr>
              <w:t>116,0093</w:t>
            </w:r>
          </w:p>
        </w:tc>
      </w:tr>
      <w:tr w14:paraId="426BF204" w14:textId="77777777">
        <w:tblPrEx>
          <w:tblW w:w="5000" w:type="pct"/>
          <w:tblLayout w:type="fixed"/>
          <w:tblLook w:val="04A0"/>
        </w:tblPrEx>
        <w:trPr>
          <w:trHeight w:val="382"/>
        </w:trPr>
        <w:tc>
          <w:tcPr>
            <w:tcW w:w="3740" w:type="dxa"/>
            <w:tcBorders>
              <w:left w:val="single" w:sz="4" w:space="0" w:color="000000"/>
              <w:bottom w:val="single" w:sz="4" w:space="0" w:color="000000"/>
            </w:tcBorders>
            <w:tcMar>
              <w:top w:w="0" w:type="dxa"/>
              <w:left w:w="0" w:type="dxa"/>
              <w:bottom w:w="22" w:type="dxa"/>
              <w:right w:w="0" w:type="dxa"/>
            </w:tcMar>
            <w:vAlign w:val="center"/>
          </w:tcPr>
          <w:p w:rsidR="005778AB" w14:paraId="722797CD" w14:textId="77777777">
            <w:pPr>
              <w:pStyle w:val="Tab1FirstColNonGrasBordureDown"/>
              <w:rPr>
                <w:lang w:val="fr-FR"/>
              </w:rPr>
            </w:pPr>
            <w:r>
              <w:rPr>
                <w:lang w:val="fr-FR"/>
              </w:rPr>
              <w:t>BFT SELECTION RENDEMENT 2026 I-C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73F7794C"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77F5531D" w14:textId="77777777">
            <w:pPr>
              <w:pStyle w:val="Tab1MiddleColNonGrasBordureDown"/>
              <w:rPr>
                <w:lang w:val="fr-FR"/>
              </w:rPr>
            </w:pPr>
            <w:r>
              <w:rPr>
                <w:lang w:val="fr-FR"/>
              </w:rPr>
              <w:t>97 130 126,67</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19827F24" w14:textId="77777777">
            <w:pPr>
              <w:pStyle w:val="Tab1MiddleColNonGrasBordureDown"/>
              <w:rPr>
                <w:lang w:val="fr-FR"/>
              </w:rPr>
            </w:pPr>
            <w:r>
              <w:rPr>
                <w:lang w:val="fr-FR"/>
              </w:rPr>
              <w:t>79 994,918</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3E544871" w14:textId="77777777">
            <w:pPr>
              <w:pStyle w:val="Tab1LastColNonGrasBordureDown"/>
              <w:rPr>
                <w:lang w:val="fr-FR"/>
              </w:rPr>
            </w:pPr>
            <w:r>
              <w:rPr>
                <w:lang w:val="fr-FR"/>
              </w:rPr>
              <w:t>1 214,2037</w:t>
            </w:r>
          </w:p>
        </w:tc>
      </w:tr>
      <w:tr w14:paraId="68C210D3" w14:textId="77777777">
        <w:tblPrEx>
          <w:tblW w:w="5000" w:type="pct"/>
          <w:tblLayout w:type="fixed"/>
          <w:tblLook w:val="04A0"/>
        </w:tblPrEx>
        <w:trPr>
          <w:trHeight w:val="382"/>
        </w:trPr>
        <w:tc>
          <w:tcPr>
            <w:tcW w:w="3740" w:type="dxa"/>
            <w:tcBorders>
              <w:left w:val="single" w:sz="4" w:space="0" w:color="000000"/>
              <w:bottom w:val="single" w:sz="4" w:space="0" w:color="000000"/>
            </w:tcBorders>
            <w:tcMar>
              <w:top w:w="0" w:type="dxa"/>
              <w:left w:w="0" w:type="dxa"/>
              <w:bottom w:w="22" w:type="dxa"/>
              <w:right w:w="0" w:type="dxa"/>
            </w:tcMar>
            <w:vAlign w:val="center"/>
          </w:tcPr>
          <w:p w:rsidR="005778AB" w14:paraId="42304A8F" w14:textId="77777777">
            <w:pPr>
              <w:pStyle w:val="Tab1FirstColNonGrasBordureDown"/>
              <w:rPr>
                <w:lang w:val="fr-FR"/>
              </w:rPr>
            </w:pPr>
            <w:r>
              <w:rPr>
                <w:lang w:val="fr-FR"/>
              </w:rPr>
              <w:t>BFT SELECTION RENDEMENT 2026 I-C/D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51A93840" w14:textId="6F18A84F">
            <w:pPr>
              <w:pStyle w:val="Tab1MiddleColNonGrasBordureDownCentre"/>
              <w:rPr>
                <w:lang w:val="fr-FR"/>
              </w:rPr>
            </w:pPr>
            <w:r>
              <w:rPr>
                <w:lang w:val="fr-FR"/>
              </w:rPr>
              <w:t>C/D</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63DFC318" w14:textId="77777777">
            <w:pPr>
              <w:pStyle w:val="Tab1MiddleColNonGrasBordureDown"/>
              <w:rPr>
                <w:lang w:val="fr-FR"/>
              </w:rPr>
            </w:pPr>
            <w:r>
              <w:rPr>
                <w:lang w:val="fr-FR"/>
              </w:rPr>
              <w:t>40 392 818,59</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1A4C5360" w14:textId="77777777">
            <w:pPr>
              <w:pStyle w:val="Tab1MiddleColNonGrasBordureDown"/>
              <w:rPr>
                <w:lang w:val="fr-FR"/>
              </w:rPr>
            </w:pPr>
            <w:r>
              <w:rPr>
                <w:lang w:val="fr-FR"/>
              </w:rPr>
              <w:t>41 738,115</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7D2753AD" w14:textId="77777777">
            <w:pPr>
              <w:pStyle w:val="Tab1LastColNonGrasBordureDown"/>
              <w:rPr>
                <w:lang w:val="fr-FR"/>
              </w:rPr>
            </w:pPr>
            <w:r>
              <w:rPr>
                <w:lang w:val="fr-FR"/>
              </w:rPr>
              <w:t>967,7681</w:t>
            </w:r>
          </w:p>
        </w:tc>
      </w:tr>
      <w:tr w14:paraId="37EEE748" w14:textId="77777777">
        <w:tblPrEx>
          <w:tblW w:w="5000" w:type="pct"/>
          <w:tblLayout w:type="fixed"/>
          <w:tblLook w:val="04A0"/>
        </w:tblPrEx>
        <w:trPr>
          <w:trHeight w:val="382"/>
        </w:trPr>
        <w:tc>
          <w:tcPr>
            <w:tcW w:w="3740" w:type="dxa"/>
            <w:tcBorders>
              <w:left w:val="single" w:sz="4" w:space="0" w:color="000000"/>
              <w:bottom w:val="single" w:sz="4" w:space="0" w:color="000000"/>
            </w:tcBorders>
            <w:tcMar>
              <w:top w:w="0" w:type="dxa"/>
              <w:left w:w="0" w:type="dxa"/>
              <w:bottom w:w="22" w:type="dxa"/>
              <w:right w:w="0" w:type="dxa"/>
            </w:tcMar>
            <w:vAlign w:val="center"/>
          </w:tcPr>
          <w:p w:rsidR="005778AB" w14:paraId="780C6DF4" w14:textId="77777777">
            <w:pPr>
              <w:pStyle w:val="Tab1FirstColNonGrasBordureDown"/>
              <w:rPr>
                <w:lang w:val="fr-FR"/>
              </w:rPr>
            </w:pPr>
            <w:r>
              <w:rPr>
                <w:lang w:val="fr-FR"/>
              </w:rPr>
              <w:t>BFT SELECTION RENDEMENT 2026 P-C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0FE31AC9"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16874F4A" w14:textId="77777777">
            <w:pPr>
              <w:pStyle w:val="Tab1MiddleColNonGrasBordureDown"/>
              <w:rPr>
                <w:lang w:val="fr-FR"/>
              </w:rPr>
            </w:pPr>
            <w:r>
              <w:rPr>
                <w:lang w:val="fr-FR"/>
              </w:rPr>
              <w:t>5 854 965,27</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5FF97B2F" w14:textId="77777777">
            <w:pPr>
              <w:pStyle w:val="Tab1MiddleColNonGrasBordureDown"/>
              <w:rPr>
                <w:lang w:val="fr-FR"/>
              </w:rPr>
            </w:pPr>
            <w:r>
              <w:rPr>
                <w:lang w:val="fr-FR"/>
              </w:rPr>
              <w:t>50 746,780</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00F7A7D9" w14:textId="77777777">
            <w:pPr>
              <w:pStyle w:val="Tab1LastColNonGrasBordureDown"/>
              <w:rPr>
                <w:lang w:val="fr-FR"/>
              </w:rPr>
            </w:pPr>
            <w:r>
              <w:rPr>
                <w:lang w:val="fr-FR"/>
              </w:rPr>
              <w:t>115,3760</w:t>
            </w:r>
          </w:p>
        </w:tc>
      </w:tr>
      <w:tr w14:paraId="384EEA9B" w14:textId="77777777">
        <w:tblPrEx>
          <w:tblW w:w="5000" w:type="pct"/>
          <w:tblLayout w:type="fixed"/>
          <w:tblLook w:val="04A0"/>
        </w:tblPrEx>
        <w:trPr>
          <w:trHeight w:val="382"/>
        </w:trPr>
        <w:tc>
          <w:tcPr>
            <w:tcW w:w="3740" w:type="dxa"/>
            <w:tcBorders>
              <w:left w:val="single" w:sz="4" w:space="0" w:color="000000"/>
              <w:bottom w:val="single" w:sz="4" w:space="0" w:color="000000"/>
            </w:tcBorders>
            <w:tcMar>
              <w:top w:w="0" w:type="dxa"/>
              <w:left w:w="0" w:type="dxa"/>
              <w:bottom w:w="22" w:type="dxa"/>
              <w:right w:w="0" w:type="dxa"/>
            </w:tcMar>
            <w:vAlign w:val="center"/>
          </w:tcPr>
          <w:p w:rsidR="005778AB" w14:paraId="632B7884" w14:textId="77777777">
            <w:pPr>
              <w:pStyle w:val="Tab1FirstColNonGrasBordureDown"/>
              <w:rPr>
                <w:lang w:val="fr-FR"/>
              </w:rPr>
            </w:pPr>
            <w:r>
              <w:rPr>
                <w:lang w:val="fr-FR"/>
              </w:rPr>
              <w:t>BFT SELECTION RENDEMENT 2026 P-C/D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15BB5093" w14:textId="1FFDC654">
            <w:pPr>
              <w:pStyle w:val="Tab1MiddleColNonGrasBordureDownCentre"/>
              <w:rPr>
                <w:lang w:val="fr-FR"/>
              </w:rPr>
            </w:pPr>
            <w:r>
              <w:rPr>
                <w:lang w:val="fr-FR"/>
              </w:rPr>
              <w:t>C/D</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4E0ECB1A" w14:textId="77777777">
            <w:pPr>
              <w:pStyle w:val="Tab1MiddleColNonGrasBordureDown"/>
              <w:rPr>
                <w:lang w:val="fr-FR"/>
              </w:rPr>
            </w:pPr>
            <w:r>
              <w:rPr>
                <w:lang w:val="fr-FR"/>
              </w:rPr>
              <w:t>356 465,72</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28928B06" w14:textId="77777777">
            <w:pPr>
              <w:pStyle w:val="Tab1MiddleColNonGrasBordureDown"/>
              <w:rPr>
                <w:lang w:val="fr-FR"/>
              </w:rPr>
            </w:pPr>
            <w:r>
              <w:rPr>
                <w:lang w:val="fr-FR"/>
              </w:rPr>
              <w:t>3 730,370</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18EC3235" w14:textId="77777777">
            <w:pPr>
              <w:pStyle w:val="Tab1LastColNonGrasBordureDown"/>
              <w:rPr>
                <w:lang w:val="fr-FR"/>
              </w:rPr>
            </w:pPr>
            <w:r>
              <w:rPr>
                <w:lang w:val="fr-FR"/>
              </w:rPr>
              <w:t>95,5577</w:t>
            </w:r>
          </w:p>
        </w:tc>
      </w:tr>
      <w:tr w14:paraId="78CE41D5" w14:textId="77777777">
        <w:tblPrEx>
          <w:tblW w:w="5000" w:type="pct"/>
          <w:tblLayout w:type="fixed"/>
          <w:tblLook w:val="04A0"/>
        </w:tblPrEx>
        <w:trPr>
          <w:trHeight w:val="382"/>
        </w:trPr>
        <w:tc>
          <w:tcPr>
            <w:tcW w:w="3740" w:type="dxa"/>
            <w:tcBorders>
              <w:left w:val="single" w:sz="4" w:space="0" w:color="000000"/>
              <w:bottom w:val="single" w:sz="4" w:space="0" w:color="000000"/>
            </w:tcBorders>
            <w:tcMar>
              <w:top w:w="0" w:type="dxa"/>
              <w:left w:w="0" w:type="dxa"/>
              <w:bottom w:w="22" w:type="dxa"/>
              <w:right w:w="0" w:type="dxa"/>
            </w:tcMar>
            <w:vAlign w:val="center"/>
          </w:tcPr>
          <w:p w:rsidR="005778AB" w14:paraId="468AFD7F" w14:textId="77777777">
            <w:pPr>
              <w:pStyle w:val="Tab1FirstColNonGrasBordureDown"/>
              <w:rPr>
                <w:lang w:val="fr-FR"/>
              </w:rPr>
            </w:pPr>
            <w:r>
              <w:rPr>
                <w:lang w:val="fr-FR"/>
              </w:rPr>
              <w:t>BFT SELECTION RENDEMENT 2026 Z - 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5D2BCC06"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743EE8AE" w14:textId="77777777">
            <w:pPr>
              <w:pStyle w:val="Tab1MiddleColNonGrasBordureDown"/>
              <w:rPr>
                <w:lang w:val="fr-FR"/>
              </w:rPr>
            </w:pPr>
            <w:r>
              <w:rPr>
                <w:lang w:val="fr-FR"/>
              </w:rPr>
              <w:t>19 540 089,63</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2C7147A2" w14:textId="77777777">
            <w:pPr>
              <w:pStyle w:val="Tab1MiddleColNonGrasBordureDown"/>
              <w:rPr>
                <w:lang w:val="fr-FR"/>
              </w:rPr>
            </w:pPr>
            <w:r>
              <w:rPr>
                <w:lang w:val="fr-FR"/>
              </w:rPr>
              <w:t>17 180,482</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10D5E566" w14:textId="77777777">
            <w:pPr>
              <w:pStyle w:val="Tab1LastColNonGrasBordureDown"/>
              <w:rPr>
                <w:lang w:val="fr-FR"/>
              </w:rPr>
            </w:pPr>
            <w:r>
              <w:rPr>
                <w:lang w:val="fr-FR"/>
              </w:rPr>
              <w:t>1 137,3423</w:t>
            </w:r>
          </w:p>
        </w:tc>
      </w:tr>
    </w:tbl>
    <w:p w:rsidR="005778AB" w14:paraId="1BC08909" w14:textId="77777777">
      <w:pPr>
        <w:pStyle w:val="TechnicalBookmark"/>
        <w:rPr>
          <w:lang w:val="fr-FR"/>
        </w:rPr>
        <w:sectPr>
          <w:headerReference w:type="default" r:id="rId8"/>
          <w:footerReference w:type="default" r:id="rId9"/>
          <w:pgSz w:w="11900" w:h="16840"/>
          <w:pgMar w:top="2154" w:right="1134" w:bottom="1134" w:left="1134" w:header="400" w:footer="400" w:gutter="0"/>
          <w:cols w:space="720"/>
        </w:sectPr>
      </w:pPr>
    </w:p>
    <w:p w:rsidR="005778AB" w14:paraId="4455CD1A" w14:textId="77777777">
      <w:pPr>
        <w:spacing w:line="15" w:lineRule="exact"/>
        <w:rPr>
          <w:sz w:val="2"/>
        </w:rPr>
      </w:pPr>
    </w:p>
    <w:p w:rsidR="005778AB" w14:paraId="2AAA2614" w14:textId="77777777">
      <w:pPr>
        <w:pStyle w:val="TechnicalBookmark"/>
        <w:rPr>
          <w:lang w:val="fr-FR"/>
        </w:rPr>
      </w:pPr>
      <w:r>
        <w:rPr>
          <w:lang w:val="fr-FR"/>
        </w:rPr>
        <w:fldChar w:fldCharType="begin"/>
      </w:r>
      <w:r>
        <w:rPr>
          <w:lang w:val="fr-FR"/>
        </w:rPr>
        <w:instrText xml:space="preserve"> SET 8A33A5BF0A3FA0EABF788F2AC5A2634D "" </w:instrText>
      </w:r>
      <w:r>
        <w:rPr>
          <w:lang w:val="fr-FR"/>
        </w:rPr>
        <w:fldChar w:fldCharType="separate"/>
      </w:r>
      <w:bookmarkStart w:id="10" w:name="8A33A5BF0A3FA0EABF788F2AC5A2634D"/>
      <w:bookmarkEnd w:id="10"/>
      <w:r>
        <w:rPr>
          <w:lang w:val="fr-FR"/>
        </w:rPr>
        <w:fldChar w:fldCharType="end"/>
      </w:r>
    </w:p>
    <w:p w:rsidR="005778AB" w14:paraId="5C83999E" w14:textId="77777777">
      <w:pPr>
        <w:pStyle w:val="H1"/>
        <w:rPr>
          <w:lang w:val="fr-FR"/>
        </w:rPr>
      </w:pPr>
      <w:bookmarkStart w:id="11" w:name="Eléments_du_portefeuille_titres"/>
      <w:bookmarkEnd w:id="11"/>
      <w:r>
        <w:rPr>
          <w:lang w:val="fr-FR"/>
        </w:rPr>
        <w:t>Eléments du portefeuille titres</w:t>
      </w:r>
    </w:p>
    <w:p w:rsidR="005778AB" w14:paraId="3FA91FC2" w14:textId="77777777">
      <w:pPr>
        <w:pStyle w:val="RefToc1"/>
        <w:rPr>
          <w:lang w:val="fr-FR"/>
        </w:rPr>
      </w:pPr>
      <w:bookmarkStart w:id="12" w:name="BK_087A59EF53C1FBD2097E123C1ABCE783"/>
      <w:bookmarkEnd w:id="12"/>
      <w:r>
        <w:rPr>
          <w:lang w:val="fr-FR"/>
        </w:rPr>
        <w:t>Eléments du portefeuille titres</w:t>
      </w:r>
    </w:p>
    <w:p w:rsidR="005778AB" w14:paraId="56343BC1" w14:textId="77777777">
      <w:pPr>
        <w:pStyle w:val="TechnicalBookmark"/>
        <w:rPr>
          <w:lang w:val="fr-FR"/>
        </w:rPr>
      </w:pPr>
      <w:r>
        <w:rPr>
          <w:lang w:val="fr-FR"/>
        </w:rPr>
        <w:fldChar w:fldCharType="begin"/>
      </w:r>
      <w:r>
        <w:rPr>
          <w:lang w:val="fr-FR"/>
        </w:rPr>
        <w:instrText xml:space="preserve"> SET B133529179593A548F9FA2BD75769365 "" </w:instrText>
      </w:r>
      <w:r>
        <w:rPr>
          <w:lang w:val="fr-FR"/>
        </w:rPr>
        <w:fldChar w:fldCharType="separate"/>
      </w:r>
      <w:bookmarkStart w:id="13" w:name="B133529179593A548F9FA2BD75769365"/>
      <w:bookmarkEnd w:id="13"/>
      <w:r>
        <w:rPr>
          <w:lang w:val="fr-FR"/>
        </w:rPr>
        <w:fldChar w:fldCharType="end"/>
      </w:r>
    </w:p>
    <w:p w:rsidR="005778AB" w14:paraId="2CE532A2" w14:textId="77777777">
      <w:pPr>
        <w:pStyle w:val="TechnicalBookmark"/>
        <w:rPr>
          <w:lang w:val="fr-FR"/>
        </w:rPr>
      </w:pPr>
    </w:p>
    <w:tbl>
      <w:tblPr>
        <w:tblW w:w="5000" w:type="pct"/>
        <w:tblLayout w:type="fixed"/>
        <w:tblLook w:val="04A0"/>
      </w:tblPr>
      <w:tblGrid>
        <w:gridCol w:w="5717"/>
        <w:gridCol w:w="1953"/>
        <w:gridCol w:w="1952"/>
      </w:tblGrid>
      <w:tr w14:paraId="2ACE6134" w14:textId="77777777">
        <w:tblPrEx>
          <w:tblW w:w="5000" w:type="pct"/>
          <w:tblLayout w:type="fixed"/>
          <w:tblLook w:val="04A0"/>
        </w:tblPrEx>
        <w:trPr>
          <w:trHeight w:val="385"/>
        </w:trPr>
        <w:tc>
          <w:tcPr>
            <w:tcW w:w="5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5778AB" w14:paraId="6FD42A52" w14:textId="77777777">
            <w:pPr>
              <w:pStyle w:val="EnteteTabFirstColBordureCentre"/>
              <w:rPr>
                <w:lang w:val="fr-FR"/>
              </w:rPr>
            </w:pPr>
            <w:r>
              <w:rPr>
                <w:lang w:val="fr-FR"/>
              </w:rPr>
              <w:t>Eléments du portefeuille titres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396871D8"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76E42E3A" w14:textId="77777777">
            <w:pPr>
              <w:pStyle w:val="EnteteTabLastColBordure"/>
              <w:spacing w:line="184" w:lineRule="exact"/>
              <w:rPr>
                <w:lang w:val="fr-FR"/>
              </w:rPr>
            </w:pPr>
            <w:r>
              <w:rPr>
                <w:lang w:val="fr-FR"/>
              </w:rPr>
              <w:t>Pourcentage total des actifs (**)</w:t>
            </w:r>
          </w:p>
        </w:tc>
      </w:tr>
      <w:tr w14:paraId="27D8445D" w14:textId="77777777">
        <w:tblPrEx>
          <w:tblW w:w="5000" w:type="pct"/>
          <w:tblLayout w:type="fixed"/>
          <w:tblLook w:val="04A0"/>
        </w:tblPrEx>
        <w:trPr>
          <w:trHeight w:val="562"/>
        </w:trPr>
        <w:tc>
          <w:tcPr>
            <w:tcW w:w="5740" w:type="dxa"/>
            <w:tcBorders>
              <w:left w:val="single" w:sz="4" w:space="0" w:color="000000"/>
            </w:tcBorders>
            <w:tcMar>
              <w:top w:w="0" w:type="dxa"/>
              <w:left w:w="0" w:type="dxa"/>
              <w:bottom w:w="22" w:type="dxa"/>
              <w:right w:w="0" w:type="dxa"/>
            </w:tcMar>
            <w:vAlign w:val="center"/>
          </w:tcPr>
          <w:p w:rsidR="005778AB" w14:paraId="4A73E4BA" w14:textId="77777777">
            <w:pPr>
              <w:pStyle w:val="Tab1FirstColNonGras"/>
              <w:rPr>
                <w:lang w:val="fr-FR"/>
              </w:rPr>
            </w:pPr>
            <w:r>
              <w:rPr>
                <w:lang w:val="fr-FR"/>
              </w:rPr>
              <w:t>A) Les titres financiers éligibles et les instruments du marché monétaire admis à la négociation sur un marché réglementé au sens de l'article L. 422-1 du code monétaire et financier.</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5778AB" w14:paraId="5B1A8F6E" w14:textId="77777777">
            <w:pPr>
              <w:pStyle w:val="Tab1MiddleColNonGras"/>
              <w:rPr>
                <w:lang w:val="fr-FR"/>
              </w:rPr>
            </w:pPr>
            <w:r>
              <w:rPr>
                <w:lang w:val="fr-FR"/>
              </w:rPr>
              <w:t>85,93</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5778AB" w14:paraId="24FD6354" w14:textId="77777777">
            <w:pPr>
              <w:pStyle w:val="Tab1LastColNonGras"/>
              <w:rPr>
                <w:lang w:val="fr-FR"/>
              </w:rPr>
            </w:pPr>
            <w:r>
              <w:rPr>
                <w:lang w:val="fr-FR"/>
              </w:rPr>
              <w:t>84,60</w:t>
            </w:r>
          </w:p>
        </w:tc>
      </w:tr>
      <w:tr w14:paraId="430D6BAC" w14:textId="77777777">
        <w:tblPrEx>
          <w:tblW w:w="5000" w:type="pct"/>
          <w:tblLayout w:type="fixed"/>
          <w:tblLook w:val="04A0"/>
        </w:tblPrEx>
        <w:trPr>
          <w:trHeight w:hRule="exact" w:val="62"/>
        </w:trPr>
        <w:tc>
          <w:tcPr>
            <w:tcW w:w="5740" w:type="dxa"/>
            <w:tcBorders>
              <w:left w:val="single" w:sz="4" w:space="0" w:color="000000"/>
            </w:tcBorders>
            <w:tcMar>
              <w:top w:w="0" w:type="dxa"/>
              <w:left w:w="0" w:type="dxa"/>
              <w:bottom w:w="22" w:type="dxa"/>
              <w:right w:w="0" w:type="dxa"/>
            </w:tcMar>
            <w:vAlign w:val="center"/>
          </w:tcPr>
          <w:p w:rsidR="005778AB" w14:paraId="2EC37C21" w14:textId="77777777">
            <w:pPr>
              <w:pStyle w:val="Tab1First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5778AB" w14:paraId="1C7DB763" w14:textId="77777777">
            <w:pPr>
              <w:pStyle w:val="Tab1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5778AB" w14:paraId="1DF109B0" w14:textId="77777777">
            <w:pPr>
              <w:pStyle w:val="Tab1LastColNonGrasNoContent"/>
              <w:rPr>
                <w:sz w:val="16"/>
                <w:lang w:val="fr-FR"/>
              </w:rPr>
            </w:pPr>
          </w:p>
        </w:tc>
      </w:tr>
      <w:tr w14:paraId="168A18D0" w14:textId="77777777">
        <w:tblPrEx>
          <w:tblW w:w="5000" w:type="pct"/>
          <w:tblLayout w:type="fixed"/>
          <w:tblLook w:val="04A0"/>
        </w:tblPrEx>
        <w:trPr>
          <w:trHeight w:val="92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74E86AF1" w14:textId="77777777">
            <w:pPr>
              <w:pStyle w:val="Tab1FirstColNonGrasBordureDown"/>
              <w:rPr>
                <w:lang w:val="fr-FR"/>
              </w:rPr>
            </w:pPr>
            <w:r>
              <w:rPr>
                <w:lang w:val="fr-FR"/>
              </w:rPr>
              <w:t>Et B) Les titres financiers éligibles et les instruments du marché monétaire admis à la négociation sur un autre marché réglementé, en fonctionnement régulier, reconnu, ouvert au public et dont le siège est situé dans un Etat membre de l'Union européenne ou dans un autre Etat partie à l'accord sur l'Espace économique européen.</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135B8801" w14:textId="77777777">
            <w:pPr>
              <w:pStyle w:val="Tab1MiddleColNonGrasBordureDownNoContent"/>
              <w:rPr>
                <w:sz w:val="16"/>
                <w:lang w:val="fr-FR"/>
              </w:rPr>
            </w:pP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397D49EF" w14:textId="77777777">
            <w:pPr>
              <w:pStyle w:val="Tab1LastColNonGrasBordureDownNoContent"/>
              <w:rPr>
                <w:sz w:val="16"/>
                <w:lang w:val="fr-FR"/>
              </w:rPr>
            </w:pPr>
          </w:p>
        </w:tc>
      </w:tr>
      <w:tr w14:paraId="74F206F1" w14:textId="77777777">
        <w:tblPrEx>
          <w:tblW w:w="5000" w:type="pct"/>
          <w:tblLayout w:type="fixed"/>
          <w:tblLook w:val="04A0"/>
        </w:tblPrEx>
        <w:trPr>
          <w:trHeight w:val="148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4AE6A5E0" w14:textId="77777777">
            <w:pPr>
              <w:pStyle w:val="Tab1FirstColNonGrasBordureDown"/>
              <w:rPr>
                <w:lang w:val="fr-FR"/>
              </w:rPr>
            </w:pPr>
            <w:r>
              <w:rPr>
                <w:lang w:val="fr-FR"/>
              </w:rPr>
              <w:t>C) Les titres financiers éligibles et les instruments du marché monétaire admis à la cote officielle d'une bourse de valeurs d'un pays tiers ou négociés sur un autre marché d'un pays tiers, réglementé, en fonctionnement régulier, reconnu et ouvert au public, pour autant que cette bourse ou ce marché ne figure pas sur une liste établie par l'Autorité des marchés financiers ou que le choix de cette bourse ou de ce marché soit prévu par la loi ou par le règlement ou les statuts de l'organisme de placement collectif en valeurs mobilières.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0D7652B4" w14:textId="77777777">
            <w:pPr>
              <w:pStyle w:val="Tab1MiddleColNonGrasBordureDown"/>
              <w:rPr>
                <w:lang w:val="fr-FR"/>
              </w:rPr>
            </w:pPr>
            <w:r>
              <w:rPr>
                <w:lang w:val="fr-FR"/>
              </w:rPr>
              <w:t>7,91</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0F4F6C14" w14:textId="77777777">
            <w:pPr>
              <w:pStyle w:val="Tab1LastColNonGrasBordureDown"/>
              <w:rPr>
                <w:lang w:val="fr-FR"/>
              </w:rPr>
            </w:pPr>
            <w:r>
              <w:rPr>
                <w:lang w:val="fr-FR"/>
              </w:rPr>
              <w:t>7,79</w:t>
            </w:r>
          </w:p>
        </w:tc>
      </w:tr>
      <w:tr w14:paraId="42DCCFE4" w14:textId="77777777">
        <w:tblPrEx>
          <w:tblW w:w="5000" w:type="pct"/>
          <w:tblLayout w:type="fixed"/>
          <w:tblLook w:val="04A0"/>
        </w:tblPrEx>
        <w:trPr>
          <w:trHeight w:val="4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040136ED" w14:textId="77777777">
            <w:pPr>
              <w:pStyle w:val="Tab1FirstColNonGrasBordureDown"/>
              <w:rPr>
                <w:lang w:val="fr-FR"/>
              </w:rPr>
            </w:pPr>
            <w:r>
              <w:rPr>
                <w:lang w:val="fr-FR"/>
              </w:rPr>
              <w:t>D) Les titres financiers éligibles nouvellement émis mentionnés au 4° du I de l'article R. 214-11 du code monétaire et financier.</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3DA4E0D0"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795166AC" w14:textId="77777777">
            <w:pPr>
              <w:pStyle w:val="Tab1LastColNonGrasBordureDown"/>
              <w:rPr>
                <w:lang w:val="fr-FR"/>
              </w:rPr>
            </w:pPr>
            <w:r>
              <w:rPr>
                <w:lang w:val="fr-FR"/>
              </w:rPr>
              <w:t xml:space="preserve"> </w:t>
            </w:r>
          </w:p>
        </w:tc>
      </w:tr>
      <w:tr w14:paraId="59473B0C"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2C203DF6" w14:textId="77777777">
            <w:pPr>
              <w:pStyle w:val="Tab1FirstColNonGrasBordureDown"/>
              <w:rPr>
                <w:lang w:val="fr-FR"/>
              </w:rPr>
            </w:pPr>
            <w:r>
              <w:rPr>
                <w:lang w:val="fr-FR"/>
              </w:rPr>
              <w:t>E) Les autres actifs.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6BF5E1ED" w14:textId="77777777">
            <w:pPr>
              <w:pStyle w:val="Tab1MiddleColNonGrasBordureDown"/>
              <w:rPr>
                <w:lang w:val="fr-FR"/>
              </w:rPr>
            </w:pPr>
            <w:r>
              <w:rPr>
                <w:lang w:val="fr-FR"/>
              </w:rPr>
              <w:t>6,04</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52E93FF3" w14:textId="77777777">
            <w:pPr>
              <w:pStyle w:val="Tab1LastColNonGrasBordureDown"/>
              <w:rPr>
                <w:lang w:val="fr-FR"/>
              </w:rPr>
            </w:pPr>
            <w:r>
              <w:rPr>
                <w:lang w:val="fr-FR"/>
              </w:rPr>
              <w:t>5,95</w:t>
            </w:r>
          </w:p>
        </w:tc>
      </w:tr>
    </w:tbl>
    <w:p w:rsidR="005778AB" w14:paraId="1CB1192C" w14:textId="77777777">
      <w:pPr>
        <w:pStyle w:val="TechnicalBookmark"/>
        <w:rPr>
          <w:lang w:val="fr-FR"/>
        </w:rPr>
      </w:pPr>
    </w:p>
    <w:p w:rsidR="005778AB" w14:paraId="511F7058" w14:textId="77777777">
      <w:pPr>
        <w:pStyle w:val="TableNote"/>
        <w:spacing w:before="100" w:after="100"/>
        <w:rPr>
          <w:lang w:val="fr-FR"/>
        </w:rPr>
      </w:pPr>
      <w:r>
        <w:rPr>
          <w:lang w:val="fr-FR"/>
        </w:rPr>
        <w:t>(*) Se reporter au f) de l’état du patrimoine</w:t>
      </w:r>
    </w:p>
    <w:p w:rsidR="005778AB" w14:paraId="3E25C51F" w14:textId="77777777">
      <w:pPr>
        <w:pStyle w:val="TableNote"/>
        <w:spacing w:before="100"/>
        <w:rPr>
          <w:lang w:val="fr-FR"/>
        </w:rPr>
        <w:sectPr>
          <w:headerReference w:type="default" r:id="rId10"/>
          <w:footerReference w:type="default" r:id="rId11"/>
          <w:pgSz w:w="11900" w:h="16840"/>
          <w:pgMar w:top="2154" w:right="1134" w:bottom="1134" w:left="1134" w:header="400" w:footer="400" w:gutter="0"/>
          <w:cols w:space="720"/>
        </w:sectPr>
      </w:pPr>
      <w:r>
        <w:rPr>
          <w:lang w:val="fr-FR"/>
        </w:rPr>
        <w:t>(**) Se reporter au d) de l’état du patrimoine</w:t>
      </w:r>
      <w:r>
        <w:rPr>
          <w:lang w:val="fr-FR"/>
        </w:rPr>
        <w:cr/>
      </w:r>
    </w:p>
    <w:p w:rsidR="005778AB" w:rsidRPr="00FA4765" w14:paraId="4A081858" w14:textId="77777777">
      <w:pPr>
        <w:spacing w:line="15" w:lineRule="exact"/>
        <w:rPr>
          <w:sz w:val="2"/>
          <w:lang w:val="fr-FR"/>
        </w:rPr>
      </w:pPr>
    </w:p>
    <w:p w:rsidR="005778AB" w14:paraId="339AB8E4" w14:textId="77777777">
      <w:pPr>
        <w:pStyle w:val="TechnicalBookmark"/>
        <w:rPr>
          <w:lang w:val="fr-FR"/>
        </w:rPr>
      </w:pPr>
      <w:r>
        <w:rPr>
          <w:lang w:val="fr-FR"/>
        </w:rPr>
        <w:fldChar w:fldCharType="begin"/>
      </w:r>
      <w:r>
        <w:rPr>
          <w:lang w:val="fr-FR"/>
        </w:rPr>
        <w:instrText xml:space="preserve"> SET 90DFD1CDF013514A3A4B6F13CB749FC6 "" </w:instrText>
      </w:r>
      <w:r>
        <w:rPr>
          <w:lang w:val="fr-FR"/>
        </w:rPr>
        <w:fldChar w:fldCharType="separate"/>
      </w:r>
      <w:bookmarkStart w:id="14" w:name="90DFD1CDF013514A3A4B6F13CB749FC6"/>
      <w:bookmarkEnd w:id="14"/>
      <w:r>
        <w:rPr>
          <w:lang w:val="fr-FR"/>
        </w:rPr>
        <w:fldChar w:fldCharType="end"/>
      </w:r>
    </w:p>
    <w:p w:rsidR="005778AB" w14:paraId="51B3E343" w14:textId="77777777">
      <w:pPr>
        <w:pStyle w:val="H1"/>
        <w:rPr>
          <w:lang w:val="fr-FR"/>
        </w:rPr>
      </w:pPr>
      <w:bookmarkStart w:id="15" w:name="Répartition_des_actifs_du_A),_B),_C),_D)"/>
      <w:bookmarkEnd w:id="15"/>
      <w:r>
        <w:rPr>
          <w:lang w:val="fr-FR"/>
        </w:rPr>
        <w:t>Répartition des actifs du A), B), C), D) du portefeuille titres, par devise</w:t>
      </w:r>
    </w:p>
    <w:p w:rsidR="005778AB" w14:paraId="7D225269" w14:textId="77777777">
      <w:pPr>
        <w:pStyle w:val="RefToc1"/>
        <w:rPr>
          <w:lang w:val="fr-FR"/>
        </w:rPr>
      </w:pPr>
      <w:bookmarkStart w:id="16" w:name="BK_C0543A569821AC9CAD9C71D515083358"/>
      <w:bookmarkEnd w:id="16"/>
      <w:r>
        <w:rPr>
          <w:lang w:val="fr-FR"/>
        </w:rPr>
        <w:t>Répartition des actifs du A), B), C), D) du portefeuille titres, par devise</w:t>
      </w:r>
    </w:p>
    <w:p w:rsidR="005778AB" w14:paraId="28C07484" w14:textId="77777777">
      <w:pPr>
        <w:pStyle w:val="TechnicalBookmark"/>
        <w:rPr>
          <w:lang w:val="fr-FR"/>
        </w:rPr>
      </w:pPr>
      <w:r>
        <w:rPr>
          <w:lang w:val="fr-FR"/>
        </w:rPr>
        <w:fldChar w:fldCharType="begin"/>
      </w:r>
      <w:r>
        <w:rPr>
          <w:lang w:val="fr-FR"/>
        </w:rPr>
        <w:instrText xml:space="preserve"> SET 1FAD28FC4C259F0E925C8DA5D5D2FF76 "" </w:instrText>
      </w:r>
      <w:r>
        <w:rPr>
          <w:lang w:val="fr-FR"/>
        </w:rPr>
        <w:fldChar w:fldCharType="separate"/>
      </w:r>
      <w:bookmarkStart w:id="17" w:name="1FAD28FC4C259F0E925C8DA5D5D2FF76"/>
      <w:bookmarkEnd w:id="17"/>
      <w:r>
        <w:rPr>
          <w:lang w:val="fr-FR"/>
        </w:rPr>
        <w:fldChar w:fldCharType="end"/>
      </w:r>
    </w:p>
    <w:p w:rsidR="005778AB" w14:paraId="7A42B4DB" w14:textId="77777777">
      <w:pPr>
        <w:pStyle w:val="TechnicalBookmark"/>
        <w:rPr>
          <w:lang w:val="fr-FR"/>
        </w:rPr>
      </w:pPr>
    </w:p>
    <w:tbl>
      <w:tblPr>
        <w:tblW w:w="5000" w:type="pct"/>
        <w:tblLayout w:type="fixed"/>
        <w:tblLook w:val="04A0"/>
      </w:tblPr>
      <w:tblGrid>
        <w:gridCol w:w="3585"/>
        <w:gridCol w:w="917"/>
        <w:gridCol w:w="1574"/>
        <w:gridCol w:w="1594"/>
        <w:gridCol w:w="1952"/>
      </w:tblGrid>
      <w:tr w14:paraId="3E7EF65E" w14:textId="77777777">
        <w:tblPrEx>
          <w:tblW w:w="5000" w:type="pct"/>
          <w:tblLayout w:type="fixed"/>
          <w:tblLook w:val="04A0"/>
        </w:tblPrEx>
        <w:trPr>
          <w:trHeight w:val="385"/>
        </w:trPr>
        <w:tc>
          <w:tcPr>
            <w:tcW w:w="360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5778AB" w14:paraId="6C212BA5" w14:textId="77777777">
            <w:pPr>
              <w:pStyle w:val="EnteteTabFirstColBordureCentre"/>
              <w:rPr>
                <w:lang w:val="fr-FR"/>
              </w:rPr>
            </w:pPr>
            <w:r>
              <w:rPr>
                <w:lang w:val="fr-FR"/>
              </w:rPr>
              <w:t>Titres</w:t>
            </w:r>
          </w:p>
        </w:tc>
        <w:tc>
          <w:tcPr>
            <w:tcW w:w="9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4F943CF8" w14:textId="77777777">
            <w:pPr>
              <w:pStyle w:val="EnteteTabMiddleColBordure"/>
              <w:rPr>
                <w:lang w:val="fr-FR"/>
              </w:rPr>
            </w:pPr>
            <w:r>
              <w:rPr>
                <w:lang w:val="fr-FR"/>
              </w:rPr>
              <w:t>Devise</w:t>
            </w:r>
          </w:p>
        </w:tc>
        <w:tc>
          <w:tcPr>
            <w:tcW w:w="15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04F3E2D2" w14:textId="77777777">
            <w:pPr>
              <w:pStyle w:val="EnteteTabMiddleColBordure"/>
              <w:rPr>
                <w:lang w:val="fr-FR"/>
              </w:rPr>
            </w:pPr>
            <w:r>
              <w:rPr>
                <w:lang w:val="fr-FR"/>
              </w:rPr>
              <w:t>En montant (EUR)</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1B5134E9"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15677EFA" w14:textId="77777777">
            <w:pPr>
              <w:pStyle w:val="EnteteTabLastColBordure"/>
              <w:spacing w:line="184" w:lineRule="exact"/>
              <w:rPr>
                <w:lang w:val="fr-FR"/>
              </w:rPr>
            </w:pPr>
            <w:r>
              <w:rPr>
                <w:lang w:val="fr-FR"/>
              </w:rPr>
              <w:t>Pourcentage total des actifs (**)</w:t>
            </w:r>
          </w:p>
        </w:tc>
      </w:tr>
      <w:tr w14:paraId="42830C2E" w14:textId="77777777">
        <w:tblPrEx>
          <w:tblW w:w="5000" w:type="pct"/>
          <w:tblLayout w:type="fixed"/>
          <w:tblLook w:val="04A0"/>
        </w:tblPrEx>
        <w:trPr>
          <w:trHeight w:val="362"/>
        </w:trPr>
        <w:tc>
          <w:tcPr>
            <w:tcW w:w="3600" w:type="dxa"/>
            <w:tcBorders>
              <w:left w:val="single" w:sz="4" w:space="0" w:color="000000"/>
              <w:bottom w:val="single" w:sz="4" w:space="0" w:color="000000"/>
            </w:tcBorders>
            <w:tcMar>
              <w:top w:w="0" w:type="dxa"/>
              <w:left w:w="0" w:type="dxa"/>
              <w:bottom w:w="22" w:type="dxa"/>
              <w:right w:w="0" w:type="dxa"/>
            </w:tcMar>
            <w:vAlign w:val="center"/>
          </w:tcPr>
          <w:p w:rsidR="005778AB" w14:paraId="27BE3ACF" w14:textId="77777777">
            <w:pPr>
              <w:pStyle w:val="Tab1FirstColNonGrasBordureDown"/>
              <w:rPr>
                <w:lang w:val="fr-FR"/>
              </w:rPr>
            </w:pPr>
            <w:r>
              <w:rPr>
                <w:lang w:val="fr-FR"/>
              </w:rPr>
              <w:t>Euro</w:t>
            </w:r>
          </w:p>
        </w:tc>
        <w:tc>
          <w:tcPr>
            <w:tcW w:w="9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47E2D5B0" w14:textId="77777777">
            <w:pPr>
              <w:pStyle w:val="Tab1MiddleColNonGrasBordureDownCentre"/>
              <w:rPr>
                <w:lang w:val="fr-FR"/>
              </w:rPr>
            </w:pPr>
            <w:r>
              <w:rPr>
                <w:lang w:val="fr-FR"/>
              </w:rPr>
              <w:t>EUR</w:t>
            </w:r>
          </w:p>
        </w:tc>
        <w:tc>
          <w:tcPr>
            <w:tcW w:w="15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642CAD82" w14:textId="77777777">
            <w:pPr>
              <w:pStyle w:val="Tab1MiddleColNonGrasBordureDown"/>
              <w:rPr>
                <w:lang w:val="fr-FR"/>
              </w:rPr>
            </w:pPr>
            <w:r>
              <w:rPr>
                <w:lang w:val="fr-FR"/>
              </w:rPr>
              <w:t>191 282 251,61</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210935A3" w14:textId="77777777">
            <w:pPr>
              <w:pStyle w:val="Tab1MiddleColNonGrasBordureDown"/>
              <w:rPr>
                <w:lang w:val="fr-FR"/>
              </w:rPr>
            </w:pPr>
            <w:r>
              <w:rPr>
                <w:lang w:val="fr-FR"/>
              </w:rPr>
              <w:t>93,84</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795B66C8" w14:textId="77777777">
            <w:pPr>
              <w:pStyle w:val="Tab1LastColNonGrasBordureDown"/>
              <w:rPr>
                <w:lang w:val="fr-FR"/>
              </w:rPr>
            </w:pPr>
            <w:r>
              <w:rPr>
                <w:lang w:val="fr-FR"/>
              </w:rPr>
              <w:t>92,38</w:t>
            </w:r>
          </w:p>
        </w:tc>
      </w:tr>
      <w:tr w14:paraId="340B4496" w14:textId="77777777">
        <w:tblPrEx>
          <w:tblW w:w="5000" w:type="pct"/>
          <w:tblLayout w:type="fixed"/>
          <w:tblLook w:val="04A0"/>
        </w:tblPrEx>
        <w:trPr>
          <w:trHeight w:val="340"/>
        </w:trPr>
        <w:tc>
          <w:tcPr>
            <w:tcW w:w="3600" w:type="dxa"/>
            <w:tcBorders>
              <w:left w:val="single" w:sz="4" w:space="0" w:color="000000"/>
              <w:bottom w:val="single" w:sz="4" w:space="0" w:color="000000"/>
            </w:tcBorders>
            <w:tcMar>
              <w:top w:w="0" w:type="dxa"/>
              <w:left w:w="0" w:type="dxa"/>
              <w:bottom w:w="45" w:type="dxa"/>
              <w:right w:w="0" w:type="dxa"/>
            </w:tcMar>
            <w:vAlign w:val="center"/>
          </w:tcPr>
          <w:p w:rsidR="005778AB" w14:paraId="38770E90" w14:textId="77777777">
            <w:pPr>
              <w:pStyle w:val="TotalTabFirstColNoBordureUp"/>
              <w:rPr>
                <w:lang w:val="fr-FR"/>
              </w:rPr>
            </w:pPr>
            <w:r>
              <w:rPr>
                <w:lang w:val="fr-FR"/>
              </w:rPr>
              <w:t>TOTAL</w:t>
            </w:r>
          </w:p>
        </w:tc>
        <w:tc>
          <w:tcPr>
            <w:tcW w:w="92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5778AB" w14:paraId="4A767996" w14:textId="77777777">
            <w:pPr>
              <w:pStyle w:val="TotalTabMiddleColNoBordureUpNonGrasCentreNoContent"/>
              <w:rPr>
                <w:sz w:val="16"/>
                <w:lang w:val="fr-FR"/>
              </w:rPr>
            </w:pPr>
          </w:p>
        </w:tc>
        <w:tc>
          <w:tcPr>
            <w:tcW w:w="158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5778AB" w14:paraId="3E235013" w14:textId="77777777">
            <w:pPr>
              <w:pStyle w:val="TotalTabMiddleColNoBordureUp"/>
              <w:rPr>
                <w:lang w:val="fr-FR"/>
              </w:rPr>
            </w:pPr>
            <w:r>
              <w:rPr>
                <w:lang w:val="fr-FR"/>
              </w:rPr>
              <w:t>191 282 251,61</w:t>
            </w:r>
          </w:p>
        </w:tc>
        <w:tc>
          <w:tcPr>
            <w:tcW w:w="160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5778AB" w14:paraId="6BC3C7E9" w14:textId="77777777">
            <w:pPr>
              <w:pStyle w:val="TotalTabMiddleColNoBordureUp"/>
              <w:rPr>
                <w:lang w:val="fr-FR"/>
              </w:rPr>
            </w:pPr>
            <w:r>
              <w:rPr>
                <w:lang w:val="fr-FR"/>
              </w:rPr>
              <w:t>93,84</w:t>
            </w:r>
          </w:p>
        </w:tc>
        <w:tc>
          <w:tcPr>
            <w:tcW w:w="196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5778AB" w14:paraId="50D91BC5" w14:textId="77777777">
            <w:pPr>
              <w:pStyle w:val="TotalTabLastColNoBordureUp"/>
              <w:rPr>
                <w:lang w:val="fr-FR"/>
              </w:rPr>
            </w:pPr>
            <w:r>
              <w:rPr>
                <w:lang w:val="fr-FR"/>
              </w:rPr>
              <w:t>92,38</w:t>
            </w:r>
          </w:p>
        </w:tc>
      </w:tr>
    </w:tbl>
    <w:p w:rsidR="005778AB" w14:paraId="2F52F72D" w14:textId="77777777">
      <w:pPr>
        <w:pStyle w:val="TechnicalBookmark"/>
        <w:rPr>
          <w:lang w:val="fr-FR"/>
        </w:rPr>
      </w:pPr>
    </w:p>
    <w:p w:rsidR="005778AB" w14:paraId="1CE1342B" w14:textId="77777777">
      <w:pPr>
        <w:pStyle w:val="TableNote"/>
        <w:spacing w:before="100" w:after="100"/>
        <w:rPr>
          <w:lang w:val="fr-FR"/>
        </w:rPr>
      </w:pPr>
      <w:r>
        <w:rPr>
          <w:lang w:val="fr-FR"/>
        </w:rPr>
        <w:t>(*) Se reporter au f) de l’état du patrimoine</w:t>
      </w:r>
    </w:p>
    <w:p w:rsidR="005778AB" w14:paraId="069B1FA7" w14:textId="77777777">
      <w:pPr>
        <w:pStyle w:val="TableNote"/>
        <w:spacing w:before="100"/>
        <w:rPr>
          <w:lang w:val="fr-FR"/>
        </w:rPr>
        <w:sectPr>
          <w:headerReference w:type="default" r:id="rId12"/>
          <w:footerReference w:type="default" r:id="rId13"/>
          <w:pgSz w:w="11900" w:h="16840"/>
          <w:pgMar w:top="2154" w:right="1134" w:bottom="1134" w:left="1134" w:header="400" w:footer="400" w:gutter="0"/>
          <w:cols w:space="720"/>
        </w:sectPr>
      </w:pPr>
      <w:r>
        <w:rPr>
          <w:lang w:val="fr-FR"/>
        </w:rPr>
        <w:t>(**) Se reporter au d) de l’état du patrimoine</w:t>
      </w:r>
      <w:r>
        <w:rPr>
          <w:lang w:val="fr-FR"/>
        </w:rPr>
        <w:cr/>
      </w:r>
    </w:p>
    <w:p w:rsidR="005778AB" w:rsidRPr="00FA4765" w14:paraId="081A0ED5" w14:textId="77777777">
      <w:pPr>
        <w:spacing w:line="15" w:lineRule="exact"/>
        <w:rPr>
          <w:sz w:val="2"/>
          <w:lang w:val="fr-FR"/>
        </w:rPr>
      </w:pPr>
    </w:p>
    <w:p w:rsidR="005778AB" w14:paraId="6AB7A797" w14:textId="77777777">
      <w:pPr>
        <w:pStyle w:val="TechnicalBookmark"/>
        <w:rPr>
          <w:lang w:val="fr-FR"/>
        </w:rPr>
      </w:pPr>
      <w:r>
        <w:rPr>
          <w:lang w:val="fr-FR"/>
        </w:rPr>
        <w:fldChar w:fldCharType="begin"/>
      </w:r>
      <w:r>
        <w:rPr>
          <w:lang w:val="fr-FR"/>
        </w:rPr>
        <w:instrText xml:space="preserve"> SET 4089FF36222FB8032079A7CDDAE3EA3A "" </w:instrText>
      </w:r>
      <w:r>
        <w:rPr>
          <w:lang w:val="fr-FR"/>
        </w:rPr>
        <w:fldChar w:fldCharType="separate"/>
      </w:r>
      <w:bookmarkStart w:id="18" w:name="4089FF36222FB8032079A7CDDAE3EA3A"/>
      <w:bookmarkEnd w:id="18"/>
      <w:r>
        <w:rPr>
          <w:lang w:val="fr-FR"/>
        </w:rPr>
        <w:fldChar w:fldCharType="end"/>
      </w:r>
    </w:p>
    <w:p w:rsidR="005778AB" w14:paraId="22A53E20" w14:textId="77777777">
      <w:pPr>
        <w:pStyle w:val="H1"/>
        <w:rPr>
          <w:lang w:val="fr-FR"/>
        </w:rPr>
      </w:pPr>
      <w:r>
        <w:rPr>
          <w:lang w:val="fr-FR"/>
        </w:rPr>
        <w:t>Répartition des actifs du A), B), C), D) du portefeuille titres, par pays de résidence de l'émetteur</w:t>
      </w:r>
    </w:p>
    <w:p w:rsidR="005778AB" w14:paraId="384D052D" w14:textId="77777777">
      <w:pPr>
        <w:pStyle w:val="RefToc1"/>
        <w:rPr>
          <w:lang w:val="fr-FR"/>
        </w:rPr>
      </w:pPr>
      <w:bookmarkStart w:id="19" w:name="BK_C2DBD419B4AB72CB1D35637D8991C173"/>
      <w:bookmarkEnd w:id="19"/>
      <w:r>
        <w:rPr>
          <w:lang w:val="fr-FR"/>
        </w:rPr>
        <w:t>Répartition des actifs du A), B), C), D) du portefeuille titres, par pays de résidence de l'émetteur</w:t>
      </w:r>
    </w:p>
    <w:p w:rsidR="005778AB" w14:paraId="7DCC67FC" w14:textId="77777777">
      <w:pPr>
        <w:pStyle w:val="TechnicalBookmark"/>
        <w:rPr>
          <w:lang w:val="fr-FR"/>
        </w:rPr>
      </w:pPr>
      <w:r>
        <w:rPr>
          <w:lang w:val="fr-FR"/>
        </w:rPr>
        <w:fldChar w:fldCharType="begin"/>
      </w:r>
      <w:r>
        <w:rPr>
          <w:lang w:val="fr-FR"/>
        </w:rPr>
        <w:instrText xml:space="preserve"> SET 94798A4207590A4DCBBE403585CD1192 "" </w:instrText>
      </w:r>
      <w:r>
        <w:rPr>
          <w:lang w:val="fr-FR"/>
        </w:rPr>
        <w:fldChar w:fldCharType="separate"/>
      </w:r>
      <w:bookmarkStart w:id="20" w:name="94798A4207590A4DCBBE403585CD1192"/>
      <w:bookmarkEnd w:id="20"/>
      <w:r>
        <w:rPr>
          <w:lang w:val="fr-FR"/>
        </w:rPr>
        <w:fldChar w:fldCharType="end"/>
      </w:r>
    </w:p>
    <w:p w:rsidR="005778AB" w14:paraId="25BE2A2E" w14:textId="77777777">
      <w:pPr>
        <w:pStyle w:val="TechnicalBookmark"/>
        <w:rPr>
          <w:lang w:val="fr-FR"/>
        </w:rPr>
      </w:pPr>
    </w:p>
    <w:tbl>
      <w:tblPr>
        <w:tblW w:w="5000" w:type="pct"/>
        <w:tblLayout w:type="fixed"/>
        <w:tblLook w:val="04A0"/>
      </w:tblPr>
      <w:tblGrid>
        <w:gridCol w:w="5717"/>
        <w:gridCol w:w="1953"/>
        <w:gridCol w:w="1952"/>
      </w:tblGrid>
      <w:tr w14:paraId="1FAD0859" w14:textId="77777777">
        <w:tblPrEx>
          <w:tblW w:w="5000" w:type="pct"/>
          <w:tblLayout w:type="fixed"/>
          <w:tblLook w:val="04A0"/>
        </w:tblPrEx>
        <w:trPr>
          <w:trHeight w:val="385"/>
        </w:trPr>
        <w:tc>
          <w:tcPr>
            <w:tcW w:w="5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5778AB" w14:paraId="0B64F577" w14:textId="77777777">
            <w:pPr>
              <w:pStyle w:val="EnteteTabFirstColBordureCentre"/>
              <w:rPr>
                <w:lang w:val="fr-FR"/>
              </w:rPr>
            </w:pPr>
            <w:r>
              <w:rPr>
                <w:lang w:val="fr-FR"/>
              </w:rPr>
              <w:t>Pays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3B298609"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4307DCC3" w14:textId="77777777">
            <w:pPr>
              <w:pStyle w:val="EnteteTabLastColBordure"/>
              <w:spacing w:line="184" w:lineRule="exact"/>
              <w:rPr>
                <w:lang w:val="fr-FR"/>
              </w:rPr>
            </w:pPr>
            <w:r>
              <w:rPr>
                <w:lang w:val="fr-FR"/>
              </w:rPr>
              <w:t>Pourcentage total des actifs (**)</w:t>
            </w:r>
          </w:p>
        </w:tc>
      </w:tr>
      <w:tr w14:paraId="6AD4C35A"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4C25FA33" w14:textId="77777777">
            <w:pPr>
              <w:pStyle w:val="Tab1FirstColNonGrasBordureDown"/>
              <w:rPr>
                <w:lang w:val="fr-FR"/>
              </w:rPr>
            </w:pPr>
            <w:r>
              <w:rPr>
                <w:lang w:val="fr-FR"/>
              </w:rPr>
              <w:t>FRANCE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67FC5562" w14:textId="77777777">
            <w:pPr>
              <w:pStyle w:val="Tab1MiddleColNonGrasBordureDown"/>
              <w:rPr>
                <w:lang w:val="fr-FR"/>
              </w:rPr>
            </w:pPr>
            <w:r>
              <w:rPr>
                <w:lang w:val="fr-FR"/>
              </w:rPr>
              <w:t>20,30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56648F28" w14:textId="77777777">
            <w:pPr>
              <w:pStyle w:val="Tab1LastColNonGrasBordureDown"/>
              <w:rPr>
                <w:lang w:val="fr-FR"/>
              </w:rPr>
            </w:pPr>
            <w:r>
              <w:rPr>
                <w:lang w:val="fr-FR"/>
              </w:rPr>
              <w:t>19,99</w:t>
            </w:r>
          </w:p>
        </w:tc>
      </w:tr>
      <w:tr w14:paraId="2250D58A"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7F573B05" w14:textId="77777777">
            <w:pPr>
              <w:pStyle w:val="Tab1FirstColNonGrasBordureDown"/>
              <w:rPr>
                <w:lang w:val="fr-FR"/>
              </w:rPr>
            </w:pPr>
            <w:r>
              <w:rPr>
                <w:lang w:val="fr-FR"/>
              </w:rPr>
              <w:t>ITALIE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50801B3D" w14:textId="77777777">
            <w:pPr>
              <w:pStyle w:val="Tab1MiddleColNonGrasBordureDown"/>
              <w:rPr>
                <w:lang w:val="fr-FR"/>
              </w:rPr>
            </w:pPr>
            <w:r>
              <w:rPr>
                <w:lang w:val="fr-FR"/>
              </w:rPr>
              <w:t>17,38</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5DA1C6B4" w14:textId="77777777">
            <w:pPr>
              <w:pStyle w:val="Tab1LastColNonGrasBordureDown"/>
              <w:rPr>
                <w:lang w:val="fr-FR"/>
              </w:rPr>
            </w:pPr>
            <w:r>
              <w:rPr>
                <w:lang w:val="fr-FR"/>
              </w:rPr>
              <w:t>17,11</w:t>
            </w:r>
          </w:p>
        </w:tc>
      </w:tr>
      <w:tr w14:paraId="7324C9F0"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121CC310" w14:textId="77777777">
            <w:pPr>
              <w:pStyle w:val="Tab1FirstColNonGrasBordureDown"/>
              <w:rPr>
                <w:lang w:val="fr-FR"/>
              </w:rPr>
            </w:pPr>
            <w:r>
              <w:rPr>
                <w:lang w:val="fr-FR"/>
              </w:rPr>
              <w:t>PAYS-BAS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7473EB91" w14:textId="77777777">
            <w:pPr>
              <w:pStyle w:val="Tab1MiddleColNonGrasBordureDown"/>
              <w:rPr>
                <w:lang w:val="fr-FR"/>
              </w:rPr>
            </w:pPr>
            <w:r>
              <w:rPr>
                <w:lang w:val="fr-FR"/>
              </w:rPr>
              <w:t>11,04</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1E2100B4" w14:textId="77777777">
            <w:pPr>
              <w:pStyle w:val="Tab1LastColNonGrasBordureDown"/>
              <w:rPr>
                <w:lang w:val="fr-FR"/>
              </w:rPr>
            </w:pPr>
            <w:r>
              <w:rPr>
                <w:lang w:val="fr-FR"/>
              </w:rPr>
              <w:t>10,87</w:t>
            </w:r>
          </w:p>
        </w:tc>
      </w:tr>
      <w:tr w14:paraId="25E600E5"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6563E024" w14:textId="77777777">
            <w:pPr>
              <w:pStyle w:val="Tab1FirstColNonGrasBordureDown"/>
              <w:rPr>
                <w:lang w:val="fr-FR"/>
              </w:rPr>
            </w:pPr>
            <w:r>
              <w:rPr>
                <w:lang w:val="fr-FR"/>
              </w:rPr>
              <w:t>ALLEMAGNE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439AAAE8" w14:textId="77777777">
            <w:pPr>
              <w:pStyle w:val="Tab1MiddleColNonGrasBordureDown"/>
              <w:rPr>
                <w:lang w:val="fr-FR"/>
              </w:rPr>
            </w:pPr>
            <w:r>
              <w:rPr>
                <w:lang w:val="fr-FR"/>
              </w:rPr>
              <w:t>11,02</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1F9B5A5A" w14:textId="77777777">
            <w:pPr>
              <w:pStyle w:val="Tab1LastColNonGrasBordureDown"/>
              <w:rPr>
                <w:lang w:val="fr-FR"/>
              </w:rPr>
            </w:pPr>
            <w:r>
              <w:rPr>
                <w:lang w:val="fr-FR"/>
              </w:rPr>
              <w:t>10,85</w:t>
            </w:r>
          </w:p>
        </w:tc>
      </w:tr>
      <w:tr w14:paraId="281A95E9"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03BD0EA3" w14:textId="77777777">
            <w:pPr>
              <w:pStyle w:val="Tab1FirstColNonGrasBordureDown"/>
              <w:rPr>
                <w:lang w:val="fr-FR"/>
              </w:rPr>
            </w:pPr>
            <w:r>
              <w:rPr>
                <w:lang w:val="fr-FR"/>
              </w:rPr>
              <w:t>ESPAGNE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06E73499" w14:textId="77777777">
            <w:pPr>
              <w:pStyle w:val="Tab1MiddleColNonGrasBordureDown"/>
              <w:rPr>
                <w:lang w:val="fr-FR"/>
              </w:rPr>
            </w:pPr>
            <w:r>
              <w:rPr>
                <w:lang w:val="fr-FR"/>
              </w:rPr>
              <w:t>6,70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6ED97997" w14:textId="77777777">
            <w:pPr>
              <w:pStyle w:val="Tab1LastColNonGrasBordureDown"/>
              <w:rPr>
                <w:lang w:val="fr-FR"/>
              </w:rPr>
            </w:pPr>
            <w:r>
              <w:rPr>
                <w:lang w:val="fr-FR"/>
              </w:rPr>
              <w:t>6,59</w:t>
            </w:r>
          </w:p>
        </w:tc>
      </w:tr>
      <w:tr w14:paraId="37D37B69"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1EF5CF75" w14:textId="77777777">
            <w:pPr>
              <w:pStyle w:val="Tab1FirstColNonGrasBordureDown"/>
              <w:rPr>
                <w:lang w:val="fr-FR"/>
              </w:rPr>
            </w:pPr>
            <w:r>
              <w:rPr>
                <w:lang w:val="fr-FR"/>
              </w:rPr>
              <w:t>LUXEMBOURG</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57247DBD" w14:textId="77777777">
            <w:pPr>
              <w:pStyle w:val="Tab1MiddleColNonGrasBordureDown"/>
              <w:rPr>
                <w:lang w:val="fr-FR"/>
              </w:rPr>
            </w:pPr>
            <w:r>
              <w:rPr>
                <w:lang w:val="fr-FR"/>
              </w:rPr>
              <w:t>4,83</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2DF8AB61" w14:textId="77777777">
            <w:pPr>
              <w:pStyle w:val="Tab1LastColNonGrasBordureDown"/>
              <w:rPr>
                <w:lang w:val="fr-FR"/>
              </w:rPr>
            </w:pPr>
            <w:r>
              <w:rPr>
                <w:lang w:val="fr-FR"/>
              </w:rPr>
              <w:t>4,75</w:t>
            </w:r>
          </w:p>
        </w:tc>
      </w:tr>
      <w:tr w14:paraId="2BECAD43"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47323673" w14:textId="77777777">
            <w:pPr>
              <w:pStyle w:val="Tab1FirstColNonGrasBordureDown"/>
              <w:rPr>
                <w:lang w:val="fr-FR"/>
              </w:rPr>
            </w:pPr>
            <w:r>
              <w:rPr>
                <w:lang w:val="fr-FR"/>
              </w:rPr>
              <w:t>ROYAUME-UNI</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6C5FA24E" w14:textId="77777777">
            <w:pPr>
              <w:pStyle w:val="Tab1MiddleColNonGrasBordureDown"/>
              <w:rPr>
                <w:lang w:val="fr-FR"/>
              </w:rPr>
            </w:pPr>
            <w:r>
              <w:rPr>
                <w:lang w:val="fr-FR"/>
              </w:rPr>
              <w:t>3,45</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2BE283F2" w14:textId="77777777">
            <w:pPr>
              <w:pStyle w:val="Tab1LastColNonGrasBordureDown"/>
              <w:rPr>
                <w:lang w:val="fr-FR"/>
              </w:rPr>
            </w:pPr>
            <w:r>
              <w:rPr>
                <w:lang w:val="fr-FR"/>
              </w:rPr>
              <w:t>3,40</w:t>
            </w:r>
          </w:p>
        </w:tc>
      </w:tr>
      <w:tr w14:paraId="3319665E"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31BFAEB8" w14:textId="77777777">
            <w:pPr>
              <w:pStyle w:val="Tab1FirstColNonGrasBordureDown"/>
              <w:rPr>
                <w:lang w:val="fr-FR"/>
              </w:rPr>
            </w:pPr>
            <w:r>
              <w:rPr>
                <w:lang w:val="fr-FR"/>
              </w:rPr>
              <w:t>REPUBLIQUE TCHEQUE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219E9858" w14:textId="77777777">
            <w:pPr>
              <w:pStyle w:val="Tab1MiddleColNonGrasBordureDown"/>
              <w:rPr>
                <w:lang w:val="fr-FR"/>
              </w:rPr>
            </w:pPr>
            <w:r>
              <w:rPr>
                <w:lang w:val="fr-FR"/>
              </w:rPr>
              <w:t>3,10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5C473717" w14:textId="77777777">
            <w:pPr>
              <w:pStyle w:val="Tab1LastColNonGrasBordureDown"/>
              <w:rPr>
                <w:lang w:val="fr-FR"/>
              </w:rPr>
            </w:pPr>
            <w:r>
              <w:rPr>
                <w:lang w:val="fr-FR"/>
              </w:rPr>
              <w:t>3,05</w:t>
            </w:r>
          </w:p>
        </w:tc>
      </w:tr>
      <w:tr w14:paraId="783D65E3"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7078E509" w14:textId="77777777">
            <w:pPr>
              <w:pStyle w:val="Tab1FirstColNonGrasBordureDown"/>
              <w:rPr>
                <w:lang w:val="fr-FR"/>
              </w:rPr>
            </w:pPr>
            <w:r>
              <w:rPr>
                <w:lang w:val="fr-FR"/>
              </w:rPr>
              <w:t>ROUMANIE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68F76FA5" w14:textId="77777777">
            <w:pPr>
              <w:pStyle w:val="Tab1MiddleColNonGrasBordureDown"/>
              <w:rPr>
                <w:lang w:val="fr-FR"/>
              </w:rPr>
            </w:pPr>
            <w:r>
              <w:rPr>
                <w:lang w:val="fr-FR"/>
              </w:rPr>
              <w:t>3,00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77830400" w14:textId="77777777">
            <w:pPr>
              <w:pStyle w:val="Tab1LastColNonGrasBordureDown"/>
              <w:rPr>
                <w:lang w:val="fr-FR"/>
              </w:rPr>
            </w:pPr>
            <w:r>
              <w:rPr>
                <w:lang w:val="fr-FR"/>
              </w:rPr>
              <w:t>2,95</w:t>
            </w:r>
          </w:p>
        </w:tc>
      </w:tr>
      <w:tr w14:paraId="0106D391"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667AB943" w14:textId="77777777">
            <w:pPr>
              <w:pStyle w:val="Tab1FirstColNonGrasBordureDown"/>
              <w:rPr>
                <w:lang w:val="fr-FR"/>
              </w:rPr>
            </w:pPr>
            <w:r>
              <w:rPr>
                <w:lang w:val="fr-FR"/>
              </w:rPr>
              <w:t>JAPON</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0D222CAA" w14:textId="77777777">
            <w:pPr>
              <w:pStyle w:val="Tab1MiddleColNonGrasBordureDown"/>
              <w:rPr>
                <w:lang w:val="fr-FR"/>
              </w:rPr>
            </w:pPr>
            <w:r>
              <w:rPr>
                <w:lang w:val="fr-FR"/>
              </w:rPr>
              <w:t>2,14</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731829C1" w14:textId="77777777">
            <w:pPr>
              <w:pStyle w:val="Tab1LastColNonGrasBordureDown"/>
              <w:rPr>
                <w:lang w:val="fr-FR"/>
              </w:rPr>
            </w:pPr>
            <w:r>
              <w:rPr>
                <w:lang w:val="fr-FR"/>
              </w:rPr>
              <w:t>2,11</w:t>
            </w:r>
          </w:p>
        </w:tc>
      </w:tr>
      <w:tr w14:paraId="6B9D022E"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7DEF1E4A" w14:textId="77777777">
            <w:pPr>
              <w:pStyle w:val="Tab1FirstColNonGrasBordureDown"/>
              <w:rPr>
                <w:lang w:val="fr-FR"/>
              </w:rPr>
            </w:pPr>
            <w:r>
              <w:rPr>
                <w:lang w:val="fr-FR"/>
              </w:rPr>
              <w:t>SUEDE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5969FB10" w14:textId="77777777">
            <w:pPr>
              <w:pStyle w:val="Tab1MiddleColNonGrasBordureDown"/>
              <w:rPr>
                <w:lang w:val="fr-FR"/>
              </w:rPr>
            </w:pPr>
            <w:r>
              <w:rPr>
                <w:lang w:val="fr-FR"/>
              </w:rPr>
              <w:t>2,10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51D175B2" w14:textId="77777777">
            <w:pPr>
              <w:pStyle w:val="Tab1LastColNonGrasBordureDown"/>
              <w:rPr>
                <w:lang w:val="fr-FR"/>
              </w:rPr>
            </w:pPr>
            <w:r>
              <w:rPr>
                <w:lang w:val="fr-FR"/>
              </w:rPr>
              <w:t>2,07</w:t>
            </w:r>
          </w:p>
        </w:tc>
      </w:tr>
      <w:tr w14:paraId="09D7102D"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01699AB9" w14:textId="77777777">
            <w:pPr>
              <w:pStyle w:val="Tab1FirstColNonGrasBordureDown"/>
              <w:rPr>
                <w:lang w:val="fr-FR"/>
              </w:rPr>
            </w:pPr>
            <w:r>
              <w:rPr>
                <w:lang w:val="fr-FR"/>
              </w:rPr>
              <w:t>SLOVAQUIE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4B614FFF" w14:textId="77777777">
            <w:pPr>
              <w:pStyle w:val="Tab1MiddleColNonGrasBordureDown"/>
              <w:rPr>
                <w:lang w:val="fr-FR"/>
              </w:rPr>
            </w:pPr>
            <w:r>
              <w:rPr>
                <w:lang w:val="fr-FR"/>
              </w:rPr>
              <w:t>1,68</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6F46CA98" w14:textId="77777777">
            <w:pPr>
              <w:pStyle w:val="Tab1LastColNonGrasBordureDown"/>
              <w:rPr>
                <w:lang w:val="fr-FR"/>
              </w:rPr>
            </w:pPr>
            <w:r>
              <w:rPr>
                <w:lang w:val="fr-FR"/>
              </w:rPr>
              <w:t>1,65</w:t>
            </w:r>
          </w:p>
        </w:tc>
      </w:tr>
      <w:tr w14:paraId="0B04B0ED"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1A9431A4" w14:textId="77777777">
            <w:pPr>
              <w:pStyle w:val="Tab1FirstColNonGrasBordureDown"/>
              <w:rPr>
                <w:lang w:val="fr-FR"/>
              </w:rPr>
            </w:pPr>
            <w:r>
              <w:rPr>
                <w:lang w:val="fr-FR"/>
              </w:rPr>
              <w:t>BELGIQUE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42412942" w14:textId="77777777">
            <w:pPr>
              <w:pStyle w:val="Tab1MiddleColNonGrasBordureDown"/>
              <w:rPr>
                <w:lang w:val="fr-FR"/>
              </w:rPr>
            </w:pPr>
            <w:r>
              <w:rPr>
                <w:lang w:val="fr-FR"/>
              </w:rPr>
              <w:t>1,62</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58D8AA28" w14:textId="77777777">
            <w:pPr>
              <w:pStyle w:val="Tab1LastColNonGrasBordureDown"/>
              <w:rPr>
                <w:lang w:val="fr-FR"/>
              </w:rPr>
            </w:pPr>
            <w:r>
              <w:rPr>
                <w:lang w:val="fr-FR"/>
              </w:rPr>
              <w:t>1,60</w:t>
            </w:r>
          </w:p>
        </w:tc>
      </w:tr>
      <w:tr w14:paraId="27AFC953"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4E043942" w14:textId="77777777">
            <w:pPr>
              <w:pStyle w:val="Tab1FirstColNonGrasBordureDown"/>
              <w:rPr>
                <w:lang w:val="fr-FR"/>
              </w:rPr>
            </w:pPr>
            <w:r>
              <w:rPr>
                <w:lang w:val="fr-FR"/>
              </w:rPr>
              <w:t>HONGRIE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1315658E" w14:textId="77777777">
            <w:pPr>
              <w:pStyle w:val="Tab1MiddleColNonGrasBordureDown"/>
              <w:rPr>
                <w:lang w:val="fr-FR"/>
              </w:rPr>
            </w:pPr>
            <w:r>
              <w:rPr>
                <w:lang w:val="fr-FR"/>
              </w:rPr>
              <w:t>1,60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36E5C47D" w14:textId="77777777">
            <w:pPr>
              <w:pStyle w:val="Tab1LastColNonGrasBordureDown"/>
              <w:rPr>
                <w:lang w:val="fr-FR"/>
              </w:rPr>
            </w:pPr>
            <w:r>
              <w:rPr>
                <w:lang w:val="fr-FR"/>
              </w:rPr>
              <w:t>1,58</w:t>
            </w:r>
          </w:p>
        </w:tc>
      </w:tr>
      <w:tr w14:paraId="0F713352"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1DCB4DCC" w14:textId="77777777">
            <w:pPr>
              <w:pStyle w:val="Tab1FirstColNonGrasBordureDown"/>
              <w:rPr>
                <w:lang w:val="fr-FR"/>
              </w:rPr>
            </w:pPr>
            <w:r>
              <w:rPr>
                <w:lang w:val="fr-FR"/>
              </w:rPr>
              <w:t>DANEMARK</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1B743A04" w14:textId="77777777">
            <w:pPr>
              <w:pStyle w:val="Tab1MiddleColNonGrasBordureDown"/>
              <w:rPr>
                <w:lang w:val="fr-FR"/>
              </w:rPr>
            </w:pPr>
            <w:r>
              <w:rPr>
                <w:lang w:val="fr-FR"/>
              </w:rPr>
              <w:t>1,47</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54E27A0D" w14:textId="77777777">
            <w:pPr>
              <w:pStyle w:val="Tab1LastColNonGrasBordureDown"/>
              <w:rPr>
                <w:lang w:val="fr-FR"/>
              </w:rPr>
            </w:pPr>
            <w:r>
              <w:rPr>
                <w:lang w:val="fr-FR"/>
              </w:rPr>
              <w:t>1,45</w:t>
            </w:r>
          </w:p>
        </w:tc>
      </w:tr>
      <w:tr w14:paraId="05033B7A"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04CA882A" w14:textId="77777777">
            <w:pPr>
              <w:pStyle w:val="Tab1FirstColNonGrasBordureDown"/>
              <w:rPr>
                <w:lang w:val="fr-FR"/>
              </w:rPr>
            </w:pPr>
            <w:r>
              <w:rPr>
                <w:lang w:val="fr-FR"/>
              </w:rPr>
              <w:t>POLOGNE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68D66FA6" w14:textId="77777777">
            <w:pPr>
              <w:pStyle w:val="Tab1MiddleColNonGrasBordureDown"/>
              <w:rPr>
                <w:lang w:val="fr-FR"/>
              </w:rPr>
            </w:pPr>
            <w:r>
              <w:rPr>
                <w:lang w:val="fr-FR"/>
              </w:rPr>
              <w:t>1,01</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05861C95" w14:textId="77777777">
            <w:pPr>
              <w:pStyle w:val="Tab1LastColNonGrasBordureDown"/>
              <w:rPr>
                <w:lang w:val="fr-FR"/>
              </w:rPr>
            </w:pPr>
            <w:r>
              <w:rPr>
                <w:lang w:val="fr-FR"/>
              </w:rPr>
              <w:t>0,99</w:t>
            </w:r>
          </w:p>
        </w:tc>
      </w:tr>
      <w:tr w14:paraId="028D22FD"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680D6566" w14:textId="77777777">
            <w:pPr>
              <w:pStyle w:val="Tab1FirstColNonGrasBordureDown"/>
              <w:rPr>
                <w:lang w:val="fr-FR"/>
              </w:rPr>
            </w:pPr>
            <w:r>
              <w:rPr>
                <w:lang w:val="fr-FR"/>
              </w:rPr>
              <w:t>JERSEY</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64F7EF17" w14:textId="77777777">
            <w:pPr>
              <w:pStyle w:val="Tab1MiddleColNonGrasBordureDown"/>
              <w:rPr>
                <w:lang w:val="fr-FR"/>
              </w:rPr>
            </w:pPr>
            <w:r>
              <w:rPr>
                <w:lang w:val="fr-FR"/>
              </w:rPr>
              <w:t>0,71</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169C3AEC" w14:textId="77777777">
            <w:pPr>
              <w:pStyle w:val="Tab1LastColNonGrasBordureDown"/>
              <w:rPr>
                <w:lang w:val="fr-FR"/>
              </w:rPr>
            </w:pPr>
            <w:r>
              <w:rPr>
                <w:lang w:val="fr-FR"/>
              </w:rPr>
              <w:t>0,70</w:t>
            </w:r>
          </w:p>
        </w:tc>
      </w:tr>
      <w:tr w14:paraId="000B99D9"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7B8400AC" w14:textId="77777777">
            <w:pPr>
              <w:pStyle w:val="Tab1FirstColNonGrasBordureDown"/>
              <w:rPr>
                <w:lang w:val="fr-FR"/>
              </w:rPr>
            </w:pPr>
            <w:r>
              <w:rPr>
                <w:lang w:val="fr-FR"/>
              </w:rPr>
              <w:t>AUTRICHE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121AD29B" w14:textId="77777777">
            <w:pPr>
              <w:pStyle w:val="Tab1MiddleColNonGrasBordureDown"/>
              <w:rPr>
                <w:lang w:val="fr-FR"/>
              </w:rPr>
            </w:pPr>
            <w:r>
              <w:rPr>
                <w:lang w:val="fr-FR"/>
              </w:rPr>
              <w:t>0,68</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2A0E4220" w14:textId="77777777">
            <w:pPr>
              <w:pStyle w:val="Tab1LastColNonGrasBordureDown"/>
              <w:rPr>
                <w:lang w:val="fr-FR"/>
              </w:rPr>
            </w:pPr>
            <w:r>
              <w:rPr>
                <w:lang w:val="fr-FR"/>
              </w:rPr>
              <w:t>0,67</w:t>
            </w:r>
          </w:p>
        </w:tc>
      </w:tr>
      <w:tr w14:paraId="3A466FB7" w14:textId="77777777">
        <w:tblPrEx>
          <w:tblW w:w="5000" w:type="pct"/>
          <w:tblLayout w:type="fixed"/>
          <w:tblLook w:val="04A0"/>
        </w:tblPrEx>
        <w:trPr>
          <w:trHeight w:val="281"/>
        </w:trPr>
        <w:tc>
          <w:tcPr>
            <w:tcW w:w="5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5778AB" w14:paraId="5819D39A" w14:textId="77777777">
            <w:pPr>
              <w:pStyle w:val="TotalTabFirstColBordure"/>
              <w:rPr>
                <w:lang w:val="fr-FR"/>
              </w:rPr>
            </w:pPr>
            <w:r>
              <w:rPr>
                <w:lang w:val="fr-FR"/>
              </w:rPr>
              <w:t>TOTAL</w:t>
            </w:r>
          </w:p>
        </w:tc>
        <w:tc>
          <w:tcPr>
            <w:tcW w:w="196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71D79682" w14:textId="77777777">
            <w:pPr>
              <w:pStyle w:val="TotalTabMiddleColBordure"/>
              <w:rPr>
                <w:lang w:val="fr-FR"/>
              </w:rPr>
            </w:pPr>
            <w:r>
              <w:rPr>
                <w:lang w:val="fr-FR"/>
              </w:rPr>
              <w:t>93,84</w:t>
            </w:r>
          </w:p>
        </w:tc>
        <w:tc>
          <w:tcPr>
            <w:tcW w:w="19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5778AB" w14:paraId="76B5DF5A" w14:textId="77777777">
            <w:pPr>
              <w:pStyle w:val="TotalTabLastColBordure"/>
              <w:rPr>
                <w:lang w:val="fr-FR"/>
              </w:rPr>
            </w:pPr>
            <w:r>
              <w:rPr>
                <w:lang w:val="fr-FR"/>
              </w:rPr>
              <w:t>92,38</w:t>
            </w:r>
          </w:p>
        </w:tc>
      </w:tr>
    </w:tbl>
    <w:p w:rsidR="005778AB" w14:paraId="3B38883D" w14:textId="77777777">
      <w:pPr>
        <w:pStyle w:val="TechnicalBookmark"/>
        <w:rPr>
          <w:lang w:val="fr-FR"/>
        </w:rPr>
      </w:pPr>
    </w:p>
    <w:p w:rsidR="005778AB" w14:paraId="02CF4DF4" w14:textId="77777777">
      <w:pPr>
        <w:pStyle w:val="TableNote"/>
        <w:spacing w:before="100" w:after="100"/>
        <w:rPr>
          <w:lang w:val="fr-FR"/>
        </w:rPr>
      </w:pPr>
      <w:r>
        <w:rPr>
          <w:lang w:val="fr-FR"/>
        </w:rPr>
        <w:t>(*) Se reporter au f) de l’état du patrimoine</w:t>
      </w:r>
    </w:p>
    <w:p w:rsidR="005778AB" w14:paraId="65EE292F" w14:textId="77777777">
      <w:pPr>
        <w:pStyle w:val="TableNote"/>
        <w:spacing w:before="100"/>
        <w:rPr>
          <w:lang w:val="fr-FR"/>
        </w:rPr>
        <w:sectPr>
          <w:headerReference w:type="default" r:id="rId14"/>
          <w:footerReference w:type="default" r:id="rId15"/>
          <w:pgSz w:w="11900" w:h="16840"/>
          <w:pgMar w:top="2154" w:right="1134" w:bottom="1134" w:left="1134" w:header="400" w:footer="400" w:gutter="0"/>
          <w:cols w:space="720"/>
        </w:sectPr>
      </w:pPr>
      <w:r>
        <w:rPr>
          <w:lang w:val="fr-FR"/>
        </w:rPr>
        <w:t>(**) Se reporter au d) de l’état du patrimoine</w:t>
      </w:r>
      <w:r>
        <w:rPr>
          <w:lang w:val="fr-FR"/>
        </w:rPr>
        <w:cr/>
      </w:r>
    </w:p>
    <w:p w:rsidR="005778AB" w:rsidRPr="00FA4765" w14:paraId="7CAEDBF8" w14:textId="77777777">
      <w:pPr>
        <w:spacing w:line="15" w:lineRule="exact"/>
        <w:rPr>
          <w:sz w:val="2"/>
          <w:lang w:val="fr-FR"/>
        </w:rPr>
      </w:pPr>
    </w:p>
    <w:p w:rsidR="005778AB" w14:paraId="5B39BF84" w14:textId="77777777">
      <w:pPr>
        <w:pStyle w:val="TechnicalBookmark"/>
        <w:rPr>
          <w:lang w:val="fr-FR"/>
        </w:rPr>
      </w:pPr>
      <w:r>
        <w:rPr>
          <w:lang w:val="fr-FR"/>
        </w:rPr>
        <w:fldChar w:fldCharType="begin"/>
      </w:r>
      <w:r>
        <w:rPr>
          <w:lang w:val="fr-FR"/>
        </w:rPr>
        <w:instrText xml:space="preserve"> SET 113FBAFC8DB0DA2B63FD93CE1B37C2F5 "" </w:instrText>
      </w:r>
      <w:r>
        <w:rPr>
          <w:lang w:val="fr-FR"/>
        </w:rPr>
        <w:fldChar w:fldCharType="separate"/>
      </w:r>
      <w:bookmarkStart w:id="21" w:name="113FBAFC8DB0DA2B63FD93CE1B37C2F5"/>
      <w:bookmarkEnd w:id="21"/>
      <w:r>
        <w:rPr>
          <w:lang w:val="fr-FR"/>
        </w:rPr>
        <w:fldChar w:fldCharType="end"/>
      </w:r>
    </w:p>
    <w:p w:rsidR="005778AB" w14:paraId="5174FFB2" w14:textId="77777777">
      <w:pPr>
        <w:pStyle w:val="H1"/>
        <w:rPr>
          <w:lang w:val="fr-FR"/>
        </w:rPr>
      </w:pPr>
      <w:bookmarkStart w:id="22" w:name="Répartition_des_autres_actifs_du_E)_du_p"/>
      <w:bookmarkEnd w:id="22"/>
      <w:r>
        <w:rPr>
          <w:lang w:val="fr-FR"/>
        </w:rPr>
        <w:t>Répartition des autres actifs du E) du portefeuille titres, par nature</w:t>
      </w:r>
    </w:p>
    <w:p w:rsidR="005778AB" w14:paraId="10823A37" w14:textId="77777777">
      <w:pPr>
        <w:pStyle w:val="RefToc1"/>
        <w:rPr>
          <w:lang w:val="fr-FR"/>
        </w:rPr>
      </w:pPr>
      <w:bookmarkStart w:id="23" w:name="BK_074E5BC1BB1FAC0B9D91EB8BA3C1F1B7"/>
      <w:bookmarkEnd w:id="23"/>
      <w:r>
        <w:rPr>
          <w:lang w:val="fr-FR"/>
        </w:rPr>
        <w:t>Répartition des autres actifs du E) du portefeuille titres, par nature</w:t>
      </w:r>
    </w:p>
    <w:p w:rsidR="005778AB" w14:paraId="6F000EB1" w14:textId="77777777">
      <w:pPr>
        <w:pStyle w:val="TechnicalBookmark"/>
        <w:rPr>
          <w:lang w:val="fr-FR"/>
        </w:rPr>
      </w:pPr>
      <w:r>
        <w:rPr>
          <w:lang w:val="fr-FR"/>
        </w:rPr>
        <w:fldChar w:fldCharType="begin"/>
      </w:r>
      <w:r>
        <w:rPr>
          <w:lang w:val="fr-FR"/>
        </w:rPr>
        <w:instrText xml:space="preserve"> SET C5653F561071720FA7580AA47BD3A503 "" </w:instrText>
      </w:r>
      <w:r>
        <w:rPr>
          <w:lang w:val="fr-FR"/>
        </w:rPr>
        <w:fldChar w:fldCharType="separate"/>
      </w:r>
      <w:bookmarkStart w:id="24" w:name="C5653F561071720FA7580AA47BD3A503"/>
      <w:bookmarkEnd w:id="24"/>
      <w:r>
        <w:rPr>
          <w:lang w:val="fr-FR"/>
        </w:rPr>
        <w:fldChar w:fldCharType="end"/>
      </w:r>
    </w:p>
    <w:p w:rsidR="005778AB" w14:paraId="70409DC6" w14:textId="77777777">
      <w:pPr>
        <w:pStyle w:val="TechnicalBookmark"/>
        <w:rPr>
          <w:lang w:val="fr-FR"/>
        </w:rPr>
      </w:pPr>
    </w:p>
    <w:tbl>
      <w:tblPr>
        <w:tblW w:w="5000" w:type="pct"/>
        <w:tblLayout w:type="fixed"/>
        <w:tblLook w:val="04A0"/>
      </w:tblPr>
      <w:tblGrid>
        <w:gridCol w:w="5717"/>
        <w:gridCol w:w="1953"/>
        <w:gridCol w:w="1952"/>
      </w:tblGrid>
      <w:tr w14:paraId="0BA3920D" w14:textId="77777777">
        <w:tblPrEx>
          <w:tblW w:w="5000" w:type="pct"/>
          <w:tblLayout w:type="fixed"/>
          <w:tblLook w:val="04A0"/>
        </w:tblPrEx>
        <w:trPr>
          <w:trHeight w:val="385"/>
        </w:trPr>
        <w:tc>
          <w:tcPr>
            <w:tcW w:w="5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5778AB" w14:paraId="79F1B055" w14:textId="77777777">
            <w:pPr>
              <w:pStyle w:val="EnteteTabFirstColBordureCentre"/>
              <w:rPr>
                <w:lang w:val="fr-FR"/>
              </w:rPr>
            </w:pPr>
            <w:r>
              <w:rPr>
                <w:lang w:val="fr-FR"/>
              </w:rPr>
              <w:t>Nature d'actifs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4806B360"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441C4583" w14:textId="77777777">
            <w:pPr>
              <w:pStyle w:val="EnteteTabLastColBordure"/>
              <w:spacing w:line="184" w:lineRule="exact"/>
              <w:rPr>
                <w:lang w:val="fr-FR"/>
              </w:rPr>
            </w:pPr>
            <w:r>
              <w:rPr>
                <w:lang w:val="fr-FR"/>
              </w:rPr>
              <w:t>Pourcentage total des actifs (**)</w:t>
            </w:r>
          </w:p>
        </w:tc>
      </w:tr>
      <w:tr w14:paraId="74394F40"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1D26BFF0" w14:textId="77777777">
            <w:pPr>
              <w:pStyle w:val="Tab1FirstColNonGrasBordureDown"/>
              <w:rPr>
                <w:lang w:val="fr-FR"/>
              </w:rPr>
            </w:pPr>
            <w:r>
              <w:rPr>
                <w:lang w:val="fr-FR"/>
              </w:rPr>
              <w:t>OPCVM et équivalents d'autres Etats membres de l'Union Européenne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729E0B0A" w14:textId="77777777">
            <w:pPr>
              <w:pStyle w:val="Tab1MiddleColNonGrasBordureDown"/>
              <w:rPr>
                <w:lang w:val="fr-FR"/>
              </w:rPr>
            </w:pPr>
            <w:r>
              <w:rPr>
                <w:lang w:val="fr-FR"/>
              </w:rPr>
              <w:t>6,04</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341A68F5" w14:textId="77777777">
            <w:pPr>
              <w:pStyle w:val="Tab1LastColNonGrasBordureDown"/>
              <w:rPr>
                <w:lang w:val="fr-FR"/>
              </w:rPr>
            </w:pPr>
            <w:r>
              <w:rPr>
                <w:lang w:val="fr-FR"/>
              </w:rPr>
              <w:t>5,95</w:t>
            </w:r>
          </w:p>
        </w:tc>
      </w:tr>
      <w:tr w14:paraId="6905E397"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55A238B1" w14:textId="77777777">
            <w:pPr>
              <w:pStyle w:val="Tab1FirstColNonGrasBordureDown"/>
              <w:rPr>
                <w:lang w:val="fr-FR"/>
              </w:rPr>
            </w:pPr>
            <w:r>
              <w:rPr>
                <w:lang w:val="fr-FR"/>
              </w:rPr>
              <w:t>Autres OPC et fonds d'investissements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4B65D49D"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1C9A5D9C" w14:textId="77777777">
            <w:pPr>
              <w:pStyle w:val="Tab1LastColNonGrasBordureDown"/>
              <w:rPr>
                <w:lang w:val="fr-FR"/>
              </w:rPr>
            </w:pPr>
            <w:r>
              <w:rPr>
                <w:lang w:val="fr-FR"/>
              </w:rPr>
              <w:t xml:space="preserve"> </w:t>
            </w:r>
          </w:p>
        </w:tc>
      </w:tr>
      <w:tr w14:paraId="3BE07E75"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21F9015B" w14:textId="77777777">
            <w:pPr>
              <w:pStyle w:val="Tab1FirstColNonGrasBordureDown"/>
              <w:rPr>
                <w:lang w:val="fr-FR"/>
              </w:rPr>
            </w:pPr>
            <w:r>
              <w:rPr>
                <w:lang w:val="fr-FR"/>
              </w:rPr>
              <w:t>FIA et équivalents d'autres Etats membres de l'Union Européenne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68B5D04E"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22052EC8" w14:textId="77777777">
            <w:pPr>
              <w:pStyle w:val="Tab1LastColNonGrasBordureDown"/>
              <w:rPr>
                <w:lang w:val="fr-FR"/>
              </w:rPr>
            </w:pPr>
            <w:r>
              <w:rPr>
                <w:lang w:val="fr-FR"/>
              </w:rPr>
              <w:t xml:space="preserve"> </w:t>
            </w:r>
          </w:p>
        </w:tc>
      </w:tr>
      <w:tr w14:paraId="18BE1BF0"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5778AB" w14:paraId="2E601324" w14:textId="77777777">
            <w:pPr>
              <w:pStyle w:val="Tab1FirstColNonGrasBordureDown"/>
              <w:rPr>
                <w:lang w:val="fr-FR"/>
              </w:rPr>
            </w:pPr>
            <w:r>
              <w:rPr>
                <w:lang w:val="fr-FR"/>
              </w:rPr>
              <w:t>Autres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36CB0E3E"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26EE22E9" w14:textId="77777777">
            <w:pPr>
              <w:pStyle w:val="Tab1LastColNonGrasBordureDown"/>
              <w:rPr>
                <w:lang w:val="fr-FR"/>
              </w:rPr>
            </w:pPr>
            <w:r>
              <w:rPr>
                <w:lang w:val="fr-FR"/>
              </w:rPr>
              <w:t xml:space="preserve"> </w:t>
            </w:r>
          </w:p>
        </w:tc>
      </w:tr>
      <w:tr w14:paraId="1DF27B64" w14:textId="77777777">
        <w:tblPrEx>
          <w:tblW w:w="5000" w:type="pct"/>
          <w:tblLayout w:type="fixed"/>
          <w:tblLook w:val="04A0"/>
        </w:tblPrEx>
        <w:trPr>
          <w:trHeight w:val="340"/>
        </w:trPr>
        <w:tc>
          <w:tcPr>
            <w:tcW w:w="5740" w:type="dxa"/>
            <w:tcBorders>
              <w:left w:val="single" w:sz="4" w:space="0" w:color="000000"/>
              <w:bottom w:val="single" w:sz="4" w:space="0" w:color="000000"/>
            </w:tcBorders>
            <w:tcMar>
              <w:top w:w="0" w:type="dxa"/>
              <w:left w:w="0" w:type="dxa"/>
              <w:bottom w:w="45" w:type="dxa"/>
              <w:right w:w="0" w:type="dxa"/>
            </w:tcMar>
            <w:vAlign w:val="center"/>
          </w:tcPr>
          <w:p w:rsidR="005778AB" w14:paraId="5042911D" w14:textId="77777777">
            <w:pPr>
              <w:pStyle w:val="TotalTabFirstColNoBordureUp"/>
              <w:rPr>
                <w:lang w:val="fr-FR"/>
              </w:rPr>
            </w:pPr>
            <w:r>
              <w:rPr>
                <w:lang w:val="fr-FR"/>
              </w:rPr>
              <w:t>TOTAL</w:t>
            </w:r>
          </w:p>
        </w:tc>
        <w:tc>
          <w:tcPr>
            <w:tcW w:w="196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5778AB" w14:paraId="24C5F7F4" w14:textId="77777777">
            <w:pPr>
              <w:pStyle w:val="TotalTabMiddleColNoBordureUp"/>
              <w:rPr>
                <w:lang w:val="fr-FR"/>
              </w:rPr>
            </w:pPr>
            <w:r>
              <w:rPr>
                <w:lang w:val="fr-FR"/>
              </w:rPr>
              <w:t>6,04</w:t>
            </w:r>
          </w:p>
        </w:tc>
        <w:tc>
          <w:tcPr>
            <w:tcW w:w="196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5778AB" w14:paraId="59C60D20" w14:textId="77777777">
            <w:pPr>
              <w:pStyle w:val="TotalTabLastColNoBordureUp"/>
              <w:rPr>
                <w:lang w:val="fr-FR"/>
              </w:rPr>
            </w:pPr>
            <w:r>
              <w:rPr>
                <w:lang w:val="fr-FR"/>
              </w:rPr>
              <w:t>5,95</w:t>
            </w:r>
          </w:p>
        </w:tc>
      </w:tr>
    </w:tbl>
    <w:p w:rsidR="005778AB" w14:paraId="7A745AFB" w14:textId="77777777">
      <w:pPr>
        <w:pStyle w:val="TechnicalBookmark"/>
        <w:rPr>
          <w:lang w:val="fr-FR"/>
        </w:rPr>
      </w:pPr>
    </w:p>
    <w:p w:rsidR="005778AB" w14:paraId="5CD33D1A" w14:textId="77777777">
      <w:pPr>
        <w:pStyle w:val="TableNote"/>
        <w:spacing w:before="100" w:after="100"/>
        <w:rPr>
          <w:lang w:val="fr-FR"/>
        </w:rPr>
      </w:pPr>
      <w:r>
        <w:rPr>
          <w:lang w:val="fr-FR"/>
        </w:rPr>
        <w:t>(*) Se reporter au f) de l’état du patrimoine</w:t>
      </w:r>
    </w:p>
    <w:p w:rsidR="005778AB" w14:paraId="2EDBFA45" w14:textId="77777777">
      <w:pPr>
        <w:pStyle w:val="TableNote"/>
        <w:spacing w:before="100"/>
        <w:rPr>
          <w:lang w:val="fr-FR"/>
        </w:rPr>
        <w:sectPr>
          <w:headerReference w:type="default" r:id="rId16"/>
          <w:footerReference w:type="default" r:id="rId17"/>
          <w:pgSz w:w="11900" w:h="16840"/>
          <w:pgMar w:top="2154" w:right="1134" w:bottom="1134" w:left="1134" w:header="400" w:footer="400" w:gutter="0"/>
          <w:cols w:space="720"/>
        </w:sectPr>
      </w:pPr>
      <w:r>
        <w:rPr>
          <w:lang w:val="fr-FR"/>
        </w:rPr>
        <w:t>(**) Se reporter au d) de l’état du patrimoine</w:t>
      </w:r>
      <w:r>
        <w:rPr>
          <w:lang w:val="fr-FR"/>
        </w:rPr>
        <w:cr/>
      </w:r>
    </w:p>
    <w:p w:rsidR="005778AB" w:rsidRPr="00FA4765" w14:paraId="481CEB27" w14:textId="77777777">
      <w:pPr>
        <w:spacing w:line="15" w:lineRule="exact"/>
        <w:rPr>
          <w:sz w:val="2"/>
          <w:lang w:val="fr-FR"/>
        </w:rPr>
      </w:pPr>
    </w:p>
    <w:p w:rsidR="005778AB" w14:paraId="187618F4" w14:textId="77777777">
      <w:pPr>
        <w:pStyle w:val="TechnicalBookmark"/>
        <w:rPr>
          <w:lang w:val="fr-FR"/>
        </w:rPr>
      </w:pPr>
      <w:r>
        <w:rPr>
          <w:lang w:val="fr-FR"/>
        </w:rPr>
        <w:fldChar w:fldCharType="begin"/>
      </w:r>
      <w:r>
        <w:rPr>
          <w:lang w:val="fr-FR"/>
        </w:rPr>
        <w:instrText xml:space="preserve"> SET BE7F97E1AEC26381013DC15FCBFAD6CD "" </w:instrText>
      </w:r>
      <w:r>
        <w:rPr>
          <w:lang w:val="fr-FR"/>
        </w:rPr>
        <w:fldChar w:fldCharType="separate"/>
      </w:r>
      <w:bookmarkStart w:id="25" w:name="BE7F97E1AEC26381013DC15FCBFAD6CD"/>
      <w:bookmarkEnd w:id="25"/>
      <w:r>
        <w:rPr>
          <w:lang w:val="fr-FR"/>
        </w:rPr>
        <w:fldChar w:fldCharType="end"/>
      </w:r>
    </w:p>
    <w:p w:rsidR="005778AB" w14:paraId="05A7FDB2" w14:textId="77777777">
      <w:pPr>
        <w:pStyle w:val="H1"/>
        <w:rPr>
          <w:lang w:val="fr-FR"/>
        </w:rPr>
      </w:pPr>
      <w:bookmarkStart w:id="26" w:name="Mouvements_dans_le_portefeuille_titres_e"/>
      <w:bookmarkEnd w:id="26"/>
      <w:r>
        <w:rPr>
          <w:lang w:val="fr-FR"/>
        </w:rPr>
        <w:t>Mouvements dans le portefeuille titres en cours de période en EUR</w:t>
      </w:r>
    </w:p>
    <w:p w:rsidR="005778AB" w14:paraId="18BC39DB" w14:textId="77777777">
      <w:pPr>
        <w:pStyle w:val="RefToc1"/>
        <w:rPr>
          <w:lang w:val="fr-FR"/>
        </w:rPr>
      </w:pPr>
      <w:bookmarkStart w:id="27" w:name="BK_88BAB0DB3077DA9204A1C2DDCB25B492"/>
      <w:bookmarkEnd w:id="27"/>
      <w:r>
        <w:rPr>
          <w:lang w:val="fr-FR"/>
        </w:rPr>
        <w:t>Mouvements dans le portefeuille titres en cours de période en EUR</w:t>
      </w:r>
    </w:p>
    <w:p w:rsidR="005778AB" w14:paraId="08045623" w14:textId="77777777">
      <w:pPr>
        <w:pStyle w:val="TechnicalBookmark"/>
        <w:rPr>
          <w:lang w:val="fr-FR"/>
        </w:rPr>
      </w:pPr>
      <w:r>
        <w:rPr>
          <w:lang w:val="fr-FR"/>
        </w:rPr>
        <w:fldChar w:fldCharType="begin"/>
      </w:r>
      <w:r>
        <w:rPr>
          <w:lang w:val="fr-FR"/>
        </w:rPr>
        <w:instrText xml:space="preserve"> SET 4E83A0AE0A62618843B77D134203EBC2 "" </w:instrText>
      </w:r>
      <w:r>
        <w:rPr>
          <w:lang w:val="fr-FR"/>
        </w:rPr>
        <w:fldChar w:fldCharType="separate"/>
      </w:r>
      <w:bookmarkStart w:id="28" w:name="4E83A0AE0A62618843B77D134203EBC2"/>
      <w:bookmarkEnd w:id="28"/>
      <w:r>
        <w:rPr>
          <w:lang w:val="fr-FR"/>
        </w:rPr>
        <w:fldChar w:fldCharType="end"/>
      </w:r>
    </w:p>
    <w:p w:rsidR="005778AB" w14:paraId="29692C72" w14:textId="77777777">
      <w:pPr>
        <w:pStyle w:val="TechnicalBookmark"/>
        <w:rPr>
          <w:lang w:val="fr-FR"/>
        </w:rPr>
      </w:pPr>
    </w:p>
    <w:tbl>
      <w:tblPr>
        <w:tblW w:w="5000" w:type="pct"/>
        <w:tblLayout w:type="fixed"/>
        <w:tblLook w:val="04A0"/>
      </w:tblPr>
      <w:tblGrid>
        <w:gridCol w:w="6434"/>
        <w:gridCol w:w="1594"/>
        <w:gridCol w:w="1594"/>
      </w:tblGrid>
      <w:tr w14:paraId="325CCA6C" w14:textId="77777777">
        <w:tblPrEx>
          <w:tblW w:w="5000" w:type="pct"/>
          <w:tblLayout w:type="fixed"/>
          <w:tblLook w:val="04A0"/>
        </w:tblPrEx>
        <w:trPr>
          <w:trHeight w:val="385"/>
        </w:trPr>
        <w:tc>
          <w:tcPr>
            <w:tcW w:w="646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5778AB" w14:paraId="42DADFF0" w14:textId="77777777">
            <w:pPr>
              <w:pStyle w:val="EnteteTabFirstColBordureCentre"/>
              <w:rPr>
                <w:lang w:val="fr-FR"/>
              </w:rPr>
            </w:pPr>
            <w:r>
              <w:rPr>
                <w:lang w:val="fr-FR"/>
              </w:rPr>
              <w:t>Eléments du portefeuille titres</w:t>
            </w:r>
          </w:p>
        </w:tc>
        <w:tc>
          <w:tcPr>
            <w:tcW w:w="3200" w:type="dxa"/>
            <w:gridSpan w:val="2"/>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61CDE1D0" w14:textId="77777777">
            <w:pPr>
              <w:pStyle w:val="EnteteTabLastColBordure"/>
              <w:rPr>
                <w:lang w:val="fr-FR"/>
              </w:rPr>
            </w:pPr>
            <w:r>
              <w:rPr>
                <w:lang w:val="fr-FR"/>
              </w:rPr>
              <w:t>Mouvements (en montant)</w:t>
            </w:r>
          </w:p>
        </w:tc>
      </w:tr>
      <w:tr w14:paraId="7DE07A45" w14:textId="77777777">
        <w:tblPrEx>
          <w:tblW w:w="5000" w:type="pct"/>
          <w:tblLayout w:type="fixed"/>
          <w:tblLook w:val="04A0"/>
        </w:tblPrEx>
        <w:trPr>
          <w:trHeight w:val="385"/>
        </w:trPr>
        <w:tc>
          <w:tcPr>
            <w:tcW w:w="646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5778AB" w14:paraId="2CCE4D41" w14:textId="77777777">
            <w:pPr>
              <w:pStyle w:val="NormalNoContent"/>
            </w:pPr>
          </w:p>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01767D0D" w14:textId="77777777">
            <w:pPr>
              <w:pStyle w:val="EnteteTabLastColBordure"/>
              <w:rPr>
                <w:lang w:val="fr-FR"/>
              </w:rPr>
            </w:pPr>
            <w:r>
              <w:rPr>
                <w:lang w:val="fr-FR"/>
              </w:rPr>
              <w:t>Acquisitions</w:t>
            </w:r>
          </w:p>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39A8054F" w14:textId="77777777">
            <w:pPr>
              <w:pStyle w:val="EnteteTabLastColBordure"/>
              <w:rPr>
                <w:lang w:val="fr-FR"/>
              </w:rPr>
            </w:pPr>
            <w:r>
              <w:rPr>
                <w:lang w:val="fr-FR"/>
              </w:rPr>
              <w:t>Cessions</w:t>
            </w:r>
          </w:p>
        </w:tc>
      </w:tr>
      <w:tr w14:paraId="7133BE85" w14:textId="77777777">
        <w:tblPrEx>
          <w:tblW w:w="5000" w:type="pct"/>
          <w:tblLayout w:type="fixed"/>
          <w:tblLook w:val="04A0"/>
        </w:tblPrEx>
        <w:trPr>
          <w:trHeight w:val="562"/>
        </w:trPr>
        <w:tc>
          <w:tcPr>
            <w:tcW w:w="6460" w:type="dxa"/>
            <w:tcBorders>
              <w:left w:val="single" w:sz="4" w:space="0" w:color="000000"/>
            </w:tcBorders>
            <w:tcMar>
              <w:top w:w="0" w:type="dxa"/>
              <w:left w:w="0" w:type="dxa"/>
              <w:bottom w:w="22" w:type="dxa"/>
              <w:right w:w="0" w:type="dxa"/>
            </w:tcMar>
            <w:vAlign w:val="center"/>
          </w:tcPr>
          <w:p w:rsidR="005778AB" w14:paraId="27BF94D1" w14:textId="77777777">
            <w:pPr>
              <w:pStyle w:val="Tab1FirstColNonGras"/>
              <w:rPr>
                <w:lang w:val="fr-FR"/>
              </w:rPr>
            </w:pPr>
            <w:r>
              <w:rPr>
                <w:lang w:val="fr-FR"/>
              </w:rPr>
              <w:t>A) Les titres financiers éligibles et les instruments du marché monétaire admis à la négociation sur un marché réglementé au sens de l'article L. 422-1 du code monétaire et financier.</w:t>
            </w:r>
          </w:p>
        </w:tc>
        <w:tc>
          <w:tcPr>
            <w:tcW w:w="1600" w:type="dxa"/>
            <w:tcBorders>
              <w:left w:val="single" w:sz="4" w:space="0" w:color="000000"/>
              <w:right w:val="single" w:sz="4" w:space="0" w:color="000000"/>
            </w:tcBorders>
            <w:tcMar>
              <w:top w:w="0" w:type="dxa"/>
              <w:left w:w="0" w:type="dxa"/>
              <w:bottom w:w="0" w:type="dxa"/>
              <w:right w:w="0" w:type="dxa"/>
            </w:tcMar>
            <w:vAlign w:val="center"/>
          </w:tcPr>
          <w:p w:rsidR="005778AB" w14:paraId="7BBCD131" w14:textId="77777777">
            <w:pPr>
              <w:pStyle w:val="Tab1MiddleColNonGras"/>
              <w:rPr>
                <w:lang w:val="fr-FR"/>
              </w:rPr>
            </w:pPr>
            <w:r>
              <w:rPr>
                <w:lang w:val="fr-FR"/>
              </w:rPr>
              <w:t>48 465 460,90</w:t>
            </w:r>
          </w:p>
        </w:tc>
        <w:tc>
          <w:tcPr>
            <w:tcW w:w="1600" w:type="dxa"/>
            <w:tcBorders>
              <w:left w:val="single" w:sz="4" w:space="0" w:color="000000"/>
              <w:right w:val="single" w:sz="4" w:space="0" w:color="000000"/>
            </w:tcBorders>
            <w:tcMar>
              <w:top w:w="0" w:type="dxa"/>
              <w:left w:w="0" w:type="dxa"/>
              <w:bottom w:w="0" w:type="dxa"/>
              <w:right w:w="0" w:type="dxa"/>
            </w:tcMar>
            <w:vAlign w:val="center"/>
          </w:tcPr>
          <w:p w:rsidR="005778AB" w14:paraId="15B238A5" w14:textId="77777777">
            <w:pPr>
              <w:pStyle w:val="Tab1LastColNonGras"/>
              <w:rPr>
                <w:lang w:val="fr-FR"/>
              </w:rPr>
            </w:pPr>
            <w:r>
              <w:rPr>
                <w:lang w:val="fr-FR"/>
              </w:rPr>
              <w:t>31 493 677,90</w:t>
            </w:r>
          </w:p>
        </w:tc>
      </w:tr>
      <w:tr w14:paraId="45A5F5E3" w14:textId="77777777">
        <w:tblPrEx>
          <w:tblW w:w="5000" w:type="pct"/>
          <w:tblLayout w:type="fixed"/>
          <w:tblLook w:val="04A0"/>
        </w:tblPrEx>
        <w:trPr>
          <w:trHeight w:hRule="exact" w:val="62"/>
        </w:trPr>
        <w:tc>
          <w:tcPr>
            <w:tcW w:w="6460" w:type="dxa"/>
            <w:tcBorders>
              <w:left w:val="single" w:sz="4" w:space="0" w:color="000000"/>
            </w:tcBorders>
            <w:tcMar>
              <w:top w:w="0" w:type="dxa"/>
              <w:left w:w="0" w:type="dxa"/>
              <w:bottom w:w="22" w:type="dxa"/>
              <w:right w:w="0" w:type="dxa"/>
            </w:tcMar>
            <w:vAlign w:val="center"/>
          </w:tcPr>
          <w:p w:rsidR="005778AB" w14:paraId="6920F770" w14:textId="77777777">
            <w:pPr>
              <w:pStyle w:val="Tab1FirstColNonGrasNoContent"/>
              <w:rPr>
                <w:sz w:val="16"/>
                <w:lang w:val="fr-FR"/>
              </w:rPr>
            </w:pPr>
          </w:p>
        </w:tc>
        <w:tc>
          <w:tcPr>
            <w:tcW w:w="1600" w:type="dxa"/>
            <w:tcBorders>
              <w:left w:val="single" w:sz="4" w:space="0" w:color="000000"/>
              <w:right w:val="single" w:sz="4" w:space="0" w:color="000000"/>
            </w:tcBorders>
            <w:tcMar>
              <w:top w:w="0" w:type="dxa"/>
              <w:left w:w="0" w:type="dxa"/>
              <w:bottom w:w="0" w:type="dxa"/>
              <w:right w:w="0" w:type="dxa"/>
            </w:tcMar>
            <w:vAlign w:val="center"/>
          </w:tcPr>
          <w:p w:rsidR="005778AB" w14:paraId="30C17F18" w14:textId="77777777">
            <w:pPr>
              <w:pStyle w:val="Tab1MiddleColNonGrasNoContent"/>
              <w:rPr>
                <w:sz w:val="16"/>
                <w:lang w:val="fr-FR"/>
              </w:rPr>
            </w:pPr>
          </w:p>
        </w:tc>
        <w:tc>
          <w:tcPr>
            <w:tcW w:w="1600" w:type="dxa"/>
            <w:tcBorders>
              <w:left w:val="single" w:sz="4" w:space="0" w:color="000000"/>
              <w:right w:val="single" w:sz="4" w:space="0" w:color="000000"/>
            </w:tcBorders>
            <w:tcMar>
              <w:top w:w="0" w:type="dxa"/>
              <w:left w:w="0" w:type="dxa"/>
              <w:bottom w:w="0" w:type="dxa"/>
              <w:right w:w="0" w:type="dxa"/>
            </w:tcMar>
            <w:vAlign w:val="center"/>
          </w:tcPr>
          <w:p w:rsidR="005778AB" w14:paraId="0A359BC8" w14:textId="77777777">
            <w:pPr>
              <w:pStyle w:val="Tab1LastColNonGrasNoContent"/>
              <w:rPr>
                <w:sz w:val="16"/>
                <w:lang w:val="fr-FR"/>
              </w:rPr>
            </w:pPr>
          </w:p>
        </w:tc>
      </w:tr>
      <w:tr w14:paraId="1A261FC7" w14:textId="77777777">
        <w:tblPrEx>
          <w:tblW w:w="5000" w:type="pct"/>
          <w:tblLayout w:type="fixed"/>
          <w:tblLook w:val="04A0"/>
        </w:tblPrEx>
        <w:trPr>
          <w:trHeight w:val="742"/>
        </w:trPr>
        <w:tc>
          <w:tcPr>
            <w:tcW w:w="6460" w:type="dxa"/>
            <w:tcBorders>
              <w:left w:val="single" w:sz="4" w:space="0" w:color="000000"/>
              <w:bottom w:val="single" w:sz="4" w:space="0" w:color="000000"/>
            </w:tcBorders>
            <w:tcMar>
              <w:top w:w="0" w:type="dxa"/>
              <w:left w:w="0" w:type="dxa"/>
              <w:bottom w:w="22" w:type="dxa"/>
              <w:right w:w="0" w:type="dxa"/>
            </w:tcMar>
            <w:vAlign w:val="center"/>
          </w:tcPr>
          <w:p w:rsidR="005778AB" w14:paraId="0AD6E214" w14:textId="77777777">
            <w:pPr>
              <w:pStyle w:val="Tab1FirstColNonGrasBordureDown"/>
              <w:rPr>
                <w:lang w:val="fr-FR"/>
              </w:rPr>
            </w:pPr>
            <w:r>
              <w:rPr>
                <w:lang w:val="fr-FR"/>
              </w:rPr>
              <w:t>Et B) Les titres financiers éligibles et les instruments du marché monétaire admis à la négociation sur un autre marché réglementé, en fonctionnement régulier, reconnu, ouvert au public et dont le siège est situé dans un Etat membre de l'Union européenne ou dans un autre Etat partie à l'accord sur l'Espace économique européen.</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70ABE038" w14:textId="77777777">
            <w:pPr>
              <w:pStyle w:val="Tab1MiddleColNonGrasBordureDownNoContent"/>
              <w:rPr>
                <w:sz w:val="16"/>
                <w:lang w:val="fr-FR"/>
              </w:rPr>
            </w:pP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0CC5C513" w14:textId="77777777">
            <w:pPr>
              <w:pStyle w:val="Tab1LastColNonGrasBordureDownNoContent"/>
              <w:rPr>
                <w:sz w:val="16"/>
                <w:lang w:val="fr-FR"/>
              </w:rPr>
            </w:pPr>
          </w:p>
        </w:tc>
      </w:tr>
      <w:tr w14:paraId="17FF3DB3" w14:textId="77777777">
        <w:tblPrEx>
          <w:tblW w:w="5000" w:type="pct"/>
          <w:tblLayout w:type="fixed"/>
          <w:tblLook w:val="04A0"/>
        </w:tblPrEx>
        <w:trPr>
          <w:trHeight w:val="1302"/>
        </w:trPr>
        <w:tc>
          <w:tcPr>
            <w:tcW w:w="6460" w:type="dxa"/>
            <w:tcBorders>
              <w:left w:val="single" w:sz="4" w:space="0" w:color="000000"/>
              <w:bottom w:val="single" w:sz="4" w:space="0" w:color="000000"/>
            </w:tcBorders>
            <w:tcMar>
              <w:top w:w="0" w:type="dxa"/>
              <w:left w:w="0" w:type="dxa"/>
              <w:bottom w:w="22" w:type="dxa"/>
              <w:right w:w="0" w:type="dxa"/>
            </w:tcMar>
            <w:vAlign w:val="center"/>
          </w:tcPr>
          <w:p w:rsidR="005778AB" w14:paraId="439DDFC6" w14:textId="77777777">
            <w:pPr>
              <w:pStyle w:val="Tab1FirstColNonGrasBordureDown"/>
              <w:rPr>
                <w:lang w:val="fr-FR"/>
              </w:rPr>
            </w:pPr>
            <w:r>
              <w:rPr>
                <w:lang w:val="fr-FR"/>
              </w:rPr>
              <w:t>C) Les titres financiers éligibles et les instruments du marché monétaire admis à la cote officielle d'une bourse de valeurs d'un pays tiers ou négociés sur un autre marché d'un pays tiers, réglementé, en fonctionnement régulier, reconnu et ouvert au public, pour autant que cette bourse ou ce marché ne figure pas sur une liste établie par l'Autorité des marchés financiers ou que le choix de cette bourse ou de ce marché soit prévu par la loi ou par le règlement ou les statuts de l'organisme de placement collectif en valeurs mobilières.</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1A9E778A" w14:textId="77777777">
            <w:pPr>
              <w:pStyle w:val="Tab1MiddleColNonGrasBordureDown"/>
              <w:rPr>
                <w:lang w:val="fr-FR"/>
              </w:rPr>
            </w:pPr>
            <w:r>
              <w:rPr>
                <w:lang w:val="fr-FR"/>
              </w:rPr>
              <w:t>794 298,00</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4C5C9CFC" w14:textId="77777777">
            <w:pPr>
              <w:pStyle w:val="Tab1LastColNonGrasBordureDown"/>
              <w:rPr>
                <w:lang w:val="fr-FR"/>
              </w:rPr>
            </w:pPr>
            <w:r>
              <w:rPr>
                <w:lang w:val="fr-FR"/>
              </w:rPr>
              <w:t>6 545 622,86</w:t>
            </w:r>
          </w:p>
        </w:tc>
      </w:tr>
      <w:tr w14:paraId="0A22CFF6" w14:textId="77777777">
        <w:tblPrEx>
          <w:tblW w:w="5000" w:type="pct"/>
          <w:tblLayout w:type="fixed"/>
          <w:tblLook w:val="04A0"/>
        </w:tblPrEx>
        <w:trPr>
          <w:trHeight w:val="462"/>
        </w:trPr>
        <w:tc>
          <w:tcPr>
            <w:tcW w:w="6460" w:type="dxa"/>
            <w:tcBorders>
              <w:left w:val="single" w:sz="4" w:space="0" w:color="000000"/>
              <w:bottom w:val="single" w:sz="4" w:space="0" w:color="000000"/>
            </w:tcBorders>
            <w:tcMar>
              <w:top w:w="0" w:type="dxa"/>
              <w:left w:w="0" w:type="dxa"/>
              <w:bottom w:w="22" w:type="dxa"/>
              <w:right w:w="0" w:type="dxa"/>
            </w:tcMar>
            <w:vAlign w:val="center"/>
          </w:tcPr>
          <w:p w:rsidR="005778AB" w14:paraId="35EEC0D0" w14:textId="77777777">
            <w:pPr>
              <w:pStyle w:val="Tab1FirstColNonGrasBordureDown"/>
              <w:rPr>
                <w:lang w:val="fr-FR"/>
              </w:rPr>
            </w:pPr>
            <w:r>
              <w:rPr>
                <w:lang w:val="fr-FR"/>
              </w:rPr>
              <w:t>D) Les titres financiers éligibles nouvellement émis mentionnés au 4° du I de l'article R. 214-11 du code monétaire et financier.</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2367BBAA" w14:textId="77777777">
            <w:pPr>
              <w:pStyle w:val="Tab1MiddleColNonGrasBordureDown"/>
              <w:rPr>
                <w:lang w:val="fr-FR"/>
              </w:rPr>
            </w:pPr>
            <w:r>
              <w:rPr>
                <w:lang w:val="fr-FR"/>
              </w:rPr>
              <w:t xml:space="preserve"> </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5D9722E7" w14:textId="77777777">
            <w:pPr>
              <w:pStyle w:val="Tab1LastColNonGrasBordureDown"/>
              <w:rPr>
                <w:lang w:val="fr-FR"/>
              </w:rPr>
            </w:pPr>
            <w:r>
              <w:rPr>
                <w:lang w:val="fr-FR"/>
              </w:rPr>
              <w:t xml:space="preserve"> </w:t>
            </w:r>
          </w:p>
        </w:tc>
      </w:tr>
      <w:tr w14:paraId="13554B2C" w14:textId="77777777">
        <w:tblPrEx>
          <w:tblW w:w="5000" w:type="pct"/>
          <w:tblLayout w:type="fixed"/>
          <w:tblLook w:val="04A0"/>
        </w:tblPrEx>
        <w:trPr>
          <w:trHeight w:val="362"/>
        </w:trPr>
        <w:tc>
          <w:tcPr>
            <w:tcW w:w="6460" w:type="dxa"/>
            <w:tcBorders>
              <w:left w:val="single" w:sz="4" w:space="0" w:color="000000"/>
              <w:bottom w:val="single" w:sz="4" w:space="0" w:color="000000"/>
            </w:tcBorders>
            <w:tcMar>
              <w:top w:w="0" w:type="dxa"/>
              <w:left w:w="0" w:type="dxa"/>
              <w:bottom w:w="22" w:type="dxa"/>
              <w:right w:w="0" w:type="dxa"/>
            </w:tcMar>
            <w:vAlign w:val="center"/>
          </w:tcPr>
          <w:p w:rsidR="005778AB" w14:paraId="7490D440" w14:textId="77777777">
            <w:pPr>
              <w:pStyle w:val="Tab1FirstColNonGrasBordureDown"/>
              <w:rPr>
                <w:lang w:val="fr-FR"/>
              </w:rPr>
            </w:pPr>
            <w:r>
              <w:rPr>
                <w:lang w:val="fr-FR"/>
              </w:rPr>
              <w:t>E) Les autres actifs.</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732B8AD1" w14:textId="77777777">
            <w:pPr>
              <w:pStyle w:val="Tab1MiddleColNonGrasBordureDown"/>
              <w:rPr>
                <w:lang w:val="fr-FR"/>
              </w:rPr>
            </w:pPr>
            <w:r>
              <w:rPr>
                <w:lang w:val="fr-FR"/>
              </w:rPr>
              <w:t>12 282 993,38</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5778AB" w14:paraId="68795F98" w14:textId="77777777">
            <w:pPr>
              <w:pStyle w:val="Tab1LastColNonGrasBordureDown"/>
              <w:rPr>
                <w:lang w:val="fr-FR"/>
              </w:rPr>
            </w:pPr>
            <w:r>
              <w:rPr>
                <w:lang w:val="fr-FR"/>
              </w:rPr>
              <w:t xml:space="preserve"> </w:t>
            </w:r>
          </w:p>
        </w:tc>
      </w:tr>
    </w:tbl>
    <w:p w:rsidR="005778AB" w14:paraId="4A31A19D" w14:textId="77777777">
      <w:pPr>
        <w:pStyle w:val="TechnicalBookmark"/>
        <w:rPr>
          <w:lang w:val="fr-FR"/>
        </w:rPr>
      </w:pPr>
    </w:p>
    <w:p w:rsidR="005778AB" w14:paraId="6D11DA93" w14:textId="77777777">
      <w:pPr>
        <w:pStyle w:val="BreakLine"/>
        <w:rPr>
          <w:lang w:val="fr-FR"/>
        </w:rPr>
      </w:pPr>
      <w:r>
        <w:rPr>
          <w:lang w:val="fr-FR"/>
        </w:rPr>
        <w:t xml:space="preserve"> </w:t>
      </w:r>
    </w:p>
    <w:p w:rsidR="005778AB" w14:paraId="60FB31BC" w14:textId="77777777">
      <w:pPr>
        <w:pStyle w:val="TechnicalBookmark"/>
        <w:rPr>
          <w:lang w:val="fr-FR"/>
        </w:rPr>
      </w:pPr>
      <w:r>
        <w:rPr>
          <w:lang w:val="fr-FR"/>
        </w:rPr>
        <w:fldChar w:fldCharType="begin"/>
      </w:r>
      <w:r>
        <w:rPr>
          <w:lang w:val="fr-FR"/>
        </w:rPr>
        <w:instrText xml:space="preserve"> SET 13C61214A5DB4CA980F9C5B3D3419565 "" </w:instrText>
      </w:r>
      <w:r>
        <w:rPr>
          <w:lang w:val="fr-FR"/>
        </w:rPr>
        <w:fldChar w:fldCharType="separate"/>
      </w:r>
      <w:bookmarkStart w:id="29" w:name="13C61214A5DB4CA980F9C5B3D3419565"/>
      <w:bookmarkEnd w:id="29"/>
      <w:r>
        <w:rPr>
          <w:lang w:val="fr-FR"/>
        </w:rPr>
        <w:fldChar w:fldCharType="end"/>
      </w:r>
    </w:p>
    <w:p w:rsidR="005778AB" w14:paraId="1FAFEEB6" w14:textId="77777777">
      <w:pPr>
        <w:pStyle w:val="H1SPACEBEFORE"/>
        <w:ind w:right="2400"/>
        <w:rPr>
          <w:lang w:val="fr-FR"/>
        </w:rPr>
      </w:pPr>
      <w:r>
        <w:rPr>
          <w:lang w:val="fr-FR"/>
        </w:rPr>
        <w:t>|</w:t>
      </w:r>
    </w:p>
    <w:p w:rsidR="005778AB" w14:paraId="3B6587CC" w14:textId="77777777">
      <w:pPr>
        <w:pStyle w:val="H1"/>
        <w:rPr>
          <w:lang w:val="fr-FR"/>
        </w:rPr>
      </w:pPr>
      <w:bookmarkStart w:id="30" w:name="Distribution_en_cours_de_période"/>
      <w:bookmarkEnd w:id="30"/>
      <w:r>
        <w:rPr>
          <w:lang w:val="fr-FR"/>
        </w:rPr>
        <w:t>Distribution en cours de période</w:t>
      </w:r>
    </w:p>
    <w:p w:rsidR="005778AB" w14:paraId="4117621E" w14:textId="77777777">
      <w:pPr>
        <w:pStyle w:val="RefToc1"/>
        <w:rPr>
          <w:lang w:val="fr-FR"/>
        </w:rPr>
      </w:pPr>
      <w:bookmarkStart w:id="31" w:name="BK_4CDB799183FBAB0E82D8CF05EF16FE8E"/>
      <w:bookmarkEnd w:id="31"/>
      <w:r>
        <w:rPr>
          <w:lang w:val="fr-FR"/>
        </w:rPr>
        <w:t>Distribution en cours de période</w:t>
      </w:r>
    </w:p>
    <w:p w:rsidR="005778AB" w14:paraId="391BFDE7" w14:textId="77777777">
      <w:pPr>
        <w:pStyle w:val="TechnicalBookmark"/>
        <w:rPr>
          <w:lang w:val="fr-FR"/>
        </w:rPr>
      </w:pPr>
      <w:r>
        <w:rPr>
          <w:lang w:val="fr-FR"/>
        </w:rPr>
        <w:fldChar w:fldCharType="begin"/>
      </w:r>
      <w:r>
        <w:rPr>
          <w:lang w:val="fr-FR"/>
        </w:rPr>
        <w:instrText xml:space="preserve"> SET AA5713746627A7478B0A8328B6812807 "" </w:instrText>
      </w:r>
      <w:r>
        <w:rPr>
          <w:lang w:val="fr-FR"/>
        </w:rPr>
        <w:fldChar w:fldCharType="separate"/>
      </w:r>
      <w:bookmarkStart w:id="32" w:name="AA5713746627A7478B0A8328B6812807"/>
      <w:bookmarkEnd w:id="32"/>
      <w:r>
        <w:rPr>
          <w:lang w:val="fr-FR"/>
        </w:rPr>
        <w:fldChar w:fldCharType="end"/>
      </w:r>
    </w:p>
    <w:p w:rsidR="005778AB" w14:paraId="01E85B11" w14:textId="77777777">
      <w:pPr>
        <w:pStyle w:val="TechnicalBookmark"/>
        <w:rPr>
          <w:lang w:val="fr-FR"/>
        </w:rPr>
      </w:pPr>
    </w:p>
    <w:tbl>
      <w:tblPr>
        <w:tblW w:w="5000" w:type="pct"/>
        <w:tblLayout w:type="fixed"/>
        <w:tblLook w:val="04A0"/>
      </w:tblPr>
      <w:tblGrid>
        <w:gridCol w:w="1115"/>
        <w:gridCol w:w="3725"/>
        <w:gridCol w:w="1594"/>
        <w:gridCol w:w="1594"/>
        <w:gridCol w:w="1594"/>
      </w:tblGrid>
      <w:tr w14:paraId="76835E8F" w14:textId="77777777">
        <w:tblPrEx>
          <w:tblW w:w="5000" w:type="pct"/>
          <w:tblLayout w:type="fixed"/>
          <w:tblLook w:val="04A0"/>
        </w:tblPrEx>
        <w:trPr>
          <w:trHeight w:val="545"/>
        </w:trPr>
        <w:tc>
          <w:tcPr>
            <w:tcW w:w="112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5778AB" w14:paraId="49FA4DFA" w14:textId="77777777">
            <w:pPr>
              <w:pStyle w:val="EnteteTabFirstColBordureCentreNoContent"/>
              <w:rPr>
                <w:sz w:val="16"/>
                <w:lang w:val="fr-FR"/>
              </w:rPr>
            </w:pPr>
          </w:p>
        </w:tc>
        <w:tc>
          <w:tcPr>
            <w:tcW w:w="374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228E4F82" w14:textId="77777777">
            <w:pPr>
              <w:pStyle w:val="EnteteTabMiddleColBordure"/>
              <w:rPr>
                <w:lang w:val="fr-FR"/>
              </w:rPr>
            </w:pPr>
            <w:r>
              <w:rPr>
                <w:lang w:val="fr-FR"/>
              </w:rPr>
              <w:t>Part</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488CF6FB" w14:textId="77777777">
            <w:pPr>
              <w:pStyle w:val="EnteteTabMiddleColBordure"/>
              <w:spacing w:line="184" w:lineRule="exact"/>
              <w:rPr>
                <w:lang w:val="fr-FR"/>
              </w:rPr>
            </w:pPr>
            <w:r>
              <w:rPr>
                <w:lang w:val="fr-FR"/>
              </w:rPr>
              <w:t xml:space="preserve">Montant net unitaire </w:t>
            </w:r>
          </w:p>
          <w:p w:rsidR="005778AB" w14:paraId="62EBE355" w14:textId="77777777">
            <w:pPr>
              <w:pStyle w:val="EnteteTabMiddleColBordure"/>
              <w:spacing w:line="184" w:lineRule="exact"/>
              <w:rPr>
                <w:lang w:val="fr-FR"/>
              </w:rPr>
            </w:pPr>
            <w:r>
              <w:rPr>
                <w:lang w:val="fr-FR"/>
              </w:rPr>
              <w:t xml:space="preserve"> EUR</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0E7D2027" w14:textId="77777777">
            <w:pPr>
              <w:pStyle w:val="EnteteTabMiddleColBordure"/>
              <w:spacing w:line="184" w:lineRule="exact"/>
              <w:rPr>
                <w:lang w:val="fr-FR"/>
              </w:rPr>
            </w:pPr>
            <w:r>
              <w:rPr>
                <w:lang w:val="fr-FR"/>
              </w:rPr>
              <w:t xml:space="preserve">Crédit d'impôt </w:t>
            </w:r>
          </w:p>
          <w:p w:rsidR="005778AB" w14:paraId="71473DB3" w14:textId="77777777">
            <w:pPr>
              <w:pStyle w:val="EnteteTabMiddleColBordure"/>
              <w:spacing w:line="184" w:lineRule="exact"/>
              <w:rPr>
                <w:lang w:val="fr-FR"/>
              </w:rPr>
            </w:pPr>
            <w:r>
              <w:rPr>
                <w:lang w:val="fr-FR"/>
              </w:rPr>
              <w:t xml:space="preserve"> EUR</w:t>
            </w:r>
          </w:p>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5516EB72" w14:textId="77777777">
            <w:pPr>
              <w:pStyle w:val="EnteteTabLastColBordure"/>
              <w:spacing w:line="184" w:lineRule="exact"/>
              <w:rPr>
                <w:lang w:val="fr-FR"/>
              </w:rPr>
            </w:pPr>
            <w:r>
              <w:rPr>
                <w:lang w:val="fr-FR"/>
              </w:rPr>
              <w:t xml:space="preserve">Montant brut unitaire </w:t>
            </w:r>
          </w:p>
          <w:p w:rsidR="005778AB" w14:paraId="6B535226" w14:textId="77777777">
            <w:pPr>
              <w:pStyle w:val="EnteteTabLastColBordure"/>
              <w:spacing w:line="184" w:lineRule="exact"/>
              <w:rPr>
                <w:lang w:val="fr-FR"/>
              </w:rPr>
            </w:pPr>
            <w:r>
              <w:rPr>
                <w:lang w:val="fr-FR"/>
              </w:rPr>
              <w:t xml:space="preserve"> EUR</w:t>
            </w:r>
          </w:p>
        </w:tc>
      </w:tr>
      <w:tr w14:paraId="79AECB9A" w14:textId="77777777">
        <w:tblPrEx>
          <w:tblW w:w="5000" w:type="pct"/>
          <w:tblLayout w:type="fixed"/>
          <w:tblLook w:val="04A0"/>
        </w:tblPrEx>
        <w:trPr>
          <w:trHeight w:val="385"/>
        </w:trPr>
        <w:tc>
          <w:tcPr>
            <w:tcW w:w="6460" w:type="dxa"/>
            <w:gridSpan w:val="3"/>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5778AB" w14:paraId="28CF7D60" w14:textId="77777777">
            <w:pPr>
              <w:pStyle w:val="Tab1BordureGras"/>
              <w:rPr>
                <w:lang w:val="fr-FR"/>
              </w:rPr>
            </w:pPr>
            <w:r>
              <w:rPr>
                <w:lang w:val="fr-FR"/>
              </w:rPr>
              <w:t>Dividendes versés</w:t>
            </w:r>
          </w:p>
        </w:tc>
        <w:tc>
          <w:tcPr>
            <w:tcW w:w="3200" w:type="dxa"/>
            <w:gridSpan w:val="2"/>
            <w:tcBorders>
              <w:top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3B09953B" w14:textId="77777777">
            <w:pPr>
              <w:pStyle w:val="Tab1LastBordureGrasNoContent"/>
              <w:rPr>
                <w:sz w:val="16"/>
                <w:lang w:val="fr-FR"/>
              </w:rPr>
            </w:pPr>
          </w:p>
        </w:tc>
      </w:tr>
      <w:tr w14:paraId="5B867AB4" w14:textId="77777777">
        <w:tblPrEx>
          <w:tblW w:w="5000" w:type="pct"/>
          <w:tblLayout w:type="fixed"/>
          <w:tblLook w:val="04A0"/>
        </w:tblPrEx>
        <w:trPr>
          <w:trHeight w:val="281"/>
        </w:trPr>
        <w:tc>
          <w:tcPr>
            <w:tcW w:w="112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5778AB" w14:paraId="41C5C49D" w14:textId="77777777">
            <w:pPr>
              <w:pStyle w:val="TotalTabFirstColBordureNonGrasNoContent"/>
              <w:rPr>
                <w:sz w:val="16"/>
                <w:lang w:val="fr-FR"/>
              </w:rPr>
            </w:pPr>
          </w:p>
        </w:tc>
        <w:tc>
          <w:tcPr>
            <w:tcW w:w="3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5778AB" w:rsidRPr="00FA4765" w14:paraId="5B1483A4" w14:textId="77777777">
            <w:pPr>
              <w:pStyle w:val="TotalTabFirstColBordureNonGras"/>
            </w:pPr>
            <w:r w:rsidRPr="00FA4765">
              <w:t>BFT SELECTION RENDEMENT 2026 I-C/D</w:t>
            </w: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rsidRPr="00FA4765" w14:paraId="3D0B04CB" w14:textId="77777777">
            <w:pPr>
              <w:pStyle w:val="TotalTabMiddleColBordureNonGrasNoContent"/>
              <w:rPr>
                <w:sz w:val="16"/>
              </w:rPr>
            </w:pP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rsidRPr="00FA4765" w14:paraId="6AC3ADE5" w14:textId="77777777">
            <w:pPr>
              <w:pStyle w:val="TotalTabMiddleColBordureNonGrasNoContent"/>
              <w:rPr>
                <w:sz w:val="16"/>
              </w:rPr>
            </w:pPr>
          </w:p>
        </w:tc>
        <w:tc>
          <w:tcPr>
            <w:tcW w:w="160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5778AB" w:rsidRPr="00FA4765" w14:paraId="6FF31556" w14:textId="77777777">
            <w:pPr>
              <w:pStyle w:val="TotalTabLastColBordureNonGrasNoContent"/>
              <w:rPr>
                <w:sz w:val="16"/>
              </w:rPr>
            </w:pPr>
          </w:p>
        </w:tc>
      </w:tr>
      <w:tr w14:paraId="56AF05F2" w14:textId="77777777">
        <w:tblPrEx>
          <w:tblW w:w="5000" w:type="pct"/>
          <w:tblLayout w:type="fixed"/>
          <w:tblLook w:val="04A0"/>
        </w:tblPrEx>
        <w:trPr>
          <w:trHeight w:val="281"/>
        </w:trPr>
        <w:tc>
          <w:tcPr>
            <w:tcW w:w="112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5778AB" w:rsidRPr="00FA4765" w14:paraId="511E2BF9" w14:textId="77777777">
            <w:pPr>
              <w:pStyle w:val="TotalTabFirstColBordureNonGrasNoContent"/>
              <w:rPr>
                <w:sz w:val="16"/>
              </w:rPr>
            </w:pPr>
          </w:p>
        </w:tc>
        <w:tc>
          <w:tcPr>
            <w:tcW w:w="3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5778AB" w14:paraId="0D89CE78" w14:textId="77777777">
            <w:pPr>
              <w:pStyle w:val="TotalTabFirstColBordureNonGras"/>
              <w:rPr>
                <w:lang w:val="fr-FR"/>
              </w:rPr>
            </w:pPr>
            <w:r>
              <w:rPr>
                <w:lang w:val="fr-FR"/>
              </w:rPr>
              <w:t>BFT SELECTION RENDEMENT 2026 P-C/D</w:t>
            </w: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7AC2915B" w14:textId="77777777">
            <w:pPr>
              <w:pStyle w:val="TotalTabMiddleColBordureNonGrasNoContent"/>
              <w:rPr>
                <w:sz w:val="16"/>
                <w:lang w:val="fr-FR"/>
              </w:rPr>
            </w:pP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154F4001" w14:textId="77777777">
            <w:pPr>
              <w:pStyle w:val="TotalTabMiddleColBordureNonGrasNoContent"/>
              <w:rPr>
                <w:sz w:val="16"/>
                <w:lang w:val="fr-FR"/>
              </w:rPr>
            </w:pPr>
          </w:p>
        </w:tc>
        <w:tc>
          <w:tcPr>
            <w:tcW w:w="160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5778AB" w14:paraId="1C57283A" w14:textId="77777777">
            <w:pPr>
              <w:pStyle w:val="TotalTabLastColBordureNonGrasNoContent"/>
              <w:rPr>
                <w:sz w:val="16"/>
                <w:lang w:val="fr-FR"/>
              </w:rPr>
            </w:pPr>
          </w:p>
        </w:tc>
      </w:tr>
      <w:tr w14:paraId="15D76F13" w14:textId="77777777">
        <w:tblPrEx>
          <w:tblW w:w="5000" w:type="pct"/>
          <w:tblLayout w:type="fixed"/>
          <w:tblLook w:val="04A0"/>
        </w:tblPrEx>
        <w:trPr>
          <w:trHeight w:val="385"/>
        </w:trPr>
        <w:tc>
          <w:tcPr>
            <w:tcW w:w="6460" w:type="dxa"/>
            <w:gridSpan w:val="3"/>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5778AB" w14:paraId="1383FCB1" w14:textId="77777777">
            <w:pPr>
              <w:pStyle w:val="Tab1BordureGras"/>
              <w:rPr>
                <w:lang w:val="fr-FR"/>
              </w:rPr>
            </w:pPr>
            <w:r>
              <w:rPr>
                <w:lang w:val="fr-FR"/>
              </w:rPr>
              <w:t>Dividendes à verser</w:t>
            </w:r>
          </w:p>
        </w:tc>
        <w:tc>
          <w:tcPr>
            <w:tcW w:w="3200" w:type="dxa"/>
            <w:gridSpan w:val="2"/>
            <w:tcBorders>
              <w:top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4981DBBB" w14:textId="77777777">
            <w:pPr>
              <w:pStyle w:val="Tab1LastBordureGrasNoContent"/>
              <w:rPr>
                <w:sz w:val="16"/>
                <w:lang w:val="fr-FR"/>
              </w:rPr>
            </w:pPr>
          </w:p>
        </w:tc>
      </w:tr>
      <w:tr w14:paraId="190EBA34" w14:textId="77777777">
        <w:tblPrEx>
          <w:tblW w:w="5000" w:type="pct"/>
          <w:tblLayout w:type="fixed"/>
          <w:tblLook w:val="04A0"/>
        </w:tblPrEx>
        <w:trPr>
          <w:trHeight w:val="281"/>
        </w:trPr>
        <w:tc>
          <w:tcPr>
            <w:tcW w:w="112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5778AB" w14:paraId="04CCF317" w14:textId="77777777">
            <w:pPr>
              <w:pStyle w:val="TotalTabFirstColBordureNonGrasNoContent"/>
              <w:rPr>
                <w:sz w:val="16"/>
                <w:lang w:val="fr-FR"/>
              </w:rPr>
            </w:pPr>
          </w:p>
        </w:tc>
        <w:tc>
          <w:tcPr>
            <w:tcW w:w="3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5778AB" w:rsidRPr="00FA4765" w14:paraId="45965BE6" w14:textId="77777777">
            <w:pPr>
              <w:pStyle w:val="TotalTabFirstColBordureNonGras"/>
            </w:pPr>
            <w:r w:rsidRPr="00FA4765">
              <w:t>BFT SELECTION RENDEMENT 2026 I-C/D</w:t>
            </w: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rsidRPr="00FA4765" w14:paraId="34505648" w14:textId="77777777">
            <w:pPr>
              <w:pStyle w:val="TotalTabMiddleColBordureNonGrasNoContent"/>
              <w:rPr>
                <w:sz w:val="16"/>
              </w:rPr>
            </w:pP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rsidRPr="00FA4765" w14:paraId="090AC5D3" w14:textId="77777777">
            <w:pPr>
              <w:pStyle w:val="TotalTabMiddleColBordureNonGrasNoContent"/>
              <w:rPr>
                <w:sz w:val="16"/>
              </w:rPr>
            </w:pPr>
          </w:p>
        </w:tc>
        <w:tc>
          <w:tcPr>
            <w:tcW w:w="160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5778AB" w:rsidRPr="00FA4765" w14:paraId="7D53F5EF" w14:textId="77777777">
            <w:pPr>
              <w:pStyle w:val="TotalTabLastColBordureNonGrasNoContent"/>
              <w:rPr>
                <w:sz w:val="16"/>
              </w:rPr>
            </w:pPr>
          </w:p>
        </w:tc>
      </w:tr>
      <w:tr w14:paraId="3F2DCCB8" w14:textId="77777777">
        <w:tblPrEx>
          <w:tblW w:w="5000" w:type="pct"/>
          <w:tblLayout w:type="fixed"/>
          <w:tblLook w:val="04A0"/>
        </w:tblPrEx>
        <w:trPr>
          <w:trHeight w:val="281"/>
        </w:trPr>
        <w:tc>
          <w:tcPr>
            <w:tcW w:w="112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5778AB" w:rsidRPr="00FA4765" w14:paraId="650A116A" w14:textId="77777777">
            <w:pPr>
              <w:pStyle w:val="TotalTabFirstColBordureNonGrasNoContent"/>
              <w:rPr>
                <w:sz w:val="16"/>
              </w:rPr>
            </w:pPr>
          </w:p>
        </w:tc>
        <w:tc>
          <w:tcPr>
            <w:tcW w:w="3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5778AB" w14:paraId="4E4AF602" w14:textId="77777777">
            <w:pPr>
              <w:pStyle w:val="TotalTabFirstColBordureNonGras"/>
              <w:rPr>
                <w:lang w:val="fr-FR"/>
              </w:rPr>
            </w:pPr>
            <w:r>
              <w:rPr>
                <w:lang w:val="fr-FR"/>
              </w:rPr>
              <w:t>BFT SELECTION RENDEMENT 2026 P-C/D</w:t>
            </w: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2CCC9726" w14:textId="77777777">
            <w:pPr>
              <w:pStyle w:val="TotalTabMiddleColBordureNonGrasNoContent"/>
              <w:rPr>
                <w:sz w:val="16"/>
                <w:lang w:val="fr-FR"/>
              </w:rPr>
            </w:pP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3FCF6046" w14:textId="77777777">
            <w:pPr>
              <w:pStyle w:val="TotalTabMiddleColBordureNonGrasNoContent"/>
              <w:rPr>
                <w:sz w:val="16"/>
                <w:lang w:val="fr-FR"/>
              </w:rPr>
            </w:pPr>
          </w:p>
        </w:tc>
        <w:tc>
          <w:tcPr>
            <w:tcW w:w="160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5778AB" w14:paraId="11AD449C" w14:textId="77777777">
            <w:pPr>
              <w:pStyle w:val="TotalTabLastColBordureNonGrasNoContent"/>
              <w:rPr>
                <w:sz w:val="16"/>
                <w:lang w:val="fr-FR"/>
              </w:rPr>
            </w:pPr>
          </w:p>
        </w:tc>
      </w:tr>
    </w:tbl>
    <w:p w:rsidR="005778AB" w14:paraId="5B138396" w14:textId="77777777">
      <w:pPr>
        <w:pStyle w:val="TechnicalBookmark"/>
        <w:rPr>
          <w:lang w:val="fr-FR"/>
        </w:rPr>
        <w:sectPr>
          <w:headerReference w:type="default" r:id="rId18"/>
          <w:footerReference w:type="default" r:id="rId19"/>
          <w:pgSz w:w="11900" w:h="16840"/>
          <w:pgMar w:top="2154" w:right="1134" w:bottom="1134" w:left="1134" w:header="400" w:footer="400" w:gutter="0"/>
          <w:cols w:space="720"/>
        </w:sectPr>
      </w:pPr>
    </w:p>
    <w:p w:rsidR="005778AB" w:rsidRPr="00FA4765" w14:paraId="16ABFC0B" w14:textId="77777777">
      <w:pPr>
        <w:spacing w:line="15" w:lineRule="exact"/>
        <w:rPr>
          <w:sz w:val="2"/>
          <w:lang w:val="fr-FR"/>
        </w:rPr>
      </w:pPr>
    </w:p>
    <w:p w:rsidR="005778AB" w14:paraId="5EF0F0B6" w14:textId="77777777">
      <w:pPr>
        <w:pStyle w:val="TechnicalBookmark"/>
        <w:rPr>
          <w:lang w:val="fr-FR"/>
        </w:rPr>
      </w:pPr>
      <w:r>
        <w:rPr>
          <w:lang w:val="fr-FR"/>
        </w:rPr>
        <w:fldChar w:fldCharType="begin"/>
      </w:r>
      <w:r>
        <w:rPr>
          <w:lang w:val="fr-FR"/>
        </w:rPr>
        <w:instrText xml:space="preserve"> SET 42AA9B35B1A1F629A036A25ABB476468 "" </w:instrText>
      </w:r>
      <w:r>
        <w:rPr>
          <w:lang w:val="fr-FR"/>
        </w:rPr>
        <w:fldChar w:fldCharType="separate"/>
      </w:r>
      <w:bookmarkStart w:id="33" w:name="42AA9B35B1A1F629A036A25ABB476468"/>
      <w:bookmarkEnd w:id="33"/>
      <w:r>
        <w:rPr>
          <w:lang w:val="fr-FR"/>
        </w:rPr>
        <w:fldChar w:fldCharType="end"/>
      </w:r>
    </w:p>
    <w:p w:rsidR="005778AB" w14:paraId="5C4F513B" w14:textId="77777777">
      <w:pPr>
        <w:pStyle w:val="Heading5"/>
        <w:rPr>
          <w:i w:val="0"/>
          <w:lang w:val="fr-FR"/>
        </w:rPr>
      </w:pPr>
      <w:bookmarkStart w:id="34" w:name="&lt;font_size=&quot;5&quot;&gt;Transparence_des_opératio"/>
      <w:bookmarkEnd w:id="34"/>
      <w:r>
        <w:rPr>
          <w:i w:val="0"/>
          <w:sz w:val="36"/>
          <w:lang w:val="fr-FR"/>
        </w:rPr>
        <w:t>Transparence des opérations de financement sur titres et de la réutilisation des instruments financiers</w:t>
      </w:r>
      <w:r>
        <w:rPr>
          <w:i w:val="0"/>
          <w:lang w:val="fr-FR"/>
        </w:rPr>
        <w:t xml:space="preserve"> - Règlement SFTR - en devise de comptabilité de l’OPC (EUR)</w:t>
      </w:r>
    </w:p>
    <w:p w:rsidR="005778AB" w14:paraId="69EC197A" w14:textId="77777777">
      <w:pPr>
        <w:pStyle w:val="RefToc1"/>
        <w:rPr>
          <w:lang w:val="fr-FR"/>
        </w:rPr>
      </w:pPr>
      <w:bookmarkStart w:id="35" w:name="BK_47E35F0C3B607B01680CE9F078661A0E"/>
      <w:bookmarkEnd w:id="35"/>
    </w:p>
    <w:p w:rsidR="005778AB" w14:paraId="219A3D61" w14:textId="77777777">
      <w:pPr>
        <w:pStyle w:val="TechnicalBookmark"/>
        <w:rPr>
          <w:lang w:val="fr-FR"/>
        </w:rPr>
      </w:pPr>
      <w:r>
        <w:rPr>
          <w:lang w:val="fr-FR"/>
        </w:rPr>
        <w:fldChar w:fldCharType="begin"/>
      </w:r>
      <w:r>
        <w:rPr>
          <w:lang w:val="fr-FR"/>
        </w:rPr>
        <w:instrText xml:space="preserve"> SET A50B02B87381EB0CFCE375E46843EC68 "" </w:instrText>
      </w:r>
      <w:r>
        <w:rPr>
          <w:lang w:val="fr-FR"/>
        </w:rPr>
        <w:fldChar w:fldCharType="separate"/>
      </w:r>
      <w:bookmarkStart w:id="36" w:name="A50B02B87381EB0CFCE375E46843EC68"/>
      <w:bookmarkEnd w:id="36"/>
      <w:r>
        <w:rPr>
          <w:lang w:val="fr-FR"/>
        </w:rPr>
        <w:fldChar w:fldCharType="end"/>
      </w:r>
    </w:p>
    <w:p w:rsidR="00C47C2A" w:rsidRPr="005E79D1" w:rsidP="005E79D1" w14:paraId="353186D5" w14:textId="77777777">
      <w:pPr>
        <w:jc w:val="both"/>
        <w:rPr>
          <w:rFonts w:ascii="Arial" w:eastAsia="Arial" w:hAnsi="Arial" w:cs="Arial"/>
          <w:color w:val="232323"/>
          <w:sz w:val="20"/>
          <w:szCs w:val="20"/>
          <w:lang w:val="fr-FR" w:eastAsia="zh-TW"/>
        </w:rPr>
      </w:pPr>
      <w:bookmarkStart w:id="37" w:name="caa2c2463b711df71228e1362f0e95905_START"/>
      <w:bookmarkEnd w:id="37"/>
      <w:r w:rsidRPr="00FC3CB5">
        <w:rPr>
          <w:rFonts w:ascii="Arial" w:eastAsia="Arial" w:hAnsi="Arial" w:cs="Arial"/>
          <w:color w:val="232323"/>
          <w:sz w:val="20"/>
          <w:szCs w:val="20"/>
          <w:lang w:val="fr-FR" w:eastAsia="zh-TW"/>
        </w:rPr>
        <w:t>Au cours de l’exercice, l’OPC n’a pas fait l’objet d’opérations rele</w:t>
      </w:r>
      <w:r w:rsidR="005E79D1">
        <w:rPr>
          <w:rFonts w:ascii="Arial" w:eastAsia="Arial" w:hAnsi="Arial" w:cs="Arial"/>
          <w:color w:val="232323"/>
          <w:sz w:val="20"/>
          <w:szCs w:val="20"/>
          <w:lang w:val="fr-FR" w:eastAsia="zh-TW"/>
        </w:rPr>
        <w:t>vant de la règlementation SFTR.</w:t>
      </w:r>
    </w:p>
    <w:p w:rsidR="005778AB" w14:paraId="480E75FD" w14:textId="77777777">
      <w:pPr>
        <w:pStyle w:val="ContributionStart"/>
        <w:rPr>
          <w:lang w:val="fr-FR"/>
        </w:rPr>
        <w:sectPr>
          <w:headerReference w:type="default" r:id="rId20"/>
          <w:footerReference w:type="default" r:id="rId21"/>
          <w:pgSz w:w="11900" w:h="16840"/>
          <w:pgMar w:top="2154" w:right="1134" w:bottom="1134" w:left="1134" w:header="400" w:footer="400" w:gutter="0"/>
          <w:cols w:space="720"/>
        </w:sectPr>
      </w:pPr>
      <w:bookmarkStart w:id="38" w:name="caa2c2463b711df71228e1362f0e95905_END"/>
      <w:bookmarkEnd w:id="38"/>
    </w:p>
    <w:p w:rsidR="005778AB" w:rsidRPr="00FA4765" w14:paraId="6DD1583A" w14:textId="77777777">
      <w:pPr>
        <w:spacing w:line="15" w:lineRule="exact"/>
        <w:rPr>
          <w:sz w:val="2"/>
          <w:lang w:val="fr-FR"/>
        </w:rPr>
      </w:pPr>
    </w:p>
    <w:p w:rsidR="005778AB" w14:paraId="1332A9CD" w14:textId="77777777">
      <w:pPr>
        <w:pStyle w:val="TechnicalBookmark"/>
        <w:rPr>
          <w:lang w:val="fr-FR"/>
        </w:rPr>
      </w:pPr>
      <w:r>
        <w:rPr>
          <w:lang w:val="fr-FR"/>
        </w:rPr>
        <w:fldChar w:fldCharType="begin"/>
      </w:r>
      <w:r>
        <w:rPr>
          <w:lang w:val="fr-FR"/>
        </w:rPr>
        <w:instrText xml:space="preserve"> SET 5DFD8BF5A853E929C1F77977E9EAC00C "" </w:instrText>
      </w:r>
      <w:r>
        <w:rPr>
          <w:lang w:val="fr-FR"/>
        </w:rPr>
        <w:fldChar w:fldCharType="separate"/>
      </w:r>
      <w:bookmarkStart w:id="39" w:name="5DFD8BF5A853E929C1F77977E9EAC00C"/>
      <w:bookmarkEnd w:id="39"/>
      <w:r>
        <w:rPr>
          <w:lang w:val="fr-FR"/>
        </w:rPr>
        <w:fldChar w:fldCharType="end"/>
      </w:r>
    </w:p>
    <w:p w:rsidR="005778AB" w14:paraId="19A8D359" w14:textId="77777777">
      <w:pPr>
        <w:pStyle w:val="H1"/>
        <w:rPr>
          <w:lang w:val="fr-FR"/>
        </w:rPr>
      </w:pPr>
      <w:bookmarkStart w:id="40" w:name="Inventaire_des_actifs_et_passifs"/>
      <w:bookmarkEnd w:id="40"/>
      <w:r>
        <w:rPr>
          <w:lang w:val="fr-FR"/>
        </w:rPr>
        <w:t>Inventaire des actifs et passifs</w:t>
      </w:r>
    </w:p>
    <w:p w:rsidR="005778AB" w14:paraId="7CC0C7CF" w14:textId="77777777">
      <w:pPr>
        <w:pStyle w:val="RefToc1"/>
        <w:rPr>
          <w:lang w:val="fr-FR"/>
        </w:rPr>
      </w:pPr>
      <w:bookmarkStart w:id="41" w:name="BK_A15F88A7EC1B9E0062D18CE9F151DF6A"/>
      <w:bookmarkEnd w:id="41"/>
      <w:r>
        <w:rPr>
          <w:lang w:val="fr-FR"/>
        </w:rPr>
        <w:t>Inventaire des actifs et passifs</w:t>
      </w:r>
    </w:p>
    <w:p w:rsidR="005778AB" w14:paraId="0ABE3F2C" w14:textId="77777777">
      <w:pPr>
        <w:pStyle w:val="TechnicalBookmark"/>
        <w:rPr>
          <w:lang w:val="fr-FR"/>
        </w:rPr>
      </w:pPr>
      <w:r>
        <w:rPr>
          <w:lang w:val="fr-FR"/>
        </w:rPr>
        <w:fldChar w:fldCharType="begin"/>
      </w:r>
      <w:r>
        <w:rPr>
          <w:lang w:val="fr-FR"/>
        </w:rPr>
        <w:instrText xml:space="preserve"> SET D01D02CB9E4BA99BC6A6A8340B0E6BD1 "" </w:instrText>
      </w:r>
      <w:r>
        <w:rPr>
          <w:lang w:val="fr-FR"/>
        </w:rPr>
        <w:fldChar w:fldCharType="separate"/>
      </w:r>
      <w:bookmarkStart w:id="42" w:name="D01D02CB9E4BA99BC6A6A8340B0E6BD1"/>
      <w:bookmarkEnd w:id="42"/>
      <w:r>
        <w:rPr>
          <w:lang w:val="fr-FR"/>
        </w:rPr>
        <w:fldChar w:fldCharType="end"/>
      </w:r>
    </w:p>
    <w:p w:rsidR="005778AB" w14:paraId="3F8A2EE9" w14:textId="77777777">
      <w:pPr>
        <w:pStyle w:val="TechnicalBookmark"/>
        <w:rPr>
          <w:lang w:val="fr-FR"/>
        </w:rPr>
      </w:pPr>
      <w:r>
        <w:rPr>
          <w:lang w:val="fr-FR"/>
        </w:rPr>
        <w:fldChar w:fldCharType="begin"/>
      </w:r>
      <w:r>
        <w:rPr>
          <w:lang w:val="fr-FR"/>
        </w:rPr>
        <w:instrText xml:space="preserve"> SET D12D3FFA075CE29B54BB9BD13806176F "" </w:instrText>
      </w:r>
      <w:r>
        <w:rPr>
          <w:lang w:val="fr-FR"/>
        </w:rPr>
        <w:fldChar w:fldCharType="separate"/>
      </w:r>
      <w:bookmarkStart w:id="43" w:name="D12D3FFA075CE29B54BB9BD13806176F"/>
      <w:bookmarkEnd w:id="43"/>
      <w:r>
        <w:rPr>
          <w:lang w:val="fr-FR"/>
        </w:rPr>
        <w:fldChar w:fldCharType="end"/>
      </w:r>
    </w:p>
    <w:p w:rsidR="005778AB" w14:paraId="333675C4" w14:textId="77777777">
      <w:pPr>
        <w:pStyle w:val="H2"/>
        <w:rPr>
          <w:lang w:val="fr-FR"/>
        </w:rPr>
      </w:pPr>
      <w:bookmarkStart w:id="44" w:name="Inventaire_des_éléments_de_bilan"/>
      <w:bookmarkEnd w:id="44"/>
      <w:r>
        <w:rPr>
          <w:lang w:val="fr-FR"/>
        </w:rPr>
        <w:t>Inventaire des éléments de bilan</w:t>
      </w:r>
    </w:p>
    <w:p w:rsidR="005778AB" w14:paraId="4B50A0DE" w14:textId="77777777">
      <w:pPr>
        <w:pStyle w:val="RefToc2"/>
        <w:rPr>
          <w:lang w:val="fr-FR"/>
        </w:rPr>
      </w:pPr>
      <w:bookmarkStart w:id="45" w:name="BK_813BDAE825FFA9309F289C5416F9B7EB"/>
      <w:bookmarkEnd w:id="45"/>
      <w:r>
        <w:rPr>
          <w:lang w:val="fr-FR"/>
        </w:rPr>
        <w:t>Inventaire des éléments de bilan</w:t>
      </w:r>
    </w:p>
    <w:p w:rsidR="005778AB" w14:paraId="6F38351E" w14:textId="77777777">
      <w:pPr>
        <w:pStyle w:val="TechnicalBookmark"/>
        <w:rPr>
          <w:lang w:val="fr-FR"/>
        </w:rPr>
      </w:pPr>
      <w:r>
        <w:rPr>
          <w:lang w:val="fr-FR"/>
        </w:rPr>
        <w:fldChar w:fldCharType="begin"/>
      </w:r>
      <w:r>
        <w:rPr>
          <w:lang w:val="fr-FR"/>
        </w:rPr>
        <w:instrText xml:space="preserve"> SET 12EA2F0B80500B6B405200BF9CB8F1E4 "" </w:instrText>
      </w:r>
      <w:r>
        <w:rPr>
          <w:lang w:val="fr-FR"/>
        </w:rPr>
        <w:fldChar w:fldCharType="separate"/>
      </w:r>
      <w:bookmarkStart w:id="46" w:name="12EA2F0B80500B6B405200BF9CB8F1E4"/>
      <w:bookmarkEnd w:id="46"/>
      <w:r>
        <w:rPr>
          <w:lang w:val="fr-FR"/>
        </w:rPr>
        <w:fldChar w:fldCharType="end"/>
      </w:r>
    </w:p>
    <w:p w:rsidR="005778AB" w14:paraId="5A5AC33F"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0E42B16D"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5778AB" w14:paraId="670131C2"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33DED291"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0640DE85" w14:textId="77777777">
            <w:pPr>
              <w:pStyle w:val="EnteteTabMiddleColBordure"/>
              <w:spacing w:line="184" w:lineRule="exact"/>
              <w:rPr>
                <w:lang w:val="fr-FR"/>
              </w:rPr>
            </w:pPr>
            <w:r>
              <w:rPr>
                <w:lang w:val="fr-FR"/>
              </w:rPr>
              <w:t>Quantité ou</w:t>
            </w:r>
          </w:p>
          <w:p w:rsidR="005778AB" w14:paraId="01A53FA1"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3B86B684"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3A14B42E" w14:textId="77777777">
            <w:pPr>
              <w:pStyle w:val="EnteteTabLastColBordure"/>
              <w:spacing w:line="184" w:lineRule="exact"/>
              <w:rPr>
                <w:lang w:val="fr-FR"/>
              </w:rPr>
            </w:pPr>
            <w:r>
              <w:rPr>
                <w:lang w:val="fr-FR"/>
              </w:rPr>
              <w:t>% Actif</w:t>
            </w:r>
          </w:p>
          <w:p w:rsidR="005778AB" w14:paraId="47511FED" w14:textId="77777777">
            <w:pPr>
              <w:pStyle w:val="EnteteTabLastColBordure"/>
              <w:spacing w:line="184" w:lineRule="exact"/>
              <w:rPr>
                <w:lang w:val="fr-FR"/>
              </w:rPr>
            </w:pPr>
            <w:r>
              <w:rPr>
                <w:lang w:val="fr-FR"/>
              </w:rPr>
              <w:t>Net</w:t>
            </w:r>
          </w:p>
        </w:tc>
      </w:tr>
      <w:tr w14:paraId="559CE1AA" w14:textId="77777777">
        <w:tblPrEx>
          <w:tblW w:w="5000" w:type="pct"/>
          <w:tblLayout w:type="fixed"/>
          <w:tblLook w:val="04A0"/>
        </w:tblPrEx>
        <w:trPr>
          <w:trHeight w:hRule="exact" w:val="45"/>
        </w:trPr>
        <w:tc>
          <w:tcPr>
            <w:tcW w:w="5460" w:type="dxa"/>
            <w:tcBorders>
              <w:left w:val="single" w:sz="4" w:space="0" w:color="000000"/>
            </w:tcBorders>
            <w:tcMar>
              <w:top w:w="0" w:type="dxa"/>
              <w:left w:w="0" w:type="dxa"/>
              <w:bottom w:w="0" w:type="dxa"/>
              <w:right w:w="0" w:type="dxa"/>
            </w:tcMar>
            <w:vAlign w:val="center"/>
          </w:tcPr>
          <w:p w:rsidR="005778AB" w14:paraId="2F9D4C69" w14:textId="77777777">
            <w:pPr>
              <w:pStyle w:val="Tab1FirstColGrasNoContent"/>
              <w:rPr>
                <w:sz w:val="16"/>
                <w:lang w:val="fr-FR"/>
              </w:rPr>
            </w:pP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4089194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669ACCE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5BB357D0" w14:textId="77777777">
            <w:pPr>
              <w:pStyle w:val="Tab1MiddleColGrasNoContent"/>
              <w:rPr>
                <w:sz w:val="16"/>
                <w:lang w:val="fr-FR"/>
              </w:rPr>
            </w:pP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0A3CB29D" w14:textId="77777777">
            <w:pPr>
              <w:pStyle w:val="Tab1LastColGrasNoContent"/>
              <w:rPr>
                <w:sz w:val="16"/>
                <w:lang w:val="fr-FR"/>
              </w:rPr>
            </w:pPr>
          </w:p>
        </w:tc>
      </w:tr>
      <w:tr w14:paraId="5C16935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7E8A0C2C" w14:textId="77777777">
            <w:pPr>
              <w:pStyle w:val="Tab1FirstColGras"/>
              <w:rPr>
                <w:lang w:val="fr-FR"/>
              </w:rPr>
            </w:pPr>
            <w:r>
              <w:rPr>
                <w:lang w:val="fr-FR"/>
              </w:rPr>
              <w:t>OBLIGATIONS ET VALEURS ASSIMILÉES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1101F6E3"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1369228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435E7A7F" w14:textId="77777777">
            <w:pPr>
              <w:pStyle w:val="Tab1MiddleColGras"/>
              <w:rPr>
                <w:lang w:val="fr-FR"/>
              </w:rPr>
            </w:pPr>
            <w:r>
              <w:rPr>
                <w:lang w:val="fr-FR"/>
              </w:rPr>
              <w:t>191 282 251,61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1A8E31BB" w14:textId="77777777">
            <w:pPr>
              <w:pStyle w:val="Tab1LastColGras"/>
              <w:rPr>
                <w:lang w:val="fr-FR"/>
              </w:rPr>
            </w:pPr>
            <w:r>
              <w:rPr>
                <w:lang w:val="fr-FR"/>
              </w:rPr>
              <w:t>93,84</w:t>
            </w:r>
          </w:p>
        </w:tc>
      </w:tr>
      <w:tr w14:paraId="24CE533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69208571" w14:textId="77777777">
            <w:pPr>
              <w:pStyle w:val="Tab1FirstColGras"/>
              <w:rPr>
                <w:lang w:val="fr-FR"/>
              </w:rPr>
            </w:pPr>
            <w:r>
              <w:rPr>
                <w:lang w:val="fr-FR"/>
              </w:rPr>
              <w:t>Obligations et valeurs assimilées négociées sur un marché réglementé ou assimilé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1FAC2967"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2ABD16BB"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331DD442" w14:textId="77777777">
            <w:pPr>
              <w:pStyle w:val="Tab1MiddleColGras"/>
              <w:rPr>
                <w:lang w:val="fr-FR"/>
              </w:rPr>
            </w:pPr>
            <w:r>
              <w:rPr>
                <w:lang w:val="fr-FR"/>
              </w:rPr>
              <w:t>191 282 251,61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1A64B707" w14:textId="77777777">
            <w:pPr>
              <w:pStyle w:val="Tab1LastColGras"/>
              <w:rPr>
                <w:lang w:val="fr-FR"/>
              </w:rPr>
            </w:pPr>
            <w:r>
              <w:rPr>
                <w:lang w:val="fr-FR"/>
              </w:rPr>
              <w:t>93,84</w:t>
            </w:r>
          </w:p>
        </w:tc>
      </w:tr>
      <w:tr w14:paraId="44B24DA0"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1A5B76B8" w14:textId="77777777">
            <w:pPr>
              <w:pStyle w:val="Tab1FirstColGras"/>
              <w:rPr>
                <w:lang w:val="fr-FR"/>
              </w:rPr>
            </w:pPr>
            <w:r>
              <w:rPr>
                <w:lang w:val="fr-FR"/>
              </w:rPr>
              <w:t>Assurance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41E62F7C"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36B87C31"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5E813CF7" w14:textId="77777777">
            <w:pPr>
              <w:pStyle w:val="Tab1MiddleColGras"/>
              <w:rPr>
                <w:lang w:val="fr-FR"/>
              </w:rPr>
            </w:pPr>
            <w:r>
              <w:rPr>
                <w:lang w:val="fr-FR"/>
              </w:rPr>
              <w:t>1 772 803,49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1F0CAF6B" w14:textId="77777777">
            <w:pPr>
              <w:pStyle w:val="Tab1LastColGras"/>
              <w:rPr>
                <w:lang w:val="fr-FR"/>
              </w:rPr>
            </w:pPr>
            <w:r>
              <w:rPr>
                <w:lang w:val="fr-FR"/>
              </w:rPr>
              <w:t>0,87</w:t>
            </w:r>
          </w:p>
        </w:tc>
      </w:tr>
      <w:tr w14:paraId="465B3E4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0758BDFB" w14:textId="77777777">
            <w:pPr>
              <w:pStyle w:val="Tab3FirstColNonGras"/>
              <w:rPr>
                <w:lang w:val="fr-FR"/>
              </w:rPr>
            </w:pPr>
            <w:r>
              <w:rPr>
                <w:lang w:val="fr-FR"/>
              </w:rPr>
              <w:t>GROUPAMA 3.375% 24-09-28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727D0B4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42261BAD" w14:textId="77777777">
            <w:pPr>
              <w:pStyle w:val="Tab3MiddleColNonGras"/>
              <w:rPr>
                <w:lang w:val="fr-FR"/>
              </w:rPr>
            </w:pPr>
            <w:r>
              <w:rPr>
                <w:lang w:val="fr-FR"/>
              </w:rPr>
              <w:t>1 800 000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4B008BF2" w14:textId="77777777">
            <w:pPr>
              <w:pStyle w:val="Tab3MiddleColNonGras"/>
              <w:rPr>
                <w:lang w:val="fr-FR"/>
              </w:rPr>
            </w:pPr>
            <w:r>
              <w:rPr>
                <w:lang w:val="fr-FR"/>
              </w:rPr>
              <w:t>1 772 803,49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6F05A36B" w14:textId="77777777">
            <w:pPr>
              <w:pStyle w:val="Tab3LastColNonGras"/>
              <w:rPr>
                <w:lang w:val="fr-FR"/>
              </w:rPr>
            </w:pPr>
            <w:r>
              <w:rPr>
                <w:lang w:val="fr-FR"/>
              </w:rPr>
              <w:t>0,87</w:t>
            </w:r>
          </w:p>
        </w:tc>
      </w:tr>
      <w:tr w14:paraId="5B1EF960"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3570EDC1" w14:textId="77777777">
            <w:pPr>
              <w:pStyle w:val="Tab1FirstColGras"/>
              <w:rPr>
                <w:lang w:val="fr-FR"/>
              </w:rPr>
            </w:pPr>
            <w:r>
              <w:rPr>
                <w:lang w:val="fr-FR"/>
              </w:rPr>
              <w:t>Automobiles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485DD549"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52CC38FF"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7FB3628E" w14:textId="77777777">
            <w:pPr>
              <w:pStyle w:val="Tab1MiddleColGras"/>
              <w:rPr>
                <w:lang w:val="fr-FR"/>
              </w:rPr>
            </w:pPr>
            <w:r>
              <w:rPr>
                <w:lang w:val="fr-FR"/>
              </w:rPr>
              <w:t>16 127 196,18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1FD8CC36" w14:textId="77777777">
            <w:pPr>
              <w:pStyle w:val="Tab1LastColGras"/>
              <w:rPr>
                <w:lang w:val="fr-FR"/>
              </w:rPr>
            </w:pPr>
            <w:r>
              <w:rPr>
                <w:lang w:val="fr-FR"/>
              </w:rPr>
              <w:t>7,91</w:t>
            </w:r>
          </w:p>
        </w:tc>
      </w:tr>
      <w:tr w14:paraId="2CDD1F3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4E51B5D6" w14:textId="77777777">
            <w:pPr>
              <w:pStyle w:val="Tab3FirstColNonGras"/>
              <w:rPr>
                <w:lang w:val="fr-FR"/>
              </w:rPr>
            </w:pPr>
            <w:r>
              <w:rPr>
                <w:lang w:val="fr-FR"/>
              </w:rPr>
              <w:t>FIAT CHRYSLER AUTOMOBILES NV 4.5% 07-07-28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2FB9A40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7FD6F08A" w14:textId="77777777">
            <w:pPr>
              <w:pStyle w:val="Tab3MiddleColNonGras"/>
              <w:rPr>
                <w:lang w:val="fr-FR"/>
              </w:rPr>
            </w:pPr>
            <w:r>
              <w:rPr>
                <w:lang w:val="fr-FR"/>
              </w:rPr>
              <w:t>3 200 000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73D6E753" w14:textId="77777777">
            <w:pPr>
              <w:pStyle w:val="Tab3MiddleColNonGras"/>
              <w:rPr>
                <w:lang w:val="fr-FR"/>
              </w:rPr>
            </w:pPr>
            <w:r>
              <w:rPr>
                <w:lang w:val="fr-FR"/>
              </w:rPr>
              <w:t>3 262 371,79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16754B79" w14:textId="77777777">
            <w:pPr>
              <w:pStyle w:val="Tab3LastColNonGras"/>
              <w:rPr>
                <w:lang w:val="fr-FR"/>
              </w:rPr>
            </w:pPr>
            <w:r>
              <w:rPr>
                <w:lang w:val="fr-FR"/>
              </w:rPr>
              <w:t>1,60</w:t>
            </w:r>
          </w:p>
        </w:tc>
      </w:tr>
      <w:tr w14:paraId="7B5B4D5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3A03A560" w14:textId="77777777">
            <w:pPr>
              <w:pStyle w:val="Tab3FirstColNonGras"/>
              <w:rPr>
                <w:lang w:val="fr-FR"/>
              </w:rPr>
            </w:pPr>
            <w:r>
              <w:rPr>
                <w:lang w:val="fr-FR"/>
              </w:rPr>
              <w:t>JAGUAR LAND ROVER AUTOMOTIVE 4.5% 15-07-28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38EC1B4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54DF76F7" w14:textId="77777777">
            <w:pPr>
              <w:pStyle w:val="Tab3MiddleColNonGras"/>
              <w:rPr>
                <w:lang w:val="fr-FR"/>
              </w:rPr>
            </w:pPr>
            <w:r>
              <w:rPr>
                <w:lang w:val="fr-FR"/>
              </w:rPr>
              <w:t>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1BE3CB75" w14:textId="77777777">
            <w:pPr>
              <w:pStyle w:val="Tab3MiddleColNonGras"/>
              <w:rPr>
                <w:lang w:val="fr-FR"/>
              </w:rPr>
            </w:pPr>
            <w:r>
              <w:rPr>
                <w:lang w:val="fr-FR"/>
              </w:rPr>
              <w:t>4 020 427,97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0D01064C" w14:textId="77777777">
            <w:pPr>
              <w:pStyle w:val="Tab3LastColNonGras"/>
              <w:rPr>
                <w:lang w:val="fr-FR"/>
              </w:rPr>
            </w:pPr>
            <w:r>
              <w:rPr>
                <w:lang w:val="fr-FR"/>
              </w:rPr>
              <w:t>1,97</w:t>
            </w:r>
          </w:p>
        </w:tc>
      </w:tr>
      <w:tr w14:paraId="20CCD25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78B2606F" w14:textId="77777777">
            <w:pPr>
              <w:pStyle w:val="Tab3FirstColNonGras"/>
              <w:rPr>
                <w:lang w:val="fr-FR"/>
              </w:rPr>
            </w:pPr>
            <w:r>
              <w:rPr>
                <w:lang w:val="fr-FR"/>
              </w:rPr>
              <w:t>NISSAN MOTOR 3.201% 17-09-28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6E2A891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70DB3B68" w14:textId="77777777">
            <w:pPr>
              <w:pStyle w:val="Tab3MiddleColNonGras"/>
              <w:rPr>
                <w:lang w:val="fr-FR"/>
              </w:rPr>
            </w:pPr>
            <w:r>
              <w:rPr>
                <w:lang w:val="fr-FR"/>
              </w:rPr>
              <w:t>3 200 000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2582FA32" w14:textId="77777777">
            <w:pPr>
              <w:pStyle w:val="Tab3MiddleColNonGras"/>
              <w:rPr>
                <w:lang w:val="fr-FR"/>
              </w:rPr>
            </w:pPr>
            <w:r>
              <w:rPr>
                <w:lang w:val="fr-FR"/>
              </w:rPr>
              <w:t>3 139 507,75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2CC51BEB" w14:textId="77777777">
            <w:pPr>
              <w:pStyle w:val="Tab3LastColNonGras"/>
              <w:rPr>
                <w:lang w:val="fr-FR"/>
              </w:rPr>
            </w:pPr>
            <w:r>
              <w:rPr>
                <w:lang w:val="fr-FR"/>
              </w:rPr>
              <w:t>1,54</w:t>
            </w:r>
          </w:p>
        </w:tc>
      </w:tr>
      <w:tr w14:paraId="56593AB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6CAE8136" w14:textId="77777777">
            <w:pPr>
              <w:pStyle w:val="Tab3FirstColNonGras"/>
              <w:rPr>
                <w:lang w:val="fr-FR"/>
              </w:rPr>
            </w:pPr>
            <w:r>
              <w:rPr>
                <w:lang w:val="fr-FR"/>
              </w:rPr>
              <w:t>PIAGGIO 6.5% 05-10-30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7D9FEF7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7BB3D724" w14:textId="77777777">
            <w:pPr>
              <w:pStyle w:val="Tab3MiddleColNonGras"/>
              <w:rPr>
                <w:lang w:val="fr-FR"/>
              </w:rPr>
            </w:pPr>
            <w:r>
              <w:rPr>
                <w:lang w:val="fr-FR"/>
              </w:rPr>
              <w:t>1 200 000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3D517198" w14:textId="77777777">
            <w:pPr>
              <w:pStyle w:val="Tab3MiddleColNonGras"/>
              <w:rPr>
                <w:lang w:val="fr-FR"/>
              </w:rPr>
            </w:pPr>
            <w:r>
              <w:rPr>
                <w:lang w:val="fr-FR"/>
              </w:rPr>
              <w:t>1 273 428,82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787FB53F" w14:textId="77777777">
            <w:pPr>
              <w:pStyle w:val="Tab3LastColNonGras"/>
              <w:rPr>
                <w:lang w:val="fr-FR"/>
              </w:rPr>
            </w:pPr>
            <w:r>
              <w:rPr>
                <w:lang w:val="fr-FR"/>
              </w:rPr>
              <w:t>0,62</w:t>
            </w:r>
          </w:p>
        </w:tc>
      </w:tr>
      <w:tr w14:paraId="484D742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382DFF4E" w14:textId="77777777">
            <w:pPr>
              <w:pStyle w:val="Tab3FirstColNonGras"/>
              <w:rPr>
                <w:lang w:val="fr-FR"/>
              </w:rPr>
            </w:pPr>
            <w:r>
              <w:rPr>
                <w:lang w:val="fr-FR"/>
              </w:rPr>
              <w:t>PORSCHE AUTOMOBIL HOLDING SE 4.5% 27-09-28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57A82D1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69D70926" w14:textId="77777777">
            <w:pPr>
              <w:pStyle w:val="Tab3MiddleColNonGras"/>
              <w:rPr>
                <w:lang w:val="fr-FR"/>
              </w:rPr>
            </w:pPr>
            <w:r>
              <w:rPr>
                <w:lang w:val="fr-FR"/>
              </w:rPr>
              <w:t>2 100 000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7986D450" w14:textId="77777777">
            <w:pPr>
              <w:pStyle w:val="Tab3MiddleColNonGras"/>
              <w:rPr>
                <w:lang w:val="fr-FR"/>
              </w:rPr>
            </w:pPr>
            <w:r>
              <w:rPr>
                <w:lang w:val="fr-FR"/>
              </w:rPr>
              <w:t>2 112 654,58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448BF547" w14:textId="77777777">
            <w:pPr>
              <w:pStyle w:val="Tab3LastColNonGras"/>
              <w:rPr>
                <w:lang w:val="fr-FR"/>
              </w:rPr>
            </w:pPr>
            <w:r>
              <w:rPr>
                <w:lang w:val="fr-FR"/>
              </w:rPr>
              <w:t>1,04</w:t>
            </w:r>
          </w:p>
        </w:tc>
      </w:tr>
      <w:tr w14:paraId="451BD05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5E6D70A1" w14:textId="77777777">
            <w:pPr>
              <w:pStyle w:val="Tab3FirstColNonGras"/>
              <w:rPr>
                <w:lang w:val="fr-FR"/>
              </w:rPr>
            </w:pPr>
            <w:r>
              <w:rPr>
                <w:lang w:val="fr-FR"/>
              </w:rPr>
              <w:t>VOLVO CAR AB 4.25% 31-05-28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2786AB6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74696860" w14:textId="77777777">
            <w:pPr>
              <w:pStyle w:val="Tab3MiddleColNonGras"/>
              <w:rPr>
                <w:lang w:val="fr-FR"/>
              </w:rPr>
            </w:pPr>
            <w:r>
              <w:rPr>
                <w:lang w:val="fr-FR"/>
              </w:rPr>
              <w:t>2 300 000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0AD6174D" w14:textId="77777777">
            <w:pPr>
              <w:pStyle w:val="Tab3MiddleColNonGras"/>
              <w:rPr>
                <w:lang w:val="fr-FR"/>
              </w:rPr>
            </w:pPr>
            <w:r>
              <w:rPr>
                <w:lang w:val="fr-FR"/>
              </w:rPr>
              <w:t>2 318 805,27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52489227" w14:textId="77777777">
            <w:pPr>
              <w:pStyle w:val="Tab3LastColNonGras"/>
              <w:rPr>
                <w:lang w:val="fr-FR"/>
              </w:rPr>
            </w:pPr>
            <w:r>
              <w:rPr>
                <w:lang w:val="fr-FR"/>
              </w:rPr>
              <w:t>1,14</w:t>
            </w:r>
          </w:p>
        </w:tc>
      </w:tr>
      <w:tr w14:paraId="044B6E4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5713675A" w14:textId="77777777">
            <w:pPr>
              <w:pStyle w:val="Tab1FirstColGras"/>
              <w:rPr>
                <w:lang w:val="fr-FR"/>
              </w:rPr>
            </w:pPr>
            <w:r>
              <w:rPr>
                <w:lang w:val="fr-FR"/>
              </w:rPr>
              <w:t>Banques commerciales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1E70BCD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66085E9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6A219754" w14:textId="77777777">
            <w:pPr>
              <w:pStyle w:val="Tab1MiddleColGras"/>
              <w:rPr>
                <w:lang w:val="fr-FR"/>
              </w:rPr>
            </w:pPr>
            <w:r>
              <w:rPr>
                <w:lang w:val="fr-FR"/>
              </w:rPr>
              <w:t>32 745 468,80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25B74E81" w14:textId="77777777">
            <w:pPr>
              <w:pStyle w:val="Tab1LastColGras"/>
              <w:rPr>
                <w:lang w:val="fr-FR"/>
              </w:rPr>
            </w:pPr>
            <w:r>
              <w:rPr>
                <w:lang w:val="fr-FR"/>
              </w:rPr>
              <w:t>16,06</w:t>
            </w:r>
          </w:p>
        </w:tc>
      </w:tr>
      <w:tr w14:paraId="134CCFA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5CD345BB" w14:textId="77777777">
            <w:pPr>
              <w:pStyle w:val="Tab3FirstColNonGras"/>
              <w:rPr>
                <w:lang w:val="fr-FR"/>
              </w:rPr>
            </w:pPr>
            <w:r>
              <w:rPr>
                <w:lang w:val="fr-FR"/>
              </w:rPr>
              <w:t>BANCA POPOLARE DI SONDRIO 5.5% 26-09-28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3026F4E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618DC67D" w14:textId="77777777">
            <w:pPr>
              <w:pStyle w:val="Tab3MiddleColNonGras"/>
              <w:rPr>
                <w:lang w:val="fr-FR"/>
              </w:rPr>
            </w:pPr>
            <w:r>
              <w:rPr>
                <w:lang w:val="fr-FR"/>
              </w:rPr>
              <w:t>3 400 000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17048653" w14:textId="77777777">
            <w:pPr>
              <w:pStyle w:val="Tab3MiddleColNonGras"/>
              <w:rPr>
                <w:lang w:val="fr-FR"/>
              </w:rPr>
            </w:pPr>
            <w:r>
              <w:rPr>
                <w:lang w:val="fr-FR"/>
              </w:rPr>
              <w:t>3 464 372,56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23A1DA9F" w14:textId="77777777">
            <w:pPr>
              <w:pStyle w:val="Tab3LastColNonGras"/>
              <w:rPr>
                <w:lang w:val="fr-FR"/>
              </w:rPr>
            </w:pPr>
            <w:r>
              <w:rPr>
                <w:lang w:val="fr-FR"/>
              </w:rPr>
              <w:t>1,70</w:t>
            </w:r>
          </w:p>
        </w:tc>
      </w:tr>
      <w:tr w14:paraId="7EC01D7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04C6A42B" w14:textId="77777777">
            <w:pPr>
              <w:pStyle w:val="Tab3FirstColNonGras"/>
              <w:rPr>
                <w:lang w:val="fr-FR"/>
              </w:rPr>
            </w:pPr>
            <w:r>
              <w:rPr>
                <w:lang w:val="fr-FR"/>
              </w:rPr>
              <w:t>BANCO BPM 9.5%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5394B41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0ACD2E6C" w14:textId="77777777">
            <w:pPr>
              <w:pStyle w:val="Tab3MiddleColNonGras"/>
              <w:rPr>
                <w:lang w:val="fr-FR"/>
              </w:rPr>
            </w:pPr>
            <w:r>
              <w:rPr>
                <w:lang w:val="fr-FR"/>
              </w:rPr>
              <w:t>1 800 000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7C7A9FD3" w14:textId="77777777">
            <w:pPr>
              <w:pStyle w:val="Tab3MiddleColNonGras"/>
              <w:rPr>
                <w:lang w:val="fr-FR"/>
              </w:rPr>
            </w:pPr>
            <w:r>
              <w:rPr>
                <w:lang w:val="fr-FR"/>
              </w:rPr>
              <w:t>2 027 926,95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07526382" w14:textId="77777777">
            <w:pPr>
              <w:pStyle w:val="Tab3LastColNonGras"/>
              <w:rPr>
                <w:lang w:val="fr-FR"/>
              </w:rPr>
            </w:pPr>
            <w:r>
              <w:rPr>
                <w:lang w:val="fr-FR"/>
              </w:rPr>
              <w:t>0,99</w:t>
            </w:r>
          </w:p>
        </w:tc>
      </w:tr>
      <w:tr w14:paraId="2B5F399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2B370A4A" w14:textId="77777777">
            <w:pPr>
              <w:pStyle w:val="Tab3FirstColNonGras"/>
              <w:rPr>
                <w:lang w:val="fr-FR"/>
              </w:rPr>
            </w:pPr>
            <w:r>
              <w:rPr>
                <w:lang w:val="fr-FR"/>
              </w:rPr>
              <w:t>BANCO DE BADELL 9.375%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79928B3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05F421D1" w14:textId="77777777">
            <w:pPr>
              <w:pStyle w:val="Tab3MiddleColNonGras"/>
              <w:rPr>
                <w:lang w:val="fr-FR"/>
              </w:rPr>
            </w:pPr>
            <w:r>
              <w:rPr>
                <w:lang w:val="fr-FR"/>
              </w:rPr>
              <w:t>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01C1F837" w14:textId="77777777">
            <w:pPr>
              <w:pStyle w:val="Tab3MiddleColNonGras"/>
              <w:rPr>
                <w:lang w:val="fr-FR"/>
              </w:rPr>
            </w:pPr>
            <w:r>
              <w:rPr>
                <w:lang w:val="fr-FR"/>
              </w:rPr>
              <w:t>874 636,85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095C0CAF" w14:textId="77777777">
            <w:pPr>
              <w:pStyle w:val="Tab3LastColNonGras"/>
              <w:rPr>
                <w:lang w:val="fr-FR"/>
              </w:rPr>
            </w:pPr>
            <w:r>
              <w:rPr>
                <w:lang w:val="fr-FR"/>
              </w:rPr>
              <w:t>0,43</w:t>
            </w:r>
          </w:p>
        </w:tc>
      </w:tr>
      <w:tr w14:paraId="67E621D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7F323B07" w14:textId="77777777">
            <w:pPr>
              <w:pStyle w:val="Tab3FirstColNonGras"/>
              <w:rPr>
                <w:lang w:val="fr-FR"/>
              </w:rPr>
            </w:pPr>
            <w:r>
              <w:rPr>
                <w:lang w:val="fr-FR"/>
              </w:rPr>
              <w:t>BANKINTER 7.375% 31-12-99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450F67E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7B12D260"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1C1DA091" w14:textId="77777777">
            <w:pPr>
              <w:pStyle w:val="Tab3MiddleColNonGras"/>
              <w:rPr>
                <w:lang w:val="fr-FR"/>
              </w:rPr>
            </w:pPr>
            <w:r>
              <w:rPr>
                <w:lang w:val="fr-FR"/>
              </w:rPr>
              <w:t>1 044 517,72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37A59F89" w14:textId="77777777">
            <w:pPr>
              <w:pStyle w:val="Tab3LastColNonGras"/>
              <w:rPr>
                <w:lang w:val="fr-FR"/>
              </w:rPr>
            </w:pPr>
            <w:r>
              <w:rPr>
                <w:lang w:val="fr-FR"/>
              </w:rPr>
              <w:t>0,51</w:t>
            </w:r>
          </w:p>
        </w:tc>
      </w:tr>
      <w:tr w14:paraId="1888923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02ACEB22" w14:textId="77777777">
            <w:pPr>
              <w:pStyle w:val="Tab3FirstColNonGras"/>
              <w:rPr>
                <w:lang w:val="fr-FR"/>
              </w:rPr>
            </w:pPr>
            <w:r>
              <w:rPr>
                <w:lang w:val="fr-FR"/>
              </w:rPr>
              <w:t>BQ POSTALE 3.0%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3EC5296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2CD23B26" w14:textId="77777777">
            <w:pPr>
              <w:pStyle w:val="Tab3MiddleColNonGras"/>
              <w:rPr>
                <w:lang w:val="fr-FR"/>
              </w:rPr>
            </w:pPr>
            <w:r>
              <w:rPr>
                <w:lang w:val="fr-FR"/>
              </w:rPr>
              <w:t>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1833EC69" w14:textId="77777777">
            <w:pPr>
              <w:pStyle w:val="Tab3MiddleColNonGras"/>
              <w:rPr>
                <w:lang w:val="fr-FR"/>
              </w:rPr>
            </w:pPr>
            <w:r>
              <w:rPr>
                <w:lang w:val="fr-FR"/>
              </w:rPr>
              <w:t>1 888 257,17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1B013630" w14:textId="77777777">
            <w:pPr>
              <w:pStyle w:val="Tab3LastColNonGras"/>
              <w:rPr>
                <w:lang w:val="fr-FR"/>
              </w:rPr>
            </w:pPr>
            <w:r>
              <w:rPr>
                <w:lang w:val="fr-FR"/>
              </w:rPr>
              <w:t>0,93</w:t>
            </w:r>
          </w:p>
        </w:tc>
      </w:tr>
      <w:tr w14:paraId="0DCBD7A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4A5D824C" w14:textId="77777777">
            <w:pPr>
              <w:pStyle w:val="Tab3FirstColNonGras"/>
              <w:rPr>
                <w:lang w:val="fr-FR"/>
              </w:rPr>
            </w:pPr>
            <w:r>
              <w:rPr>
                <w:lang w:val="fr-FR"/>
              </w:rPr>
              <w:t>CA 7.25% PERP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005C7A4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76CC8388" w14:textId="77777777">
            <w:pPr>
              <w:pStyle w:val="Tab3MiddleColNonGras"/>
              <w:rPr>
                <w:lang w:val="fr-FR"/>
              </w:rPr>
            </w:pPr>
            <w:r>
              <w:rPr>
                <w:lang w:val="fr-FR"/>
              </w:rPr>
              <w:t>1 900 000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1EDEF504" w14:textId="77777777">
            <w:pPr>
              <w:pStyle w:val="Tab3MiddleColNonGras"/>
              <w:rPr>
                <w:lang w:val="fr-FR"/>
              </w:rPr>
            </w:pPr>
            <w:r>
              <w:rPr>
                <w:lang w:val="fr-FR"/>
              </w:rPr>
              <w:t>1 959 824,98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6A6A5F03" w14:textId="77777777">
            <w:pPr>
              <w:pStyle w:val="Tab3LastColNonGras"/>
              <w:rPr>
                <w:lang w:val="fr-FR"/>
              </w:rPr>
            </w:pPr>
            <w:r>
              <w:rPr>
                <w:lang w:val="fr-FR"/>
              </w:rPr>
              <w:t>0,96</w:t>
            </w:r>
          </w:p>
        </w:tc>
      </w:tr>
      <w:tr w14:paraId="51AB066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601CC1D0" w14:textId="77777777">
            <w:pPr>
              <w:pStyle w:val="Tab3FirstColNonGras"/>
              <w:rPr>
                <w:lang w:val="fr-FR"/>
              </w:rPr>
            </w:pPr>
            <w:r>
              <w:rPr>
                <w:lang w:val="fr-FR"/>
              </w:rPr>
              <w:t>CAIXABANK 3.625%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4A441F7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32788022" w14:textId="77777777">
            <w:pPr>
              <w:pStyle w:val="Tab3MiddleColNonGras"/>
              <w:rPr>
                <w:lang w:val="fr-FR"/>
              </w:rPr>
            </w:pPr>
            <w:r>
              <w:rPr>
                <w:lang w:val="fr-FR"/>
              </w:rPr>
              <w:t>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53D87902" w14:textId="77777777">
            <w:pPr>
              <w:pStyle w:val="Tab3MiddleColNonGras"/>
              <w:rPr>
                <w:lang w:val="fr-FR"/>
              </w:rPr>
            </w:pPr>
            <w:r>
              <w:rPr>
                <w:lang w:val="fr-FR"/>
              </w:rPr>
              <w:t>1 940 840,69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32A727B5" w14:textId="77777777">
            <w:pPr>
              <w:pStyle w:val="Tab3LastColNonGras"/>
              <w:rPr>
                <w:lang w:val="fr-FR"/>
              </w:rPr>
            </w:pPr>
            <w:r>
              <w:rPr>
                <w:lang w:val="fr-FR"/>
              </w:rPr>
              <w:t>0,95</w:t>
            </w:r>
          </w:p>
        </w:tc>
      </w:tr>
      <w:tr w14:paraId="02D906B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29214103" w14:textId="77777777">
            <w:pPr>
              <w:pStyle w:val="Tab3FirstColNonGras"/>
              <w:rPr>
                <w:lang w:val="fr-FR"/>
              </w:rPr>
            </w:pPr>
            <w:r>
              <w:rPr>
                <w:lang w:val="fr-FR"/>
              </w:rPr>
              <w:t>COMMERZBANK AKTIENGESELLSCHAFT 4.25%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7BC7CE4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3B4170DB" w14:textId="77777777">
            <w:pPr>
              <w:pStyle w:val="Tab3MiddleColNonGras"/>
              <w:rPr>
                <w:lang w:val="fr-FR"/>
              </w:rPr>
            </w:pPr>
            <w:r>
              <w:rPr>
                <w:lang w:val="fr-FR"/>
              </w:rPr>
              <w:t>1 800 000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58934D29" w14:textId="77777777">
            <w:pPr>
              <w:pStyle w:val="Tab3MiddleColNonGras"/>
              <w:rPr>
                <w:lang w:val="fr-FR"/>
              </w:rPr>
            </w:pPr>
            <w:r>
              <w:rPr>
                <w:lang w:val="fr-FR"/>
              </w:rPr>
              <w:t>1 828 544,71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2604024D" w14:textId="77777777">
            <w:pPr>
              <w:pStyle w:val="Tab3LastColNonGras"/>
              <w:rPr>
                <w:lang w:val="fr-FR"/>
              </w:rPr>
            </w:pPr>
            <w:r>
              <w:rPr>
                <w:lang w:val="fr-FR"/>
              </w:rPr>
              <w:t>0,90</w:t>
            </w:r>
          </w:p>
        </w:tc>
      </w:tr>
      <w:tr w14:paraId="66235A4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5AE42E11" w14:textId="77777777">
            <w:pPr>
              <w:pStyle w:val="Tab3FirstColNonGras"/>
              <w:rPr>
                <w:lang w:val="fr-FR"/>
              </w:rPr>
            </w:pPr>
            <w:r>
              <w:rPr>
                <w:lang w:val="fr-FR"/>
              </w:rPr>
              <w:t>COOPERATIEVE RABOBANK UA 3.1%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7EC81ED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5E54E936" w14:textId="77777777">
            <w:pPr>
              <w:pStyle w:val="Tab3MiddleColNonGras"/>
              <w:rPr>
                <w:lang w:val="fr-FR"/>
              </w:rPr>
            </w:pPr>
            <w:r>
              <w:rPr>
                <w:lang w:val="fr-FR"/>
              </w:rPr>
              <w:t>1 600 000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7A83B03A" w14:textId="77777777">
            <w:pPr>
              <w:pStyle w:val="Tab3MiddleColNonGras"/>
              <w:rPr>
                <w:lang w:val="fr-FR"/>
              </w:rPr>
            </w:pPr>
            <w:r>
              <w:rPr>
                <w:lang w:val="fr-FR"/>
              </w:rPr>
              <w:t>1 562 779,45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290CABB0" w14:textId="77777777">
            <w:pPr>
              <w:pStyle w:val="Tab3LastColNonGras"/>
              <w:rPr>
                <w:lang w:val="fr-FR"/>
              </w:rPr>
            </w:pPr>
            <w:r>
              <w:rPr>
                <w:lang w:val="fr-FR"/>
              </w:rPr>
              <w:t>0,77</w:t>
            </w:r>
          </w:p>
        </w:tc>
      </w:tr>
      <w:tr w14:paraId="31B6B6F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754B1960" w14:textId="77777777">
            <w:pPr>
              <w:pStyle w:val="Tab3FirstColNonGras"/>
              <w:rPr>
                <w:lang w:val="fr-FR"/>
              </w:rPr>
            </w:pPr>
            <w:r>
              <w:rPr>
                <w:lang w:val="fr-FR"/>
              </w:rPr>
              <w:t>DEUTSCHE BK 4.625%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5D1971E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3434B39E" w14:textId="77777777">
            <w:pPr>
              <w:pStyle w:val="Tab3MiddleColNonGras"/>
              <w:rPr>
                <w:lang w:val="fr-FR"/>
              </w:rPr>
            </w:pPr>
            <w:r>
              <w:rPr>
                <w:lang w:val="fr-FR"/>
              </w:rPr>
              <w:t>1 200 000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64DB8D69" w14:textId="77777777">
            <w:pPr>
              <w:pStyle w:val="Tab3MiddleColNonGras"/>
              <w:rPr>
                <w:lang w:val="fr-FR"/>
              </w:rPr>
            </w:pPr>
            <w:r>
              <w:rPr>
                <w:lang w:val="fr-FR"/>
              </w:rPr>
              <w:t>1 213 648,18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55CCED41" w14:textId="77777777">
            <w:pPr>
              <w:pStyle w:val="Tab3LastColNonGras"/>
              <w:rPr>
                <w:lang w:val="fr-FR"/>
              </w:rPr>
            </w:pPr>
            <w:r>
              <w:rPr>
                <w:lang w:val="fr-FR"/>
              </w:rPr>
              <w:t>0,60</w:t>
            </w:r>
          </w:p>
        </w:tc>
      </w:tr>
      <w:tr w14:paraId="6659D10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49963890" w14:textId="77777777">
            <w:pPr>
              <w:pStyle w:val="Tab3FirstColNonGras"/>
              <w:rPr>
                <w:lang w:val="fr-FR"/>
              </w:rPr>
            </w:pPr>
            <w:r>
              <w:rPr>
                <w:lang w:val="fr-FR"/>
              </w:rPr>
              <w:t>DEUTSCHE PFANDBRIEFBANK AG 3.25% 01-09-28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2304B87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07248F83"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20A23A81" w14:textId="77777777">
            <w:pPr>
              <w:pStyle w:val="Tab3MiddleColNonGras"/>
              <w:rPr>
                <w:lang w:val="fr-FR"/>
              </w:rPr>
            </w:pPr>
            <w:r>
              <w:rPr>
                <w:lang w:val="fr-FR"/>
              </w:rPr>
              <w:t>2 932 803,97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0AAB3D42" w14:textId="77777777">
            <w:pPr>
              <w:pStyle w:val="Tab3LastColNonGras"/>
              <w:rPr>
                <w:lang w:val="fr-FR"/>
              </w:rPr>
            </w:pPr>
            <w:r>
              <w:rPr>
                <w:lang w:val="fr-FR"/>
              </w:rPr>
              <w:t>1,44</w:t>
            </w:r>
          </w:p>
        </w:tc>
      </w:tr>
      <w:tr w14:paraId="47956E0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1EB4373C" w14:textId="77777777">
            <w:pPr>
              <w:pStyle w:val="Tab3FirstColNonGras"/>
              <w:rPr>
                <w:lang w:val="fr-FR"/>
              </w:rPr>
            </w:pPr>
            <w:r>
              <w:rPr>
                <w:lang w:val="fr-FR"/>
              </w:rPr>
              <w:t>ILLIMITY BANK 5.75% 31-05-27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02B7B5C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5CC5DAAD"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2D6305F4" w14:textId="77777777">
            <w:pPr>
              <w:pStyle w:val="Tab3MiddleColNonGras"/>
              <w:rPr>
                <w:lang w:val="fr-FR"/>
              </w:rPr>
            </w:pPr>
            <w:r>
              <w:rPr>
                <w:lang w:val="fr-FR"/>
              </w:rPr>
              <w:t>306 676,97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4AE829B9" w14:textId="77777777">
            <w:pPr>
              <w:pStyle w:val="Tab3LastColNonGras"/>
              <w:rPr>
                <w:lang w:val="fr-FR"/>
              </w:rPr>
            </w:pPr>
            <w:r>
              <w:rPr>
                <w:lang w:val="fr-FR"/>
              </w:rPr>
              <w:t>0,15</w:t>
            </w:r>
          </w:p>
        </w:tc>
      </w:tr>
      <w:tr w14:paraId="78E1C08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4AAA075C" w14:textId="77777777">
            <w:pPr>
              <w:pStyle w:val="Tab3FirstColNonGras"/>
              <w:rPr>
                <w:lang w:val="fr-FR"/>
              </w:rPr>
            </w:pPr>
            <w:r>
              <w:rPr>
                <w:lang w:val="fr-FR"/>
              </w:rPr>
              <w:t>INTE 5.5% PERP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77E93CF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49D3F8AA" w14:textId="77777777">
            <w:pPr>
              <w:pStyle w:val="Tab3MiddleColNonGras"/>
              <w:rPr>
                <w:lang w:val="fr-FR"/>
              </w:rPr>
            </w:pPr>
            <w:r>
              <w:rPr>
                <w:lang w:val="fr-FR"/>
              </w:rPr>
              <w:t>1 800 000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63F76932" w14:textId="77777777">
            <w:pPr>
              <w:pStyle w:val="Tab3MiddleColNonGras"/>
              <w:rPr>
                <w:lang w:val="fr-FR"/>
              </w:rPr>
            </w:pPr>
            <w:r>
              <w:rPr>
                <w:lang w:val="fr-FR"/>
              </w:rPr>
              <w:t>1 816 648,76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258BA265" w14:textId="77777777">
            <w:pPr>
              <w:pStyle w:val="Tab3LastColNonGras"/>
              <w:rPr>
                <w:lang w:val="fr-FR"/>
              </w:rPr>
            </w:pPr>
            <w:r>
              <w:rPr>
                <w:lang w:val="fr-FR"/>
              </w:rPr>
              <w:t>0,89</w:t>
            </w:r>
          </w:p>
        </w:tc>
      </w:tr>
      <w:tr w14:paraId="7302CE1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07A2D71B" w14:textId="77777777">
            <w:pPr>
              <w:pStyle w:val="Tab3FirstColNonGras"/>
              <w:rPr>
                <w:lang w:val="fr-FR"/>
              </w:rPr>
            </w:pPr>
            <w:r>
              <w:rPr>
                <w:lang w:val="fr-FR"/>
              </w:rPr>
              <w:t>KBC GROUPE 8.0%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0D22C9C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0AA490A6" w14:textId="77777777">
            <w:pPr>
              <w:pStyle w:val="Tab3MiddleColNonGras"/>
              <w:rPr>
                <w:lang w:val="fr-FR"/>
              </w:rPr>
            </w:pPr>
            <w:r>
              <w:rPr>
                <w:lang w:val="fr-FR"/>
              </w:rPr>
              <w:t>1 200 000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664DD53E" w14:textId="77777777">
            <w:pPr>
              <w:pStyle w:val="Tab3MiddleColNonGras"/>
              <w:rPr>
                <w:lang w:val="fr-FR"/>
              </w:rPr>
            </w:pPr>
            <w:r>
              <w:rPr>
                <w:lang w:val="fr-FR"/>
              </w:rPr>
              <w:t>1 268 930,56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52FA9A6B" w14:textId="77777777">
            <w:pPr>
              <w:pStyle w:val="Tab3LastColNonGras"/>
              <w:rPr>
                <w:lang w:val="fr-FR"/>
              </w:rPr>
            </w:pPr>
            <w:r>
              <w:rPr>
                <w:lang w:val="fr-FR"/>
              </w:rPr>
              <w:t>0,62</w:t>
            </w:r>
          </w:p>
        </w:tc>
      </w:tr>
      <w:tr w14:paraId="7C9B662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4DAA272B" w14:textId="77777777">
            <w:pPr>
              <w:pStyle w:val="Tab3FirstColNonGras"/>
              <w:rPr>
                <w:lang w:val="fr-FR"/>
              </w:rPr>
            </w:pPr>
            <w:r>
              <w:rPr>
                <w:lang w:val="fr-FR"/>
              </w:rPr>
              <w:t>MONTE PASCHI E12R+5.005% 18-01-28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13AD878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0335C10F" w14:textId="77777777">
            <w:pPr>
              <w:pStyle w:val="Tab3MiddleColNonGras"/>
              <w:rPr>
                <w:lang w:val="fr-FR"/>
              </w:rPr>
            </w:pPr>
            <w:r>
              <w:rPr>
                <w:lang w:val="fr-FR"/>
              </w:rPr>
              <w:t>3 200 000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403BFC98" w14:textId="77777777">
            <w:pPr>
              <w:pStyle w:val="Tab3MiddleColNonGras"/>
              <w:rPr>
                <w:lang w:val="fr-FR"/>
              </w:rPr>
            </w:pPr>
            <w:r>
              <w:rPr>
                <w:lang w:val="fr-FR"/>
              </w:rPr>
              <w:t>3 512 900,08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58562A23" w14:textId="77777777">
            <w:pPr>
              <w:pStyle w:val="Tab3LastColNonGras"/>
              <w:rPr>
                <w:lang w:val="fr-FR"/>
              </w:rPr>
            </w:pPr>
            <w:r>
              <w:rPr>
                <w:lang w:val="fr-FR"/>
              </w:rPr>
              <w:t>1,71</w:t>
            </w:r>
          </w:p>
        </w:tc>
      </w:tr>
      <w:tr w14:paraId="421F096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70AB5736" w14:textId="77777777">
            <w:pPr>
              <w:pStyle w:val="Tab3FirstColNonGras"/>
              <w:rPr>
                <w:lang w:val="fr-FR"/>
              </w:rPr>
            </w:pPr>
            <w:r>
              <w:rPr>
                <w:lang w:val="fr-FR"/>
              </w:rPr>
              <w:t>PKO Bank Polski 4.5% 27-03-28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783D997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6E365FBF" w14:textId="77777777">
            <w:pPr>
              <w:pStyle w:val="Tab3MiddleColNonGras"/>
              <w:rPr>
                <w:lang w:val="fr-FR"/>
              </w:rPr>
            </w:pPr>
            <w:r>
              <w:rPr>
                <w:lang w:val="fr-FR"/>
              </w:rPr>
              <w:t>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37040EA9" w14:textId="77777777">
            <w:pPr>
              <w:pStyle w:val="Tab3MiddleColNonGras"/>
              <w:rPr>
                <w:lang w:val="fr-FR"/>
              </w:rPr>
            </w:pPr>
            <w:r>
              <w:rPr>
                <w:lang w:val="fr-FR"/>
              </w:rPr>
              <w:t>2 054 096,91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31B32F01" w14:textId="77777777">
            <w:pPr>
              <w:pStyle w:val="Tab3LastColNonGras"/>
              <w:rPr>
                <w:lang w:val="fr-FR"/>
              </w:rPr>
            </w:pPr>
            <w:r>
              <w:rPr>
                <w:lang w:val="fr-FR"/>
              </w:rPr>
              <w:t>1,01</w:t>
            </w:r>
          </w:p>
        </w:tc>
      </w:tr>
      <w:tr w14:paraId="4EDBD41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3BB7F481" w14:textId="77777777">
            <w:pPr>
              <w:pStyle w:val="Tab3FirstColNonGras"/>
              <w:rPr>
                <w:lang w:val="fr-FR"/>
              </w:rPr>
            </w:pPr>
            <w:r>
              <w:rPr>
                <w:lang w:val="fr-FR"/>
              </w:rPr>
              <w:t>RCI BANQUE 4.875% 21-09-28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1B2BD50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7B98310D"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189EB2D1" w14:textId="77777777">
            <w:pPr>
              <w:pStyle w:val="Tab3MiddleColNonGras"/>
              <w:rPr>
                <w:lang w:val="fr-FR"/>
              </w:rPr>
            </w:pPr>
            <w:r>
              <w:rPr>
                <w:lang w:val="fr-FR"/>
              </w:rPr>
              <w:t>3 048 062,29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1B3EAF67" w14:textId="77777777">
            <w:pPr>
              <w:pStyle w:val="Tab3LastColNonGras"/>
              <w:rPr>
                <w:lang w:val="fr-FR"/>
              </w:rPr>
            </w:pPr>
            <w:r>
              <w:rPr>
                <w:lang w:val="fr-FR"/>
              </w:rPr>
              <w:t>1,50</w:t>
            </w:r>
          </w:p>
        </w:tc>
      </w:tr>
      <w:tr w14:paraId="20B559E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62644FBE" w14:textId="77777777">
            <w:pPr>
              <w:pStyle w:val="Tab1FirstColGras"/>
              <w:rPr>
                <w:lang w:val="fr-FR"/>
              </w:rPr>
            </w:pPr>
            <w:r>
              <w:rPr>
                <w:lang w:val="fr-FR"/>
              </w:rPr>
              <w:t>Compagnies aériennes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3D54209D"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5F73F2C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7E35FB5B" w14:textId="77777777">
            <w:pPr>
              <w:pStyle w:val="Tab1MiddleColGras"/>
              <w:rPr>
                <w:lang w:val="fr-FR"/>
              </w:rPr>
            </w:pPr>
            <w:r>
              <w:rPr>
                <w:lang w:val="fr-FR"/>
              </w:rPr>
              <w:t>4 335 811,44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77F8D94D" w14:textId="77777777">
            <w:pPr>
              <w:pStyle w:val="Tab1LastColGras"/>
              <w:rPr>
                <w:lang w:val="fr-FR"/>
              </w:rPr>
            </w:pPr>
            <w:r>
              <w:rPr>
                <w:lang w:val="fr-FR"/>
              </w:rPr>
              <w:t>2,13</w:t>
            </w:r>
          </w:p>
        </w:tc>
      </w:tr>
      <w:tr w14:paraId="29F89BB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6847DC25" w14:textId="77777777">
            <w:pPr>
              <w:pStyle w:val="Tab3FirstColNonGras"/>
              <w:rPr>
                <w:lang w:val="fr-FR"/>
              </w:rPr>
            </w:pPr>
            <w:r>
              <w:rPr>
                <w:lang w:val="fr-FR"/>
              </w:rPr>
              <w:t>AIR FR KLM 8.5% 31-05-28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27D56BB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4192BB2D" w14:textId="77777777">
            <w:pPr>
              <w:pStyle w:val="Tab3MiddleColNonGras"/>
              <w:rPr>
                <w:lang w:val="fr-FR"/>
              </w:rPr>
            </w:pPr>
            <w:r>
              <w:rPr>
                <w:lang w:val="fr-FR"/>
              </w:rPr>
              <w:t>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352389CF" w14:textId="77777777">
            <w:pPr>
              <w:pStyle w:val="Tab3MiddleColNonGras"/>
              <w:rPr>
                <w:lang w:val="fr-FR"/>
              </w:rPr>
            </w:pPr>
            <w:r>
              <w:rPr>
                <w:lang w:val="fr-FR"/>
              </w:rPr>
              <w:t>4 335 811,44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2F6AA996" w14:textId="77777777">
            <w:pPr>
              <w:pStyle w:val="Tab3LastColNonGras"/>
              <w:rPr>
                <w:lang w:val="fr-FR"/>
              </w:rPr>
            </w:pPr>
            <w:r>
              <w:rPr>
                <w:lang w:val="fr-FR"/>
              </w:rPr>
              <w:t>2,13</w:t>
            </w:r>
          </w:p>
        </w:tc>
      </w:tr>
      <w:tr w14:paraId="77D6B488"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417B56A2" w14:textId="77777777">
            <w:pPr>
              <w:pStyle w:val="Tab1FirstColGras"/>
              <w:rPr>
                <w:lang w:val="fr-FR"/>
              </w:rPr>
            </w:pPr>
            <w:r>
              <w:rPr>
                <w:lang w:val="fr-FR"/>
              </w:rPr>
              <w:t>Composants automobiles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33B76ECD"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1F22822B"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09E88158" w14:textId="77777777">
            <w:pPr>
              <w:pStyle w:val="Tab1MiddleColGras"/>
              <w:rPr>
                <w:lang w:val="fr-FR"/>
              </w:rPr>
            </w:pPr>
            <w:r>
              <w:rPr>
                <w:lang w:val="fr-FR"/>
              </w:rPr>
              <w:t>9 173 213,41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37B6B8A7" w14:textId="77777777">
            <w:pPr>
              <w:pStyle w:val="Tab1LastColGras"/>
              <w:rPr>
                <w:lang w:val="fr-FR"/>
              </w:rPr>
            </w:pPr>
            <w:r>
              <w:rPr>
                <w:lang w:val="fr-FR"/>
              </w:rPr>
              <w:t>4,50</w:t>
            </w:r>
          </w:p>
        </w:tc>
      </w:tr>
      <w:tr w14:paraId="1304B8A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02D8CBC2" w14:textId="77777777">
            <w:pPr>
              <w:pStyle w:val="Tab3FirstColNonGras"/>
              <w:rPr>
                <w:lang w:val="fr-FR"/>
              </w:rPr>
            </w:pPr>
            <w:r>
              <w:rPr>
                <w:lang w:val="fr-FR"/>
              </w:rPr>
              <w:t>FORVIA 3.75% 15-06-28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520D78D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69E0AB43" w14:textId="77777777">
            <w:pPr>
              <w:pStyle w:val="Tab3MiddleColNonGras"/>
              <w:rPr>
                <w:lang w:val="fr-FR"/>
              </w:rPr>
            </w:pPr>
            <w:r>
              <w:rPr>
                <w:lang w:val="fr-FR"/>
              </w:rPr>
              <w:t>4 300 000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6B17292A" w14:textId="77777777">
            <w:pPr>
              <w:pStyle w:val="Tab3MiddleColNonGras"/>
              <w:rPr>
                <w:lang w:val="fr-FR"/>
              </w:rPr>
            </w:pPr>
            <w:r>
              <w:rPr>
                <w:lang w:val="fr-FR"/>
              </w:rPr>
              <w:t>3 073 824,19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72932BD0" w14:textId="77777777">
            <w:pPr>
              <w:pStyle w:val="Tab3LastColNonGras"/>
              <w:rPr>
                <w:lang w:val="fr-FR"/>
              </w:rPr>
            </w:pPr>
            <w:r>
              <w:rPr>
                <w:lang w:val="fr-FR"/>
              </w:rPr>
              <w:t>1,51</w:t>
            </w:r>
          </w:p>
        </w:tc>
      </w:tr>
      <w:tr w14:paraId="62A6B2F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372BF23F" w14:textId="77777777">
            <w:pPr>
              <w:pStyle w:val="Tab3FirstColNonGras"/>
              <w:rPr>
                <w:lang w:val="fr-FR"/>
              </w:rPr>
            </w:pPr>
            <w:r>
              <w:rPr>
                <w:lang w:val="fr-FR"/>
              </w:rPr>
              <w:t>SCHAEFFLER AG 4.25% 01-04-28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2BF93B1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135CEA41" w14:textId="77777777">
            <w:pPr>
              <w:pStyle w:val="Tab3MiddleColNonGras"/>
              <w:rPr>
                <w:lang w:val="fr-FR"/>
              </w:rPr>
            </w:pPr>
            <w:r>
              <w:rPr>
                <w:lang w:val="fr-FR"/>
              </w:rPr>
              <w:t>3 200 000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6E936D9E" w14:textId="77777777">
            <w:pPr>
              <w:pStyle w:val="Tab3MiddleColNonGras"/>
              <w:rPr>
                <w:lang w:val="fr-FR"/>
              </w:rPr>
            </w:pPr>
            <w:r>
              <w:rPr>
                <w:lang w:val="fr-FR"/>
              </w:rPr>
              <w:t>3 266 056,67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28E13478" w14:textId="77777777">
            <w:pPr>
              <w:pStyle w:val="Tab3LastColNonGras"/>
              <w:rPr>
                <w:lang w:val="fr-FR"/>
              </w:rPr>
            </w:pPr>
            <w:r>
              <w:rPr>
                <w:lang w:val="fr-FR"/>
              </w:rPr>
              <w:t>1,60</w:t>
            </w:r>
          </w:p>
        </w:tc>
      </w:tr>
      <w:tr w14:paraId="367AA6A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302D741F" w14:textId="77777777">
            <w:pPr>
              <w:pStyle w:val="Tab3FirstColNonGras"/>
              <w:rPr>
                <w:lang w:val="fr-FR"/>
              </w:rPr>
            </w:pPr>
            <w:r>
              <w:rPr>
                <w:lang w:val="fr-FR"/>
              </w:rPr>
              <w:t>VALEO 1.0% 03-08-28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5ACC856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7327A154"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52650196" w14:textId="77777777">
            <w:pPr>
              <w:pStyle w:val="Tab3MiddleColNonGras"/>
              <w:rPr>
                <w:lang w:val="fr-FR"/>
              </w:rPr>
            </w:pPr>
            <w:r>
              <w:rPr>
                <w:lang w:val="fr-FR"/>
              </w:rPr>
              <w:t>2 833 332,55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07FAAAE4" w14:textId="77777777">
            <w:pPr>
              <w:pStyle w:val="Tab3LastColNonGras"/>
              <w:rPr>
                <w:lang w:val="fr-FR"/>
              </w:rPr>
            </w:pPr>
            <w:r>
              <w:rPr>
                <w:lang w:val="fr-FR"/>
              </w:rPr>
              <w:t>1,39</w:t>
            </w:r>
          </w:p>
        </w:tc>
      </w:tr>
      <w:tr w14:paraId="6E75DCF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1A58F705" w14:textId="77777777">
            <w:pPr>
              <w:pStyle w:val="Tab1FirstColGras"/>
              <w:rPr>
                <w:lang w:val="fr-FR"/>
              </w:rPr>
            </w:pPr>
            <w:r>
              <w:rPr>
                <w:lang w:val="fr-FR"/>
              </w:rPr>
              <w:t>Construction et ingénierie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620928D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146FEE5D"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251812BE" w14:textId="77777777">
            <w:pPr>
              <w:pStyle w:val="Tab1MiddleColGras"/>
              <w:rPr>
                <w:lang w:val="fr-FR"/>
              </w:rPr>
            </w:pPr>
            <w:r>
              <w:rPr>
                <w:lang w:val="fr-FR"/>
              </w:rPr>
              <w:t>3 311 415,20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2793DC44" w14:textId="77777777">
            <w:pPr>
              <w:pStyle w:val="Tab1LastColGras"/>
              <w:rPr>
                <w:lang w:val="fr-FR"/>
              </w:rPr>
            </w:pPr>
            <w:r>
              <w:rPr>
                <w:lang w:val="fr-FR"/>
              </w:rPr>
              <w:t>1,62</w:t>
            </w:r>
          </w:p>
        </w:tc>
      </w:tr>
      <w:tr w14:paraId="3BDFCE7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3AABD045" w14:textId="77777777">
            <w:pPr>
              <w:pStyle w:val="Tab3FirstColNonGras"/>
              <w:rPr>
                <w:lang w:val="fr-FR"/>
              </w:rPr>
            </w:pPr>
            <w:r>
              <w:rPr>
                <w:lang w:val="fr-FR"/>
              </w:rPr>
              <w:t>WEBUILD 7.0% 27-09-28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6C61B25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7B04AF0A" w14:textId="77777777">
            <w:pPr>
              <w:pStyle w:val="Tab3MiddleColNonGras"/>
              <w:rPr>
                <w:lang w:val="fr-FR"/>
              </w:rPr>
            </w:pPr>
            <w:r>
              <w:rPr>
                <w:lang w:val="fr-FR"/>
              </w:rPr>
              <w:t>3 200 000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7DBC0C3D" w14:textId="77777777">
            <w:pPr>
              <w:pStyle w:val="Tab3MiddleColNonGras"/>
              <w:rPr>
                <w:lang w:val="fr-FR"/>
              </w:rPr>
            </w:pPr>
            <w:r>
              <w:rPr>
                <w:lang w:val="fr-FR"/>
              </w:rPr>
              <w:t>3 311 415,20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322E78DF" w14:textId="77777777">
            <w:pPr>
              <w:pStyle w:val="Tab3LastColNonGras"/>
              <w:rPr>
                <w:lang w:val="fr-FR"/>
              </w:rPr>
            </w:pPr>
            <w:r>
              <w:rPr>
                <w:lang w:val="fr-FR"/>
              </w:rPr>
              <w:t>1,62</w:t>
            </w:r>
          </w:p>
        </w:tc>
      </w:tr>
    </w:tbl>
    <w:p w:rsidR="005778AB" w14:paraId="140081B3" w14:textId="77777777">
      <w:pPr>
        <w:sectPr>
          <w:headerReference w:type="default" r:id="rId22"/>
          <w:footerReference w:type="default" r:id="rId23"/>
          <w:pgSz w:w="11900" w:h="16840"/>
          <w:pgMar w:top="2154" w:right="1134" w:bottom="1134" w:left="1134" w:header="400" w:footer="400" w:gutter="0"/>
          <w:cols w:space="720"/>
        </w:sectPr>
      </w:pPr>
    </w:p>
    <w:p w:rsidR="005778AB" w14:paraId="727C7B07" w14:textId="77777777">
      <w:pPr>
        <w:spacing w:line="30" w:lineRule="exact"/>
        <w:rPr>
          <w:sz w:val="3"/>
        </w:rPr>
      </w:pPr>
    </w:p>
    <w:p w:rsidR="005778AB" w14:paraId="2C88B4EE" w14:textId="77777777">
      <w:pPr>
        <w:pStyle w:val="TechnicalBookmark"/>
        <w:rPr>
          <w:lang w:val="fr-FR"/>
        </w:rPr>
      </w:pPr>
      <w:r>
        <w:rPr>
          <w:lang w:val="fr-FR"/>
        </w:rPr>
        <w:fldChar w:fldCharType="begin"/>
      </w:r>
      <w:r>
        <w:rPr>
          <w:lang w:val="fr-FR"/>
        </w:rPr>
        <w:instrText xml:space="preserve"> SET 4CE2F07E8882DD61BEE751D52FCDF562 "" </w:instrText>
      </w:r>
      <w:r>
        <w:rPr>
          <w:lang w:val="fr-FR"/>
        </w:rPr>
        <w:fldChar w:fldCharType="separate"/>
      </w:r>
      <w:bookmarkStart w:id="47" w:name="4CE2F07E8882DD61BEE751D52FCDF562"/>
      <w:bookmarkEnd w:id="47"/>
      <w:r>
        <w:rPr>
          <w:lang w:val="fr-FR"/>
        </w:rPr>
        <w:fldChar w:fldCharType="end"/>
      </w:r>
    </w:p>
    <w:p w:rsidR="005778AB" w14:paraId="1391CBD5" w14:textId="77777777">
      <w:pPr>
        <w:pStyle w:val="H2"/>
        <w:rPr>
          <w:lang w:val="fr-FR"/>
        </w:rPr>
      </w:pPr>
      <w:r>
        <w:rPr>
          <w:lang w:val="fr-FR"/>
        </w:rPr>
        <w:t xml:space="preserve">Inventaire des éléments de bilan </w:t>
      </w:r>
    </w:p>
    <w:p w:rsidR="005778AB" w14:paraId="5B4554C9" w14:textId="77777777">
      <w:pPr>
        <w:pStyle w:val="NoRefToc"/>
        <w:rPr>
          <w:lang w:val="fr-FR"/>
        </w:rPr>
      </w:pPr>
      <w:r>
        <w:rPr>
          <w:lang w:val="fr-FR"/>
        </w:rPr>
        <w:t>Inventaire des éléments de bilan</w:t>
      </w:r>
    </w:p>
    <w:p w:rsidR="005778AB" w14:paraId="0DD29BE2" w14:textId="77777777">
      <w:pPr>
        <w:pStyle w:val="TechnicalBookmark"/>
        <w:rPr>
          <w:lang w:val="fr-FR"/>
        </w:rPr>
      </w:pPr>
      <w:r>
        <w:rPr>
          <w:lang w:val="fr-FR"/>
        </w:rPr>
        <w:fldChar w:fldCharType="begin"/>
      </w:r>
      <w:r>
        <w:rPr>
          <w:lang w:val="fr-FR"/>
        </w:rPr>
        <w:instrText xml:space="preserve"> SET BDF5B01357D28A699A4772F83D654026 "" </w:instrText>
      </w:r>
      <w:r>
        <w:rPr>
          <w:lang w:val="fr-FR"/>
        </w:rPr>
        <w:fldChar w:fldCharType="separate"/>
      </w:r>
      <w:bookmarkStart w:id="48" w:name="BDF5B01357D28A699A4772F83D654026"/>
      <w:bookmarkEnd w:id="48"/>
      <w:r>
        <w:rPr>
          <w:lang w:val="fr-FR"/>
        </w:rPr>
        <w:fldChar w:fldCharType="end"/>
      </w:r>
    </w:p>
    <w:p w:rsidR="005778AB" w14:paraId="63B2E00D"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63F098FE"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5778AB" w14:paraId="604A4057"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1B933FD8"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7B050D11" w14:textId="77777777">
            <w:pPr>
              <w:pStyle w:val="EnteteTabMiddleColBordure"/>
              <w:spacing w:line="184" w:lineRule="exact"/>
              <w:rPr>
                <w:lang w:val="fr-FR"/>
              </w:rPr>
            </w:pPr>
            <w:r>
              <w:rPr>
                <w:lang w:val="fr-FR"/>
              </w:rPr>
              <w:t>Quantité ou</w:t>
            </w:r>
          </w:p>
          <w:p w:rsidR="005778AB" w14:paraId="0BD34FF2"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44AEB9AD"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7E15F59D" w14:textId="77777777">
            <w:pPr>
              <w:pStyle w:val="EnteteTabLastColBordure"/>
              <w:spacing w:line="184" w:lineRule="exact"/>
              <w:rPr>
                <w:lang w:val="fr-FR"/>
              </w:rPr>
            </w:pPr>
            <w:r>
              <w:rPr>
                <w:lang w:val="fr-FR"/>
              </w:rPr>
              <w:t>% Actif</w:t>
            </w:r>
          </w:p>
          <w:p w:rsidR="005778AB" w14:paraId="2B7C8B16" w14:textId="77777777">
            <w:pPr>
              <w:pStyle w:val="EnteteTabLastColBordure"/>
              <w:spacing w:line="184" w:lineRule="exact"/>
              <w:rPr>
                <w:lang w:val="fr-FR"/>
              </w:rPr>
            </w:pPr>
            <w:r>
              <w:rPr>
                <w:lang w:val="fr-FR"/>
              </w:rPr>
              <w:t>Net</w:t>
            </w:r>
          </w:p>
        </w:tc>
      </w:tr>
      <w:tr w14:paraId="5C1A98A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202A257D" w14:textId="77777777">
            <w:pPr>
              <w:pStyle w:val="Tab1FirstColGras"/>
              <w:rPr>
                <w:lang w:val="fr-FR"/>
              </w:rPr>
            </w:pPr>
            <w:r>
              <w:rPr>
                <w:lang w:val="fr-FR"/>
              </w:rPr>
              <w:t>Crédit à la consommation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0BECDE64"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191C5BBA"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6FF7A74A" w14:textId="77777777">
            <w:pPr>
              <w:pStyle w:val="Tab1MiddleColGras"/>
              <w:rPr>
                <w:lang w:val="fr-FR"/>
              </w:rPr>
            </w:pPr>
            <w:r>
              <w:rPr>
                <w:lang w:val="fr-FR"/>
              </w:rPr>
              <w:t>3 164 022,34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0AD9AEFB" w14:textId="77777777">
            <w:pPr>
              <w:pStyle w:val="Tab1LastColGras"/>
              <w:rPr>
                <w:lang w:val="fr-FR"/>
              </w:rPr>
            </w:pPr>
            <w:r>
              <w:rPr>
                <w:lang w:val="fr-FR"/>
              </w:rPr>
              <w:t>1,55</w:t>
            </w:r>
          </w:p>
        </w:tc>
      </w:tr>
      <w:tr w14:paraId="3D14A3D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035EB408" w14:textId="77777777">
            <w:pPr>
              <w:pStyle w:val="Tab3FirstColNonGras"/>
              <w:rPr>
                <w:lang w:val="fr-FR"/>
              </w:rPr>
            </w:pPr>
            <w:r>
              <w:rPr>
                <w:lang w:val="fr-FR"/>
              </w:rPr>
              <w:t>SERVICIOS FINANCIEROS CARREFOUR ESTABLE 3.5% 29-09-28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632D525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5CBC1590" w14:textId="77777777">
            <w:pPr>
              <w:pStyle w:val="Tab3MiddleColNonGras"/>
              <w:rPr>
                <w:lang w:val="fr-FR"/>
              </w:rPr>
            </w:pPr>
            <w:r>
              <w:rPr>
                <w:lang w:val="fr-FR"/>
              </w:rPr>
              <w:t>3 200 000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3694263B" w14:textId="77777777">
            <w:pPr>
              <w:pStyle w:val="Tab3MiddleColNonGras"/>
              <w:rPr>
                <w:lang w:val="fr-FR"/>
              </w:rPr>
            </w:pPr>
            <w:r>
              <w:rPr>
                <w:lang w:val="fr-FR"/>
              </w:rPr>
              <w:t>3 164 022,34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6C8B7501" w14:textId="77777777">
            <w:pPr>
              <w:pStyle w:val="Tab3LastColNonGras"/>
              <w:rPr>
                <w:lang w:val="fr-FR"/>
              </w:rPr>
            </w:pPr>
            <w:r>
              <w:rPr>
                <w:lang w:val="fr-FR"/>
              </w:rPr>
              <w:t>1,55</w:t>
            </w:r>
          </w:p>
        </w:tc>
      </w:tr>
      <w:tr w14:paraId="43AAF09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5BDD7DE3" w14:textId="77777777">
            <w:pPr>
              <w:pStyle w:val="Tab1FirstColGras"/>
              <w:rPr>
                <w:lang w:val="fr-FR"/>
              </w:rPr>
            </w:pPr>
            <w:r>
              <w:rPr>
                <w:lang w:val="fr-FR"/>
              </w:rPr>
              <w:t>Distribution de produits alimentaires de première nécessité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5B335C0F"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5C5F892F"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581EB2D4" w14:textId="77777777">
            <w:pPr>
              <w:pStyle w:val="Tab1MiddleColGras"/>
              <w:rPr>
                <w:lang w:val="fr-FR"/>
              </w:rPr>
            </w:pPr>
            <w:r>
              <w:rPr>
                <w:lang w:val="fr-FR"/>
              </w:rPr>
              <w:t>2 058 057,07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2CBF584B" w14:textId="77777777">
            <w:pPr>
              <w:pStyle w:val="Tab1LastColGras"/>
              <w:rPr>
                <w:lang w:val="fr-FR"/>
              </w:rPr>
            </w:pPr>
            <w:r>
              <w:rPr>
                <w:lang w:val="fr-FR"/>
              </w:rPr>
              <w:t>1,01</w:t>
            </w:r>
          </w:p>
        </w:tc>
      </w:tr>
      <w:tr w14:paraId="7439E28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0FDCA54E" w14:textId="77777777">
            <w:pPr>
              <w:pStyle w:val="Tab3FirstColNonGras"/>
              <w:rPr>
                <w:lang w:val="fr-FR"/>
              </w:rPr>
            </w:pPr>
            <w:r>
              <w:rPr>
                <w:lang w:val="fr-FR"/>
              </w:rPr>
              <w:t>FRESSNAPF HOLDING SE 5.25% 31-10-31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1EBE49A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051C3482"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2617127B" w14:textId="77777777">
            <w:pPr>
              <w:pStyle w:val="Tab3MiddleColNonGras"/>
              <w:rPr>
                <w:lang w:val="fr-FR"/>
              </w:rPr>
            </w:pPr>
            <w:r>
              <w:rPr>
                <w:lang w:val="fr-FR"/>
              </w:rPr>
              <w:t>1 014 169,56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5E2CB573" w14:textId="77777777">
            <w:pPr>
              <w:pStyle w:val="Tab3LastColNonGras"/>
              <w:rPr>
                <w:lang w:val="fr-FR"/>
              </w:rPr>
            </w:pPr>
            <w:r>
              <w:rPr>
                <w:lang w:val="fr-FR"/>
              </w:rPr>
              <w:t>0,50</w:t>
            </w:r>
          </w:p>
        </w:tc>
      </w:tr>
      <w:tr w14:paraId="560647B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6BB44881" w14:textId="77777777">
            <w:pPr>
              <w:pStyle w:val="Tab3FirstColNonGras"/>
              <w:rPr>
                <w:lang w:val="fr-FR"/>
              </w:rPr>
            </w:pPr>
            <w:r>
              <w:rPr>
                <w:lang w:val="fr-FR"/>
              </w:rPr>
              <w:t>TEREOS FINANCE GROUPE I 7.25% 15-04-28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7E4E799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239C8CE0"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47D52532" w14:textId="77777777">
            <w:pPr>
              <w:pStyle w:val="Tab3MiddleColNonGras"/>
              <w:rPr>
                <w:lang w:val="fr-FR"/>
              </w:rPr>
            </w:pPr>
            <w:r>
              <w:rPr>
                <w:lang w:val="fr-FR"/>
              </w:rPr>
              <w:t>1 043 887,51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5700D55D" w14:textId="77777777">
            <w:pPr>
              <w:pStyle w:val="Tab3LastColNonGras"/>
              <w:rPr>
                <w:lang w:val="fr-FR"/>
              </w:rPr>
            </w:pPr>
            <w:r>
              <w:rPr>
                <w:lang w:val="fr-FR"/>
              </w:rPr>
              <w:t>0,51</w:t>
            </w:r>
          </w:p>
        </w:tc>
      </w:tr>
      <w:tr w14:paraId="45A54DAC"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49F95B9E" w14:textId="77777777">
            <w:pPr>
              <w:pStyle w:val="Tab1FirstColGras"/>
              <w:rPr>
                <w:lang w:val="fr-FR"/>
              </w:rPr>
            </w:pPr>
            <w:r>
              <w:rPr>
                <w:lang w:val="fr-FR"/>
              </w:rPr>
              <w:t>Eau</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7E3CA213"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77229F6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0649E67F" w14:textId="77777777">
            <w:pPr>
              <w:pStyle w:val="Tab1MiddleColGras"/>
              <w:rPr>
                <w:lang w:val="fr-FR"/>
              </w:rPr>
            </w:pPr>
            <w:r>
              <w:rPr>
                <w:lang w:val="fr-FR"/>
              </w:rPr>
              <w:t>942 292,60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5C1C52E7" w14:textId="77777777">
            <w:pPr>
              <w:pStyle w:val="Tab1LastColGras"/>
              <w:rPr>
                <w:lang w:val="fr-FR"/>
              </w:rPr>
            </w:pPr>
            <w:r>
              <w:rPr>
                <w:lang w:val="fr-FR"/>
              </w:rPr>
              <w:t>0,46</w:t>
            </w:r>
          </w:p>
        </w:tc>
      </w:tr>
      <w:tr w14:paraId="72116CB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71A18C95" w14:textId="77777777">
            <w:pPr>
              <w:pStyle w:val="Tab3FirstColNonGras"/>
              <w:rPr>
                <w:lang w:val="fr-FR"/>
              </w:rPr>
            </w:pPr>
            <w:r>
              <w:rPr>
                <w:lang w:val="fr-FR"/>
              </w:rPr>
              <w:t>HOLDING D INFRASTRUCTURES DES METIERS 0.625% 16-09-28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5D9B2CC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2512E4A2"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60D9CFC0" w14:textId="77777777">
            <w:pPr>
              <w:pStyle w:val="Tab3MiddleColNonGras"/>
              <w:rPr>
                <w:lang w:val="fr-FR"/>
              </w:rPr>
            </w:pPr>
            <w:r>
              <w:rPr>
                <w:lang w:val="fr-FR"/>
              </w:rPr>
              <w:t>942 292,60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1F03DBBC" w14:textId="77777777">
            <w:pPr>
              <w:pStyle w:val="Tab3LastColNonGras"/>
              <w:rPr>
                <w:lang w:val="fr-FR"/>
              </w:rPr>
            </w:pPr>
            <w:r>
              <w:rPr>
                <w:lang w:val="fr-FR"/>
              </w:rPr>
              <w:t>0,46</w:t>
            </w:r>
          </w:p>
        </w:tc>
      </w:tr>
      <w:tr w14:paraId="59D92CA6"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2185D718" w14:textId="77777777">
            <w:pPr>
              <w:pStyle w:val="Tab1FirstColGras"/>
              <w:rPr>
                <w:lang w:val="fr-FR"/>
              </w:rPr>
            </w:pPr>
            <w:r>
              <w:rPr>
                <w:lang w:val="fr-FR"/>
              </w:rPr>
              <w:t>Electricité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2699895D"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6B377FDC"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4B311B46" w14:textId="77777777">
            <w:pPr>
              <w:pStyle w:val="Tab1MiddleColGras"/>
              <w:rPr>
                <w:lang w:val="fr-FR"/>
              </w:rPr>
            </w:pPr>
            <w:r>
              <w:rPr>
                <w:lang w:val="fr-FR"/>
              </w:rPr>
              <w:t>2 424 253,48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35F02C1D" w14:textId="77777777">
            <w:pPr>
              <w:pStyle w:val="Tab1LastColGras"/>
              <w:rPr>
                <w:lang w:val="fr-FR"/>
              </w:rPr>
            </w:pPr>
            <w:r>
              <w:rPr>
                <w:lang w:val="fr-FR"/>
              </w:rPr>
              <w:t>1,19</w:t>
            </w:r>
          </w:p>
        </w:tc>
      </w:tr>
      <w:tr w14:paraId="7751EC7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7B92CD85" w14:textId="77777777">
            <w:pPr>
              <w:pStyle w:val="Tab3FirstColNonGras"/>
              <w:rPr>
                <w:lang w:val="fr-FR"/>
              </w:rPr>
            </w:pPr>
            <w:r>
              <w:rPr>
                <w:lang w:val="fr-FR"/>
              </w:rPr>
              <w:t>EDF 7.5% PERP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49E352C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30EAEEF6" w14:textId="77777777">
            <w:pPr>
              <w:pStyle w:val="Tab3MiddleColNonGras"/>
              <w:rPr>
                <w:lang w:val="fr-FR"/>
              </w:rPr>
            </w:pPr>
            <w:r>
              <w:rPr>
                <w:lang w:val="fr-FR"/>
              </w:rPr>
              <w:t>2 200 000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3FDE3154" w14:textId="77777777">
            <w:pPr>
              <w:pStyle w:val="Tab3MiddleColNonGras"/>
              <w:rPr>
                <w:lang w:val="fr-FR"/>
              </w:rPr>
            </w:pPr>
            <w:r>
              <w:rPr>
                <w:lang w:val="fr-FR"/>
              </w:rPr>
              <w:t>2 424 253,48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4A1734D0" w14:textId="77777777">
            <w:pPr>
              <w:pStyle w:val="Tab3LastColNonGras"/>
              <w:rPr>
                <w:lang w:val="fr-FR"/>
              </w:rPr>
            </w:pPr>
            <w:r>
              <w:rPr>
                <w:lang w:val="fr-FR"/>
              </w:rPr>
              <w:t>1,19</w:t>
            </w:r>
          </w:p>
        </w:tc>
      </w:tr>
      <w:tr w14:paraId="73ED210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1CE9C0CA" w14:textId="77777777">
            <w:pPr>
              <w:pStyle w:val="Tab1FirstColGras"/>
              <w:rPr>
                <w:lang w:val="fr-FR"/>
              </w:rPr>
            </w:pPr>
            <w:r>
              <w:rPr>
                <w:lang w:val="fr-FR"/>
              </w:rPr>
              <w:t>Equipements électriques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4E95CF5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643FFACB"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058534D0" w14:textId="77777777">
            <w:pPr>
              <w:pStyle w:val="Tab1MiddleColGras"/>
              <w:rPr>
                <w:lang w:val="fr-FR"/>
              </w:rPr>
            </w:pPr>
            <w:r>
              <w:rPr>
                <w:lang w:val="fr-FR"/>
              </w:rPr>
              <w:t>3 131 627,50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6247B4BA" w14:textId="77777777">
            <w:pPr>
              <w:pStyle w:val="Tab1LastColGras"/>
              <w:rPr>
                <w:lang w:val="fr-FR"/>
              </w:rPr>
            </w:pPr>
            <w:r>
              <w:rPr>
                <w:lang w:val="fr-FR"/>
              </w:rPr>
              <w:t>1,54</w:t>
            </w:r>
          </w:p>
        </w:tc>
      </w:tr>
      <w:tr w14:paraId="3DDF3DD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6B18109B" w14:textId="77777777">
            <w:pPr>
              <w:pStyle w:val="Tab3FirstColNonGras"/>
              <w:rPr>
                <w:lang w:val="fr-FR"/>
              </w:rPr>
            </w:pPr>
            <w:r>
              <w:rPr>
                <w:lang w:val="fr-FR"/>
              </w:rPr>
              <w:t>NEXANS 5.5% 05-04-28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1542043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20A8A034"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0016A5CA" w14:textId="77777777">
            <w:pPr>
              <w:pStyle w:val="Tab3MiddleColNonGras"/>
              <w:rPr>
                <w:lang w:val="fr-FR"/>
              </w:rPr>
            </w:pPr>
            <w:r>
              <w:rPr>
                <w:lang w:val="fr-FR"/>
              </w:rPr>
              <w:t>3 131 627,50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7FE2E103" w14:textId="77777777">
            <w:pPr>
              <w:pStyle w:val="Tab3LastColNonGras"/>
              <w:rPr>
                <w:lang w:val="fr-FR"/>
              </w:rPr>
            </w:pPr>
            <w:r>
              <w:rPr>
                <w:lang w:val="fr-FR"/>
              </w:rPr>
              <w:t>1,54</w:t>
            </w:r>
          </w:p>
        </w:tc>
      </w:tr>
      <w:tr w14:paraId="77FEA24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3854D54C" w14:textId="77777777">
            <w:pPr>
              <w:pStyle w:val="Tab1FirstColGras"/>
              <w:rPr>
                <w:lang w:val="fr-FR"/>
              </w:rPr>
            </w:pPr>
            <w:r>
              <w:rPr>
                <w:lang w:val="fr-FR"/>
              </w:rPr>
              <w:t>Gaz</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29879D2D"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52A595A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356AD407" w14:textId="77777777">
            <w:pPr>
              <w:pStyle w:val="Tab1MiddleColGras"/>
              <w:rPr>
                <w:lang w:val="fr-FR"/>
              </w:rPr>
            </w:pPr>
            <w:r>
              <w:rPr>
                <w:lang w:val="fr-FR"/>
              </w:rPr>
              <w:t>3 233 218,40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5E54D866" w14:textId="77777777">
            <w:pPr>
              <w:pStyle w:val="Tab1LastColGras"/>
              <w:rPr>
                <w:lang w:val="fr-FR"/>
              </w:rPr>
            </w:pPr>
            <w:r>
              <w:rPr>
                <w:lang w:val="fr-FR"/>
              </w:rPr>
              <w:t>1,59</w:t>
            </w:r>
          </w:p>
        </w:tc>
      </w:tr>
      <w:tr w14:paraId="5976AF7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7EA5A80E" w14:textId="77777777">
            <w:pPr>
              <w:pStyle w:val="Tab3FirstColNonGras"/>
              <w:rPr>
                <w:lang w:val="fr-FR"/>
              </w:rPr>
            </w:pPr>
            <w:r>
              <w:rPr>
                <w:lang w:val="fr-FR"/>
              </w:rPr>
              <w:t>EP INFRASTRUCTURE AS 2.045% 09-10-28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342D2EE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446E0E18" w14:textId="77777777">
            <w:pPr>
              <w:pStyle w:val="Tab3MiddleColNonGras"/>
              <w:rPr>
                <w:lang w:val="fr-FR"/>
              </w:rPr>
            </w:pPr>
            <w:r>
              <w:rPr>
                <w:lang w:val="fr-FR"/>
              </w:rPr>
              <w:t>3 300 000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4D1F79F2" w14:textId="77777777">
            <w:pPr>
              <w:pStyle w:val="Tab3MiddleColNonGras"/>
              <w:rPr>
                <w:lang w:val="fr-FR"/>
              </w:rPr>
            </w:pPr>
            <w:r>
              <w:rPr>
                <w:lang w:val="fr-FR"/>
              </w:rPr>
              <w:t>3 233 218,40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4B9620D7" w14:textId="77777777">
            <w:pPr>
              <w:pStyle w:val="Tab3LastColNonGras"/>
              <w:rPr>
                <w:lang w:val="fr-FR"/>
              </w:rPr>
            </w:pPr>
            <w:r>
              <w:rPr>
                <w:lang w:val="fr-FR"/>
              </w:rPr>
              <w:t>1,59</w:t>
            </w:r>
          </w:p>
        </w:tc>
      </w:tr>
      <w:tr w14:paraId="3452ADD3"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393686DB" w14:textId="77777777">
            <w:pPr>
              <w:pStyle w:val="Tab1FirstColGras"/>
              <w:rPr>
                <w:lang w:val="fr-FR"/>
              </w:rPr>
            </w:pPr>
            <w:r>
              <w:rPr>
                <w:lang w:val="fr-FR"/>
              </w:rPr>
              <w:t>Gestion et promotion immobilière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7BE0477D"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66236EA2"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7858302A" w14:textId="77777777">
            <w:pPr>
              <w:pStyle w:val="Tab1MiddleColGras"/>
              <w:rPr>
                <w:lang w:val="fr-FR"/>
              </w:rPr>
            </w:pPr>
            <w:r>
              <w:rPr>
                <w:lang w:val="fr-FR"/>
              </w:rPr>
              <w:t>5 271 356,05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6A3CAA00" w14:textId="77777777">
            <w:pPr>
              <w:pStyle w:val="Tab1LastColGras"/>
              <w:rPr>
                <w:lang w:val="fr-FR"/>
              </w:rPr>
            </w:pPr>
            <w:r>
              <w:rPr>
                <w:lang w:val="fr-FR"/>
              </w:rPr>
              <w:t>2,59</w:t>
            </w:r>
          </w:p>
        </w:tc>
      </w:tr>
      <w:tr w14:paraId="14AA2C5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62E339BD" w14:textId="77777777">
            <w:pPr>
              <w:pStyle w:val="Tab3FirstColNonGras"/>
              <w:rPr>
                <w:lang w:val="fr-FR"/>
              </w:rPr>
            </w:pPr>
            <w:r>
              <w:rPr>
                <w:lang w:val="fr-FR"/>
              </w:rPr>
              <w:t>ACCORINVEST GROUP 5.5% 15-11-31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422AE97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034A6F78" w14:textId="77777777">
            <w:pPr>
              <w:pStyle w:val="Tab3MiddleColNonGras"/>
              <w:rPr>
                <w:lang w:val="fr-FR"/>
              </w:rPr>
            </w:pPr>
            <w:r>
              <w:rPr>
                <w:lang w:val="fr-FR"/>
              </w:rPr>
              <w:t>1 400 000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59A2F2C8" w14:textId="77777777">
            <w:pPr>
              <w:pStyle w:val="Tab3MiddleColNonGras"/>
              <w:rPr>
                <w:lang w:val="fr-FR"/>
              </w:rPr>
            </w:pPr>
            <w:r>
              <w:rPr>
                <w:lang w:val="fr-FR"/>
              </w:rPr>
              <w:t>1 395 947,36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5B48D898" w14:textId="77777777">
            <w:pPr>
              <w:pStyle w:val="Tab3LastColNonGras"/>
              <w:rPr>
                <w:lang w:val="fr-FR"/>
              </w:rPr>
            </w:pPr>
            <w:r>
              <w:rPr>
                <w:lang w:val="fr-FR"/>
              </w:rPr>
              <w:t>0,68</w:t>
            </w:r>
          </w:p>
        </w:tc>
      </w:tr>
      <w:tr w14:paraId="6D6B926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5F72E4E2" w14:textId="77777777">
            <w:pPr>
              <w:pStyle w:val="Tab3FirstColNonGras"/>
              <w:rPr>
                <w:lang w:val="fr-FR"/>
              </w:rPr>
            </w:pPr>
            <w:r>
              <w:rPr>
                <w:lang w:val="fr-FR"/>
              </w:rPr>
              <w:t>HEIMSTADEN BOSTAD TREASURY BV 1.375% 24-07-28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55C39A8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4C0CF501" w14:textId="77777777">
            <w:pPr>
              <w:pStyle w:val="Tab3MiddleColNonGras"/>
              <w:rPr>
                <w:lang w:val="fr-FR"/>
              </w:rPr>
            </w:pPr>
            <w:r>
              <w:rPr>
                <w:lang w:val="fr-FR"/>
              </w:rPr>
              <w:t>2 562 000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282002C7" w14:textId="77777777">
            <w:pPr>
              <w:pStyle w:val="Tab3MiddleColNonGras"/>
              <w:rPr>
                <w:lang w:val="fr-FR"/>
              </w:rPr>
            </w:pPr>
            <w:r>
              <w:rPr>
                <w:lang w:val="fr-FR"/>
              </w:rPr>
              <w:t>2 443 061,56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6F1756D8" w14:textId="77777777">
            <w:pPr>
              <w:pStyle w:val="Tab3LastColNonGras"/>
              <w:rPr>
                <w:lang w:val="fr-FR"/>
              </w:rPr>
            </w:pPr>
            <w:r>
              <w:rPr>
                <w:lang w:val="fr-FR"/>
              </w:rPr>
              <w:t>1,21</w:t>
            </w:r>
          </w:p>
        </w:tc>
      </w:tr>
      <w:tr w14:paraId="55DC70D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52DC7606" w14:textId="77777777">
            <w:pPr>
              <w:pStyle w:val="Tab3FirstColNonGras"/>
              <w:rPr>
                <w:lang w:val="fr-FR"/>
              </w:rPr>
            </w:pPr>
            <w:r>
              <w:rPr>
                <w:lang w:val="fr-FR"/>
              </w:rPr>
              <w:t>ICADE SANTE SAS 5.5% 19-09-28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6EA8A0B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562A72D5" w14:textId="77777777">
            <w:pPr>
              <w:pStyle w:val="Tab3MiddleColNonGras"/>
              <w:rPr>
                <w:lang w:val="fr-FR"/>
              </w:rPr>
            </w:pPr>
            <w:r>
              <w:rPr>
                <w:lang w:val="fr-FR"/>
              </w:rPr>
              <w:t>1 400 000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35843404" w14:textId="77777777">
            <w:pPr>
              <w:pStyle w:val="Tab3MiddleColNonGras"/>
              <w:rPr>
                <w:lang w:val="fr-FR"/>
              </w:rPr>
            </w:pPr>
            <w:r>
              <w:rPr>
                <w:lang w:val="fr-FR"/>
              </w:rPr>
              <w:t>1 432 347,13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2BCC40BE" w14:textId="77777777">
            <w:pPr>
              <w:pStyle w:val="Tab3LastColNonGras"/>
              <w:rPr>
                <w:lang w:val="fr-FR"/>
              </w:rPr>
            </w:pPr>
            <w:r>
              <w:rPr>
                <w:lang w:val="fr-FR"/>
              </w:rPr>
              <w:t>0,70</w:t>
            </w:r>
          </w:p>
        </w:tc>
      </w:tr>
      <w:tr w14:paraId="4441FD7C"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04E1F4AD" w14:textId="77777777">
            <w:pPr>
              <w:pStyle w:val="Tab1FirstColGras"/>
              <w:rPr>
                <w:lang w:val="fr-FR"/>
              </w:rPr>
            </w:pPr>
            <w:r>
              <w:rPr>
                <w:lang w:val="fr-FR"/>
              </w:rPr>
              <w:t>Gestion immobilière et développement</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6B743B0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650985DC"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39612EC0" w14:textId="77777777">
            <w:pPr>
              <w:pStyle w:val="Tab1MiddleColGras"/>
              <w:rPr>
                <w:lang w:val="fr-FR"/>
              </w:rPr>
            </w:pPr>
            <w:r>
              <w:rPr>
                <w:lang w:val="fr-FR"/>
              </w:rPr>
              <w:t>4 521 419,39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604B4FD1" w14:textId="77777777">
            <w:pPr>
              <w:pStyle w:val="Tab1LastColGras"/>
              <w:rPr>
                <w:lang w:val="fr-FR"/>
              </w:rPr>
            </w:pPr>
            <w:r>
              <w:rPr>
                <w:lang w:val="fr-FR"/>
              </w:rPr>
              <w:t>2,22</w:t>
            </w:r>
          </w:p>
        </w:tc>
      </w:tr>
      <w:tr w14:paraId="6650C8B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32A661DA" w14:textId="77777777">
            <w:pPr>
              <w:pStyle w:val="Tab3FirstColNonGras"/>
              <w:rPr>
                <w:lang w:val="fr-FR"/>
              </w:rPr>
            </w:pPr>
            <w:r>
              <w:rPr>
                <w:lang w:val="fr-FR"/>
              </w:rPr>
              <w:t>AROUNDTOWN PROPERTY 1.625% 31-01-28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3404BFF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35442890" w14:textId="77777777">
            <w:pPr>
              <w:pStyle w:val="Tab3MiddleColNonGras"/>
              <w:rPr>
                <w:lang w:val="fr-FR"/>
              </w:rPr>
            </w:pPr>
            <w:r>
              <w:rPr>
                <w:lang w:val="fr-FR"/>
              </w:rPr>
              <w:t>1 700 000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12D4F601" w14:textId="77777777">
            <w:pPr>
              <w:pStyle w:val="Tab3MiddleColNonGras"/>
              <w:rPr>
                <w:lang w:val="fr-FR"/>
              </w:rPr>
            </w:pPr>
            <w:r>
              <w:rPr>
                <w:lang w:val="fr-FR"/>
              </w:rPr>
              <w:t>1 666 338,96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0EEE481A" w14:textId="77777777">
            <w:pPr>
              <w:pStyle w:val="Tab3LastColNonGras"/>
              <w:rPr>
                <w:lang w:val="fr-FR"/>
              </w:rPr>
            </w:pPr>
            <w:r>
              <w:rPr>
                <w:lang w:val="fr-FR"/>
              </w:rPr>
              <w:t>0,82</w:t>
            </w:r>
          </w:p>
        </w:tc>
      </w:tr>
      <w:tr w14:paraId="117FAF5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4430E1F5" w14:textId="77777777">
            <w:pPr>
              <w:pStyle w:val="Tab3FirstColNonGras"/>
              <w:rPr>
                <w:lang w:val="fr-FR"/>
              </w:rPr>
            </w:pPr>
            <w:r>
              <w:rPr>
                <w:lang w:val="fr-FR"/>
              </w:rPr>
              <w:t>GRAND CITY PROPERTIES 0.125% 11-01-28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225946C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55FDF54C"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0AB841C0" w14:textId="77777777">
            <w:pPr>
              <w:pStyle w:val="Tab3MiddleColNonGras"/>
              <w:rPr>
                <w:lang w:val="fr-FR"/>
              </w:rPr>
            </w:pPr>
            <w:r>
              <w:rPr>
                <w:lang w:val="fr-FR"/>
              </w:rPr>
              <w:t>2 855 080,43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59BF0DC2" w14:textId="77777777">
            <w:pPr>
              <w:pStyle w:val="Tab3LastColNonGras"/>
              <w:rPr>
                <w:lang w:val="fr-FR"/>
              </w:rPr>
            </w:pPr>
            <w:r>
              <w:rPr>
                <w:lang w:val="fr-FR"/>
              </w:rPr>
              <w:t>1,40</w:t>
            </w:r>
          </w:p>
        </w:tc>
      </w:tr>
      <w:tr w14:paraId="501A65A2"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6A7714C4" w14:textId="77777777">
            <w:pPr>
              <w:pStyle w:val="Tab1FirstColGras"/>
              <w:rPr>
                <w:lang w:val="fr-FR"/>
              </w:rPr>
            </w:pPr>
            <w:r>
              <w:rPr>
                <w:lang w:val="fr-FR"/>
              </w:rPr>
              <w:t>Hôtels, restaurants et loisirs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756493D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2E87B95B"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27DE986C" w14:textId="77777777">
            <w:pPr>
              <w:pStyle w:val="Tab1MiddleColGras"/>
              <w:rPr>
                <w:lang w:val="fr-FR"/>
              </w:rPr>
            </w:pPr>
            <w:r>
              <w:rPr>
                <w:lang w:val="fr-FR"/>
              </w:rPr>
              <w:t>1,06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218A4233" w14:textId="77777777">
            <w:pPr>
              <w:pStyle w:val="Tab1LastColGras"/>
              <w:rPr>
                <w:lang w:val="fr-FR"/>
              </w:rPr>
            </w:pPr>
            <w:r>
              <w:rPr>
                <w:lang w:val="fr-FR"/>
              </w:rPr>
              <w:t>0,00</w:t>
            </w:r>
          </w:p>
        </w:tc>
      </w:tr>
      <w:tr w14:paraId="3ECA62A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1FB9E027" w14:textId="77777777">
            <w:pPr>
              <w:pStyle w:val="Tab3FirstColNonGras"/>
              <w:rPr>
                <w:lang w:val="fr-FR"/>
              </w:rPr>
            </w:pPr>
            <w:r>
              <w:rPr>
                <w:lang w:val="fr-FR"/>
              </w:rPr>
              <w:t>LHMC FINCO 2 SARL FIX 15-05-30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38D90C0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79AEB2BE" w14:textId="77777777">
            <w:pPr>
              <w:pStyle w:val="Tab3MiddleColNonGras"/>
              <w:rPr>
                <w:lang w:val="fr-FR"/>
              </w:rPr>
            </w:pPr>
            <w:r>
              <w:rPr>
                <w:lang w:val="fr-FR"/>
              </w:rPr>
              <w:t>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3E0C1331" w14:textId="77777777">
            <w:pPr>
              <w:pStyle w:val="Tab3MiddleColNonGras"/>
              <w:rPr>
                <w:lang w:val="fr-FR"/>
              </w:rPr>
            </w:pPr>
            <w:r>
              <w:rPr>
                <w:lang w:val="fr-FR"/>
              </w:rPr>
              <w:t>1,06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7049157D" w14:textId="77777777">
            <w:pPr>
              <w:pStyle w:val="Tab3LastColNonGras"/>
              <w:rPr>
                <w:lang w:val="fr-FR"/>
              </w:rPr>
            </w:pPr>
            <w:r>
              <w:rPr>
                <w:lang w:val="fr-FR"/>
              </w:rPr>
              <w:t>0,00</w:t>
            </w:r>
          </w:p>
        </w:tc>
      </w:tr>
      <w:tr w14:paraId="6A90107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75389A3B" w14:textId="77777777">
            <w:pPr>
              <w:pStyle w:val="Tab1FirstColGras"/>
              <w:rPr>
                <w:lang w:val="fr-FR"/>
              </w:rPr>
            </w:pPr>
            <w:r>
              <w:rPr>
                <w:lang w:val="fr-FR"/>
              </w:rPr>
              <w:t>Infrastructure de transports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1781AE4A"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6508133D"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01D6FA82" w14:textId="77777777">
            <w:pPr>
              <w:pStyle w:val="Tab1MiddleColGras"/>
              <w:rPr>
                <w:lang w:val="fr-FR"/>
              </w:rPr>
            </w:pPr>
            <w:r>
              <w:rPr>
                <w:lang w:val="fr-FR"/>
              </w:rPr>
              <w:t>2 454 306,78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2F54FD8F" w14:textId="77777777">
            <w:pPr>
              <w:pStyle w:val="Tab1LastColGras"/>
              <w:rPr>
                <w:lang w:val="fr-FR"/>
              </w:rPr>
            </w:pPr>
            <w:r>
              <w:rPr>
                <w:lang w:val="fr-FR"/>
              </w:rPr>
              <w:t>1,20</w:t>
            </w:r>
          </w:p>
        </w:tc>
      </w:tr>
      <w:tr w14:paraId="2733858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33D5B5CC" w14:textId="77777777">
            <w:pPr>
              <w:pStyle w:val="Tab3FirstColNonGras"/>
              <w:rPr>
                <w:lang w:val="fr-FR"/>
              </w:rPr>
            </w:pPr>
            <w:r>
              <w:rPr>
                <w:lang w:val="fr-FR"/>
              </w:rPr>
              <w:t>ATLANTIA EX AUTOSTRADE 1.875% 12-02-28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28AC2EE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708FF496" w14:textId="77777777">
            <w:pPr>
              <w:pStyle w:val="Tab3MiddleColNonGras"/>
              <w:rPr>
                <w:lang w:val="fr-FR"/>
              </w:rPr>
            </w:pPr>
            <w:r>
              <w:rPr>
                <w:lang w:val="fr-FR"/>
              </w:rPr>
              <w:t>2 500 000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5DA6FFD3" w14:textId="77777777">
            <w:pPr>
              <w:pStyle w:val="Tab3MiddleColNonGras"/>
              <w:rPr>
                <w:lang w:val="fr-FR"/>
              </w:rPr>
            </w:pPr>
            <w:r>
              <w:rPr>
                <w:lang w:val="fr-FR"/>
              </w:rPr>
              <w:t>2 454 306,78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6AB119B1" w14:textId="77777777">
            <w:pPr>
              <w:pStyle w:val="Tab3LastColNonGras"/>
              <w:rPr>
                <w:lang w:val="fr-FR"/>
              </w:rPr>
            </w:pPr>
            <w:r>
              <w:rPr>
                <w:lang w:val="fr-FR"/>
              </w:rPr>
              <w:t>1,20</w:t>
            </w:r>
          </w:p>
        </w:tc>
      </w:tr>
      <w:tr w14:paraId="257B1A9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7E973B6D" w14:textId="77777777">
            <w:pPr>
              <w:pStyle w:val="Tab1FirstColGras"/>
              <w:rPr>
                <w:lang w:val="fr-FR"/>
              </w:rPr>
            </w:pPr>
            <w:r>
              <w:rPr>
                <w:lang w:val="fr-FR"/>
              </w:rPr>
              <w:t>Marchés de capitaux</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0ACFB033"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5CA741B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1790AAE7" w14:textId="77777777">
            <w:pPr>
              <w:pStyle w:val="Tab1MiddleColGras"/>
              <w:rPr>
                <w:lang w:val="fr-FR"/>
              </w:rPr>
            </w:pPr>
            <w:r>
              <w:rPr>
                <w:lang w:val="fr-FR"/>
              </w:rPr>
              <w:t>13 590 322,68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23F913D8" w14:textId="77777777">
            <w:pPr>
              <w:pStyle w:val="Tab1LastColGras"/>
              <w:rPr>
                <w:lang w:val="fr-FR"/>
              </w:rPr>
            </w:pPr>
            <w:r>
              <w:rPr>
                <w:lang w:val="fr-FR"/>
              </w:rPr>
              <w:t>6,67</w:t>
            </w:r>
          </w:p>
        </w:tc>
      </w:tr>
      <w:tr w14:paraId="411AE76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7EB7D384" w14:textId="77777777">
            <w:pPr>
              <w:pStyle w:val="Tab3FirstColNonGras"/>
              <w:rPr>
                <w:lang w:val="fr-FR"/>
              </w:rPr>
            </w:pPr>
            <w:r>
              <w:rPr>
                <w:lang w:val="fr-FR"/>
              </w:rPr>
              <w:t>IBERCAJA 9.125%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6D3A65C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745FD384" w14:textId="77777777">
            <w:pPr>
              <w:pStyle w:val="Tab3MiddleColNonGras"/>
              <w:rPr>
                <w:lang w:val="fr-FR"/>
              </w:rPr>
            </w:pPr>
            <w:r>
              <w:rPr>
                <w:lang w:val="fr-FR"/>
              </w:rPr>
              <w:t>1 600 000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1B4266C4" w14:textId="77777777">
            <w:pPr>
              <w:pStyle w:val="Tab3MiddleColNonGras"/>
              <w:rPr>
                <w:lang w:val="fr-FR"/>
              </w:rPr>
            </w:pPr>
            <w:r>
              <w:rPr>
                <w:lang w:val="fr-FR"/>
              </w:rPr>
              <w:t>1 715 566,50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5D6D31C3" w14:textId="77777777">
            <w:pPr>
              <w:pStyle w:val="Tab3LastColNonGras"/>
              <w:rPr>
                <w:lang w:val="fr-FR"/>
              </w:rPr>
            </w:pPr>
            <w:r>
              <w:rPr>
                <w:lang w:val="fr-FR"/>
              </w:rPr>
              <w:t>0,84</w:t>
            </w:r>
          </w:p>
        </w:tc>
      </w:tr>
      <w:tr w14:paraId="2E38D9E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402BFA90" w14:textId="77777777">
            <w:pPr>
              <w:pStyle w:val="Tab3FirstColNonGras"/>
              <w:rPr>
                <w:lang w:val="fr-FR"/>
              </w:rPr>
            </w:pPr>
            <w:r>
              <w:rPr>
                <w:lang w:val="fr-FR"/>
              </w:rPr>
              <w:t>OTP BANK 4.75% 12-06-28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72383D3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7291CEE1" w14:textId="77777777">
            <w:pPr>
              <w:pStyle w:val="Tab3MiddleColNonGras"/>
              <w:rPr>
                <w:lang w:val="fr-FR"/>
              </w:rPr>
            </w:pPr>
            <w:r>
              <w:rPr>
                <w:lang w:val="fr-FR"/>
              </w:rPr>
              <w:t>3 200 000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5EBA94D5" w14:textId="77777777">
            <w:pPr>
              <w:pStyle w:val="Tab3MiddleColNonGras"/>
              <w:rPr>
                <w:lang w:val="fr-FR"/>
              </w:rPr>
            </w:pPr>
            <w:r>
              <w:rPr>
                <w:lang w:val="fr-FR"/>
              </w:rPr>
              <w:t>3 270 218,11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36EC9C67" w14:textId="77777777">
            <w:pPr>
              <w:pStyle w:val="Tab3LastColNonGras"/>
              <w:rPr>
                <w:lang w:val="fr-FR"/>
              </w:rPr>
            </w:pPr>
            <w:r>
              <w:rPr>
                <w:lang w:val="fr-FR"/>
              </w:rPr>
              <w:t>1,61</w:t>
            </w:r>
          </w:p>
        </w:tc>
      </w:tr>
      <w:tr w14:paraId="7D5CA35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560C85DA" w14:textId="77777777">
            <w:pPr>
              <w:pStyle w:val="Tab3FirstColNonGras"/>
              <w:rPr>
                <w:lang w:val="fr-FR"/>
              </w:rPr>
            </w:pPr>
            <w:r>
              <w:rPr>
                <w:lang w:val="fr-FR"/>
              </w:rPr>
              <w:t>VOLKSWAGEN INTL FINANCE NV 7.5%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3977DD9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467D3BE1" w14:textId="77777777">
            <w:pPr>
              <w:pStyle w:val="Tab3MiddleColNonGras"/>
              <w:rPr>
                <w:lang w:val="fr-FR"/>
              </w:rPr>
            </w:pPr>
            <w:r>
              <w:rPr>
                <w:lang w:val="fr-FR"/>
              </w:rPr>
              <w:t>2 300 000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4D6F05E6" w14:textId="77777777">
            <w:pPr>
              <w:pStyle w:val="Tab3MiddleColNonGras"/>
              <w:rPr>
                <w:lang w:val="fr-FR"/>
              </w:rPr>
            </w:pPr>
            <w:r>
              <w:rPr>
                <w:lang w:val="fr-FR"/>
              </w:rPr>
              <w:t>2 400 748,93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37421642" w14:textId="77777777">
            <w:pPr>
              <w:pStyle w:val="Tab3LastColNonGras"/>
              <w:rPr>
                <w:lang w:val="fr-FR"/>
              </w:rPr>
            </w:pPr>
            <w:r>
              <w:rPr>
                <w:lang w:val="fr-FR"/>
              </w:rPr>
              <w:t>1,18</w:t>
            </w:r>
          </w:p>
        </w:tc>
      </w:tr>
      <w:tr w14:paraId="312F948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65F21CE3" w14:textId="77777777">
            <w:pPr>
              <w:pStyle w:val="Tab3FirstColNonGras"/>
              <w:rPr>
                <w:lang w:val="fr-FR"/>
              </w:rPr>
            </w:pPr>
            <w:r>
              <w:rPr>
                <w:lang w:val="fr-FR"/>
              </w:rPr>
              <w:t>WINTERSHALL DEA SCHWEIZ BV 1.332% 25-09-28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144B0EC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1E839C40" w14:textId="77777777">
            <w:pPr>
              <w:pStyle w:val="Tab3MiddleColNonGras"/>
              <w:rPr>
                <w:lang w:val="fr-FR"/>
              </w:rPr>
            </w:pPr>
            <w:r>
              <w:rPr>
                <w:lang w:val="fr-FR"/>
              </w:rPr>
              <w:t>3 200 000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3A0E0B8E" w14:textId="77777777">
            <w:pPr>
              <w:pStyle w:val="Tab3MiddleColNonGras"/>
              <w:rPr>
                <w:lang w:val="fr-FR"/>
              </w:rPr>
            </w:pPr>
            <w:r>
              <w:rPr>
                <w:lang w:val="fr-FR"/>
              </w:rPr>
              <w:t>3 040 429,78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47DE2B4A" w14:textId="77777777">
            <w:pPr>
              <w:pStyle w:val="Tab3LastColNonGras"/>
              <w:rPr>
                <w:lang w:val="fr-FR"/>
              </w:rPr>
            </w:pPr>
            <w:r>
              <w:rPr>
                <w:lang w:val="fr-FR"/>
              </w:rPr>
              <w:t>1,49</w:t>
            </w:r>
          </w:p>
        </w:tc>
      </w:tr>
      <w:tr w14:paraId="7A8B6B3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0961759B" w14:textId="77777777">
            <w:pPr>
              <w:pStyle w:val="Tab3FirstColNonGras"/>
              <w:rPr>
                <w:lang w:val="fr-FR"/>
              </w:rPr>
            </w:pPr>
            <w:r>
              <w:rPr>
                <w:lang w:val="fr-FR"/>
              </w:rPr>
              <w:t>ZF FINANCE 3.75% 21-09-28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7AE9732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68F29F30" w14:textId="77777777">
            <w:pPr>
              <w:pStyle w:val="Tab3MiddleColNonGras"/>
              <w:rPr>
                <w:lang w:val="fr-FR"/>
              </w:rPr>
            </w:pPr>
            <w:r>
              <w:rPr>
                <w:lang w:val="fr-FR"/>
              </w:rPr>
              <w:t>3 200 000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3ED1EB59" w14:textId="77777777">
            <w:pPr>
              <w:pStyle w:val="Tab3MiddleColNonGras"/>
              <w:rPr>
                <w:lang w:val="fr-FR"/>
              </w:rPr>
            </w:pPr>
            <w:r>
              <w:rPr>
                <w:lang w:val="fr-FR"/>
              </w:rPr>
              <w:t>3 163 359,36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163E994A" w14:textId="77777777">
            <w:pPr>
              <w:pStyle w:val="Tab3LastColNonGras"/>
              <w:rPr>
                <w:lang w:val="fr-FR"/>
              </w:rPr>
            </w:pPr>
            <w:r>
              <w:rPr>
                <w:lang w:val="fr-FR"/>
              </w:rPr>
              <w:t>1,55</w:t>
            </w:r>
          </w:p>
        </w:tc>
      </w:tr>
      <w:tr w14:paraId="0F11846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519C49A9" w14:textId="77777777">
            <w:pPr>
              <w:pStyle w:val="Tab1FirstColGras"/>
              <w:rPr>
                <w:lang w:val="fr-FR"/>
              </w:rPr>
            </w:pPr>
            <w:r>
              <w:rPr>
                <w:lang w:val="fr-FR"/>
              </w:rPr>
              <w:t>Papier et industrie du bois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73C2B2D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0F537870"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10401943" w14:textId="77777777">
            <w:pPr>
              <w:pStyle w:val="Tab1MiddleColGras"/>
              <w:rPr>
                <w:lang w:val="fr-FR"/>
              </w:rPr>
            </w:pPr>
            <w:r>
              <w:rPr>
                <w:lang w:val="fr-FR"/>
              </w:rPr>
              <w:t>1 392 915,26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0615D824" w14:textId="77777777">
            <w:pPr>
              <w:pStyle w:val="Tab1LastColGras"/>
              <w:rPr>
                <w:lang w:val="fr-FR"/>
              </w:rPr>
            </w:pPr>
            <w:r>
              <w:rPr>
                <w:lang w:val="fr-FR"/>
              </w:rPr>
              <w:t>0,68</w:t>
            </w:r>
          </w:p>
        </w:tc>
      </w:tr>
      <w:tr w14:paraId="252EC10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2E11BE36" w14:textId="77777777">
            <w:pPr>
              <w:pStyle w:val="Tab3FirstColNonGras"/>
              <w:rPr>
                <w:lang w:val="fr-FR"/>
              </w:rPr>
            </w:pPr>
            <w:r>
              <w:rPr>
                <w:lang w:val="fr-FR"/>
              </w:rPr>
              <w:t>SAPPI PAPIER 3.625% 15-03-28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79BAE01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11333D87" w14:textId="77777777">
            <w:pPr>
              <w:pStyle w:val="Tab3MiddleColNonGras"/>
              <w:rPr>
                <w:lang w:val="fr-FR"/>
              </w:rPr>
            </w:pPr>
            <w:r>
              <w:rPr>
                <w:lang w:val="fr-FR"/>
              </w:rPr>
              <w:t>1 500 000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75CC2AFF" w14:textId="77777777">
            <w:pPr>
              <w:pStyle w:val="Tab3MiddleColNonGras"/>
              <w:rPr>
                <w:lang w:val="fr-FR"/>
              </w:rPr>
            </w:pPr>
            <w:r>
              <w:rPr>
                <w:lang w:val="fr-FR"/>
              </w:rPr>
              <w:t>1 392 915,26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349A795D" w14:textId="77777777">
            <w:pPr>
              <w:pStyle w:val="Tab3LastColNonGras"/>
              <w:rPr>
                <w:lang w:val="fr-FR"/>
              </w:rPr>
            </w:pPr>
            <w:r>
              <w:rPr>
                <w:lang w:val="fr-FR"/>
              </w:rPr>
              <w:t>0,68</w:t>
            </w:r>
          </w:p>
        </w:tc>
      </w:tr>
      <w:tr w14:paraId="33FDAAD0"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0DAFCDA9" w14:textId="77777777">
            <w:pPr>
              <w:pStyle w:val="Tab1FirstColGras"/>
              <w:rPr>
                <w:lang w:val="fr-FR"/>
              </w:rPr>
            </w:pPr>
            <w:r>
              <w:rPr>
                <w:lang w:val="fr-FR"/>
              </w:rPr>
              <w:t>Pétrole et gaz</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2C71950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1C6DFB37"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424B3B22" w14:textId="77777777">
            <w:pPr>
              <w:pStyle w:val="Tab1MiddleColGras"/>
              <w:rPr>
                <w:lang w:val="fr-FR"/>
              </w:rPr>
            </w:pPr>
            <w:r>
              <w:rPr>
                <w:lang w:val="fr-FR"/>
              </w:rPr>
              <w:t>1 453 729,87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5B284C22" w14:textId="77777777">
            <w:pPr>
              <w:pStyle w:val="Tab1LastColGras"/>
              <w:rPr>
                <w:lang w:val="fr-FR"/>
              </w:rPr>
            </w:pPr>
            <w:r>
              <w:rPr>
                <w:lang w:val="fr-FR"/>
              </w:rPr>
              <w:t>0,71</w:t>
            </w:r>
          </w:p>
        </w:tc>
      </w:tr>
      <w:tr w14:paraId="341649F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258ECE12" w14:textId="77777777">
            <w:pPr>
              <w:pStyle w:val="Tab3FirstColNonGras"/>
              <w:rPr>
                <w:lang w:val="fr-FR"/>
              </w:rPr>
            </w:pPr>
            <w:r>
              <w:rPr>
                <w:lang w:val="fr-FR"/>
              </w:rPr>
              <w:t>DEEPOCEAN 6.0% 08-04-31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7284609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5B79F803" w14:textId="77777777">
            <w:pPr>
              <w:pStyle w:val="Tab3MiddleColNonGras"/>
              <w:rPr>
                <w:lang w:val="fr-FR"/>
              </w:rPr>
            </w:pPr>
            <w:r>
              <w:rPr>
                <w:lang w:val="fr-FR"/>
              </w:rPr>
              <w:t>1 400 000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712C7ACE" w14:textId="77777777">
            <w:pPr>
              <w:pStyle w:val="Tab3MiddleColNonGras"/>
              <w:rPr>
                <w:lang w:val="fr-FR"/>
              </w:rPr>
            </w:pPr>
            <w:r>
              <w:rPr>
                <w:lang w:val="fr-FR"/>
              </w:rPr>
              <w:t>1 453 729,87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52702A5E" w14:textId="77777777">
            <w:pPr>
              <w:pStyle w:val="Tab3LastColNonGras"/>
              <w:rPr>
                <w:lang w:val="fr-FR"/>
              </w:rPr>
            </w:pPr>
            <w:r>
              <w:rPr>
                <w:lang w:val="fr-FR"/>
              </w:rPr>
              <w:t>0,71</w:t>
            </w:r>
          </w:p>
        </w:tc>
      </w:tr>
      <w:tr w14:paraId="38FCAB6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56205F32" w14:textId="77777777">
            <w:pPr>
              <w:pStyle w:val="Tab1FirstColGras"/>
              <w:rPr>
                <w:lang w:val="fr-FR"/>
              </w:rPr>
            </w:pPr>
            <w:r>
              <w:rPr>
                <w:lang w:val="fr-FR"/>
              </w:rPr>
              <w:t>Produits chimiques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32F0F28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60951E6D"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53BD1F54" w14:textId="77777777">
            <w:pPr>
              <w:pStyle w:val="Tab1MiddleColGras"/>
              <w:rPr>
                <w:lang w:val="fr-FR"/>
              </w:rPr>
            </w:pPr>
            <w:r>
              <w:rPr>
                <w:lang w:val="fr-FR"/>
              </w:rPr>
              <w:t>8 704 834,49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1967AA4A" w14:textId="77777777">
            <w:pPr>
              <w:pStyle w:val="Tab1LastColGras"/>
              <w:rPr>
                <w:lang w:val="fr-FR"/>
              </w:rPr>
            </w:pPr>
            <w:r>
              <w:rPr>
                <w:lang w:val="fr-FR"/>
              </w:rPr>
              <w:t>4,27</w:t>
            </w:r>
          </w:p>
        </w:tc>
      </w:tr>
      <w:tr w14:paraId="35E23D2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5047818D" w14:textId="77777777">
            <w:pPr>
              <w:pStyle w:val="Tab3FirstColNonGras"/>
              <w:rPr>
                <w:lang w:val="fr-FR"/>
              </w:rPr>
            </w:pPr>
            <w:r>
              <w:rPr>
                <w:lang w:val="fr-FR"/>
              </w:rPr>
              <w:t>HT TROPLAST 7.625% 15-06-31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6241EBD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16018D58"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54983492" w14:textId="77777777">
            <w:pPr>
              <w:pStyle w:val="Tab3MiddleColNonGras"/>
              <w:rPr>
                <w:lang w:val="fr-FR"/>
              </w:rPr>
            </w:pPr>
            <w:r>
              <w:rPr>
                <w:lang w:val="fr-FR"/>
              </w:rPr>
              <w:t>310 942,29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6E25A971" w14:textId="77777777">
            <w:pPr>
              <w:pStyle w:val="Tab3LastColNonGras"/>
              <w:rPr>
                <w:lang w:val="fr-FR"/>
              </w:rPr>
            </w:pPr>
            <w:r>
              <w:rPr>
                <w:lang w:val="fr-FR"/>
              </w:rPr>
              <w:t>0,15</w:t>
            </w:r>
          </w:p>
        </w:tc>
      </w:tr>
      <w:tr w14:paraId="1896260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4351BB31" w14:textId="77777777">
            <w:pPr>
              <w:pStyle w:val="Tab3FirstColNonGras"/>
              <w:rPr>
                <w:lang w:val="fr-FR"/>
              </w:rPr>
            </w:pPr>
            <w:r>
              <w:rPr>
                <w:lang w:val="fr-FR"/>
              </w:rPr>
              <w:t>IMCD NV 4.875% 18-09-28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31872A7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2974944F" w14:textId="77777777">
            <w:pPr>
              <w:pStyle w:val="Tab3MiddleColNonGras"/>
              <w:rPr>
                <w:lang w:val="fr-FR"/>
              </w:rPr>
            </w:pPr>
            <w:r>
              <w:rPr>
                <w:lang w:val="fr-FR"/>
              </w:rPr>
              <w:t>3 200 000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786A7150" w14:textId="77777777">
            <w:pPr>
              <w:pStyle w:val="Tab3MiddleColNonGras"/>
              <w:rPr>
                <w:lang w:val="fr-FR"/>
              </w:rPr>
            </w:pPr>
            <w:r>
              <w:rPr>
                <w:lang w:val="fr-FR"/>
              </w:rPr>
              <w:t>3 252 253,91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268A095E" w14:textId="77777777">
            <w:pPr>
              <w:pStyle w:val="Tab3LastColNonGras"/>
              <w:rPr>
                <w:lang w:val="fr-FR"/>
              </w:rPr>
            </w:pPr>
            <w:r>
              <w:rPr>
                <w:lang w:val="fr-FR"/>
              </w:rPr>
              <w:t>1,60</w:t>
            </w:r>
          </w:p>
        </w:tc>
      </w:tr>
      <w:tr w14:paraId="18C6A61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533CB972" w14:textId="77777777">
            <w:pPr>
              <w:pStyle w:val="Tab3FirstColNonGras"/>
              <w:rPr>
                <w:lang w:val="fr-FR"/>
              </w:rPr>
            </w:pPr>
            <w:r>
              <w:rPr>
                <w:lang w:val="fr-FR"/>
              </w:rPr>
              <w:t>LANXESS AG 1.75% 22-03-28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5BA3366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1F6A43FE" w14:textId="77777777">
            <w:pPr>
              <w:pStyle w:val="Tab3MiddleColNonGras"/>
              <w:rPr>
                <w:lang w:val="fr-FR"/>
              </w:rPr>
            </w:pPr>
            <w:r>
              <w:rPr>
                <w:lang w:val="fr-FR"/>
              </w:rPr>
              <w:t>3 200 000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4ABF1A73" w14:textId="77777777">
            <w:pPr>
              <w:pStyle w:val="Tab3MiddleColNonGras"/>
              <w:rPr>
                <w:lang w:val="fr-FR"/>
              </w:rPr>
            </w:pPr>
            <w:r>
              <w:rPr>
                <w:lang w:val="fr-FR"/>
              </w:rPr>
              <w:t>3 106 866,14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206689F1" w14:textId="77777777">
            <w:pPr>
              <w:pStyle w:val="Tab3LastColNonGras"/>
              <w:rPr>
                <w:lang w:val="fr-FR"/>
              </w:rPr>
            </w:pPr>
            <w:r>
              <w:rPr>
                <w:lang w:val="fr-FR"/>
              </w:rPr>
              <w:t>1,52</w:t>
            </w:r>
          </w:p>
        </w:tc>
      </w:tr>
    </w:tbl>
    <w:p w:rsidR="005778AB" w14:paraId="17DD808B" w14:textId="77777777">
      <w:pPr>
        <w:sectPr>
          <w:headerReference w:type="default" r:id="rId24"/>
          <w:footerReference w:type="default" r:id="rId25"/>
          <w:pgSz w:w="11900" w:h="16840"/>
          <w:pgMar w:top="2154" w:right="1134" w:bottom="1134" w:left="1134" w:header="400" w:footer="400" w:gutter="0"/>
          <w:cols w:space="720"/>
        </w:sectPr>
      </w:pPr>
    </w:p>
    <w:p w:rsidR="005778AB" w14:paraId="279907F9" w14:textId="77777777">
      <w:pPr>
        <w:spacing w:line="30" w:lineRule="exact"/>
        <w:rPr>
          <w:sz w:val="3"/>
        </w:rPr>
      </w:pPr>
    </w:p>
    <w:p w:rsidR="005778AB" w14:paraId="34D3AD21" w14:textId="77777777">
      <w:pPr>
        <w:pStyle w:val="TechnicalBookmark"/>
        <w:rPr>
          <w:lang w:val="fr-FR"/>
        </w:rPr>
      </w:pPr>
      <w:r>
        <w:rPr>
          <w:lang w:val="fr-FR"/>
        </w:rPr>
        <w:fldChar w:fldCharType="begin"/>
      </w:r>
      <w:r>
        <w:rPr>
          <w:lang w:val="fr-FR"/>
        </w:rPr>
        <w:instrText xml:space="preserve"> SET DA1D1E1DF451BD767AC050FCE8ACA296 "" </w:instrText>
      </w:r>
      <w:r>
        <w:rPr>
          <w:lang w:val="fr-FR"/>
        </w:rPr>
        <w:fldChar w:fldCharType="separate"/>
      </w:r>
      <w:bookmarkStart w:id="49" w:name="DA1D1E1DF451BD767AC050FCE8ACA296"/>
      <w:bookmarkEnd w:id="49"/>
      <w:r>
        <w:rPr>
          <w:lang w:val="fr-FR"/>
        </w:rPr>
        <w:fldChar w:fldCharType="end"/>
      </w:r>
    </w:p>
    <w:p w:rsidR="005778AB" w14:paraId="37A5A461" w14:textId="77777777">
      <w:pPr>
        <w:pStyle w:val="H2"/>
        <w:rPr>
          <w:lang w:val="fr-FR"/>
        </w:rPr>
      </w:pPr>
      <w:r>
        <w:rPr>
          <w:lang w:val="fr-FR"/>
        </w:rPr>
        <w:t xml:space="preserve">Inventaire des éléments de bilan </w:t>
      </w:r>
    </w:p>
    <w:p w:rsidR="005778AB" w14:paraId="689FEB76" w14:textId="77777777">
      <w:pPr>
        <w:pStyle w:val="NoRefToc"/>
        <w:rPr>
          <w:lang w:val="fr-FR"/>
        </w:rPr>
      </w:pPr>
      <w:r>
        <w:rPr>
          <w:lang w:val="fr-FR"/>
        </w:rPr>
        <w:t>Inventaire des éléments de bilan</w:t>
      </w:r>
    </w:p>
    <w:p w:rsidR="005778AB" w14:paraId="5A18FFFB" w14:textId="77777777">
      <w:pPr>
        <w:pStyle w:val="TechnicalBookmark"/>
        <w:rPr>
          <w:lang w:val="fr-FR"/>
        </w:rPr>
      </w:pPr>
      <w:r>
        <w:rPr>
          <w:lang w:val="fr-FR"/>
        </w:rPr>
        <w:fldChar w:fldCharType="begin"/>
      </w:r>
      <w:r>
        <w:rPr>
          <w:lang w:val="fr-FR"/>
        </w:rPr>
        <w:instrText xml:space="preserve"> SET 6C07FA3702E311F351312199A146CFB6 "" </w:instrText>
      </w:r>
      <w:r>
        <w:rPr>
          <w:lang w:val="fr-FR"/>
        </w:rPr>
        <w:fldChar w:fldCharType="separate"/>
      </w:r>
      <w:bookmarkStart w:id="50" w:name="6C07FA3702E311F351312199A146CFB6"/>
      <w:bookmarkEnd w:id="50"/>
      <w:r>
        <w:rPr>
          <w:lang w:val="fr-FR"/>
        </w:rPr>
        <w:fldChar w:fldCharType="end"/>
      </w:r>
    </w:p>
    <w:p w:rsidR="005778AB" w14:paraId="0C213287"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6190BA16"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5778AB" w14:paraId="709C1F8F"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3073ABD5"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6093E005" w14:textId="77777777">
            <w:pPr>
              <w:pStyle w:val="EnteteTabMiddleColBordure"/>
              <w:spacing w:line="184" w:lineRule="exact"/>
              <w:rPr>
                <w:lang w:val="fr-FR"/>
              </w:rPr>
            </w:pPr>
            <w:r>
              <w:rPr>
                <w:lang w:val="fr-FR"/>
              </w:rPr>
              <w:t>Quantité ou</w:t>
            </w:r>
          </w:p>
          <w:p w:rsidR="005778AB" w14:paraId="24061143"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17D0EAF8"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44D2E557" w14:textId="77777777">
            <w:pPr>
              <w:pStyle w:val="EnteteTabLastColBordure"/>
              <w:spacing w:line="184" w:lineRule="exact"/>
              <w:rPr>
                <w:lang w:val="fr-FR"/>
              </w:rPr>
            </w:pPr>
            <w:r>
              <w:rPr>
                <w:lang w:val="fr-FR"/>
              </w:rPr>
              <w:t>% Actif</w:t>
            </w:r>
          </w:p>
          <w:p w:rsidR="005778AB" w14:paraId="69B50BC0" w14:textId="77777777">
            <w:pPr>
              <w:pStyle w:val="EnteteTabLastColBordure"/>
              <w:spacing w:line="184" w:lineRule="exact"/>
              <w:rPr>
                <w:lang w:val="fr-FR"/>
              </w:rPr>
            </w:pPr>
            <w:r>
              <w:rPr>
                <w:lang w:val="fr-FR"/>
              </w:rPr>
              <w:t>Net</w:t>
            </w:r>
          </w:p>
        </w:tc>
      </w:tr>
      <w:tr w14:paraId="5EFFADA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083FC912" w14:textId="77777777">
            <w:pPr>
              <w:pStyle w:val="Tab3FirstColNonGras"/>
              <w:rPr>
                <w:lang w:val="fr-FR"/>
              </w:rPr>
            </w:pPr>
            <w:r>
              <w:rPr>
                <w:lang w:val="fr-FR"/>
              </w:rPr>
              <w:t>SOLVAY 3.875% 03-04-28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12115A4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3EC246F7" w14:textId="77777777">
            <w:pPr>
              <w:pStyle w:val="Tab3MiddleColNonGras"/>
              <w:rPr>
                <w:lang w:val="fr-FR"/>
              </w:rPr>
            </w:pPr>
            <w:r>
              <w:rPr>
                <w:lang w:val="fr-FR"/>
              </w:rPr>
              <w:t>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3E294966" w14:textId="77777777">
            <w:pPr>
              <w:pStyle w:val="Tab3MiddleColNonGras"/>
              <w:rPr>
                <w:lang w:val="fr-FR"/>
              </w:rPr>
            </w:pPr>
            <w:r>
              <w:rPr>
                <w:lang w:val="fr-FR"/>
              </w:rPr>
              <w:t>2 034 772,15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50F19576" w14:textId="77777777">
            <w:pPr>
              <w:pStyle w:val="Tab3LastColNonGras"/>
              <w:rPr>
                <w:lang w:val="fr-FR"/>
              </w:rPr>
            </w:pPr>
            <w:r>
              <w:rPr>
                <w:lang w:val="fr-FR"/>
              </w:rPr>
              <w:t>1,00</w:t>
            </w:r>
          </w:p>
        </w:tc>
      </w:tr>
      <w:tr w14:paraId="0F027330"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11B6AF93" w14:textId="77777777">
            <w:pPr>
              <w:pStyle w:val="Tab1FirstColGras"/>
              <w:rPr>
                <w:lang w:val="fr-FR"/>
              </w:rPr>
            </w:pPr>
            <w:r>
              <w:rPr>
                <w:lang w:val="fr-FR"/>
              </w:rPr>
              <w:t>Produits pharmaceutiques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287A593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78BC8EE1"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74C24505" w14:textId="77777777">
            <w:pPr>
              <w:pStyle w:val="Tab1MiddleColGras"/>
              <w:rPr>
                <w:lang w:val="fr-FR"/>
              </w:rPr>
            </w:pPr>
            <w:r>
              <w:rPr>
                <w:lang w:val="fr-FR"/>
              </w:rPr>
              <w:t>7 810 437,17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5BDED79C" w14:textId="77777777">
            <w:pPr>
              <w:pStyle w:val="Tab1LastColGras"/>
              <w:rPr>
                <w:lang w:val="fr-FR"/>
              </w:rPr>
            </w:pPr>
            <w:r>
              <w:rPr>
                <w:lang w:val="fr-FR"/>
              </w:rPr>
              <w:t>3,83</w:t>
            </w:r>
          </w:p>
        </w:tc>
      </w:tr>
      <w:tr w14:paraId="40FC5F6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6C09A10C" w14:textId="77777777">
            <w:pPr>
              <w:pStyle w:val="Tab3FirstColNonGras"/>
              <w:rPr>
                <w:lang w:val="fr-FR"/>
              </w:rPr>
            </w:pPr>
            <w:r>
              <w:rPr>
                <w:lang w:val="fr-FR"/>
              </w:rPr>
              <w:t>DUFRY ONE BV 3.375% 15-04-28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4874346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2D0C4F88"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4C53D9A4" w14:textId="77777777">
            <w:pPr>
              <w:pStyle w:val="Tab3MiddleColNonGras"/>
              <w:rPr>
                <w:lang w:val="fr-FR"/>
              </w:rPr>
            </w:pPr>
            <w:r>
              <w:rPr>
                <w:lang w:val="fr-FR"/>
              </w:rPr>
              <w:t>3 014 156,00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47D13C1F" w14:textId="77777777">
            <w:pPr>
              <w:pStyle w:val="Tab3LastColNonGras"/>
              <w:rPr>
                <w:lang w:val="fr-FR"/>
              </w:rPr>
            </w:pPr>
            <w:r>
              <w:rPr>
                <w:lang w:val="fr-FR"/>
              </w:rPr>
              <w:t>1,48</w:t>
            </w:r>
          </w:p>
        </w:tc>
      </w:tr>
      <w:tr w14:paraId="08F4E7A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2CE4F312" w14:textId="77777777">
            <w:pPr>
              <w:pStyle w:val="Tab3FirstColNonGras"/>
              <w:rPr>
                <w:lang w:val="fr-FR"/>
              </w:rPr>
            </w:pPr>
            <w:r>
              <w:rPr>
                <w:lang w:val="fr-FR"/>
              </w:rPr>
              <w:t>GRUENENTHAL 4.125% 15-05-28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664DCEA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51FDEA0F" w14:textId="77777777">
            <w:pPr>
              <w:pStyle w:val="Tab3MiddleColNonGras"/>
              <w:rPr>
                <w:lang w:val="fr-FR"/>
              </w:rPr>
            </w:pPr>
            <w:r>
              <w:rPr>
                <w:lang w:val="fr-FR"/>
              </w:rPr>
              <w:t>3 200 000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150911ED" w14:textId="77777777">
            <w:pPr>
              <w:pStyle w:val="Tab3MiddleColNonGras"/>
              <w:rPr>
                <w:lang w:val="fr-FR"/>
              </w:rPr>
            </w:pPr>
            <w:r>
              <w:rPr>
                <w:lang w:val="fr-FR"/>
              </w:rPr>
              <w:t>3 242 074,83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180167B9" w14:textId="77777777">
            <w:pPr>
              <w:pStyle w:val="Tab3LastColNonGras"/>
              <w:rPr>
                <w:lang w:val="fr-FR"/>
              </w:rPr>
            </w:pPr>
            <w:r>
              <w:rPr>
                <w:lang w:val="fr-FR"/>
              </w:rPr>
              <w:t>1,59</w:t>
            </w:r>
          </w:p>
        </w:tc>
      </w:tr>
      <w:tr w14:paraId="6529403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36676AB3" w14:textId="77777777">
            <w:pPr>
              <w:pStyle w:val="Tab3FirstColNonGras"/>
              <w:rPr>
                <w:lang w:val="fr-FR"/>
              </w:rPr>
            </w:pPr>
            <w:r>
              <w:rPr>
                <w:lang w:val="fr-FR"/>
              </w:rPr>
              <w:t>TEVA PHAR FIN 1.625% 15-10-28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387532F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0331E536" w14:textId="77777777">
            <w:pPr>
              <w:pStyle w:val="Tab3MiddleColNonGras"/>
              <w:rPr>
                <w:lang w:val="fr-FR"/>
              </w:rPr>
            </w:pPr>
            <w:r>
              <w:rPr>
                <w:lang w:val="fr-FR"/>
              </w:rPr>
              <w:t>1 600 000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2C32FF2B" w14:textId="77777777">
            <w:pPr>
              <w:pStyle w:val="Tab3MiddleColNonGras"/>
              <w:rPr>
                <w:lang w:val="fr-FR"/>
              </w:rPr>
            </w:pPr>
            <w:r>
              <w:rPr>
                <w:lang w:val="fr-FR"/>
              </w:rPr>
              <w:t>1 554 206,34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3B73D117" w14:textId="77777777">
            <w:pPr>
              <w:pStyle w:val="Tab3LastColNonGras"/>
              <w:rPr>
                <w:lang w:val="fr-FR"/>
              </w:rPr>
            </w:pPr>
            <w:r>
              <w:rPr>
                <w:lang w:val="fr-FR"/>
              </w:rPr>
              <w:t>0,76</w:t>
            </w:r>
          </w:p>
        </w:tc>
      </w:tr>
      <w:tr w14:paraId="4F371CD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7A9238AD" w14:textId="77777777">
            <w:pPr>
              <w:pStyle w:val="Tab1FirstColGras"/>
              <w:rPr>
                <w:lang w:val="fr-FR"/>
              </w:rPr>
            </w:pPr>
            <w:r>
              <w:rPr>
                <w:lang w:val="fr-FR"/>
              </w:rPr>
              <w:t>Services aux collectivités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569540DA"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36E5DCB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2B511313" w14:textId="77777777">
            <w:pPr>
              <w:pStyle w:val="Tab1MiddleColGras"/>
              <w:rPr>
                <w:lang w:val="fr-FR"/>
              </w:rPr>
            </w:pPr>
            <w:r>
              <w:rPr>
                <w:lang w:val="fr-FR"/>
              </w:rPr>
              <w:t>2 850 129,01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60559B63" w14:textId="77777777">
            <w:pPr>
              <w:pStyle w:val="Tab1LastColGras"/>
              <w:rPr>
                <w:lang w:val="fr-FR"/>
              </w:rPr>
            </w:pPr>
            <w:r>
              <w:rPr>
                <w:lang w:val="fr-FR"/>
              </w:rPr>
              <w:t>1,40</w:t>
            </w:r>
          </w:p>
        </w:tc>
      </w:tr>
      <w:tr w14:paraId="6DE82F7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105AA2A7" w14:textId="77777777">
            <w:pPr>
              <w:pStyle w:val="Tab3FirstColNonGras"/>
              <w:rPr>
                <w:lang w:val="fr-FR"/>
              </w:rPr>
            </w:pPr>
            <w:r>
              <w:rPr>
                <w:lang w:val="fr-FR"/>
              </w:rPr>
              <w:t>ROMANIAN GOVERNMENT INTL BOND 5.5% 18-09-28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001E90C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2FA4C6EF" w14:textId="77777777">
            <w:pPr>
              <w:pStyle w:val="Tab3MiddleColNonGras"/>
              <w:rPr>
                <w:lang w:val="fr-FR"/>
              </w:rPr>
            </w:pPr>
            <w:r>
              <w:rPr>
                <w:lang w:val="fr-FR"/>
              </w:rPr>
              <w:t>2 800 000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5F7091D8" w14:textId="77777777">
            <w:pPr>
              <w:pStyle w:val="Tab3MiddleColNonGras"/>
              <w:rPr>
                <w:lang w:val="fr-FR"/>
              </w:rPr>
            </w:pPr>
            <w:r>
              <w:rPr>
                <w:lang w:val="fr-FR"/>
              </w:rPr>
              <w:t>2 850 129,01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7C97FD95" w14:textId="77777777">
            <w:pPr>
              <w:pStyle w:val="Tab3LastColNonGras"/>
              <w:rPr>
                <w:lang w:val="fr-FR"/>
              </w:rPr>
            </w:pPr>
            <w:r>
              <w:rPr>
                <w:lang w:val="fr-FR"/>
              </w:rPr>
              <w:t>1,40</w:t>
            </w:r>
          </w:p>
        </w:tc>
      </w:tr>
      <w:tr w14:paraId="5B3FA61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7F71EF9F" w14:textId="77777777">
            <w:pPr>
              <w:pStyle w:val="Tab1FirstColGras"/>
              <w:rPr>
                <w:lang w:val="fr-FR"/>
              </w:rPr>
            </w:pPr>
            <w:r>
              <w:rPr>
                <w:lang w:val="fr-FR"/>
              </w:rPr>
              <w:t>Services aux entreprises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5102AFA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6F19947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4361DAFF" w14:textId="77777777">
            <w:pPr>
              <w:pStyle w:val="Tab1MiddleColGras"/>
              <w:rPr>
                <w:lang w:val="fr-FR"/>
              </w:rPr>
            </w:pPr>
            <w:r>
              <w:rPr>
                <w:lang w:val="fr-FR"/>
              </w:rPr>
              <w:t>6 988 773,11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1C1B37FD" w14:textId="77777777">
            <w:pPr>
              <w:pStyle w:val="Tab1LastColGras"/>
              <w:rPr>
                <w:lang w:val="fr-FR"/>
              </w:rPr>
            </w:pPr>
            <w:r>
              <w:rPr>
                <w:lang w:val="fr-FR"/>
              </w:rPr>
              <w:t>3,43</w:t>
            </w:r>
          </w:p>
        </w:tc>
      </w:tr>
      <w:tr w14:paraId="4C1DB64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33D3E7F9" w14:textId="77777777">
            <w:pPr>
              <w:pStyle w:val="Tab3FirstColNonGras"/>
              <w:rPr>
                <w:lang w:val="fr-FR"/>
              </w:rPr>
            </w:pPr>
            <w:r>
              <w:rPr>
                <w:lang w:val="fr-FR"/>
              </w:rPr>
              <w:t>CMA CGM 5.0% 15-01-31</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6376FB9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669EE2A3" w14:textId="77777777">
            <w:pPr>
              <w:pStyle w:val="Tab3MiddleColNonGras"/>
              <w:rPr>
                <w:lang w:val="fr-FR"/>
              </w:rPr>
            </w:pPr>
            <w:r>
              <w:rPr>
                <w:lang w:val="fr-FR"/>
              </w:rPr>
              <w:t>3 500 000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7869810C" w14:textId="77777777">
            <w:pPr>
              <w:pStyle w:val="Tab3MiddleColNonGras"/>
              <w:rPr>
                <w:lang w:val="fr-FR"/>
              </w:rPr>
            </w:pPr>
            <w:r>
              <w:rPr>
                <w:lang w:val="fr-FR"/>
              </w:rPr>
              <w:t>3 505 980,17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0288908A" w14:textId="77777777">
            <w:pPr>
              <w:pStyle w:val="Tab3LastColNonGras"/>
              <w:rPr>
                <w:lang w:val="fr-FR"/>
              </w:rPr>
            </w:pPr>
            <w:r>
              <w:rPr>
                <w:lang w:val="fr-FR"/>
              </w:rPr>
              <w:t>1,72</w:t>
            </w:r>
          </w:p>
        </w:tc>
      </w:tr>
      <w:tr w14:paraId="12FCF05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2AE5B754" w14:textId="77777777">
            <w:pPr>
              <w:pStyle w:val="Tab3FirstColNonGras"/>
              <w:rPr>
                <w:lang w:val="fr-FR"/>
              </w:rPr>
            </w:pPr>
            <w:r>
              <w:rPr>
                <w:lang w:val="fr-FR"/>
              </w:rPr>
              <w:t>ELO 4.875% 08-12-28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49B6E89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09057885" w14:textId="77777777">
            <w:pPr>
              <w:pStyle w:val="Tab3MiddleColNonGras"/>
              <w:rPr>
                <w:lang w:val="fr-FR"/>
              </w:rPr>
            </w:pPr>
            <w:r>
              <w:rPr>
                <w:lang w:val="fr-FR"/>
              </w:rPr>
              <w:t>2 800 000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31ED385F" w14:textId="77777777">
            <w:pPr>
              <w:pStyle w:val="Tab3MiddleColNonGras"/>
              <w:rPr>
                <w:lang w:val="fr-FR"/>
              </w:rPr>
            </w:pPr>
            <w:r>
              <w:rPr>
                <w:lang w:val="fr-FR"/>
              </w:rPr>
              <w:t>2 890 686,30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749854DF" w14:textId="77777777">
            <w:pPr>
              <w:pStyle w:val="Tab3LastColNonGras"/>
              <w:rPr>
                <w:lang w:val="fr-FR"/>
              </w:rPr>
            </w:pPr>
            <w:r>
              <w:rPr>
                <w:lang w:val="fr-FR"/>
              </w:rPr>
              <w:t>1,42</w:t>
            </w:r>
          </w:p>
        </w:tc>
      </w:tr>
      <w:tr w14:paraId="59C046A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0C9D00DE" w14:textId="77777777">
            <w:pPr>
              <w:pStyle w:val="Tab3FirstColNonGras"/>
              <w:rPr>
                <w:lang w:val="fr-FR"/>
              </w:rPr>
            </w:pPr>
            <w:r>
              <w:rPr>
                <w:lang w:val="fr-FR"/>
              </w:rPr>
              <w:t>MAHLESTIFTUNG 2.375% 14-05-28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7E36EE2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1C5B6680"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7977FA9D" w14:textId="77777777">
            <w:pPr>
              <w:pStyle w:val="Tab3MiddleColNonGras"/>
              <w:rPr>
                <w:lang w:val="fr-FR"/>
              </w:rPr>
            </w:pPr>
            <w:r>
              <w:rPr>
                <w:lang w:val="fr-FR"/>
              </w:rPr>
              <w:t>592 106,64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0AD64922" w14:textId="77777777">
            <w:pPr>
              <w:pStyle w:val="Tab3LastColNonGras"/>
              <w:rPr>
                <w:lang w:val="fr-FR"/>
              </w:rPr>
            </w:pPr>
            <w:r>
              <w:rPr>
                <w:lang w:val="fr-FR"/>
              </w:rPr>
              <w:t>0,29</w:t>
            </w:r>
          </w:p>
        </w:tc>
      </w:tr>
      <w:tr w14:paraId="3C6517F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4062B847" w14:textId="77777777">
            <w:pPr>
              <w:pStyle w:val="Tab1FirstColGras"/>
              <w:rPr>
                <w:lang w:val="fr-FR"/>
              </w:rPr>
            </w:pPr>
            <w:r>
              <w:rPr>
                <w:lang w:val="fr-FR"/>
              </w:rPr>
              <w:t>Services de télécommunication diversifiés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26444633"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2445D42B"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25E92D98" w14:textId="77777777">
            <w:pPr>
              <w:pStyle w:val="Tab1MiddleColGras"/>
              <w:rPr>
                <w:lang w:val="fr-FR"/>
              </w:rPr>
            </w:pPr>
            <w:r>
              <w:rPr>
                <w:lang w:val="fr-FR"/>
              </w:rPr>
              <w:t>10 945 058,05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7D86EDFE" w14:textId="77777777">
            <w:pPr>
              <w:pStyle w:val="Tab1LastColGras"/>
              <w:rPr>
                <w:lang w:val="fr-FR"/>
              </w:rPr>
            </w:pPr>
            <w:r>
              <w:rPr>
                <w:lang w:val="fr-FR"/>
              </w:rPr>
              <w:t>5,37</w:t>
            </w:r>
          </w:p>
        </w:tc>
      </w:tr>
      <w:tr w14:paraId="3D7E3DF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0D545D55" w14:textId="77777777">
            <w:pPr>
              <w:pStyle w:val="Tab3FirstColNonGras"/>
              <w:rPr>
                <w:lang w:val="fr-FR"/>
              </w:rPr>
            </w:pPr>
            <w:r>
              <w:rPr>
                <w:lang w:val="fr-FR"/>
              </w:rPr>
              <w:t>ILIAD HOLDING SAS 5.625% 15-10-28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788D451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5EA1756D"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7322B53B" w14:textId="77777777">
            <w:pPr>
              <w:pStyle w:val="Tab3MiddleColNonGras"/>
              <w:rPr>
                <w:lang w:val="fr-FR"/>
              </w:rPr>
            </w:pPr>
            <w:r>
              <w:rPr>
                <w:lang w:val="fr-FR"/>
              </w:rPr>
              <w:t>3 079 852,04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158F8216" w14:textId="77777777">
            <w:pPr>
              <w:pStyle w:val="Tab3LastColNonGras"/>
              <w:rPr>
                <w:lang w:val="fr-FR"/>
              </w:rPr>
            </w:pPr>
            <w:r>
              <w:rPr>
                <w:lang w:val="fr-FR"/>
              </w:rPr>
              <w:t>1,51</w:t>
            </w:r>
          </w:p>
        </w:tc>
      </w:tr>
      <w:tr w14:paraId="100D2E3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2F1BFA82" w14:textId="77777777">
            <w:pPr>
              <w:pStyle w:val="Tab3FirstColNonGras"/>
              <w:rPr>
                <w:lang w:val="fr-FR"/>
              </w:rPr>
            </w:pPr>
            <w:r>
              <w:rPr>
                <w:lang w:val="fr-FR"/>
              </w:rPr>
              <w:t>OPTICS BID 7.875% 31-07-28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5F66158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6A54E71C"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5632FBCE" w14:textId="77777777">
            <w:pPr>
              <w:pStyle w:val="Tab3MiddleColNonGras"/>
              <w:rPr>
                <w:lang w:val="fr-FR"/>
              </w:rPr>
            </w:pPr>
            <w:r>
              <w:rPr>
                <w:lang w:val="fr-FR"/>
              </w:rPr>
              <w:t>3 202 578,90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7CF2F77B" w14:textId="77777777">
            <w:pPr>
              <w:pStyle w:val="Tab3LastColNonGras"/>
              <w:rPr>
                <w:lang w:val="fr-FR"/>
              </w:rPr>
            </w:pPr>
            <w:r>
              <w:rPr>
                <w:lang w:val="fr-FR"/>
              </w:rPr>
              <w:t>1,57</w:t>
            </w:r>
          </w:p>
        </w:tc>
      </w:tr>
      <w:tr w14:paraId="412D5B4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64B373B5" w14:textId="77777777">
            <w:pPr>
              <w:pStyle w:val="Tab3FirstColNonGras"/>
              <w:rPr>
                <w:lang w:val="fr-FR"/>
              </w:rPr>
            </w:pPr>
            <w:r>
              <w:rPr>
                <w:lang w:val="fr-FR"/>
              </w:rPr>
              <w:t>TDF INFRASTRUCTURE SAS 5.625% 21-07-28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536AE4A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46D1FAAF" w14:textId="77777777">
            <w:pPr>
              <w:pStyle w:val="Tab3MiddleColNonGras"/>
              <w:rPr>
                <w:lang w:val="fr-FR"/>
              </w:rPr>
            </w:pPr>
            <w:r>
              <w:rPr>
                <w:lang w:val="fr-FR"/>
              </w:rPr>
              <w:t>1 400 000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008AF1A1" w14:textId="77777777">
            <w:pPr>
              <w:pStyle w:val="Tab3MiddleColNonGras"/>
              <w:rPr>
                <w:lang w:val="fr-FR"/>
              </w:rPr>
            </w:pPr>
            <w:r>
              <w:rPr>
                <w:lang w:val="fr-FR"/>
              </w:rPr>
              <w:t>1 445 126,59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6D647019" w14:textId="77777777">
            <w:pPr>
              <w:pStyle w:val="Tab3LastColNonGras"/>
              <w:rPr>
                <w:lang w:val="fr-FR"/>
              </w:rPr>
            </w:pPr>
            <w:r>
              <w:rPr>
                <w:lang w:val="fr-FR"/>
              </w:rPr>
              <w:t>0,71</w:t>
            </w:r>
          </w:p>
        </w:tc>
      </w:tr>
      <w:tr w14:paraId="213448E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0413A344" w14:textId="77777777">
            <w:pPr>
              <w:pStyle w:val="Tab3FirstColNonGras"/>
              <w:rPr>
                <w:lang w:val="fr-FR"/>
              </w:rPr>
            </w:pPr>
            <w:r>
              <w:rPr>
                <w:lang w:val="fr-FR"/>
              </w:rPr>
              <w:t>TELECOM ITALIA SPA EX OLIVETTI 7.875% 31-07-28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006B0D7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25F07D0D"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15FA2801" w14:textId="77777777">
            <w:pPr>
              <w:pStyle w:val="Tab3MiddleColNonGras"/>
              <w:rPr>
                <w:lang w:val="fr-FR"/>
              </w:rPr>
            </w:pPr>
            <w:r>
              <w:rPr>
                <w:lang w:val="fr-FR"/>
              </w:rPr>
              <w:t>3 217 500,52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38DD69E5" w14:textId="77777777">
            <w:pPr>
              <w:pStyle w:val="Tab3LastColNonGras"/>
              <w:rPr>
                <w:lang w:val="fr-FR"/>
              </w:rPr>
            </w:pPr>
            <w:r>
              <w:rPr>
                <w:lang w:val="fr-FR"/>
              </w:rPr>
              <w:t>1,58</w:t>
            </w:r>
          </w:p>
        </w:tc>
      </w:tr>
      <w:tr w14:paraId="53FE98C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6DDC90E4" w14:textId="77777777">
            <w:pPr>
              <w:pStyle w:val="Tab1FirstColGras"/>
              <w:rPr>
                <w:lang w:val="fr-FR"/>
              </w:rPr>
            </w:pPr>
            <w:r>
              <w:rPr>
                <w:lang w:val="fr-FR"/>
              </w:rPr>
              <w:t>Services de télécommunication mobile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41AF5AA9"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7F35EB8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52993D42" w14:textId="77777777">
            <w:pPr>
              <w:pStyle w:val="Tab1MiddleColGras"/>
              <w:rPr>
                <w:lang w:val="fr-FR"/>
              </w:rPr>
            </w:pPr>
            <w:r>
              <w:rPr>
                <w:lang w:val="fr-FR"/>
              </w:rPr>
              <w:t>5 484 489,66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5BCFF533" w14:textId="77777777">
            <w:pPr>
              <w:pStyle w:val="Tab1LastColGras"/>
              <w:rPr>
                <w:lang w:val="fr-FR"/>
              </w:rPr>
            </w:pPr>
            <w:r>
              <w:rPr>
                <w:lang w:val="fr-FR"/>
              </w:rPr>
              <w:t>2,69</w:t>
            </w:r>
          </w:p>
        </w:tc>
      </w:tr>
      <w:tr w14:paraId="377A4CC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69377EFA" w14:textId="77777777">
            <w:pPr>
              <w:pStyle w:val="Tab3FirstColNonGras"/>
              <w:rPr>
                <w:lang w:val="fr-FR"/>
              </w:rPr>
            </w:pPr>
            <w:r>
              <w:rPr>
                <w:lang w:val="fr-FR"/>
              </w:rPr>
              <w:t>INFRASTRUTTURE WIRELESS ITALIANE 1.625% 20-10-28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110F2C9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0E2F5D2D"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4A164E87" w14:textId="77777777">
            <w:pPr>
              <w:pStyle w:val="Tab3MiddleColNonGras"/>
              <w:rPr>
                <w:lang w:val="fr-FR"/>
              </w:rPr>
            </w:pPr>
            <w:r>
              <w:rPr>
                <w:lang w:val="fr-FR"/>
              </w:rPr>
              <w:t>2 904 625,84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54CF804F" w14:textId="77777777">
            <w:pPr>
              <w:pStyle w:val="Tab3LastColNonGras"/>
              <w:rPr>
                <w:lang w:val="fr-FR"/>
              </w:rPr>
            </w:pPr>
            <w:r>
              <w:rPr>
                <w:lang w:val="fr-FR"/>
              </w:rPr>
              <w:t>1,43</w:t>
            </w:r>
          </w:p>
        </w:tc>
      </w:tr>
      <w:tr w14:paraId="4F72DFF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69E09F0C" w14:textId="77777777">
            <w:pPr>
              <w:pStyle w:val="Tab3FirstColNonGras"/>
              <w:rPr>
                <w:lang w:val="fr-FR"/>
              </w:rPr>
            </w:pPr>
            <w:r>
              <w:rPr>
                <w:lang w:val="fr-FR"/>
              </w:rPr>
              <w:t>SOFTBANK GROUP 5.0% 15-04-28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69427C0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369C1ABD" w14:textId="77777777">
            <w:pPr>
              <w:pStyle w:val="Tab3MiddleColNonGras"/>
              <w:rPr>
                <w:lang w:val="fr-FR"/>
              </w:rPr>
            </w:pPr>
            <w:r>
              <w:rPr>
                <w:lang w:val="fr-FR"/>
              </w:rPr>
              <w:t>1 200 000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1DBA9F7A" w14:textId="77777777">
            <w:pPr>
              <w:pStyle w:val="Tab3MiddleColNonGras"/>
              <w:rPr>
                <w:lang w:val="fr-FR"/>
              </w:rPr>
            </w:pPr>
            <w:r>
              <w:rPr>
                <w:lang w:val="fr-FR"/>
              </w:rPr>
              <w:t>1 225 351,25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1B84C47E" w14:textId="77777777">
            <w:pPr>
              <w:pStyle w:val="Tab3LastColNonGras"/>
              <w:rPr>
                <w:lang w:val="fr-FR"/>
              </w:rPr>
            </w:pPr>
            <w:r>
              <w:rPr>
                <w:lang w:val="fr-FR"/>
              </w:rPr>
              <w:t>0,60</w:t>
            </w:r>
          </w:p>
        </w:tc>
      </w:tr>
      <w:tr w14:paraId="6D5C1E4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050666BD" w14:textId="77777777">
            <w:pPr>
              <w:pStyle w:val="Tab3FirstColNonGras"/>
              <w:rPr>
                <w:lang w:val="fr-FR"/>
              </w:rPr>
            </w:pPr>
            <w:r>
              <w:rPr>
                <w:lang w:val="fr-FR"/>
              </w:rPr>
              <w:t>TUI CRUISES 6.25% 15-04-29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61A024F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57B8174A" w14:textId="77777777">
            <w:pPr>
              <w:pStyle w:val="Tab3MiddleColNonGras"/>
              <w:rPr>
                <w:lang w:val="fr-FR"/>
              </w:rPr>
            </w:pPr>
            <w:r>
              <w:rPr>
                <w:lang w:val="fr-FR"/>
              </w:rPr>
              <w:t>1 300 000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4C6244C1" w14:textId="77777777">
            <w:pPr>
              <w:pStyle w:val="Tab3MiddleColNonGras"/>
              <w:rPr>
                <w:lang w:val="fr-FR"/>
              </w:rPr>
            </w:pPr>
            <w:r>
              <w:rPr>
                <w:lang w:val="fr-FR"/>
              </w:rPr>
              <w:t>1 354 512,57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70F475E7" w14:textId="77777777">
            <w:pPr>
              <w:pStyle w:val="Tab3LastColNonGras"/>
              <w:rPr>
                <w:lang w:val="fr-FR"/>
              </w:rPr>
            </w:pPr>
            <w:r>
              <w:rPr>
                <w:lang w:val="fr-FR"/>
              </w:rPr>
              <w:t>0,66</w:t>
            </w:r>
          </w:p>
        </w:tc>
      </w:tr>
      <w:tr w14:paraId="0D63D47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02031B5C" w14:textId="77777777">
            <w:pPr>
              <w:pStyle w:val="Tab1FirstColGras"/>
              <w:rPr>
                <w:lang w:val="fr-FR"/>
              </w:rPr>
            </w:pPr>
            <w:r>
              <w:rPr>
                <w:lang w:val="fr-FR"/>
              </w:rPr>
              <w:t>Services financiers diversifiés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4C3D527E"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67927CD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79CC6FD7" w14:textId="77777777">
            <w:pPr>
              <w:pStyle w:val="Tab1MiddleColGras"/>
              <w:rPr>
                <w:lang w:val="fr-FR"/>
              </w:rPr>
            </w:pPr>
            <w:r>
              <w:rPr>
                <w:lang w:val="fr-FR"/>
              </w:rPr>
              <w:t>31 465 798,62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32EB713C" w14:textId="77777777">
            <w:pPr>
              <w:pStyle w:val="Tab1LastColGras"/>
              <w:rPr>
                <w:lang w:val="fr-FR"/>
              </w:rPr>
            </w:pPr>
            <w:r>
              <w:rPr>
                <w:lang w:val="fr-FR"/>
              </w:rPr>
              <w:t>15,44</w:t>
            </w:r>
          </w:p>
        </w:tc>
      </w:tr>
      <w:tr w14:paraId="77888AA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49DA2ED2" w14:textId="77777777">
            <w:pPr>
              <w:pStyle w:val="Tab3FirstColNonGras"/>
              <w:rPr>
                <w:lang w:val="fr-FR"/>
              </w:rPr>
            </w:pPr>
            <w:r>
              <w:rPr>
                <w:lang w:val="fr-FR"/>
              </w:rPr>
              <w:t>Banca Ifis EUAR05+4.251% 17-10-27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52430F7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71B55EFC" w14:textId="77777777">
            <w:pPr>
              <w:pStyle w:val="Tab3MiddleColNonGras"/>
              <w:rPr>
                <w:lang w:val="fr-FR"/>
              </w:rPr>
            </w:pPr>
            <w:r>
              <w:rPr>
                <w:lang w:val="fr-FR"/>
              </w:rPr>
              <w:t>3 600 000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5609D511" w14:textId="77777777">
            <w:pPr>
              <w:pStyle w:val="Tab3MiddleColNonGras"/>
              <w:rPr>
                <w:lang w:val="fr-FR"/>
              </w:rPr>
            </w:pPr>
            <w:r>
              <w:rPr>
                <w:lang w:val="fr-FR"/>
              </w:rPr>
              <w:t>3 856 146,88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523FE031" w14:textId="77777777">
            <w:pPr>
              <w:pStyle w:val="Tab3LastColNonGras"/>
              <w:rPr>
                <w:lang w:val="fr-FR"/>
              </w:rPr>
            </w:pPr>
            <w:r>
              <w:rPr>
                <w:lang w:val="fr-FR"/>
              </w:rPr>
              <w:t>1,89</w:t>
            </w:r>
          </w:p>
        </w:tc>
      </w:tr>
      <w:tr w14:paraId="78C98A4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4C3CBE47" w14:textId="77777777">
            <w:pPr>
              <w:pStyle w:val="Tab3FirstColNonGras"/>
              <w:rPr>
                <w:lang w:val="fr-FR"/>
              </w:rPr>
            </w:pPr>
            <w:r>
              <w:rPr>
                <w:lang w:val="fr-FR"/>
              </w:rPr>
              <w:t>BANCA TRANSILVANIA 7.25% 07-12-28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515C82E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6515F0D1"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15C45E2A" w14:textId="77777777">
            <w:pPr>
              <w:pStyle w:val="Tab3MiddleColNonGras"/>
              <w:rPr>
                <w:lang w:val="fr-FR"/>
              </w:rPr>
            </w:pPr>
            <w:r>
              <w:rPr>
                <w:lang w:val="fr-FR"/>
              </w:rPr>
              <w:t>3 260 624,62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295D3BBD" w14:textId="77777777">
            <w:pPr>
              <w:pStyle w:val="Tab3LastColNonGras"/>
              <w:rPr>
                <w:lang w:val="fr-FR"/>
              </w:rPr>
            </w:pPr>
            <w:r>
              <w:rPr>
                <w:lang w:val="fr-FR"/>
              </w:rPr>
              <w:t>1,60</w:t>
            </w:r>
          </w:p>
        </w:tc>
      </w:tr>
      <w:tr w14:paraId="5743680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66CA2CEA" w14:textId="77777777">
            <w:pPr>
              <w:pStyle w:val="Tab3FirstColNonGras"/>
              <w:rPr>
                <w:lang w:val="fr-FR"/>
              </w:rPr>
            </w:pPr>
            <w:r>
              <w:rPr>
                <w:lang w:val="fr-FR"/>
              </w:rPr>
              <w:t>BANCO DE CREDITO SOCIAL 1.75% 09-03-28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752A018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67893676" w14:textId="77777777">
            <w:pPr>
              <w:pStyle w:val="Tab3MiddleColNonGras"/>
              <w:rPr>
                <w:lang w:val="fr-FR"/>
              </w:rPr>
            </w:pPr>
            <w:r>
              <w:rPr>
                <w:lang w:val="fr-FR"/>
              </w:rPr>
              <w:t>3 400 000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15FB437B" w14:textId="77777777">
            <w:pPr>
              <w:pStyle w:val="Tab3MiddleColNonGras"/>
              <w:rPr>
                <w:lang w:val="fr-FR"/>
              </w:rPr>
            </w:pPr>
            <w:r>
              <w:rPr>
                <w:lang w:val="fr-FR"/>
              </w:rPr>
              <w:t>3 407 542,17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63588DC3" w14:textId="77777777">
            <w:pPr>
              <w:pStyle w:val="Tab3LastColNonGras"/>
              <w:rPr>
                <w:lang w:val="fr-FR"/>
              </w:rPr>
            </w:pPr>
            <w:r>
              <w:rPr>
                <w:lang w:val="fr-FR"/>
              </w:rPr>
              <w:t>1,67</w:t>
            </w:r>
          </w:p>
        </w:tc>
      </w:tr>
      <w:tr w14:paraId="14EC86A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4FF9B2FF" w14:textId="77777777">
            <w:pPr>
              <w:pStyle w:val="Tab3FirstColNonGras"/>
              <w:rPr>
                <w:lang w:val="fr-FR"/>
              </w:rPr>
            </w:pPr>
            <w:r>
              <w:rPr>
                <w:lang w:val="fr-FR"/>
              </w:rPr>
              <w:t>DOVALUE 7.0% 28-02-30</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3954C92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04B612A6" w14:textId="77777777">
            <w:pPr>
              <w:pStyle w:val="Tab3MiddleColNonGras"/>
              <w:rPr>
                <w:lang w:val="fr-FR"/>
              </w:rPr>
            </w:pPr>
            <w:r>
              <w:rPr>
                <w:lang w:val="fr-FR"/>
              </w:rPr>
              <w:t>1 400 000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57F61B3B" w14:textId="77777777">
            <w:pPr>
              <w:pStyle w:val="Tab3MiddleColNonGras"/>
              <w:rPr>
                <w:lang w:val="fr-FR"/>
              </w:rPr>
            </w:pPr>
            <w:r>
              <w:rPr>
                <w:lang w:val="fr-FR"/>
              </w:rPr>
              <w:t>1 443 829,21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177F97BA" w14:textId="77777777">
            <w:pPr>
              <w:pStyle w:val="Tab3LastColNonGras"/>
              <w:rPr>
                <w:lang w:val="fr-FR"/>
              </w:rPr>
            </w:pPr>
            <w:r>
              <w:rPr>
                <w:lang w:val="fr-FR"/>
              </w:rPr>
              <w:t>0,71</w:t>
            </w:r>
          </w:p>
        </w:tc>
      </w:tr>
      <w:tr w14:paraId="3F2899F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50F5699D" w14:textId="77777777">
            <w:pPr>
              <w:pStyle w:val="Tab3FirstColNonGras"/>
              <w:rPr>
                <w:lang w:val="fr-FR"/>
              </w:rPr>
            </w:pPr>
            <w:r>
              <w:rPr>
                <w:lang w:val="fr-FR"/>
              </w:rPr>
              <w:t>EPH FINANCING INTL AS 6.651% 13-11-28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71E17C6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726F8457" w14:textId="77777777">
            <w:pPr>
              <w:pStyle w:val="Tab3MiddleColNonGras"/>
              <w:rPr>
                <w:lang w:val="fr-FR"/>
              </w:rPr>
            </w:pPr>
            <w:r>
              <w:rPr>
                <w:lang w:val="fr-FR"/>
              </w:rPr>
              <w:t>2 800 000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3B34EB87" w14:textId="77777777">
            <w:pPr>
              <w:pStyle w:val="Tab3MiddleColNonGras"/>
              <w:rPr>
                <w:lang w:val="fr-FR"/>
              </w:rPr>
            </w:pPr>
            <w:r>
              <w:rPr>
                <w:lang w:val="fr-FR"/>
              </w:rPr>
              <w:t>3 084 042,16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783C5F80" w14:textId="77777777">
            <w:pPr>
              <w:pStyle w:val="Tab3LastColNonGras"/>
              <w:rPr>
                <w:lang w:val="fr-FR"/>
              </w:rPr>
            </w:pPr>
            <w:r>
              <w:rPr>
                <w:lang w:val="fr-FR"/>
              </w:rPr>
              <w:t>1,51</w:t>
            </w:r>
          </w:p>
        </w:tc>
      </w:tr>
      <w:tr w14:paraId="51CD37A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13A6E136" w14:textId="77777777">
            <w:pPr>
              <w:pStyle w:val="Tab3FirstColNonGras"/>
              <w:rPr>
                <w:lang w:val="fr-FR"/>
              </w:rPr>
            </w:pPr>
            <w:r>
              <w:rPr>
                <w:lang w:val="fr-FR"/>
              </w:rPr>
              <w:t>GRIFOLS ESCROW ISSUER 3.875% 15-10-28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041A979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0B36D7A0" w14:textId="77777777">
            <w:pPr>
              <w:pStyle w:val="Tab3MiddleColNonGras"/>
              <w:rPr>
                <w:lang w:val="fr-FR"/>
              </w:rPr>
            </w:pPr>
            <w:r>
              <w:rPr>
                <w:lang w:val="fr-FR"/>
              </w:rPr>
              <w:t>1 500 000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51FABF16" w14:textId="77777777">
            <w:pPr>
              <w:pStyle w:val="Tab3MiddleColNonGras"/>
              <w:rPr>
                <w:lang w:val="fr-FR"/>
              </w:rPr>
            </w:pPr>
            <w:r>
              <w:rPr>
                <w:lang w:val="fr-FR"/>
              </w:rPr>
              <w:t>1 502 015,27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1B817E0B" w14:textId="77777777">
            <w:pPr>
              <w:pStyle w:val="Tab3LastColNonGras"/>
              <w:rPr>
                <w:lang w:val="fr-FR"/>
              </w:rPr>
            </w:pPr>
            <w:r>
              <w:rPr>
                <w:lang w:val="fr-FR"/>
              </w:rPr>
              <w:t>0,74</w:t>
            </w:r>
          </w:p>
        </w:tc>
      </w:tr>
      <w:tr w14:paraId="51C226B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48DDACDB" w14:textId="77777777">
            <w:pPr>
              <w:pStyle w:val="Tab3FirstColNonGras"/>
              <w:rPr>
                <w:lang w:val="fr-FR"/>
              </w:rPr>
            </w:pPr>
            <w:r>
              <w:rPr>
                <w:lang w:val="fr-FR"/>
              </w:rPr>
              <w:t>MOBILUX FINANCE SAS 4.25% 15-07-28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7B3D328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75C99274" w14:textId="77777777">
            <w:pPr>
              <w:pStyle w:val="Tab3MiddleColNonGras"/>
              <w:rPr>
                <w:lang w:val="fr-FR"/>
              </w:rPr>
            </w:pPr>
            <w:r>
              <w:rPr>
                <w:lang w:val="fr-FR"/>
              </w:rPr>
              <w:t>1 600 000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51046BBE" w14:textId="77777777">
            <w:pPr>
              <w:pStyle w:val="Tab3MiddleColNonGras"/>
              <w:rPr>
                <w:lang w:val="fr-FR"/>
              </w:rPr>
            </w:pPr>
            <w:r>
              <w:rPr>
                <w:lang w:val="fr-FR"/>
              </w:rPr>
              <w:t>1 597 973,02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31A63EC0" w14:textId="77777777">
            <w:pPr>
              <w:pStyle w:val="Tab3LastColNonGras"/>
              <w:rPr>
                <w:lang w:val="fr-FR"/>
              </w:rPr>
            </w:pPr>
            <w:r>
              <w:rPr>
                <w:lang w:val="fr-FR"/>
              </w:rPr>
              <w:t>0,78</w:t>
            </w:r>
          </w:p>
        </w:tc>
      </w:tr>
      <w:tr w14:paraId="77FDA64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20540197" w14:textId="77777777">
            <w:pPr>
              <w:pStyle w:val="Tab3FirstColNonGras"/>
              <w:rPr>
                <w:lang w:val="fr-FR"/>
              </w:rPr>
            </w:pPr>
            <w:r>
              <w:rPr>
                <w:lang w:val="fr-FR"/>
              </w:rPr>
              <w:t>SANTANDER UK GROUP 3.53% 25-08-28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51CDBFC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5D43A297"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06C15E84" w14:textId="77777777">
            <w:pPr>
              <w:pStyle w:val="Tab3MiddleColNonGras"/>
              <w:rPr>
                <w:lang w:val="fr-FR"/>
              </w:rPr>
            </w:pPr>
            <w:r>
              <w:rPr>
                <w:lang w:val="fr-FR"/>
              </w:rPr>
              <w:t>3 012 248,75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43539165" w14:textId="77777777">
            <w:pPr>
              <w:pStyle w:val="Tab3LastColNonGras"/>
              <w:rPr>
                <w:lang w:val="fr-FR"/>
              </w:rPr>
            </w:pPr>
            <w:r>
              <w:rPr>
                <w:lang w:val="fr-FR"/>
              </w:rPr>
              <w:t>1,48</w:t>
            </w:r>
          </w:p>
        </w:tc>
      </w:tr>
      <w:tr w14:paraId="27B07B0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58E1FDA3" w14:textId="77777777">
            <w:pPr>
              <w:pStyle w:val="Tab3FirstColNonGras"/>
              <w:rPr>
                <w:lang w:val="fr-FR"/>
              </w:rPr>
            </w:pPr>
            <w:r>
              <w:rPr>
                <w:lang w:val="fr-FR"/>
              </w:rPr>
              <w:t>SHIBA BID 4.5% 31-10-28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70CC476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67DD3268" w14:textId="77777777">
            <w:pPr>
              <w:pStyle w:val="Tab3MiddleColNonGras"/>
              <w:rPr>
                <w:lang w:val="fr-FR"/>
              </w:rPr>
            </w:pPr>
            <w:r>
              <w:rPr>
                <w:lang w:val="fr-FR"/>
              </w:rPr>
              <w:t>2 600 000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2BE3ABE8" w14:textId="77777777">
            <w:pPr>
              <w:pStyle w:val="Tab3MiddleColNonGras"/>
              <w:rPr>
                <w:lang w:val="fr-FR"/>
              </w:rPr>
            </w:pPr>
            <w:r>
              <w:rPr>
                <w:lang w:val="fr-FR"/>
              </w:rPr>
              <w:t>2 642 984,09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58469AE0" w14:textId="77777777">
            <w:pPr>
              <w:pStyle w:val="Tab3LastColNonGras"/>
              <w:rPr>
                <w:lang w:val="fr-FR"/>
              </w:rPr>
            </w:pPr>
            <w:r>
              <w:rPr>
                <w:lang w:val="fr-FR"/>
              </w:rPr>
              <w:t>1,30</w:t>
            </w:r>
          </w:p>
        </w:tc>
      </w:tr>
      <w:tr w14:paraId="73A16FF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386CE52E" w14:textId="77777777">
            <w:pPr>
              <w:pStyle w:val="Tab3FirstColNonGras"/>
              <w:rPr>
                <w:lang w:val="fr-FR"/>
              </w:rPr>
            </w:pPr>
            <w:r>
              <w:rPr>
                <w:lang w:val="fr-FR"/>
              </w:rPr>
              <w:t>Slovenska Sporitelna as 5.375% 04-10-28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44A0F88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6E6BB65F" w14:textId="77777777">
            <w:pPr>
              <w:pStyle w:val="Tab3MiddleColNonGras"/>
              <w:rPr>
                <w:lang w:val="fr-FR"/>
              </w:rPr>
            </w:pPr>
            <w:r>
              <w:rPr>
                <w:lang w:val="fr-FR"/>
              </w:rPr>
              <w:t>3 200 000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35405E76" w14:textId="77777777">
            <w:pPr>
              <w:pStyle w:val="Tab3MiddleColNonGras"/>
              <w:rPr>
                <w:lang w:val="fr-FR"/>
              </w:rPr>
            </w:pPr>
            <w:r>
              <w:rPr>
                <w:lang w:val="fr-FR"/>
              </w:rPr>
              <w:t>3 420 111,01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0174A9C4" w14:textId="77777777">
            <w:pPr>
              <w:pStyle w:val="Tab3LastColNonGras"/>
              <w:rPr>
                <w:lang w:val="fr-FR"/>
              </w:rPr>
            </w:pPr>
            <w:r>
              <w:rPr>
                <w:lang w:val="fr-FR"/>
              </w:rPr>
              <w:t>1,68</w:t>
            </w:r>
          </w:p>
        </w:tc>
      </w:tr>
      <w:tr w14:paraId="7B442E8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13510D35" w14:textId="77777777">
            <w:pPr>
              <w:pStyle w:val="Tab3FirstColNonGras"/>
              <w:rPr>
                <w:lang w:val="fr-FR"/>
              </w:rPr>
            </w:pPr>
            <w:r>
              <w:rPr>
                <w:lang w:val="fr-FR"/>
              </w:rPr>
              <w:t>TRATON FINANCE LUXEMBOURG 2.875% 26-08-28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27746B5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3847C912" w14:textId="77777777">
            <w:pPr>
              <w:pStyle w:val="Tab3MiddleColNonGras"/>
              <w:rPr>
                <w:lang w:val="fr-FR"/>
              </w:rPr>
            </w:pPr>
            <w:r>
              <w:rPr>
                <w:lang w:val="fr-FR"/>
              </w:rPr>
              <w:t>2 300 000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34F97BCD" w14:textId="77777777">
            <w:pPr>
              <w:pStyle w:val="Tab3MiddleColNonGras"/>
              <w:rPr>
                <w:lang w:val="fr-FR"/>
              </w:rPr>
            </w:pPr>
            <w:r>
              <w:rPr>
                <w:lang w:val="fr-FR"/>
              </w:rPr>
              <w:t>2 259 468,76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620F2D27" w14:textId="77777777">
            <w:pPr>
              <w:pStyle w:val="Tab3LastColNonGras"/>
              <w:rPr>
                <w:lang w:val="fr-FR"/>
              </w:rPr>
            </w:pPr>
            <w:r>
              <w:rPr>
                <w:lang w:val="fr-FR"/>
              </w:rPr>
              <w:t>1,11</w:t>
            </w:r>
          </w:p>
        </w:tc>
      </w:tr>
      <w:tr w14:paraId="7150812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rsidRPr="00FA4765" w14:paraId="01B9A01A" w14:textId="77777777">
            <w:pPr>
              <w:pStyle w:val="Tab3FirstColNonGras"/>
            </w:pPr>
            <w:r w:rsidRPr="00FA4765">
              <w:t>WINTERSHALL DEA FINANCE BV 3.5%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493FBB9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2D0D82C1" w14:textId="77777777">
            <w:pPr>
              <w:pStyle w:val="Tab3MiddleColNonGras"/>
              <w:rPr>
                <w:lang w:val="fr-FR"/>
              </w:rPr>
            </w:pPr>
            <w:r>
              <w:rPr>
                <w:lang w:val="fr-FR"/>
              </w:rPr>
              <w:t>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7A5DF53C" w14:textId="77777777">
            <w:pPr>
              <w:pStyle w:val="Tab3MiddleColNonGras"/>
              <w:rPr>
                <w:lang w:val="fr-FR"/>
              </w:rPr>
            </w:pPr>
            <w:r>
              <w:rPr>
                <w:lang w:val="fr-FR"/>
              </w:rPr>
              <w:t>1 978 812,68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0195F7CF" w14:textId="77777777">
            <w:pPr>
              <w:pStyle w:val="Tab3LastColNonGras"/>
              <w:rPr>
                <w:lang w:val="fr-FR"/>
              </w:rPr>
            </w:pPr>
            <w:r>
              <w:rPr>
                <w:lang w:val="fr-FR"/>
              </w:rPr>
              <w:t>0,97</w:t>
            </w:r>
          </w:p>
        </w:tc>
      </w:tr>
      <w:tr w14:paraId="7371628C"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3877EE3E" w14:textId="77777777">
            <w:pPr>
              <w:pStyle w:val="Tab1FirstColGras"/>
              <w:rPr>
                <w:lang w:val="fr-FR"/>
              </w:rPr>
            </w:pPr>
            <w:r>
              <w:rPr>
                <w:lang w:val="fr-FR"/>
              </w:rPr>
              <w:t>Services liés aux technologies de l'information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6BFB989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2E18B690"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05207BAC" w14:textId="77777777">
            <w:pPr>
              <w:pStyle w:val="Tab1MiddleColGras"/>
              <w:rPr>
                <w:lang w:val="fr-FR"/>
              </w:rPr>
            </w:pPr>
            <w:r>
              <w:rPr>
                <w:lang w:val="fr-FR"/>
              </w:rPr>
              <w:t>2 996 038,41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4A35224B" w14:textId="77777777">
            <w:pPr>
              <w:pStyle w:val="Tab1LastColGras"/>
              <w:rPr>
                <w:lang w:val="fr-FR"/>
              </w:rPr>
            </w:pPr>
            <w:r>
              <w:rPr>
                <w:lang w:val="fr-FR"/>
              </w:rPr>
              <w:t>1,47</w:t>
            </w:r>
          </w:p>
        </w:tc>
      </w:tr>
      <w:tr w14:paraId="7D0D091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5FDE83C0" w14:textId="77777777">
            <w:pPr>
              <w:pStyle w:val="Tab3FirstColNonGras"/>
              <w:rPr>
                <w:lang w:val="fr-FR"/>
              </w:rPr>
            </w:pPr>
            <w:r>
              <w:rPr>
                <w:lang w:val="fr-FR"/>
              </w:rPr>
              <w:t>TDC NET AS 5.056% 31-05-28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7671565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750AD9B1" w14:textId="77777777">
            <w:pPr>
              <w:pStyle w:val="Tab3MiddleColNonGras"/>
              <w:rPr>
                <w:lang w:val="fr-FR"/>
              </w:rPr>
            </w:pPr>
            <w:r>
              <w:rPr>
                <w:lang w:val="fr-FR"/>
              </w:rPr>
              <w:t>2 900 000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3C4E4639" w14:textId="77777777">
            <w:pPr>
              <w:pStyle w:val="Tab3MiddleColNonGras"/>
              <w:rPr>
                <w:lang w:val="fr-FR"/>
              </w:rPr>
            </w:pPr>
            <w:r>
              <w:rPr>
                <w:lang w:val="fr-FR"/>
              </w:rPr>
              <w:t>2 996 038,41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21E8DA57" w14:textId="77777777">
            <w:pPr>
              <w:pStyle w:val="Tab3LastColNonGras"/>
              <w:rPr>
                <w:lang w:val="fr-FR"/>
              </w:rPr>
            </w:pPr>
            <w:r>
              <w:rPr>
                <w:lang w:val="fr-FR"/>
              </w:rPr>
              <w:t>1,47</w:t>
            </w:r>
          </w:p>
        </w:tc>
      </w:tr>
      <w:tr w14:paraId="354E0E7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78223D6C" w14:textId="77777777">
            <w:pPr>
              <w:pStyle w:val="Tab1FirstColGras"/>
              <w:rPr>
                <w:lang w:val="fr-FR"/>
              </w:rPr>
            </w:pPr>
            <w:r>
              <w:rPr>
                <w:lang w:val="fr-FR"/>
              </w:rPr>
              <w:t>Sociétés d'investissement immobilier cotées (SIIC)</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549B4D7F"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64F8E550"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3B8228A5" w14:textId="77777777">
            <w:pPr>
              <w:pStyle w:val="Tab1MiddleColGras"/>
              <w:rPr>
                <w:lang w:val="fr-FR"/>
              </w:rPr>
            </w:pPr>
            <w:r>
              <w:rPr>
                <w:lang w:val="fr-FR"/>
              </w:rPr>
              <w:t>1 959 082,32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0B5E2214" w14:textId="77777777">
            <w:pPr>
              <w:pStyle w:val="Tab1LastColGras"/>
              <w:rPr>
                <w:lang w:val="fr-FR"/>
              </w:rPr>
            </w:pPr>
            <w:r>
              <w:rPr>
                <w:lang w:val="fr-FR"/>
              </w:rPr>
              <w:t>0,96</w:t>
            </w:r>
          </w:p>
        </w:tc>
      </w:tr>
      <w:tr w14:paraId="4EA6546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0E8DC3B9" w14:textId="77777777">
            <w:pPr>
              <w:pStyle w:val="Tab3FirstColNonGras"/>
              <w:rPr>
                <w:lang w:val="fr-FR"/>
              </w:rPr>
            </w:pPr>
            <w:r>
              <w:rPr>
                <w:lang w:val="fr-FR"/>
              </w:rPr>
              <w:t>HEIMSTADEN BOSTAD AB 3.0% PERP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6F9A578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0F1D1FFA" w14:textId="77777777">
            <w:pPr>
              <w:pStyle w:val="Tab3MiddleColNonGras"/>
              <w:rPr>
                <w:lang w:val="fr-FR"/>
              </w:rPr>
            </w:pPr>
            <w:r>
              <w:rPr>
                <w:lang w:val="fr-FR"/>
              </w:rPr>
              <w:t>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6B608160" w14:textId="77777777">
            <w:pPr>
              <w:pStyle w:val="Tab3MiddleColNonGras"/>
              <w:rPr>
                <w:lang w:val="fr-FR"/>
              </w:rPr>
            </w:pPr>
            <w:r>
              <w:rPr>
                <w:lang w:val="fr-FR"/>
              </w:rPr>
              <w:t>1 959 082,32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70502B9F" w14:textId="77777777">
            <w:pPr>
              <w:pStyle w:val="Tab3LastColNonGras"/>
              <w:rPr>
                <w:lang w:val="fr-FR"/>
              </w:rPr>
            </w:pPr>
            <w:r>
              <w:rPr>
                <w:lang w:val="fr-FR"/>
              </w:rPr>
              <w:t>0,96</w:t>
            </w:r>
          </w:p>
        </w:tc>
      </w:tr>
      <w:tr w14:paraId="4523F64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5E00743E" w14:textId="77777777">
            <w:pPr>
              <w:pStyle w:val="Tab1FirstColGras"/>
              <w:rPr>
                <w:lang w:val="fr-FR"/>
              </w:rPr>
            </w:pPr>
            <w:r>
              <w:rPr>
                <w:lang w:val="fr-FR"/>
              </w:rPr>
              <w:t>Soins et autres services médicaux</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52784849"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6B7A099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43CE9D01" w14:textId="77777777">
            <w:pPr>
              <w:pStyle w:val="Tab1MiddleColGras"/>
              <w:rPr>
                <w:lang w:val="fr-FR"/>
              </w:rPr>
            </w:pPr>
            <w:r>
              <w:rPr>
                <w:lang w:val="fr-FR"/>
              </w:rPr>
              <w:t>974 179,77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6869FD36" w14:textId="77777777">
            <w:pPr>
              <w:pStyle w:val="Tab1LastColGras"/>
              <w:rPr>
                <w:lang w:val="fr-FR"/>
              </w:rPr>
            </w:pPr>
            <w:r>
              <w:rPr>
                <w:lang w:val="fr-FR"/>
              </w:rPr>
              <w:t>0,48</w:t>
            </w:r>
          </w:p>
        </w:tc>
      </w:tr>
      <w:tr w14:paraId="27ADE6F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0FAAFC33" w14:textId="77777777">
            <w:pPr>
              <w:pStyle w:val="Tab3FirstColNonGras"/>
              <w:rPr>
                <w:lang w:val="fr-FR"/>
              </w:rPr>
            </w:pPr>
            <w:r>
              <w:rPr>
                <w:lang w:val="fr-FR"/>
              </w:rPr>
              <w:t>CLARIANE 2.25% 15-10-28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2D99E92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0493231E"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1BB6D91E" w14:textId="77777777">
            <w:pPr>
              <w:pStyle w:val="Tab3MiddleColNonGras"/>
              <w:rPr>
                <w:lang w:val="fr-FR"/>
              </w:rPr>
            </w:pPr>
            <w:r>
              <w:rPr>
                <w:lang w:val="fr-FR"/>
              </w:rPr>
              <w:t>974 179,77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50B4159C" w14:textId="77777777">
            <w:pPr>
              <w:pStyle w:val="Tab3LastColNonGras"/>
              <w:rPr>
                <w:lang w:val="fr-FR"/>
              </w:rPr>
            </w:pPr>
            <w:r>
              <w:rPr>
                <w:lang w:val="fr-FR"/>
              </w:rPr>
              <w:t>0,48</w:t>
            </w:r>
          </w:p>
        </w:tc>
      </w:tr>
    </w:tbl>
    <w:p w:rsidR="005778AB" w14:paraId="5582CE79" w14:textId="77777777">
      <w:pPr>
        <w:sectPr>
          <w:headerReference w:type="default" r:id="rId26"/>
          <w:footerReference w:type="default" r:id="rId27"/>
          <w:pgSz w:w="11900" w:h="16840"/>
          <w:pgMar w:top="2154" w:right="1134" w:bottom="1134" w:left="1134" w:header="400" w:footer="400" w:gutter="0"/>
          <w:cols w:space="720"/>
        </w:sectPr>
      </w:pPr>
    </w:p>
    <w:p w:rsidR="005778AB" w14:paraId="1637E701" w14:textId="77777777">
      <w:pPr>
        <w:spacing w:line="30" w:lineRule="exact"/>
        <w:rPr>
          <w:sz w:val="3"/>
        </w:rPr>
      </w:pPr>
    </w:p>
    <w:p w:rsidR="005778AB" w14:paraId="79A5CC2E" w14:textId="77777777">
      <w:pPr>
        <w:pStyle w:val="TechnicalBookmark"/>
        <w:rPr>
          <w:lang w:val="fr-FR"/>
        </w:rPr>
      </w:pPr>
      <w:r>
        <w:rPr>
          <w:lang w:val="fr-FR"/>
        </w:rPr>
        <w:fldChar w:fldCharType="begin"/>
      </w:r>
      <w:r>
        <w:rPr>
          <w:lang w:val="fr-FR"/>
        </w:rPr>
        <w:instrText xml:space="preserve"> SET C67EA9C7A5377DC4425078BBF9B27D51 "" </w:instrText>
      </w:r>
      <w:r>
        <w:rPr>
          <w:lang w:val="fr-FR"/>
        </w:rPr>
        <w:fldChar w:fldCharType="separate"/>
      </w:r>
      <w:bookmarkStart w:id="51" w:name="C67EA9C7A5377DC4425078BBF9B27D51"/>
      <w:bookmarkEnd w:id="51"/>
      <w:r>
        <w:rPr>
          <w:lang w:val="fr-FR"/>
        </w:rPr>
        <w:fldChar w:fldCharType="end"/>
      </w:r>
    </w:p>
    <w:p w:rsidR="005778AB" w14:paraId="6896F11A" w14:textId="77777777">
      <w:pPr>
        <w:pStyle w:val="H2"/>
        <w:rPr>
          <w:lang w:val="fr-FR"/>
        </w:rPr>
      </w:pPr>
      <w:r>
        <w:rPr>
          <w:lang w:val="fr-FR"/>
        </w:rPr>
        <w:t xml:space="preserve">Inventaire des éléments de bilan </w:t>
      </w:r>
    </w:p>
    <w:p w:rsidR="005778AB" w14:paraId="01AC5DF9" w14:textId="77777777">
      <w:pPr>
        <w:pStyle w:val="NoRefToc"/>
        <w:rPr>
          <w:lang w:val="fr-FR"/>
        </w:rPr>
      </w:pPr>
      <w:r>
        <w:rPr>
          <w:lang w:val="fr-FR"/>
        </w:rPr>
        <w:t>Inventaire des éléments de bilan</w:t>
      </w:r>
    </w:p>
    <w:p w:rsidR="005778AB" w14:paraId="4C9DBFAC" w14:textId="77777777">
      <w:pPr>
        <w:pStyle w:val="TechnicalBookmark"/>
        <w:rPr>
          <w:lang w:val="fr-FR"/>
        </w:rPr>
      </w:pPr>
      <w:r>
        <w:rPr>
          <w:lang w:val="fr-FR"/>
        </w:rPr>
        <w:fldChar w:fldCharType="begin"/>
      </w:r>
      <w:r>
        <w:rPr>
          <w:lang w:val="fr-FR"/>
        </w:rPr>
        <w:instrText xml:space="preserve"> SET CE1942A0F266544479E059B2324C1F4B "" </w:instrText>
      </w:r>
      <w:r>
        <w:rPr>
          <w:lang w:val="fr-FR"/>
        </w:rPr>
        <w:fldChar w:fldCharType="separate"/>
      </w:r>
      <w:bookmarkStart w:id="52" w:name="CE1942A0F266544479E059B2324C1F4B"/>
      <w:bookmarkEnd w:id="52"/>
      <w:r>
        <w:rPr>
          <w:lang w:val="fr-FR"/>
        </w:rPr>
        <w:fldChar w:fldCharType="end"/>
      </w:r>
    </w:p>
    <w:p w:rsidR="005778AB" w14:paraId="5ACEF563"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40D32424"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5778AB" w14:paraId="50A8C7E2"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7608F8AC"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5138DAF1" w14:textId="77777777">
            <w:pPr>
              <w:pStyle w:val="EnteteTabMiddleColBordure"/>
              <w:spacing w:line="184" w:lineRule="exact"/>
              <w:rPr>
                <w:lang w:val="fr-FR"/>
              </w:rPr>
            </w:pPr>
            <w:r>
              <w:rPr>
                <w:lang w:val="fr-FR"/>
              </w:rPr>
              <w:t>Quantité ou</w:t>
            </w:r>
          </w:p>
          <w:p w:rsidR="005778AB" w14:paraId="0D341E27"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23758667"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6EB1D4CA" w14:textId="77777777">
            <w:pPr>
              <w:pStyle w:val="EnteteTabLastColBordure"/>
              <w:spacing w:line="184" w:lineRule="exact"/>
              <w:rPr>
                <w:lang w:val="fr-FR"/>
              </w:rPr>
            </w:pPr>
            <w:r>
              <w:rPr>
                <w:lang w:val="fr-FR"/>
              </w:rPr>
              <w:t>% Actif</w:t>
            </w:r>
          </w:p>
          <w:p w:rsidR="005778AB" w14:paraId="373D2C24" w14:textId="77777777">
            <w:pPr>
              <w:pStyle w:val="EnteteTabLastColBordure"/>
              <w:spacing w:line="184" w:lineRule="exact"/>
              <w:rPr>
                <w:lang w:val="fr-FR"/>
              </w:rPr>
            </w:pPr>
            <w:r>
              <w:rPr>
                <w:lang w:val="fr-FR"/>
              </w:rPr>
              <w:t>Net</w:t>
            </w:r>
          </w:p>
        </w:tc>
      </w:tr>
      <w:tr w14:paraId="5B11DA7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7F1E425B" w14:textId="77777777">
            <w:pPr>
              <w:pStyle w:val="Tab1FirstColGras"/>
              <w:rPr>
                <w:lang w:val="fr-FR"/>
              </w:rPr>
            </w:pPr>
            <w:r>
              <w:rPr>
                <w:lang w:val="fr-FR"/>
              </w:rPr>
              <w:t>TITRES D'OPC</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46E48FA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4966BCA0"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055F1541" w14:textId="77777777">
            <w:pPr>
              <w:pStyle w:val="Tab1MiddleColGras"/>
              <w:rPr>
                <w:lang w:val="fr-FR"/>
              </w:rPr>
            </w:pPr>
            <w:r>
              <w:rPr>
                <w:lang w:val="fr-FR"/>
              </w:rPr>
              <w:t>12 319 102,60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2BBF0AE6" w14:textId="77777777">
            <w:pPr>
              <w:pStyle w:val="Tab1LastColGras"/>
              <w:rPr>
                <w:lang w:val="fr-FR"/>
              </w:rPr>
            </w:pPr>
            <w:r>
              <w:rPr>
                <w:lang w:val="fr-FR"/>
              </w:rPr>
              <w:t>6,04</w:t>
            </w:r>
          </w:p>
        </w:tc>
      </w:tr>
      <w:tr w14:paraId="7BD0E9AC"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56F6066D" w14:textId="77777777">
            <w:pPr>
              <w:pStyle w:val="Tab1FirstColGras"/>
              <w:rPr>
                <w:lang w:val="fr-FR"/>
              </w:rPr>
            </w:pPr>
            <w:r>
              <w:rPr>
                <w:lang w:val="fr-FR"/>
              </w:rPr>
              <w:t>OPCVM</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37617A9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31A8910E"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2AD18148" w14:textId="77777777">
            <w:pPr>
              <w:pStyle w:val="Tab1MiddleColGras"/>
              <w:rPr>
                <w:lang w:val="fr-FR"/>
              </w:rPr>
            </w:pPr>
            <w:r>
              <w:rPr>
                <w:lang w:val="fr-FR"/>
              </w:rPr>
              <w:t>12 319 102,60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42596DAA" w14:textId="77777777">
            <w:pPr>
              <w:pStyle w:val="Tab1LastColGras"/>
              <w:rPr>
                <w:lang w:val="fr-FR"/>
              </w:rPr>
            </w:pPr>
            <w:r>
              <w:rPr>
                <w:lang w:val="fr-FR"/>
              </w:rPr>
              <w:t>6,04</w:t>
            </w:r>
          </w:p>
        </w:tc>
      </w:tr>
      <w:tr w14:paraId="24DD7CD5"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5778AB" w14:paraId="18A1604D" w14:textId="77777777">
            <w:pPr>
              <w:pStyle w:val="Tab1FirstColGras"/>
              <w:rPr>
                <w:lang w:val="fr-FR"/>
              </w:rPr>
            </w:pPr>
            <w:r>
              <w:rPr>
                <w:lang w:val="fr-FR"/>
              </w:rPr>
              <w:t>Gestion collective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01F82459"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27970A8E"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687CA11C" w14:textId="77777777">
            <w:pPr>
              <w:pStyle w:val="Tab1MiddleColGras"/>
              <w:rPr>
                <w:lang w:val="fr-FR"/>
              </w:rPr>
            </w:pPr>
            <w:r>
              <w:rPr>
                <w:lang w:val="fr-FR"/>
              </w:rPr>
              <w:t>12 319 102,60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103D9082" w14:textId="77777777">
            <w:pPr>
              <w:pStyle w:val="Tab1LastColGras"/>
              <w:rPr>
                <w:lang w:val="fr-FR"/>
              </w:rPr>
            </w:pPr>
            <w:r>
              <w:rPr>
                <w:lang w:val="fr-FR"/>
              </w:rPr>
              <w:t>6,04</w:t>
            </w:r>
          </w:p>
        </w:tc>
      </w:tr>
      <w:tr w14:paraId="7AE3E3F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rsidRPr="00FA4765" w14:paraId="600AB44B" w14:textId="77777777">
            <w:pPr>
              <w:pStyle w:val="Tab3FirstColNonGras"/>
            </w:pPr>
            <w:r w:rsidRPr="00FA4765">
              <w:t>BFT CREDIT HIGH YIELD SHORT TERM ISR IC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15B394F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2565800C" w14:textId="77777777">
            <w:pPr>
              <w:pStyle w:val="Tab3MiddleColNonGras"/>
              <w:rPr>
                <w:lang w:val="fr-FR"/>
              </w:rPr>
            </w:pPr>
            <w:r>
              <w:rPr>
                <w:lang w:val="fr-FR"/>
              </w:rPr>
              <w:t>85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41EE236D" w14:textId="77777777">
            <w:pPr>
              <w:pStyle w:val="Tab3MiddleColNonGras"/>
              <w:rPr>
                <w:lang w:val="fr-FR"/>
              </w:rPr>
            </w:pPr>
            <w:r>
              <w:rPr>
                <w:lang w:val="fr-FR"/>
              </w:rPr>
              <w:t>9 365 568,60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67D1E8FB" w14:textId="77777777">
            <w:pPr>
              <w:pStyle w:val="Tab3LastColNonGras"/>
              <w:rPr>
                <w:lang w:val="fr-FR"/>
              </w:rPr>
            </w:pPr>
            <w:r>
              <w:rPr>
                <w:lang w:val="fr-FR"/>
              </w:rPr>
              <w:t>4,59</w:t>
            </w:r>
          </w:p>
        </w:tc>
      </w:tr>
      <w:tr w14:paraId="2787472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5778AB" w14:paraId="13AD3B19" w14:textId="77777777">
            <w:pPr>
              <w:pStyle w:val="Tab3FirstColNonGras"/>
              <w:rPr>
                <w:lang w:val="fr-FR"/>
              </w:rPr>
            </w:pPr>
            <w:r>
              <w:rPr>
                <w:lang w:val="fr-FR"/>
              </w:rPr>
              <w:t>BFT MONETAIRE COURT TERME ISR CLIMAT I-C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5778AB" w14:paraId="77C0E2C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5778AB" w14:paraId="3DC7FA8D" w14:textId="77777777">
            <w:pPr>
              <w:pStyle w:val="Tab3MiddleColNonGras"/>
              <w:rPr>
                <w:lang w:val="fr-FR"/>
              </w:rPr>
            </w:pPr>
            <w:r>
              <w:rPr>
                <w:lang w:val="fr-FR"/>
              </w:rPr>
              <w:t>200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5778AB" w14:paraId="3BE3D78D" w14:textId="77777777">
            <w:pPr>
              <w:pStyle w:val="Tab3MiddleColNonGras"/>
              <w:rPr>
                <w:lang w:val="fr-FR"/>
              </w:rPr>
            </w:pPr>
            <w:r>
              <w:rPr>
                <w:lang w:val="fr-FR"/>
              </w:rPr>
              <w:t>2 953 534,00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2ED11E61" w14:textId="77777777">
            <w:pPr>
              <w:pStyle w:val="Tab3LastColNonGras"/>
              <w:rPr>
                <w:lang w:val="fr-FR"/>
              </w:rPr>
            </w:pPr>
            <w:r>
              <w:rPr>
                <w:lang w:val="fr-FR"/>
              </w:rPr>
              <w:t>1,45</w:t>
            </w:r>
          </w:p>
        </w:tc>
      </w:tr>
      <w:tr w14:paraId="373EBAF7" w14:textId="77777777">
        <w:tblPrEx>
          <w:tblW w:w="5000" w:type="pct"/>
          <w:tblLayout w:type="fixed"/>
          <w:tblLook w:val="04A0"/>
        </w:tblPrEx>
        <w:trPr>
          <w:trHeight w:hRule="exact" w:val="45"/>
        </w:trPr>
        <w:tc>
          <w:tcPr>
            <w:tcW w:w="5460" w:type="dxa"/>
            <w:tcBorders>
              <w:left w:val="single" w:sz="4" w:space="0" w:color="000000"/>
            </w:tcBorders>
            <w:tcMar>
              <w:top w:w="0" w:type="dxa"/>
              <w:left w:w="0" w:type="dxa"/>
              <w:bottom w:w="0" w:type="dxa"/>
              <w:right w:w="0" w:type="dxa"/>
            </w:tcMar>
            <w:vAlign w:val="center"/>
          </w:tcPr>
          <w:p w:rsidR="005778AB" w14:paraId="0BC0994E" w14:textId="77777777">
            <w:pPr>
              <w:pStyle w:val="Tab1FirstColGrasNoContent"/>
              <w:rPr>
                <w:sz w:val="16"/>
                <w:lang w:val="fr-FR"/>
              </w:rPr>
            </w:pPr>
          </w:p>
        </w:tc>
        <w:tc>
          <w:tcPr>
            <w:tcW w:w="800" w:type="dxa"/>
            <w:tcBorders>
              <w:left w:val="single" w:sz="4" w:space="0" w:color="000000"/>
              <w:right w:val="single" w:sz="4" w:space="0" w:color="000000"/>
            </w:tcBorders>
            <w:tcMar>
              <w:top w:w="0" w:type="dxa"/>
              <w:left w:w="40" w:type="dxa"/>
              <w:bottom w:w="0" w:type="dxa"/>
              <w:right w:w="0" w:type="dxa"/>
            </w:tcMar>
            <w:vAlign w:val="center"/>
          </w:tcPr>
          <w:p w:rsidR="005778AB" w14:paraId="76C5F06B"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5778AB" w14:paraId="22A523B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5778AB" w14:paraId="34582495" w14:textId="77777777">
            <w:pPr>
              <w:pStyle w:val="Tab1MiddleColGrasNoContent"/>
              <w:rPr>
                <w:sz w:val="16"/>
                <w:lang w:val="fr-FR"/>
              </w:rPr>
            </w:pPr>
          </w:p>
        </w:tc>
        <w:tc>
          <w:tcPr>
            <w:tcW w:w="720" w:type="dxa"/>
            <w:tcBorders>
              <w:left w:val="single" w:sz="4" w:space="0" w:color="000000"/>
              <w:right w:val="single" w:sz="4" w:space="0" w:color="000000"/>
            </w:tcBorders>
            <w:tcMar>
              <w:top w:w="0" w:type="dxa"/>
              <w:left w:w="0" w:type="dxa"/>
              <w:bottom w:w="0" w:type="dxa"/>
              <w:right w:w="0" w:type="dxa"/>
            </w:tcMar>
            <w:vAlign w:val="center"/>
          </w:tcPr>
          <w:p w:rsidR="005778AB" w14:paraId="348040B2" w14:textId="77777777">
            <w:pPr>
              <w:pStyle w:val="Tab1LastColGrasNoContent"/>
              <w:rPr>
                <w:sz w:val="16"/>
                <w:lang w:val="fr-FR"/>
              </w:rPr>
            </w:pPr>
          </w:p>
        </w:tc>
      </w:tr>
      <w:tr w14:paraId="28539610" w14:textId="77777777">
        <w:tblPrEx>
          <w:tblW w:w="5000" w:type="pct"/>
          <w:tblLayout w:type="fixed"/>
          <w:tblLook w:val="04A0"/>
        </w:tblPrEx>
        <w:trPr>
          <w:trHeight w:val="281"/>
        </w:trPr>
        <w:tc>
          <w:tcPr>
            <w:tcW w:w="7480" w:type="dxa"/>
            <w:gridSpan w:val="3"/>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5778AB" w14:paraId="7C976873" w14:textId="77777777">
            <w:pPr>
              <w:pStyle w:val="TotalTabFirstColBordure"/>
              <w:rPr>
                <w:lang w:val="fr-FR"/>
              </w:rPr>
            </w:pPr>
            <w:r>
              <w:rPr>
                <w:lang w:val="fr-FR"/>
              </w:rPr>
              <w:t>Total</w:t>
            </w:r>
          </w:p>
        </w:tc>
        <w:tc>
          <w:tcPr>
            <w:tcW w:w="14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578EF1FF" w14:textId="77777777">
            <w:pPr>
              <w:pStyle w:val="TotalTabMiddleColBordure"/>
              <w:rPr>
                <w:lang w:val="fr-FR"/>
              </w:rPr>
            </w:pPr>
            <w:r>
              <w:rPr>
                <w:lang w:val="fr-FR"/>
              </w:rPr>
              <w:t>203 601 354,21</w:t>
            </w:r>
          </w:p>
        </w:tc>
        <w:tc>
          <w:tcPr>
            <w:tcW w:w="72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5778AB" w14:paraId="21E6A4F9" w14:textId="77777777">
            <w:pPr>
              <w:pStyle w:val="TotalTabLastColBordure"/>
              <w:rPr>
                <w:lang w:val="fr-FR"/>
              </w:rPr>
            </w:pPr>
            <w:r>
              <w:rPr>
                <w:lang w:val="fr-FR"/>
              </w:rPr>
              <w:t>99,88</w:t>
            </w:r>
          </w:p>
        </w:tc>
      </w:tr>
    </w:tbl>
    <w:p w:rsidR="005778AB" w14:paraId="29B0A0BB" w14:textId="77777777">
      <w:pPr>
        <w:pStyle w:val="TechnicalBookmark"/>
        <w:rPr>
          <w:lang w:val="fr-FR"/>
        </w:rPr>
      </w:pPr>
    </w:p>
    <w:p w:rsidR="005778AB" w14:paraId="7812F342" w14:textId="77777777">
      <w:pPr>
        <w:pStyle w:val="TableNote"/>
        <w:spacing w:before="100" w:after="15" w:line="184" w:lineRule="exact"/>
        <w:rPr>
          <w:lang w:val="fr-FR"/>
        </w:rPr>
      </w:pPr>
      <w:r>
        <w:rPr>
          <w:lang w:val="fr-FR"/>
        </w:rPr>
        <w:t>(*) Le secteur d’activité représente l’activité principale de l’émetteur de l’instrument financier ; il est issu de sources fiables reconnues au plan international (GICS et NACE principalement).</w:t>
      </w:r>
    </w:p>
    <w:p w:rsidR="005778AB" w14:paraId="0A0B1634" w14:textId="77777777">
      <w:pPr>
        <w:pStyle w:val="BreakLine"/>
        <w:rPr>
          <w:lang w:val="fr-FR"/>
        </w:rPr>
      </w:pPr>
      <w:r>
        <w:rPr>
          <w:lang w:val="fr-FR"/>
        </w:rPr>
        <w:t xml:space="preserve"> </w:t>
      </w:r>
    </w:p>
    <w:p w:rsidR="005778AB" w14:paraId="665F79AB" w14:textId="77777777">
      <w:pPr>
        <w:pStyle w:val="TechnicalBookmark"/>
        <w:rPr>
          <w:lang w:val="fr-FR"/>
        </w:rPr>
      </w:pPr>
      <w:r>
        <w:rPr>
          <w:lang w:val="fr-FR"/>
        </w:rPr>
        <w:fldChar w:fldCharType="begin"/>
      </w:r>
      <w:r>
        <w:rPr>
          <w:lang w:val="fr-FR"/>
        </w:rPr>
        <w:instrText xml:space="preserve"> SET E0191E878C0B675D7651F8237A711CBF "" </w:instrText>
      </w:r>
      <w:r>
        <w:rPr>
          <w:lang w:val="fr-FR"/>
        </w:rPr>
        <w:fldChar w:fldCharType="separate"/>
      </w:r>
      <w:bookmarkStart w:id="53" w:name="E0191E878C0B675D7651F8237A711CBF"/>
      <w:bookmarkEnd w:id="53"/>
      <w:r>
        <w:rPr>
          <w:lang w:val="fr-FR"/>
        </w:rPr>
        <w:fldChar w:fldCharType="end"/>
      </w:r>
    </w:p>
    <w:p w:rsidR="005778AB" w14:paraId="77CB7879" w14:textId="77777777">
      <w:pPr>
        <w:pStyle w:val="H2SPACEBEFORE"/>
        <w:ind w:right="2400"/>
        <w:rPr>
          <w:lang w:val="fr-FR"/>
        </w:rPr>
      </w:pPr>
      <w:r>
        <w:rPr>
          <w:lang w:val="fr-FR"/>
        </w:rPr>
        <w:t>|</w:t>
      </w:r>
    </w:p>
    <w:p w:rsidR="005778AB" w14:paraId="53D9B49D" w14:textId="77777777">
      <w:pPr>
        <w:pStyle w:val="H2"/>
        <w:rPr>
          <w:lang w:val="fr-FR"/>
        </w:rPr>
      </w:pPr>
      <w:bookmarkStart w:id="54" w:name="Inventaire_des_opérations_à_terme_de_dev"/>
      <w:bookmarkEnd w:id="54"/>
      <w:r>
        <w:rPr>
          <w:lang w:val="fr-FR"/>
        </w:rPr>
        <w:t>Inventaire des opérations à terme de devises</w:t>
      </w:r>
    </w:p>
    <w:p w:rsidR="005778AB" w14:paraId="61F2D236" w14:textId="77777777">
      <w:pPr>
        <w:pStyle w:val="RefToc2"/>
        <w:rPr>
          <w:lang w:val="fr-FR"/>
        </w:rPr>
      </w:pPr>
      <w:bookmarkStart w:id="55" w:name="BK_C271C8EEB689153534D3CD97CCC8B94F"/>
      <w:bookmarkEnd w:id="55"/>
      <w:r>
        <w:rPr>
          <w:lang w:val="fr-FR"/>
        </w:rPr>
        <w:t>Inventaire des opérations à terme de devises</w:t>
      </w:r>
    </w:p>
    <w:p w:rsidR="005778AB" w14:paraId="3B774007" w14:textId="77777777">
      <w:pPr>
        <w:pStyle w:val="TechnicalBookmark"/>
        <w:rPr>
          <w:lang w:val="fr-FR"/>
        </w:rPr>
      </w:pPr>
      <w:r>
        <w:rPr>
          <w:lang w:val="fr-FR"/>
        </w:rPr>
        <w:fldChar w:fldCharType="begin"/>
      </w:r>
      <w:r>
        <w:rPr>
          <w:lang w:val="fr-FR"/>
        </w:rPr>
        <w:instrText xml:space="preserve"> SET A172E40CD19FF6819959634B393D584E "" </w:instrText>
      </w:r>
      <w:r>
        <w:rPr>
          <w:lang w:val="fr-FR"/>
        </w:rPr>
        <w:fldChar w:fldCharType="separate"/>
      </w:r>
      <w:bookmarkStart w:id="56" w:name="A172E40CD19FF6819959634B393D584E"/>
      <w:bookmarkEnd w:id="56"/>
      <w:r>
        <w:rPr>
          <w:lang w:val="fr-FR"/>
        </w:rPr>
        <w:fldChar w:fldCharType="end"/>
      </w:r>
    </w:p>
    <w:p w:rsidR="005778AB" w14:paraId="68E02149" w14:textId="77777777">
      <w:pPr>
        <w:pStyle w:val="TechnicalBookmark"/>
        <w:rPr>
          <w:lang w:val="fr-FR"/>
        </w:rPr>
      </w:pPr>
    </w:p>
    <w:tbl>
      <w:tblPr>
        <w:tblW w:w="5000" w:type="pct"/>
        <w:tblBorders>
          <w:bottom w:val="single" w:sz="4" w:space="0" w:color="000000"/>
        </w:tblBorders>
        <w:tblLayout w:type="fixed"/>
        <w:tblLook w:val="04A0"/>
      </w:tblPr>
      <w:tblGrid>
        <w:gridCol w:w="2176"/>
        <w:gridCol w:w="1377"/>
        <w:gridCol w:w="1397"/>
        <w:gridCol w:w="839"/>
        <w:gridCol w:w="1497"/>
        <w:gridCol w:w="839"/>
        <w:gridCol w:w="1497"/>
      </w:tblGrid>
      <w:tr w14:paraId="594EBD8F" w14:textId="77777777">
        <w:tblPrEx>
          <w:tblW w:w="5000" w:type="pct"/>
          <w:tblBorders>
            <w:bottom w:val="single" w:sz="4" w:space="0" w:color="000000"/>
          </w:tblBorders>
          <w:tblLayout w:type="fixed"/>
          <w:tblLook w:val="04A0"/>
        </w:tblPrEx>
        <w:trPr>
          <w:trHeight w:val="485"/>
        </w:trPr>
        <w:tc>
          <w:tcPr>
            <w:tcW w:w="218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5778AB" w14:paraId="7969D810" w14:textId="77777777">
            <w:pPr>
              <w:pStyle w:val="EnteteTabFirstColBordure"/>
              <w:rPr>
                <w:lang w:val="fr-FR"/>
              </w:rPr>
            </w:pPr>
            <w:r>
              <w:rPr>
                <w:lang w:val="fr-FR"/>
              </w:rPr>
              <w:t>Type d'opération</w:t>
            </w:r>
          </w:p>
        </w:tc>
        <w:tc>
          <w:tcPr>
            <w:tcW w:w="278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6C92E940" w14:textId="77777777">
            <w:pPr>
              <w:pStyle w:val="EnteteTabMiddleColBordure"/>
              <w:rPr>
                <w:lang w:val="fr-FR"/>
              </w:rPr>
            </w:pPr>
            <w:r>
              <w:rPr>
                <w:lang w:val="fr-FR"/>
              </w:rPr>
              <w:t>Valeur actuelle présentée au bilan</w:t>
            </w:r>
          </w:p>
        </w:tc>
        <w:tc>
          <w:tcPr>
            <w:tcW w:w="4680" w:type="dxa"/>
            <w:gridSpan w:val="4"/>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5B0B3DCD" w14:textId="77777777">
            <w:pPr>
              <w:pStyle w:val="EnteteTabMiddleColBordure"/>
              <w:rPr>
                <w:lang w:val="fr-FR"/>
              </w:rPr>
            </w:pPr>
            <w:r>
              <w:rPr>
                <w:lang w:val="fr-FR"/>
              </w:rPr>
              <w:t>Montant de l'exposition (*)</w:t>
            </w:r>
          </w:p>
        </w:tc>
      </w:tr>
      <w:tr w14:paraId="59B2D7B1" w14:textId="77777777">
        <w:tblPrEx>
          <w:tblW w:w="5000" w:type="pct"/>
          <w:tblLayout w:type="fixed"/>
          <w:tblLook w:val="04A0"/>
        </w:tblPrEx>
        <w:trPr>
          <w:trHeight w:val="485"/>
        </w:trPr>
        <w:tc>
          <w:tcPr>
            <w:tcW w:w="218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5778AB" w14:paraId="3CCAF9DB" w14:textId="77777777">
            <w:pPr>
              <w:pStyle w:val="NormalNoContent"/>
            </w:pPr>
          </w:p>
        </w:tc>
        <w:tc>
          <w:tcPr>
            <w:tcW w:w="138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51E01768" w14:textId="77777777">
            <w:pPr>
              <w:pStyle w:val="EnteteTabMiddleColBordure"/>
              <w:rPr>
                <w:lang w:val="fr-FR"/>
              </w:rPr>
            </w:pPr>
            <w:r>
              <w:rPr>
                <w:lang w:val="fr-FR"/>
              </w:rPr>
              <w:t>Actif</w:t>
            </w:r>
          </w:p>
        </w:tc>
        <w:tc>
          <w:tcPr>
            <w:tcW w:w="14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1CEECA40" w14:textId="77777777">
            <w:pPr>
              <w:pStyle w:val="EnteteTabMiddleColBordure"/>
              <w:rPr>
                <w:lang w:val="fr-FR"/>
              </w:rPr>
            </w:pPr>
            <w:r>
              <w:rPr>
                <w:lang w:val="fr-FR"/>
              </w:rPr>
              <w:t>Passif</w:t>
            </w:r>
          </w:p>
        </w:tc>
        <w:tc>
          <w:tcPr>
            <w:tcW w:w="234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0FD1A815" w14:textId="77777777">
            <w:pPr>
              <w:pStyle w:val="EnteteTabMiddleColBordure"/>
              <w:rPr>
                <w:lang w:val="fr-FR"/>
              </w:rPr>
            </w:pPr>
            <w:r>
              <w:rPr>
                <w:lang w:val="fr-FR"/>
              </w:rPr>
              <w:t>Devises à recevoir (+)</w:t>
            </w:r>
          </w:p>
        </w:tc>
        <w:tc>
          <w:tcPr>
            <w:tcW w:w="234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7929F542" w14:textId="77777777">
            <w:pPr>
              <w:pStyle w:val="EnteteTabMiddleColBordure"/>
              <w:rPr>
                <w:lang w:val="fr-FR"/>
              </w:rPr>
            </w:pPr>
            <w:r>
              <w:rPr>
                <w:lang w:val="fr-FR"/>
              </w:rPr>
              <w:t>Devises à livrer (-)</w:t>
            </w:r>
          </w:p>
        </w:tc>
      </w:tr>
      <w:tr w14:paraId="7018CC19" w14:textId="77777777">
        <w:tblPrEx>
          <w:tblW w:w="5000" w:type="pct"/>
          <w:tblLayout w:type="fixed"/>
          <w:tblLook w:val="04A0"/>
        </w:tblPrEx>
        <w:trPr>
          <w:trHeight w:val="485"/>
        </w:trPr>
        <w:tc>
          <w:tcPr>
            <w:tcW w:w="218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5778AB" w14:paraId="3D097EBD" w14:textId="77777777">
            <w:pPr>
              <w:pStyle w:val="NormalNoContent"/>
            </w:pPr>
          </w:p>
        </w:tc>
        <w:tc>
          <w:tcPr>
            <w:tcW w:w="138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78AB" w14:paraId="304FDF8B" w14:textId="77777777">
            <w:pPr>
              <w:pStyle w:val="NormalNoContent"/>
            </w:pPr>
          </w:p>
        </w:tc>
        <w:tc>
          <w:tcPr>
            <w:tcW w:w="14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78AB" w14:paraId="033FAAE5" w14:textId="77777777">
            <w:pPr>
              <w:pStyle w:val="NormalNoContent"/>
            </w:pPr>
          </w:p>
        </w:tc>
        <w:tc>
          <w:tcPr>
            <w:tcW w:w="84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3C8BCD09" w14:textId="77777777">
            <w:pPr>
              <w:pStyle w:val="EnteteTabMiddleColBordure"/>
              <w:rPr>
                <w:lang w:val="fr-FR"/>
              </w:rPr>
            </w:pPr>
            <w:r>
              <w:rPr>
                <w:lang w:val="fr-FR"/>
              </w:rPr>
              <w:t>Devise</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5A45B4CD" w14:textId="77777777">
            <w:pPr>
              <w:pStyle w:val="EnteteTabMiddleColBordure"/>
              <w:rPr>
                <w:lang w:val="fr-FR"/>
              </w:rPr>
            </w:pPr>
            <w:r>
              <w:rPr>
                <w:lang w:val="fr-FR"/>
              </w:rPr>
              <w:t>Montant (*)</w:t>
            </w:r>
          </w:p>
        </w:tc>
        <w:tc>
          <w:tcPr>
            <w:tcW w:w="84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3F3607D8" w14:textId="77777777">
            <w:pPr>
              <w:pStyle w:val="EnteteTabMiddleColBordure"/>
              <w:rPr>
                <w:lang w:val="fr-FR"/>
              </w:rPr>
            </w:pPr>
            <w:r>
              <w:rPr>
                <w:lang w:val="fr-FR"/>
              </w:rPr>
              <w:t>Devise</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16D7CE7A" w14:textId="77777777">
            <w:pPr>
              <w:pStyle w:val="EnteteTabMiddleColBordure"/>
              <w:rPr>
                <w:lang w:val="fr-FR"/>
              </w:rPr>
            </w:pPr>
            <w:r>
              <w:rPr>
                <w:lang w:val="fr-FR"/>
              </w:rPr>
              <w:t>Montant (*)</w:t>
            </w:r>
          </w:p>
        </w:tc>
      </w:tr>
      <w:tr w14:paraId="39FB8B40" w14:textId="77777777">
        <w:tblPrEx>
          <w:tblW w:w="5000" w:type="pct"/>
          <w:tblLayout w:type="fixed"/>
          <w:tblLook w:val="04A0"/>
        </w:tblPrEx>
        <w:trPr>
          <w:trHeight w:val="281"/>
        </w:trPr>
        <w:tc>
          <w:tcPr>
            <w:tcW w:w="218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5778AB" w14:paraId="025ADA9D" w14:textId="77777777">
            <w:pPr>
              <w:pStyle w:val="TotalTabFirstColBordure"/>
              <w:rPr>
                <w:lang w:val="fr-FR"/>
              </w:rPr>
            </w:pPr>
            <w:r>
              <w:rPr>
                <w:lang w:val="fr-FR"/>
              </w:rPr>
              <w:t>Total</w:t>
            </w:r>
          </w:p>
        </w:tc>
        <w:tc>
          <w:tcPr>
            <w:tcW w:w="13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72817281" w14:textId="77777777">
            <w:pPr>
              <w:pStyle w:val="TotalTabMiddleColBordure"/>
              <w:rPr>
                <w:lang w:val="fr-FR"/>
              </w:rPr>
            </w:pPr>
            <w:r>
              <w:rPr>
                <w:lang w:val="fr-FR"/>
              </w:rPr>
              <w:t xml:space="preserve"> </w:t>
            </w:r>
          </w:p>
        </w:tc>
        <w:tc>
          <w:tcPr>
            <w:tcW w:w="14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6B12A4EA" w14:textId="77777777">
            <w:pPr>
              <w:pStyle w:val="TotalTabMiddleColBordure"/>
              <w:rPr>
                <w:lang w:val="fr-FR"/>
              </w:rPr>
            </w:pPr>
            <w:r>
              <w:rPr>
                <w:lang w:val="fr-FR"/>
              </w:rPr>
              <w:t xml:space="preserve"> </w:t>
            </w:r>
          </w:p>
        </w:tc>
        <w:tc>
          <w:tcPr>
            <w:tcW w:w="84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454DA50F"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4EC21A9F" w14:textId="77777777">
            <w:pPr>
              <w:pStyle w:val="TotalTabMiddleColBordure"/>
              <w:rPr>
                <w:lang w:val="fr-FR"/>
              </w:rPr>
            </w:pPr>
            <w:r>
              <w:rPr>
                <w:lang w:val="fr-FR"/>
              </w:rPr>
              <w:t xml:space="preserve"> </w:t>
            </w:r>
          </w:p>
        </w:tc>
        <w:tc>
          <w:tcPr>
            <w:tcW w:w="84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07842E5E"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74F36F23" w14:textId="77777777">
            <w:pPr>
              <w:pStyle w:val="TotalTabMiddleColBordure"/>
              <w:rPr>
                <w:lang w:val="fr-FR"/>
              </w:rPr>
            </w:pPr>
            <w:r>
              <w:rPr>
                <w:lang w:val="fr-FR"/>
              </w:rPr>
              <w:t xml:space="preserve"> </w:t>
            </w:r>
          </w:p>
        </w:tc>
      </w:tr>
    </w:tbl>
    <w:p w:rsidR="005778AB" w14:paraId="0219E1B5" w14:textId="77777777">
      <w:pPr>
        <w:pStyle w:val="TechnicalBookmark"/>
        <w:rPr>
          <w:lang w:val="fr-FR"/>
        </w:rPr>
      </w:pPr>
    </w:p>
    <w:p w:rsidR="005778AB" w14:paraId="35F48CDC" w14:textId="77777777">
      <w:pPr>
        <w:pStyle w:val="TableNote"/>
        <w:spacing w:before="100" w:after="15" w:line="184" w:lineRule="exact"/>
        <w:rPr>
          <w:lang w:val="fr-FR"/>
        </w:rPr>
      </w:pPr>
      <w:r>
        <w:rPr>
          <w:lang w:val="fr-FR"/>
        </w:rPr>
        <w:t>(*) Montant déterminé selon les dispositions du règlement relatif à la présentation des expositions exprimé dans la devise de comptabilisation.</w:t>
      </w:r>
    </w:p>
    <w:p w:rsidR="005778AB" w14:paraId="01CC9EEE" w14:textId="77777777">
      <w:pPr>
        <w:pStyle w:val="BreakLine"/>
        <w:rPr>
          <w:lang w:val="fr-FR"/>
        </w:rPr>
        <w:sectPr>
          <w:headerReference w:type="default" r:id="rId28"/>
          <w:footerReference w:type="default" r:id="rId29"/>
          <w:pgSz w:w="11900" w:h="16840"/>
          <w:pgMar w:top="2154" w:right="1134" w:bottom="1134" w:left="1134" w:header="400" w:footer="400" w:gutter="0"/>
          <w:cols w:space="720"/>
        </w:sectPr>
      </w:pPr>
      <w:r>
        <w:rPr>
          <w:lang w:val="fr-FR"/>
        </w:rPr>
        <w:t xml:space="preserve"> </w:t>
      </w:r>
      <w:r>
        <w:rPr>
          <w:lang w:val="fr-FR"/>
        </w:rPr>
        <w:cr/>
      </w:r>
    </w:p>
    <w:p w:rsidR="005778AB" w:rsidRPr="00FA4765" w14:paraId="21F9D420" w14:textId="77777777">
      <w:pPr>
        <w:spacing w:line="30" w:lineRule="exact"/>
        <w:rPr>
          <w:sz w:val="3"/>
          <w:lang w:val="fr-FR"/>
        </w:rPr>
      </w:pPr>
    </w:p>
    <w:p w:rsidR="005778AB" w14:paraId="084B83EE" w14:textId="77777777">
      <w:pPr>
        <w:pStyle w:val="TechnicalBookmark"/>
        <w:rPr>
          <w:lang w:val="fr-FR"/>
        </w:rPr>
      </w:pPr>
      <w:r>
        <w:rPr>
          <w:lang w:val="fr-FR"/>
        </w:rPr>
        <w:fldChar w:fldCharType="begin"/>
      </w:r>
      <w:r>
        <w:rPr>
          <w:lang w:val="fr-FR"/>
        </w:rPr>
        <w:instrText xml:space="preserve"> SET 6EC15676A2F8AADB1C5E355C8D43BC2A "" </w:instrText>
      </w:r>
      <w:r>
        <w:rPr>
          <w:lang w:val="fr-FR"/>
        </w:rPr>
        <w:fldChar w:fldCharType="separate"/>
      </w:r>
      <w:bookmarkStart w:id="57" w:name="6EC15676A2F8AADB1C5E355C8D43BC2A"/>
      <w:bookmarkEnd w:id="57"/>
      <w:r>
        <w:rPr>
          <w:lang w:val="fr-FR"/>
        </w:rPr>
        <w:fldChar w:fldCharType="end"/>
      </w:r>
    </w:p>
    <w:p w:rsidR="005778AB" w14:paraId="541103B2" w14:textId="77777777">
      <w:pPr>
        <w:pStyle w:val="H2"/>
        <w:rPr>
          <w:lang w:val="fr-FR"/>
        </w:rPr>
      </w:pPr>
      <w:bookmarkStart w:id="58" w:name="Inventaire_des_instruments_financiers_à_"/>
      <w:bookmarkEnd w:id="58"/>
      <w:r>
        <w:rPr>
          <w:lang w:val="fr-FR"/>
        </w:rPr>
        <w:t>Inventaire des instruments financiers à terme</w:t>
      </w:r>
    </w:p>
    <w:p w:rsidR="005778AB" w14:paraId="2BC7B362" w14:textId="77777777">
      <w:pPr>
        <w:pStyle w:val="RefToc2"/>
        <w:rPr>
          <w:lang w:val="fr-FR"/>
        </w:rPr>
      </w:pPr>
      <w:bookmarkStart w:id="59" w:name="BK_3FE7834DDA19A5F7489E5CE0DC3E3989"/>
      <w:bookmarkEnd w:id="59"/>
      <w:r>
        <w:rPr>
          <w:lang w:val="fr-FR"/>
        </w:rPr>
        <w:t>Inventaire des instruments financiers à terme</w:t>
      </w:r>
    </w:p>
    <w:p w:rsidR="005778AB" w14:paraId="273989C6" w14:textId="77777777">
      <w:pPr>
        <w:pStyle w:val="TechnicalBookmark"/>
        <w:rPr>
          <w:lang w:val="fr-FR"/>
        </w:rPr>
      </w:pPr>
      <w:r>
        <w:rPr>
          <w:lang w:val="fr-FR"/>
        </w:rPr>
        <w:fldChar w:fldCharType="begin"/>
      </w:r>
      <w:r>
        <w:rPr>
          <w:lang w:val="fr-FR"/>
        </w:rPr>
        <w:instrText xml:space="preserve"> SET AAC7FF67AB899334482C569D2ABB9A6A "" </w:instrText>
      </w:r>
      <w:r>
        <w:rPr>
          <w:lang w:val="fr-FR"/>
        </w:rPr>
        <w:fldChar w:fldCharType="separate"/>
      </w:r>
      <w:bookmarkStart w:id="60" w:name="AAC7FF67AB899334482C569D2ABB9A6A"/>
      <w:bookmarkEnd w:id="60"/>
      <w:r>
        <w:rPr>
          <w:lang w:val="fr-FR"/>
        </w:rPr>
        <w:fldChar w:fldCharType="end"/>
      </w:r>
    </w:p>
    <w:p w:rsidR="005778AB" w14:paraId="65673C3B" w14:textId="77777777">
      <w:pPr>
        <w:pStyle w:val="TechnicalBookmark"/>
        <w:rPr>
          <w:lang w:val="fr-FR"/>
        </w:rPr>
      </w:pPr>
      <w:r>
        <w:rPr>
          <w:lang w:val="fr-FR"/>
        </w:rPr>
        <w:fldChar w:fldCharType="begin"/>
      </w:r>
      <w:r>
        <w:rPr>
          <w:lang w:val="fr-FR"/>
        </w:rPr>
        <w:instrText xml:space="preserve"> SET 6CCD19E9DED332BE0FADD6F861DEA132 "" </w:instrText>
      </w:r>
      <w:r>
        <w:rPr>
          <w:lang w:val="fr-FR"/>
        </w:rPr>
        <w:fldChar w:fldCharType="separate"/>
      </w:r>
      <w:bookmarkStart w:id="61" w:name="6CCD19E9DED332BE0FADD6F861DEA132"/>
      <w:bookmarkEnd w:id="61"/>
      <w:r>
        <w:rPr>
          <w:lang w:val="fr-FR"/>
        </w:rPr>
        <w:fldChar w:fldCharType="end"/>
      </w:r>
    </w:p>
    <w:p w:rsidR="005778AB" w14:paraId="447E9254" w14:textId="77777777">
      <w:pPr>
        <w:pStyle w:val="H3"/>
        <w:rPr>
          <w:lang w:val="fr-FR"/>
        </w:rPr>
      </w:pPr>
      <w:r>
        <w:rPr>
          <w:lang w:val="fr-FR"/>
        </w:rPr>
        <w:t>Inventaire des instruments financiers à terme - actions</w:t>
      </w:r>
    </w:p>
    <w:p w:rsidR="005778AB" w14:paraId="46C073C3" w14:textId="77777777">
      <w:pPr>
        <w:pStyle w:val="RefToc3"/>
        <w:rPr>
          <w:lang w:val="fr-FR"/>
        </w:rPr>
      </w:pPr>
      <w:bookmarkStart w:id="62" w:name="BK_0CCF3D50BE45166626D58EE3B669B62D"/>
      <w:bookmarkEnd w:id="62"/>
    </w:p>
    <w:p w:rsidR="005778AB" w14:paraId="6025D21C" w14:textId="77777777">
      <w:pPr>
        <w:pStyle w:val="TechnicalBookmark"/>
        <w:rPr>
          <w:lang w:val="fr-FR"/>
        </w:rPr>
      </w:pPr>
      <w:r>
        <w:rPr>
          <w:lang w:val="fr-FR"/>
        </w:rPr>
        <w:fldChar w:fldCharType="begin"/>
      </w:r>
      <w:r>
        <w:rPr>
          <w:lang w:val="fr-FR"/>
        </w:rPr>
        <w:instrText xml:space="preserve"> SET B9F6486D93BC60540762E1DB12DBC96E "" </w:instrText>
      </w:r>
      <w:r>
        <w:rPr>
          <w:lang w:val="fr-FR"/>
        </w:rPr>
        <w:fldChar w:fldCharType="separate"/>
      </w:r>
      <w:bookmarkStart w:id="63" w:name="B9F6486D93BC60540762E1DB12DBC96E"/>
      <w:bookmarkEnd w:id="63"/>
      <w:r>
        <w:rPr>
          <w:lang w:val="fr-FR"/>
        </w:rPr>
        <w:fldChar w:fldCharType="end"/>
      </w:r>
    </w:p>
    <w:p w:rsidR="005778AB" w14:paraId="25FA66F2"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03088173"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5778AB" w14:paraId="124C258A"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0E48C786" w14:textId="77777777">
            <w:pPr>
              <w:pStyle w:val="EnteteTabMiddleColBordure"/>
              <w:spacing w:line="184" w:lineRule="exact"/>
              <w:rPr>
                <w:lang w:val="fr-FR"/>
              </w:rPr>
            </w:pPr>
            <w:r>
              <w:rPr>
                <w:lang w:val="fr-FR"/>
              </w:rPr>
              <w:t>Quantité ou</w:t>
            </w:r>
          </w:p>
          <w:p w:rsidR="005778AB" w14:paraId="191B0F7D"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3E2DDD8A"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0098DAA4" w14:textId="77777777">
            <w:pPr>
              <w:pStyle w:val="EnteteTabLastColBordure"/>
              <w:rPr>
                <w:lang w:val="fr-FR"/>
              </w:rPr>
            </w:pPr>
            <w:r>
              <w:rPr>
                <w:lang w:val="fr-FR"/>
              </w:rPr>
              <w:t>Montant de l'exposition (*)</w:t>
            </w:r>
          </w:p>
        </w:tc>
      </w:tr>
      <w:tr w14:paraId="05EF68FC"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5778AB" w14:paraId="785AD145"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78AB" w14:paraId="4F1B4E1E"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6590C4C4"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7DD9744F"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1A4FE420" w14:textId="77777777">
            <w:pPr>
              <w:pStyle w:val="EnteteTabLastColBordure"/>
              <w:rPr>
                <w:lang w:val="fr-FR"/>
              </w:rPr>
            </w:pPr>
            <w:r>
              <w:rPr>
                <w:lang w:val="fr-FR"/>
              </w:rPr>
              <w:t>+/-</w:t>
            </w:r>
          </w:p>
        </w:tc>
      </w:tr>
      <w:tr w14:paraId="7BE472E2"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5778AB" w14:paraId="4C9B385B"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79CDC65C"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63FA650"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2DC44AC"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47434CC1" w14:textId="77777777">
            <w:pPr>
              <w:pStyle w:val="Tab1LastColGras"/>
              <w:rPr>
                <w:sz w:val="0"/>
                <w:lang w:val="fr-FR"/>
              </w:rPr>
            </w:pPr>
          </w:p>
        </w:tc>
      </w:tr>
      <w:tr w14:paraId="2D594FC4"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06184217"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BAC14BD"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43A4933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1BAF9472"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39DEA47E" w14:textId="77777777">
            <w:pPr>
              <w:pStyle w:val="Tab1LastColGrasNoContent"/>
              <w:rPr>
                <w:sz w:val="16"/>
                <w:lang w:val="fr-FR"/>
              </w:rPr>
            </w:pPr>
          </w:p>
        </w:tc>
      </w:tr>
      <w:tr w14:paraId="18F5ED4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5655CB73"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46ACBED"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001E1214"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1CA8279D"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7A047B2A" w14:textId="77777777">
            <w:pPr>
              <w:pStyle w:val="Tab1LastColGras"/>
              <w:rPr>
                <w:lang w:val="fr-FR"/>
              </w:rPr>
            </w:pPr>
            <w:r>
              <w:rPr>
                <w:lang w:val="fr-FR"/>
              </w:rPr>
              <w:t xml:space="preserve"> </w:t>
            </w:r>
          </w:p>
        </w:tc>
      </w:tr>
      <w:tr w14:paraId="48C8857E"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2D9C6960"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48364A2"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1FB8961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0763824C"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0F8A5416" w14:textId="77777777">
            <w:pPr>
              <w:pStyle w:val="Tab1LastColGrasNoContent"/>
              <w:rPr>
                <w:sz w:val="16"/>
                <w:lang w:val="fr-FR"/>
              </w:rPr>
            </w:pPr>
          </w:p>
        </w:tc>
      </w:tr>
      <w:tr w14:paraId="1AC1A32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4FB600C6"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1448892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DC2026B"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56E3A2A1"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75E2D992" w14:textId="77777777">
            <w:pPr>
              <w:pStyle w:val="Tab1LastColGras"/>
              <w:rPr>
                <w:lang w:val="fr-FR"/>
              </w:rPr>
            </w:pPr>
            <w:r>
              <w:rPr>
                <w:lang w:val="fr-FR"/>
              </w:rPr>
              <w:t xml:space="preserve"> </w:t>
            </w:r>
          </w:p>
        </w:tc>
      </w:tr>
      <w:tr w14:paraId="295ACCE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119C3B2D"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196EF70"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066C571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0556823A"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62CE8F42" w14:textId="77777777">
            <w:pPr>
              <w:pStyle w:val="Tab1LastColGrasNoContent"/>
              <w:rPr>
                <w:sz w:val="16"/>
                <w:lang w:val="fr-FR"/>
              </w:rPr>
            </w:pPr>
          </w:p>
        </w:tc>
      </w:tr>
      <w:tr w14:paraId="19529694"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1B74031A"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4CA7CAF8"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5C2273B8"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0BE3BB4"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0D052469" w14:textId="77777777">
            <w:pPr>
              <w:pStyle w:val="Tab1LastColGras"/>
              <w:rPr>
                <w:lang w:val="fr-FR"/>
              </w:rPr>
            </w:pPr>
            <w:r>
              <w:rPr>
                <w:lang w:val="fr-FR"/>
              </w:rPr>
              <w:t xml:space="preserve"> </w:t>
            </w:r>
          </w:p>
        </w:tc>
      </w:tr>
      <w:tr w14:paraId="5739439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10677BB8"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D01EE0D"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7E16490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7FB94F0"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498D927B" w14:textId="77777777">
            <w:pPr>
              <w:pStyle w:val="Tab1LastColGrasNoContent"/>
              <w:rPr>
                <w:sz w:val="16"/>
                <w:lang w:val="fr-FR"/>
              </w:rPr>
            </w:pPr>
          </w:p>
        </w:tc>
      </w:tr>
      <w:tr w14:paraId="3DF5989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4AE3AA16"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1B00F5D8"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0EE42FDF"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30D2DAA"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0B9DC0AE" w14:textId="77777777">
            <w:pPr>
              <w:pStyle w:val="Tab1LastColGras"/>
              <w:rPr>
                <w:lang w:val="fr-FR"/>
              </w:rPr>
            </w:pPr>
            <w:r>
              <w:rPr>
                <w:lang w:val="fr-FR"/>
              </w:rPr>
              <w:t xml:space="preserve"> </w:t>
            </w:r>
          </w:p>
        </w:tc>
      </w:tr>
      <w:tr w14:paraId="580B9459"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5778AB" w14:paraId="11EBE0B4"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211818EF"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4813D80"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5D212593"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5BAB5C95" w14:textId="77777777">
            <w:pPr>
              <w:pStyle w:val="Tab1LastColGras"/>
              <w:rPr>
                <w:sz w:val="0"/>
                <w:lang w:val="fr-FR"/>
              </w:rPr>
            </w:pPr>
          </w:p>
        </w:tc>
      </w:tr>
      <w:tr w14:paraId="2F18AFC6"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5778AB" w14:paraId="4F46FA77"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710382CA"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2EBD7E3D" w14:textId="77777777">
            <w:pPr>
              <w:pStyle w:val="TotalTabMiddleColBordure"/>
              <w:rPr>
                <w:lang w:val="fr-FR"/>
              </w:rPr>
            </w:pPr>
            <w:r>
              <w:rPr>
                <w:lang w:val="fr-FR"/>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36A0B191"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5778AB" w14:paraId="4DC8E57C" w14:textId="77777777">
            <w:pPr>
              <w:pStyle w:val="TotalTabLastColBordure"/>
              <w:rPr>
                <w:lang w:val="fr-FR"/>
              </w:rPr>
            </w:pPr>
            <w:r>
              <w:rPr>
                <w:lang w:val="fr-FR"/>
              </w:rPr>
              <w:t xml:space="preserve"> </w:t>
            </w:r>
          </w:p>
        </w:tc>
      </w:tr>
    </w:tbl>
    <w:p w:rsidR="005778AB" w14:paraId="611BFDB8" w14:textId="77777777">
      <w:pPr>
        <w:pStyle w:val="TechnicalBookmark"/>
        <w:rPr>
          <w:lang w:val="fr-FR"/>
        </w:rPr>
      </w:pPr>
    </w:p>
    <w:p w:rsidR="005778AB" w14:paraId="09E15DEE" w14:textId="77777777">
      <w:pPr>
        <w:pStyle w:val="TableNote"/>
        <w:spacing w:before="100" w:after="15"/>
        <w:rPr>
          <w:lang w:val="fr-FR"/>
        </w:rPr>
      </w:pPr>
      <w:r>
        <w:rPr>
          <w:lang w:val="fr-FR"/>
        </w:rPr>
        <w:t>(*) Montant déterminé selon les dispositions du règlement relatif à la présentation des expositions.</w:t>
      </w:r>
    </w:p>
    <w:p w:rsidR="005778AB" w14:paraId="25DD1E06" w14:textId="77777777">
      <w:pPr>
        <w:pStyle w:val="BreakLine"/>
        <w:rPr>
          <w:lang w:val="fr-FR"/>
        </w:rPr>
      </w:pPr>
      <w:r>
        <w:rPr>
          <w:lang w:val="fr-FR"/>
        </w:rPr>
        <w:t xml:space="preserve"> </w:t>
      </w:r>
    </w:p>
    <w:p w:rsidR="005778AB" w14:paraId="2ED58640" w14:textId="77777777">
      <w:pPr>
        <w:pStyle w:val="TechnicalBookmark"/>
        <w:rPr>
          <w:lang w:val="fr-FR"/>
        </w:rPr>
      </w:pPr>
      <w:r>
        <w:rPr>
          <w:lang w:val="fr-FR"/>
        </w:rPr>
        <w:fldChar w:fldCharType="begin"/>
      </w:r>
      <w:r>
        <w:rPr>
          <w:lang w:val="fr-FR"/>
        </w:rPr>
        <w:instrText xml:space="preserve"> SET 5FB3E59FDD1923554C2717AFF103D8B4 "" </w:instrText>
      </w:r>
      <w:r>
        <w:rPr>
          <w:lang w:val="fr-FR"/>
        </w:rPr>
        <w:fldChar w:fldCharType="separate"/>
      </w:r>
      <w:bookmarkStart w:id="64" w:name="5FB3E59FDD1923554C2717AFF103D8B4"/>
      <w:bookmarkEnd w:id="64"/>
      <w:r>
        <w:rPr>
          <w:lang w:val="fr-FR"/>
        </w:rPr>
        <w:fldChar w:fldCharType="end"/>
      </w:r>
    </w:p>
    <w:p w:rsidR="005778AB" w14:paraId="508C1652" w14:textId="77777777">
      <w:pPr>
        <w:pStyle w:val="H3SPACEBEFORE"/>
        <w:ind w:right="2400"/>
        <w:rPr>
          <w:lang w:val="fr-FR"/>
        </w:rPr>
      </w:pPr>
      <w:r>
        <w:rPr>
          <w:lang w:val="fr-FR"/>
        </w:rPr>
        <w:t>|</w:t>
      </w:r>
    </w:p>
    <w:p w:rsidR="005778AB" w14:paraId="29413629" w14:textId="77777777">
      <w:pPr>
        <w:pStyle w:val="H3"/>
        <w:rPr>
          <w:lang w:val="fr-FR"/>
        </w:rPr>
      </w:pPr>
      <w:r>
        <w:rPr>
          <w:lang w:val="fr-FR"/>
        </w:rPr>
        <w:t>Inventaire des instruments financiers à terme - taux d'intérêts</w:t>
      </w:r>
    </w:p>
    <w:p w:rsidR="005778AB" w14:paraId="45C78BBA" w14:textId="77777777">
      <w:pPr>
        <w:pStyle w:val="RefToc3"/>
        <w:rPr>
          <w:lang w:val="fr-FR"/>
        </w:rPr>
      </w:pPr>
      <w:bookmarkStart w:id="65" w:name="BK_7EB06620CCACE5184C21E20959188D1F"/>
      <w:bookmarkEnd w:id="65"/>
    </w:p>
    <w:p w:rsidR="005778AB" w14:paraId="13482754" w14:textId="77777777">
      <w:pPr>
        <w:pStyle w:val="TechnicalBookmark"/>
        <w:rPr>
          <w:lang w:val="fr-FR"/>
        </w:rPr>
      </w:pPr>
      <w:r>
        <w:rPr>
          <w:lang w:val="fr-FR"/>
        </w:rPr>
        <w:fldChar w:fldCharType="begin"/>
      </w:r>
      <w:r>
        <w:rPr>
          <w:lang w:val="fr-FR"/>
        </w:rPr>
        <w:instrText xml:space="preserve"> SET 6FC586CAA6B63EC781ED826FED6EAD46 "" </w:instrText>
      </w:r>
      <w:r>
        <w:rPr>
          <w:lang w:val="fr-FR"/>
        </w:rPr>
        <w:fldChar w:fldCharType="separate"/>
      </w:r>
      <w:bookmarkStart w:id="66" w:name="6FC586CAA6B63EC781ED826FED6EAD46"/>
      <w:bookmarkEnd w:id="66"/>
      <w:r>
        <w:rPr>
          <w:lang w:val="fr-FR"/>
        </w:rPr>
        <w:fldChar w:fldCharType="end"/>
      </w:r>
    </w:p>
    <w:p w:rsidR="005778AB" w14:paraId="5219834D"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63CF328D"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5778AB" w14:paraId="37CF0D3F"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1D3BEF6C" w14:textId="77777777">
            <w:pPr>
              <w:pStyle w:val="EnteteTabMiddleColBordure"/>
              <w:spacing w:line="184" w:lineRule="exact"/>
              <w:rPr>
                <w:lang w:val="fr-FR"/>
              </w:rPr>
            </w:pPr>
            <w:r>
              <w:rPr>
                <w:lang w:val="fr-FR"/>
              </w:rPr>
              <w:t>Quantité ou</w:t>
            </w:r>
          </w:p>
          <w:p w:rsidR="005778AB" w14:paraId="1F5CCB4B"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45EFB38B"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17C7B749" w14:textId="77777777">
            <w:pPr>
              <w:pStyle w:val="EnteteTabLastColBordure"/>
              <w:rPr>
                <w:lang w:val="fr-FR"/>
              </w:rPr>
            </w:pPr>
            <w:r>
              <w:rPr>
                <w:lang w:val="fr-FR"/>
              </w:rPr>
              <w:t>Montant de l'exposition (*)</w:t>
            </w:r>
          </w:p>
        </w:tc>
      </w:tr>
      <w:tr w14:paraId="7EDF2788"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5778AB" w14:paraId="1ED32C8F"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78AB" w14:paraId="26611B8E"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766AD380"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7B40C930"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7F7321A8" w14:textId="77777777">
            <w:pPr>
              <w:pStyle w:val="EnteteTabLastColBordure"/>
              <w:rPr>
                <w:lang w:val="fr-FR"/>
              </w:rPr>
            </w:pPr>
            <w:r>
              <w:rPr>
                <w:lang w:val="fr-FR"/>
              </w:rPr>
              <w:t>+/-</w:t>
            </w:r>
          </w:p>
        </w:tc>
      </w:tr>
      <w:tr w14:paraId="2336FCD2"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5778AB" w14:paraId="51FC9633"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21AFDDD"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4089F13C"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06F85E7F"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014DDD7F" w14:textId="77777777">
            <w:pPr>
              <w:pStyle w:val="Tab1LastColGras"/>
              <w:rPr>
                <w:sz w:val="0"/>
                <w:lang w:val="fr-FR"/>
              </w:rPr>
            </w:pPr>
          </w:p>
        </w:tc>
      </w:tr>
      <w:tr w14:paraId="1362E9B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0F8DDA29"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4FF71C04"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55FAA1BA"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0B1B3DAE"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2F19FF46" w14:textId="77777777">
            <w:pPr>
              <w:pStyle w:val="Tab1LastColGrasNoContent"/>
              <w:rPr>
                <w:sz w:val="16"/>
                <w:lang w:val="fr-FR"/>
              </w:rPr>
            </w:pPr>
          </w:p>
        </w:tc>
      </w:tr>
      <w:tr w14:paraId="3E7DE31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54ACB751"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01019438"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49FCA23"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711A777B"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1F669C10" w14:textId="77777777">
            <w:pPr>
              <w:pStyle w:val="Tab1LastColGras"/>
              <w:rPr>
                <w:lang w:val="fr-FR"/>
              </w:rPr>
            </w:pPr>
            <w:r>
              <w:rPr>
                <w:lang w:val="fr-FR"/>
              </w:rPr>
              <w:t xml:space="preserve"> </w:t>
            </w:r>
          </w:p>
        </w:tc>
      </w:tr>
      <w:tr w14:paraId="4B687A2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7E7E8614"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56EAB67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056696D3"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4BB4DAD8"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743C612A" w14:textId="77777777">
            <w:pPr>
              <w:pStyle w:val="Tab1LastColGrasNoContent"/>
              <w:rPr>
                <w:sz w:val="16"/>
                <w:lang w:val="fr-FR"/>
              </w:rPr>
            </w:pPr>
          </w:p>
        </w:tc>
      </w:tr>
      <w:tr w14:paraId="4F2BDAB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0222E13F"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0F27CE69"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05263F2F"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2752988F"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26B37F6A" w14:textId="77777777">
            <w:pPr>
              <w:pStyle w:val="Tab1LastColGras"/>
              <w:rPr>
                <w:lang w:val="fr-FR"/>
              </w:rPr>
            </w:pPr>
            <w:r>
              <w:rPr>
                <w:lang w:val="fr-FR"/>
              </w:rPr>
              <w:t xml:space="preserve"> </w:t>
            </w:r>
          </w:p>
        </w:tc>
      </w:tr>
      <w:tr w14:paraId="32CA9E5D"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6071F305"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0E84F989"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1E65B3C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EAE4C7B"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3FB8E233" w14:textId="77777777">
            <w:pPr>
              <w:pStyle w:val="Tab1LastColGrasNoContent"/>
              <w:rPr>
                <w:sz w:val="16"/>
                <w:lang w:val="fr-FR"/>
              </w:rPr>
            </w:pPr>
          </w:p>
        </w:tc>
      </w:tr>
      <w:tr w14:paraId="44BA55C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222A157A"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4386ABEF"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207EB5A9"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80BD2F6"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38A8F48B" w14:textId="77777777">
            <w:pPr>
              <w:pStyle w:val="Tab1LastColGras"/>
              <w:rPr>
                <w:lang w:val="fr-FR"/>
              </w:rPr>
            </w:pPr>
            <w:r>
              <w:rPr>
                <w:lang w:val="fr-FR"/>
              </w:rPr>
              <w:t xml:space="preserve"> </w:t>
            </w:r>
          </w:p>
        </w:tc>
      </w:tr>
      <w:tr w14:paraId="315379C0"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3B79B8F7"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47B9B75E"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ABC709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A38D3E1"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21255C52" w14:textId="77777777">
            <w:pPr>
              <w:pStyle w:val="Tab1LastColGrasNoContent"/>
              <w:rPr>
                <w:sz w:val="16"/>
                <w:lang w:val="fr-FR"/>
              </w:rPr>
            </w:pPr>
          </w:p>
        </w:tc>
      </w:tr>
      <w:tr w14:paraId="68A8B1DD"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6A728AEC"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47486736"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FAC568A"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5180B064"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50FBD860" w14:textId="77777777">
            <w:pPr>
              <w:pStyle w:val="Tab1LastColGras"/>
              <w:rPr>
                <w:lang w:val="fr-FR"/>
              </w:rPr>
            </w:pPr>
            <w:r>
              <w:rPr>
                <w:lang w:val="fr-FR"/>
              </w:rPr>
              <w:t xml:space="preserve"> </w:t>
            </w:r>
          </w:p>
        </w:tc>
      </w:tr>
      <w:tr w14:paraId="691FD83F"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5778AB" w14:paraId="2ABC6711"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18CAD3B7"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828D378"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11458115"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3275B7FB" w14:textId="77777777">
            <w:pPr>
              <w:pStyle w:val="Tab1LastColGras"/>
              <w:rPr>
                <w:sz w:val="0"/>
                <w:lang w:val="fr-FR"/>
              </w:rPr>
            </w:pPr>
          </w:p>
        </w:tc>
      </w:tr>
      <w:tr w14:paraId="05D255B4"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5778AB" w14:paraId="05B7CE58"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7773B732"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2D47DFF8" w14:textId="77777777">
            <w:pPr>
              <w:pStyle w:val="TotalTabMiddleColBordure"/>
              <w:rPr>
                <w:lang w:val="fr-FR"/>
              </w:rPr>
            </w:pPr>
            <w:r>
              <w:rPr>
                <w:lang w:val="fr-FR"/>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3967E8AA"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5778AB" w14:paraId="625584BE" w14:textId="77777777">
            <w:pPr>
              <w:pStyle w:val="TotalTabLastColBordure"/>
              <w:rPr>
                <w:lang w:val="fr-FR"/>
              </w:rPr>
            </w:pPr>
            <w:r>
              <w:rPr>
                <w:lang w:val="fr-FR"/>
              </w:rPr>
              <w:t xml:space="preserve"> </w:t>
            </w:r>
          </w:p>
        </w:tc>
      </w:tr>
    </w:tbl>
    <w:p w:rsidR="005778AB" w14:paraId="712E8459" w14:textId="77777777">
      <w:pPr>
        <w:pStyle w:val="TechnicalBookmark"/>
        <w:rPr>
          <w:lang w:val="fr-FR"/>
        </w:rPr>
      </w:pPr>
    </w:p>
    <w:p w:rsidR="005778AB" w14:paraId="20983FBF" w14:textId="77777777">
      <w:pPr>
        <w:pStyle w:val="TableNote"/>
        <w:spacing w:before="100" w:after="15"/>
        <w:rPr>
          <w:lang w:val="fr-FR"/>
        </w:rPr>
      </w:pPr>
      <w:r>
        <w:rPr>
          <w:lang w:val="fr-FR"/>
        </w:rPr>
        <w:t>(*) Montant déterminé selon les dispositions du règlement relatif à la présentation des expositions.</w:t>
      </w:r>
    </w:p>
    <w:p w:rsidR="005778AB" w14:paraId="0BD24E25" w14:textId="77777777">
      <w:pPr>
        <w:pStyle w:val="BreakLine"/>
        <w:rPr>
          <w:lang w:val="fr-FR"/>
        </w:rPr>
        <w:sectPr>
          <w:headerReference w:type="default" r:id="rId30"/>
          <w:footerReference w:type="default" r:id="rId31"/>
          <w:pgSz w:w="11900" w:h="16840"/>
          <w:pgMar w:top="2154" w:right="1134" w:bottom="1134" w:left="1134" w:header="400" w:footer="400" w:gutter="0"/>
          <w:cols w:space="720"/>
        </w:sectPr>
      </w:pPr>
      <w:r>
        <w:rPr>
          <w:lang w:val="fr-FR"/>
        </w:rPr>
        <w:t xml:space="preserve"> </w:t>
      </w:r>
      <w:r>
        <w:rPr>
          <w:lang w:val="fr-FR"/>
        </w:rPr>
        <w:cr/>
      </w:r>
    </w:p>
    <w:p w:rsidR="005778AB" w:rsidRPr="00FA4765" w14:paraId="1E0C870F" w14:textId="77777777">
      <w:pPr>
        <w:spacing w:line="45" w:lineRule="exact"/>
        <w:rPr>
          <w:sz w:val="5"/>
          <w:lang w:val="fr-FR"/>
        </w:rPr>
      </w:pPr>
    </w:p>
    <w:p w:rsidR="005778AB" w14:paraId="61A604F7" w14:textId="77777777">
      <w:pPr>
        <w:pStyle w:val="TechnicalBookmark"/>
        <w:rPr>
          <w:lang w:val="fr-FR"/>
        </w:rPr>
      </w:pPr>
      <w:r>
        <w:rPr>
          <w:lang w:val="fr-FR"/>
        </w:rPr>
        <w:fldChar w:fldCharType="begin"/>
      </w:r>
      <w:r>
        <w:rPr>
          <w:lang w:val="fr-FR"/>
        </w:rPr>
        <w:instrText xml:space="preserve"> SET BD47FCF9F3F94F47012366DFF9B73376 "" </w:instrText>
      </w:r>
      <w:r>
        <w:rPr>
          <w:lang w:val="fr-FR"/>
        </w:rPr>
        <w:fldChar w:fldCharType="separate"/>
      </w:r>
      <w:bookmarkStart w:id="67" w:name="BD47FCF9F3F94F47012366DFF9B73376"/>
      <w:bookmarkEnd w:id="67"/>
      <w:r>
        <w:rPr>
          <w:lang w:val="fr-FR"/>
        </w:rPr>
        <w:fldChar w:fldCharType="end"/>
      </w:r>
    </w:p>
    <w:p w:rsidR="005778AB" w14:paraId="3919729D" w14:textId="77777777">
      <w:pPr>
        <w:pStyle w:val="H3"/>
        <w:rPr>
          <w:lang w:val="fr-FR"/>
        </w:rPr>
      </w:pPr>
      <w:r>
        <w:rPr>
          <w:lang w:val="fr-FR"/>
        </w:rPr>
        <w:t>Inventaire des instruments financiers à terme - de change</w:t>
      </w:r>
    </w:p>
    <w:p w:rsidR="005778AB" w14:paraId="204EC6AE" w14:textId="77777777">
      <w:pPr>
        <w:pStyle w:val="RefToc3"/>
        <w:rPr>
          <w:lang w:val="fr-FR"/>
        </w:rPr>
      </w:pPr>
      <w:bookmarkStart w:id="68" w:name="BK_35EFD357CAB5D03B39935ACEFF9F1C44"/>
      <w:bookmarkEnd w:id="68"/>
    </w:p>
    <w:p w:rsidR="005778AB" w14:paraId="0928CC4B" w14:textId="77777777">
      <w:pPr>
        <w:pStyle w:val="TechnicalBookmark"/>
        <w:rPr>
          <w:lang w:val="fr-FR"/>
        </w:rPr>
      </w:pPr>
      <w:r>
        <w:rPr>
          <w:lang w:val="fr-FR"/>
        </w:rPr>
        <w:fldChar w:fldCharType="begin"/>
      </w:r>
      <w:r>
        <w:rPr>
          <w:lang w:val="fr-FR"/>
        </w:rPr>
        <w:instrText xml:space="preserve"> SET 523C0CA5BB942C961FD686E138A58D23 "" </w:instrText>
      </w:r>
      <w:r>
        <w:rPr>
          <w:lang w:val="fr-FR"/>
        </w:rPr>
        <w:fldChar w:fldCharType="separate"/>
      </w:r>
      <w:bookmarkStart w:id="69" w:name="523C0CA5BB942C961FD686E138A58D23"/>
      <w:bookmarkEnd w:id="69"/>
      <w:r>
        <w:rPr>
          <w:lang w:val="fr-FR"/>
        </w:rPr>
        <w:fldChar w:fldCharType="end"/>
      </w:r>
    </w:p>
    <w:p w:rsidR="005778AB" w14:paraId="7D320CDE"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0E5316A0"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5778AB" w14:paraId="0424A6A0"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0D18F2EA" w14:textId="77777777">
            <w:pPr>
              <w:pStyle w:val="EnteteTabMiddleColBordure"/>
              <w:spacing w:line="184" w:lineRule="exact"/>
              <w:rPr>
                <w:lang w:val="fr-FR"/>
              </w:rPr>
            </w:pPr>
            <w:r>
              <w:rPr>
                <w:lang w:val="fr-FR"/>
              </w:rPr>
              <w:t>Quantité ou</w:t>
            </w:r>
          </w:p>
          <w:p w:rsidR="005778AB" w14:paraId="112BA39F"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5230CF78"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35941E17" w14:textId="77777777">
            <w:pPr>
              <w:pStyle w:val="EnteteTabLastColBordure"/>
              <w:rPr>
                <w:lang w:val="fr-FR"/>
              </w:rPr>
            </w:pPr>
            <w:r>
              <w:rPr>
                <w:lang w:val="fr-FR"/>
              </w:rPr>
              <w:t>Montant de l'exposition (*)</w:t>
            </w:r>
          </w:p>
        </w:tc>
      </w:tr>
      <w:tr w14:paraId="28E1564A"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5778AB" w14:paraId="2497A96E"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78AB" w14:paraId="694BA85E"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1686FBF6"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537CCFBA"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7639F7B8" w14:textId="77777777">
            <w:pPr>
              <w:pStyle w:val="EnteteTabLastColBordure"/>
              <w:rPr>
                <w:lang w:val="fr-FR"/>
              </w:rPr>
            </w:pPr>
            <w:r>
              <w:rPr>
                <w:lang w:val="fr-FR"/>
              </w:rPr>
              <w:t>+/-</w:t>
            </w:r>
          </w:p>
        </w:tc>
      </w:tr>
      <w:tr w14:paraId="00CA3B51"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5778AB" w14:paraId="67B825E1"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1E921024"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4820207"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A94B549"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65FB9D31" w14:textId="77777777">
            <w:pPr>
              <w:pStyle w:val="Tab1LastColGras"/>
              <w:rPr>
                <w:sz w:val="0"/>
                <w:lang w:val="fr-FR"/>
              </w:rPr>
            </w:pPr>
          </w:p>
        </w:tc>
      </w:tr>
      <w:tr w14:paraId="02C5928D"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69525615"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16BD64A9"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7ACB5E17"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6E5891F"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0ECA5257" w14:textId="77777777">
            <w:pPr>
              <w:pStyle w:val="Tab1LastColGrasNoContent"/>
              <w:rPr>
                <w:sz w:val="16"/>
                <w:lang w:val="fr-FR"/>
              </w:rPr>
            </w:pPr>
          </w:p>
        </w:tc>
      </w:tr>
      <w:tr w14:paraId="4E4514B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7093CE83"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716666A2"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007C4D1E"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BA7198B"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148BB255" w14:textId="77777777">
            <w:pPr>
              <w:pStyle w:val="Tab1LastColGras"/>
              <w:rPr>
                <w:lang w:val="fr-FR"/>
              </w:rPr>
            </w:pPr>
            <w:r>
              <w:rPr>
                <w:lang w:val="fr-FR"/>
              </w:rPr>
              <w:t xml:space="preserve"> </w:t>
            </w:r>
          </w:p>
        </w:tc>
      </w:tr>
      <w:tr w14:paraId="0A75A97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4B39506E"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70CF678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5FC3582B"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41A5764"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61977523" w14:textId="77777777">
            <w:pPr>
              <w:pStyle w:val="Tab1LastColGrasNoContent"/>
              <w:rPr>
                <w:sz w:val="16"/>
                <w:lang w:val="fr-FR"/>
              </w:rPr>
            </w:pPr>
          </w:p>
        </w:tc>
      </w:tr>
      <w:tr w14:paraId="1A0787D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5EF212D7"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07C9A43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5DAC965C"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411127DB"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4A32CDA1" w14:textId="77777777">
            <w:pPr>
              <w:pStyle w:val="Tab1LastColGras"/>
              <w:rPr>
                <w:lang w:val="fr-FR"/>
              </w:rPr>
            </w:pPr>
            <w:r>
              <w:rPr>
                <w:lang w:val="fr-FR"/>
              </w:rPr>
              <w:t xml:space="preserve"> </w:t>
            </w:r>
          </w:p>
        </w:tc>
      </w:tr>
      <w:tr w14:paraId="37A809B4"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2DF3CBC1"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7CDC73DE"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055F3CD"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C76C587"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2384C5E1" w14:textId="77777777">
            <w:pPr>
              <w:pStyle w:val="Tab1LastColGrasNoContent"/>
              <w:rPr>
                <w:sz w:val="16"/>
                <w:lang w:val="fr-FR"/>
              </w:rPr>
            </w:pPr>
          </w:p>
        </w:tc>
      </w:tr>
      <w:tr w14:paraId="7F54554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44890460"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5779A360"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707D852B"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1A6AC706"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0D61E329" w14:textId="77777777">
            <w:pPr>
              <w:pStyle w:val="Tab1LastColGras"/>
              <w:rPr>
                <w:lang w:val="fr-FR"/>
              </w:rPr>
            </w:pPr>
            <w:r>
              <w:rPr>
                <w:lang w:val="fr-FR"/>
              </w:rPr>
              <w:t xml:space="preserve"> </w:t>
            </w:r>
          </w:p>
        </w:tc>
      </w:tr>
      <w:tr w14:paraId="0DEF1C3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6158D6F7"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283BAEE7"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14B1A059"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7D61344B"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152029C5" w14:textId="77777777">
            <w:pPr>
              <w:pStyle w:val="Tab1LastColGrasNoContent"/>
              <w:rPr>
                <w:sz w:val="16"/>
                <w:lang w:val="fr-FR"/>
              </w:rPr>
            </w:pPr>
          </w:p>
        </w:tc>
      </w:tr>
      <w:tr w14:paraId="265AE39D"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291B60C6"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1A5C5523"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33AE4F2"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56E11D2"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4AAE936F" w14:textId="77777777">
            <w:pPr>
              <w:pStyle w:val="Tab1LastColGras"/>
              <w:rPr>
                <w:lang w:val="fr-FR"/>
              </w:rPr>
            </w:pPr>
            <w:r>
              <w:rPr>
                <w:lang w:val="fr-FR"/>
              </w:rPr>
              <w:t xml:space="preserve"> </w:t>
            </w:r>
          </w:p>
        </w:tc>
      </w:tr>
      <w:tr w14:paraId="7F20AC0D"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5778AB" w14:paraId="07DAD328"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70E36631"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5ED45CA3"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13F2B65B"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614A6C11" w14:textId="77777777">
            <w:pPr>
              <w:pStyle w:val="Tab1LastColGras"/>
              <w:rPr>
                <w:sz w:val="0"/>
                <w:lang w:val="fr-FR"/>
              </w:rPr>
            </w:pPr>
          </w:p>
        </w:tc>
      </w:tr>
      <w:tr w14:paraId="3F23831D"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5778AB" w14:paraId="237573CC"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6BE8235C"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43A180D9" w14:textId="77777777">
            <w:pPr>
              <w:pStyle w:val="TotalTabMiddleColBordure"/>
              <w:rPr>
                <w:lang w:val="fr-FR"/>
              </w:rPr>
            </w:pPr>
            <w:r>
              <w:rPr>
                <w:lang w:val="fr-FR"/>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25D8EB90"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5778AB" w14:paraId="0DD1A7EA" w14:textId="77777777">
            <w:pPr>
              <w:pStyle w:val="TotalTabLastColBordure"/>
              <w:rPr>
                <w:lang w:val="fr-FR"/>
              </w:rPr>
            </w:pPr>
            <w:r>
              <w:rPr>
                <w:lang w:val="fr-FR"/>
              </w:rPr>
              <w:t xml:space="preserve"> </w:t>
            </w:r>
          </w:p>
        </w:tc>
      </w:tr>
    </w:tbl>
    <w:p w:rsidR="005778AB" w14:paraId="5069D7D6" w14:textId="77777777">
      <w:pPr>
        <w:pStyle w:val="TechnicalBookmark"/>
        <w:rPr>
          <w:lang w:val="fr-FR"/>
        </w:rPr>
      </w:pPr>
    </w:p>
    <w:p w:rsidR="005778AB" w14:paraId="078A0097" w14:textId="77777777">
      <w:pPr>
        <w:pStyle w:val="TableNote"/>
        <w:spacing w:before="100" w:after="15"/>
        <w:rPr>
          <w:lang w:val="fr-FR"/>
        </w:rPr>
      </w:pPr>
      <w:r>
        <w:rPr>
          <w:lang w:val="fr-FR"/>
        </w:rPr>
        <w:t>(*) Montant déterminé selon les dispositions du règlement relatif à la présentation des expositions.</w:t>
      </w:r>
    </w:p>
    <w:p w:rsidR="005778AB" w14:paraId="54455E25" w14:textId="77777777">
      <w:pPr>
        <w:pStyle w:val="BreakLine"/>
        <w:rPr>
          <w:lang w:val="fr-FR"/>
        </w:rPr>
      </w:pPr>
      <w:r>
        <w:rPr>
          <w:lang w:val="fr-FR"/>
        </w:rPr>
        <w:t xml:space="preserve"> </w:t>
      </w:r>
    </w:p>
    <w:p w:rsidR="005778AB" w14:paraId="0439A19D" w14:textId="77777777">
      <w:pPr>
        <w:pStyle w:val="TechnicalBookmark"/>
        <w:rPr>
          <w:lang w:val="fr-FR"/>
        </w:rPr>
      </w:pPr>
      <w:r>
        <w:rPr>
          <w:lang w:val="fr-FR"/>
        </w:rPr>
        <w:fldChar w:fldCharType="begin"/>
      </w:r>
      <w:r>
        <w:rPr>
          <w:lang w:val="fr-FR"/>
        </w:rPr>
        <w:instrText xml:space="preserve"> SET 41EECB5FC443194BE46B3B134D2F3A36 "" </w:instrText>
      </w:r>
      <w:r>
        <w:rPr>
          <w:lang w:val="fr-FR"/>
        </w:rPr>
        <w:fldChar w:fldCharType="separate"/>
      </w:r>
      <w:bookmarkStart w:id="70" w:name="41EECB5FC443194BE46B3B134D2F3A36"/>
      <w:bookmarkEnd w:id="70"/>
      <w:r>
        <w:rPr>
          <w:lang w:val="fr-FR"/>
        </w:rPr>
        <w:fldChar w:fldCharType="end"/>
      </w:r>
    </w:p>
    <w:p w:rsidR="005778AB" w14:paraId="31F9B44A" w14:textId="77777777">
      <w:pPr>
        <w:pStyle w:val="H3SPACEBEFORE"/>
        <w:ind w:right="2400"/>
        <w:rPr>
          <w:lang w:val="fr-FR"/>
        </w:rPr>
      </w:pPr>
      <w:r>
        <w:rPr>
          <w:lang w:val="fr-FR"/>
        </w:rPr>
        <w:t>|</w:t>
      </w:r>
    </w:p>
    <w:p w:rsidR="005778AB" w14:paraId="538653D2" w14:textId="77777777">
      <w:pPr>
        <w:pStyle w:val="H3"/>
        <w:rPr>
          <w:lang w:val="fr-FR"/>
        </w:rPr>
      </w:pPr>
      <w:r>
        <w:rPr>
          <w:lang w:val="fr-FR"/>
        </w:rPr>
        <w:t>Inventaire des instruments financiers à terme - sur risque de crédit</w:t>
      </w:r>
    </w:p>
    <w:p w:rsidR="005778AB" w14:paraId="634A906E" w14:textId="77777777">
      <w:pPr>
        <w:pStyle w:val="RefToc3"/>
        <w:rPr>
          <w:lang w:val="fr-FR"/>
        </w:rPr>
      </w:pPr>
      <w:bookmarkStart w:id="71" w:name="BK_EA55CB4062310CE49C2FA609891ECFCA"/>
      <w:bookmarkEnd w:id="71"/>
    </w:p>
    <w:p w:rsidR="005778AB" w14:paraId="3E93B071" w14:textId="77777777">
      <w:pPr>
        <w:pStyle w:val="TechnicalBookmark"/>
        <w:rPr>
          <w:lang w:val="fr-FR"/>
        </w:rPr>
      </w:pPr>
      <w:r>
        <w:rPr>
          <w:lang w:val="fr-FR"/>
        </w:rPr>
        <w:fldChar w:fldCharType="begin"/>
      </w:r>
      <w:r>
        <w:rPr>
          <w:lang w:val="fr-FR"/>
        </w:rPr>
        <w:instrText xml:space="preserve"> SET F0EED1E818F8730E39875DCF69A732D9 "" </w:instrText>
      </w:r>
      <w:r>
        <w:rPr>
          <w:lang w:val="fr-FR"/>
        </w:rPr>
        <w:fldChar w:fldCharType="separate"/>
      </w:r>
      <w:bookmarkStart w:id="72" w:name="F0EED1E818F8730E39875DCF69A732D9"/>
      <w:bookmarkEnd w:id="72"/>
      <w:r>
        <w:rPr>
          <w:lang w:val="fr-FR"/>
        </w:rPr>
        <w:fldChar w:fldCharType="end"/>
      </w:r>
    </w:p>
    <w:p w:rsidR="005778AB" w14:paraId="42E4A8C8"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6C223173"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5778AB" w14:paraId="592BD04E"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00E31D67" w14:textId="77777777">
            <w:pPr>
              <w:pStyle w:val="EnteteTabMiddleColBordure"/>
              <w:spacing w:line="184" w:lineRule="exact"/>
              <w:rPr>
                <w:lang w:val="fr-FR"/>
              </w:rPr>
            </w:pPr>
            <w:r>
              <w:rPr>
                <w:lang w:val="fr-FR"/>
              </w:rPr>
              <w:t>Quantité ou</w:t>
            </w:r>
          </w:p>
          <w:p w:rsidR="005778AB" w14:paraId="23EB9C76"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20DE1C82"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03F86AB4" w14:textId="77777777">
            <w:pPr>
              <w:pStyle w:val="EnteteTabLastColBordure"/>
              <w:rPr>
                <w:lang w:val="fr-FR"/>
              </w:rPr>
            </w:pPr>
            <w:r>
              <w:rPr>
                <w:lang w:val="fr-FR"/>
              </w:rPr>
              <w:t>Montant de l'exposition (*)</w:t>
            </w:r>
          </w:p>
        </w:tc>
      </w:tr>
      <w:tr w14:paraId="661D7482"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5778AB" w14:paraId="76CFF7DB"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78AB" w14:paraId="23648485"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623CB4D0"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4DF168E0"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415146FF" w14:textId="77777777">
            <w:pPr>
              <w:pStyle w:val="EnteteTabLastColBordure"/>
              <w:rPr>
                <w:lang w:val="fr-FR"/>
              </w:rPr>
            </w:pPr>
            <w:r>
              <w:rPr>
                <w:lang w:val="fr-FR"/>
              </w:rPr>
              <w:t>+/-</w:t>
            </w:r>
          </w:p>
        </w:tc>
      </w:tr>
      <w:tr w14:paraId="1711AD9F"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5778AB" w14:paraId="130B9132"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DCDE935"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1F785904"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6FBC239"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6356E164" w14:textId="77777777">
            <w:pPr>
              <w:pStyle w:val="Tab1LastColGras"/>
              <w:rPr>
                <w:sz w:val="0"/>
                <w:lang w:val="fr-FR"/>
              </w:rPr>
            </w:pPr>
          </w:p>
        </w:tc>
      </w:tr>
      <w:tr w14:paraId="25114DF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1C3E5CA5"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1F74DC0B"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12A4B04"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2E8CBB0F"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67F109C9" w14:textId="77777777">
            <w:pPr>
              <w:pStyle w:val="Tab1LastColGrasNoContent"/>
              <w:rPr>
                <w:sz w:val="16"/>
                <w:lang w:val="fr-FR"/>
              </w:rPr>
            </w:pPr>
          </w:p>
        </w:tc>
      </w:tr>
      <w:tr w14:paraId="1E7E33F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23E8F6CA"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B50791A"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1942AC7F"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2DE033A5"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0D29FA91" w14:textId="77777777">
            <w:pPr>
              <w:pStyle w:val="Tab1LastColGras"/>
              <w:rPr>
                <w:lang w:val="fr-FR"/>
              </w:rPr>
            </w:pPr>
            <w:r>
              <w:rPr>
                <w:lang w:val="fr-FR"/>
              </w:rPr>
              <w:t xml:space="preserve"> </w:t>
            </w:r>
          </w:p>
        </w:tc>
      </w:tr>
      <w:tr w14:paraId="4453A2E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6A9B5EEB"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5954A5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2B50E350"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592D3E64"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37BF635C" w14:textId="77777777">
            <w:pPr>
              <w:pStyle w:val="Tab1LastColGrasNoContent"/>
              <w:rPr>
                <w:sz w:val="16"/>
                <w:lang w:val="fr-FR"/>
              </w:rPr>
            </w:pPr>
          </w:p>
        </w:tc>
      </w:tr>
      <w:tr w14:paraId="1874DA8E"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579C5F23"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24FAB3E8"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40D49E3A"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7C6F3D5"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66850745" w14:textId="77777777">
            <w:pPr>
              <w:pStyle w:val="Tab1LastColGras"/>
              <w:rPr>
                <w:lang w:val="fr-FR"/>
              </w:rPr>
            </w:pPr>
            <w:r>
              <w:rPr>
                <w:lang w:val="fr-FR"/>
              </w:rPr>
              <w:t xml:space="preserve"> </w:t>
            </w:r>
          </w:p>
        </w:tc>
      </w:tr>
      <w:tr w14:paraId="0B94E114"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55F1300F"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20CD8B50"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08664A1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57342506"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067D2F86" w14:textId="77777777">
            <w:pPr>
              <w:pStyle w:val="Tab1LastColGrasNoContent"/>
              <w:rPr>
                <w:sz w:val="16"/>
                <w:lang w:val="fr-FR"/>
              </w:rPr>
            </w:pPr>
          </w:p>
        </w:tc>
      </w:tr>
      <w:tr w14:paraId="769C3B5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698B74FC"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2613D4A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1D18366"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DAAC881"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5BDADEA5" w14:textId="77777777">
            <w:pPr>
              <w:pStyle w:val="Tab1LastColGras"/>
              <w:rPr>
                <w:lang w:val="fr-FR"/>
              </w:rPr>
            </w:pPr>
            <w:r>
              <w:rPr>
                <w:lang w:val="fr-FR"/>
              </w:rPr>
              <w:t xml:space="preserve"> </w:t>
            </w:r>
          </w:p>
        </w:tc>
      </w:tr>
      <w:tr w14:paraId="3446A74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629DDC9C"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5D2542AF"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797C10A2"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2797079F"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680C2079" w14:textId="77777777">
            <w:pPr>
              <w:pStyle w:val="Tab1LastColGrasNoContent"/>
              <w:rPr>
                <w:sz w:val="16"/>
                <w:lang w:val="fr-FR"/>
              </w:rPr>
            </w:pPr>
          </w:p>
        </w:tc>
      </w:tr>
      <w:tr w14:paraId="35B0D6CD"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158B7EFF" w14:textId="77777777">
            <w:pPr>
              <w:pStyle w:val="Tab3FirstColNonGras"/>
              <w:rPr>
                <w:lang w:val="fr-FR"/>
              </w:rPr>
            </w:pPr>
            <w:r>
              <w:rPr>
                <w:lang w:val="fr-FR"/>
              </w:rPr>
              <w:t>ITRAXX EUR XOVER S40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5778AB" w14:paraId="2393C552" w14:textId="77777777">
            <w:pPr>
              <w:pStyle w:val="Tab3MiddleColNonGras"/>
              <w:rPr>
                <w:lang w:val="fr-FR"/>
              </w:rPr>
            </w:pPr>
            <w:r>
              <w:rPr>
                <w:lang w:val="fr-FR"/>
              </w:rPr>
              <w:t>13 253 100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5778AB" w14:paraId="7705959B" w14:textId="77777777">
            <w:pPr>
              <w:pStyle w:val="Tab3MiddleColNonGras"/>
              <w:rPr>
                <w:lang w:val="fr-FR"/>
              </w:rPr>
            </w:pPr>
            <w:r>
              <w:rPr>
                <w:lang w:val="fr-FR"/>
              </w:rPr>
              <w:t>882 207,18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5778AB" w14:paraId="2C494BB4"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12E9FD8D" w14:textId="77777777">
            <w:pPr>
              <w:pStyle w:val="Tab3LastColNonGras"/>
              <w:rPr>
                <w:lang w:val="fr-FR"/>
              </w:rPr>
            </w:pPr>
            <w:r>
              <w:rPr>
                <w:lang w:val="fr-FR"/>
              </w:rPr>
              <w:t>13 253 100,00</w:t>
            </w:r>
          </w:p>
        </w:tc>
      </w:tr>
      <w:tr w14:paraId="465D727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5C2D4260" w14:textId="77777777">
            <w:pPr>
              <w:pStyle w:val="Tab3FirstColNonGras"/>
              <w:rPr>
                <w:lang w:val="fr-FR"/>
              </w:rPr>
            </w:pPr>
            <w:r>
              <w:rPr>
                <w:lang w:val="fr-FR"/>
              </w:rPr>
              <w:t>ITRAXX EUR XOVER S40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5778AB" w14:paraId="4F5836CA" w14:textId="77777777">
            <w:pPr>
              <w:pStyle w:val="Tab3MiddleColNonGras"/>
              <w:rPr>
                <w:lang w:val="fr-FR"/>
              </w:rPr>
            </w:pPr>
            <w:r>
              <w:rPr>
                <w:lang w:val="fr-FR"/>
              </w:rPr>
              <w:t>11 833 125</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5778AB" w14:paraId="063ABC07" w14:textId="77777777">
            <w:pPr>
              <w:pStyle w:val="Tab3MiddleColNonGras"/>
              <w:rPr>
                <w:lang w:val="fr-FR"/>
              </w:rPr>
            </w:pPr>
            <w:r>
              <w:rPr>
                <w:lang w:val="fr-FR"/>
              </w:rPr>
              <w:t>787 684,99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5778AB" w14:paraId="164C0773"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7DC69560" w14:textId="77777777">
            <w:pPr>
              <w:pStyle w:val="Tab3LastColNonGras"/>
              <w:rPr>
                <w:lang w:val="fr-FR"/>
              </w:rPr>
            </w:pPr>
            <w:r>
              <w:rPr>
                <w:lang w:val="fr-FR"/>
              </w:rPr>
              <w:t>11 833 125,00</w:t>
            </w:r>
          </w:p>
        </w:tc>
      </w:tr>
      <w:tr w14:paraId="189CC9E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09FD4355" w14:textId="77777777">
            <w:pPr>
              <w:pStyle w:val="Tab3FirstColNonGras"/>
              <w:rPr>
                <w:lang w:val="fr-FR"/>
              </w:rPr>
            </w:pPr>
            <w:r>
              <w:rPr>
                <w:lang w:val="fr-FR"/>
              </w:rPr>
              <w:t>ITRAXX EUR XOVER S40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5778AB" w14:paraId="540CD045" w14:textId="77777777">
            <w:pPr>
              <w:pStyle w:val="Tab3MiddleColNonGras"/>
              <w:rPr>
                <w:lang w:val="fr-FR"/>
              </w:rPr>
            </w:pPr>
            <w:r>
              <w:rPr>
                <w:lang w:val="fr-FR"/>
              </w:rPr>
              <w:t>9 466 500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5778AB" w14:paraId="0A9ED058" w14:textId="77777777">
            <w:pPr>
              <w:pStyle w:val="Tab3MiddleColNonGras"/>
              <w:rPr>
                <w:lang w:val="fr-FR"/>
              </w:rPr>
            </w:pPr>
            <w:r>
              <w:rPr>
                <w:lang w:val="fr-FR"/>
              </w:rPr>
              <w:t>630 147,99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5778AB" w14:paraId="09AB7B51"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12A68083" w14:textId="77777777">
            <w:pPr>
              <w:pStyle w:val="Tab3LastColNonGras"/>
              <w:rPr>
                <w:lang w:val="fr-FR"/>
              </w:rPr>
            </w:pPr>
            <w:r>
              <w:rPr>
                <w:lang w:val="fr-FR"/>
              </w:rPr>
              <w:t>9 466 500,00</w:t>
            </w:r>
          </w:p>
        </w:tc>
      </w:tr>
      <w:tr w14:paraId="1B02CFE5"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51FA721E" w14:textId="77777777">
            <w:pPr>
              <w:pStyle w:val="Tab3FirstColNonGras"/>
              <w:rPr>
                <w:lang w:val="fr-FR"/>
              </w:rPr>
            </w:pPr>
            <w:r>
              <w:rPr>
                <w:lang w:val="fr-FR"/>
              </w:rPr>
              <w:t>ITRAXX EUR XOVER S40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5778AB" w14:paraId="0FF8C284" w14:textId="77777777">
            <w:pPr>
              <w:pStyle w:val="Tab3MiddleColNonGras"/>
              <w:rPr>
                <w:lang w:val="fr-FR"/>
              </w:rPr>
            </w:pPr>
            <w:r>
              <w:rPr>
                <w:lang w:val="fr-FR"/>
              </w:rPr>
              <w:t>2 839 950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5778AB" w14:paraId="554AFEB8" w14:textId="77777777">
            <w:pPr>
              <w:pStyle w:val="Tab3MiddleColNonGras"/>
              <w:rPr>
                <w:lang w:val="fr-FR"/>
              </w:rPr>
            </w:pPr>
            <w:r>
              <w:rPr>
                <w:lang w:val="fr-FR"/>
              </w:rPr>
              <w:t>189 044,40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5778AB" w14:paraId="391ABE99"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520EC0AF" w14:textId="77777777">
            <w:pPr>
              <w:pStyle w:val="Tab3LastColNonGras"/>
              <w:rPr>
                <w:lang w:val="fr-FR"/>
              </w:rPr>
            </w:pPr>
            <w:r>
              <w:rPr>
                <w:lang w:val="fr-FR"/>
              </w:rPr>
              <w:t>2 839 950,00</w:t>
            </w:r>
          </w:p>
        </w:tc>
      </w:tr>
      <w:tr w14:paraId="5022865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55EE4142" w14:textId="77777777">
            <w:pPr>
              <w:pStyle w:val="Tab3FirstColNonGras"/>
              <w:rPr>
                <w:lang w:val="fr-FR"/>
              </w:rPr>
            </w:pPr>
            <w:r>
              <w:rPr>
                <w:lang w:val="fr-FR"/>
              </w:rPr>
              <w:t>ITRAXX EUR XOVER S40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5778AB" w14:paraId="304A5C3E" w14:textId="77777777">
            <w:pPr>
              <w:pStyle w:val="Tab3MiddleColNonGras"/>
              <w:rPr>
                <w:lang w:val="fr-FR"/>
              </w:rPr>
            </w:pPr>
            <w:r>
              <w:rPr>
                <w:lang w:val="fr-FR"/>
              </w:rPr>
              <w:t>946 650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5778AB" w14:paraId="2FC17324" w14:textId="77777777">
            <w:pPr>
              <w:pStyle w:val="Tab3MiddleColNonGras"/>
              <w:rPr>
                <w:lang w:val="fr-FR"/>
              </w:rPr>
            </w:pPr>
            <w:r>
              <w:rPr>
                <w:lang w:val="fr-FR"/>
              </w:rPr>
              <w:t>63 014,80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5778AB" w14:paraId="2B6B03E5"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43813D89" w14:textId="77777777">
            <w:pPr>
              <w:pStyle w:val="Tab3LastColNonGras"/>
              <w:rPr>
                <w:lang w:val="fr-FR"/>
              </w:rPr>
            </w:pPr>
            <w:r>
              <w:rPr>
                <w:lang w:val="fr-FR"/>
              </w:rPr>
              <w:t>946 650,00</w:t>
            </w:r>
          </w:p>
        </w:tc>
      </w:tr>
      <w:tr w14:paraId="7B3E88A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57887BB7"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29FEF998"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5B9F517" w14:textId="77777777">
            <w:pPr>
              <w:pStyle w:val="Tab1MiddleColGras"/>
              <w:rPr>
                <w:lang w:val="fr-FR"/>
              </w:rPr>
            </w:pPr>
            <w:r>
              <w:rPr>
                <w:lang w:val="fr-FR"/>
              </w:rPr>
              <w:t>2 552 099,36</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9FC4806"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1E63F1C3" w14:textId="77777777">
            <w:pPr>
              <w:pStyle w:val="Tab1LastColGras"/>
              <w:rPr>
                <w:lang w:val="fr-FR"/>
              </w:rPr>
            </w:pPr>
            <w:r>
              <w:rPr>
                <w:lang w:val="fr-FR"/>
              </w:rPr>
              <w:t>38 339 325,00</w:t>
            </w:r>
          </w:p>
        </w:tc>
      </w:tr>
      <w:tr w14:paraId="20D54810"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5778AB" w14:paraId="290E2F96"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20446622"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7B0EFB9E"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08D7D15D"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5A87A517" w14:textId="77777777">
            <w:pPr>
              <w:pStyle w:val="Tab1LastColGras"/>
              <w:rPr>
                <w:sz w:val="0"/>
                <w:lang w:val="fr-FR"/>
              </w:rPr>
            </w:pPr>
          </w:p>
        </w:tc>
      </w:tr>
      <w:tr w14:paraId="7C197885"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5778AB" w14:paraId="313A4616"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239F7D48"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3895EAFB" w14:textId="77777777">
            <w:pPr>
              <w:pStyle w:val="TotalTabMiddleColBordure"/>
              <w:rPr>
                <w:lang w:val="fr-FR"/>
              </w:rPr>
            </w:pPr>
            <w:r>
              <w:rPr>
                <w:lang w:val="fr-FR"/>
              </w:rPr>
              <w:t>2 552 099,36</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6A645F05"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5778AB" w14:paraId="279E39BB" w14:textId="77777777">
            <w:pPr>
              <w:pStyle w:val="TotalTabLastColBordure"/>
              <w:rPr>
                <w:lang w:val="fr-FR"/>
              </w:rPr>
            </w:pPr>
            <w:r>
              <w:rPr>
                <w:lang w:val="fr-FR"/>
              </w:rPr>
              <w:t>38 339 325,00</w:t>
            </w:r>
          </w:p>
        </w:tc>
      </w:tr>
    </w:tbl>
    <w:p w:rsidR="005778AB" w14:paraId="7831925B" w14:textId="77777777">
      <w:pPr>
        <w:pStyle w:val="TechnicalBookmark"/>
        <w:rPr>
          <w:lang w:val="fr-FR"/>
        </w:rPr>
      </w:pPr>
    </w:p>
    <w:p w:rsidR="005778AB" w14:paraId="20C899A2" w14:textId="77777777">
      <w:pPr>
        <w:pStyle w:val="TableNote"/>
        <w:spacing w:before="100" w:after="15"/>
        <w:rPr>
          <w:lang w:val="fr-FR"/>
        </w:rPr>
      </w:pPr>
      <w:r>
        <w:rPr>
          <w:lang w:val="fr-FR"/>
        </w:rPr>
        <w:t>(*) Montant déterminé selon les dispositions du règlement relatif à la présentation des expositions.</w:t>
      </w:r>
    </w:p>
    <w:p w:rsidR="005778AB" w14:paraId="4ABA96F8" w14:textId="77777777">
      <w:pPr>
        <w:pStyle w:val="BreakLine"/>
        <w:rPr>
          <w:lang w:val="fr-FR"/>
        </w:rPr>
        <w:sectPr>
          <w:headerReference w:type="default" r:id="rId32"/>
          <w:footerReference w:type="default" r:id="rId33"/>
          <w:pgSz w:w="11900" w:h="16840"/>
          <w:pgMar w:top="2154" w:right="1134" w:bottom="1134" w:left="1134" w:header="400" w:footer="400" w:gutter="0"/>
          <w:cols w:space="720"/>
        </w:sectPr>
      </w:pPr>
      <w:r>
        <w:rPr>
          <w:lang w:val="fr-FR"/>
        </w:rPr>
        <w:t xml:space="preserve"> </w:t>
      </w:r>
      <w:r>
        <w:rPr>
          <w:lang w:val="fr-FR"/>
        </w:rPr>
        <w:cr/>
      </w:r>
    </w:p>
    <w:p w:rsidR="005778AB" w:rsidRPr="00FA4765" w14:paraId="733E8DFE" w14:textId="77777777">
      <w:pPr>
        <w:spacing w:line="45" w:lineRule="exact"/>
        <w:rPr>
          <w:sz w:val="5"/>
          <w:lang w:val="fr-FR"/>
        </w:rPr>
      </w:pPr>
    </w:p>
    <w:p w:rsidR="005778AB" w14:paraId="41DA4AAD" w14:textId="77777777">
      <w:pPr>
        <w:pStyle w:val="TechnicalBookmark"/>
        <w:rPr>
          <w:lang w:val="fr-FR"/>
        </w:rPr>
      </w:pPr>
      <w:r>
        <w:rPr>
          <w:lang w:val="fr-FR"/>
        </w:rPr>
        <w:fldChar w:fldCharType="begin"/>
      </w:r>
      <w:r>
        <w:rPr>
          <w:lang w:val="fr-FR"/>
        </w:rPr>
        <w:instrText xml:space="preserve"> SET 165D11FF6DB24546D4B0C788AA5023CF "" </w:instrText>
      </w:r>
      <w:r>
        <w:rPr>
          <w:lang w:val="fr-FR"/>
        </w:rPr>
        <w:fldChar w:fldCharType="separate"/>
      </w:r>
      <w:bookmarkStart w:id="73" w:name="165D11FF6DB24546D4B0C788AA5023CF"/>
      <w:bookmarkEnd w:id="73"/>
      <w:r>
        <w:rPr>
          <w:lang w:val="fr-FR"/>
        </w:rPr>
        <w:fldChar w:fldCharType="end"/>
      </w:r>
    </w:p>
    <w:p w:rsidR="005778AB" w14:paraId="6E6F9CFF" w14:textId="77777777">
      <w:pPr>
        <w:pStyle w:val="H3"/>
        <w:rPr>
          <w:lang w:val="fr-FR"/>
        </w:rPr>
      </w:pPr>
      <w:r>
        <w:rPr>
          <w:lang w:val="fr-FR"/>
        </w:rPr>
        <w:t>Inventaire des instruments financiers à terme - autres expositions</w:t>
      </w:r>
    </w:p>
    <w:p w:rsidR="005778AB" w14:paraId="4AE6CDC9" w14:textId="77777777">
      <w:pPr>
        <w:pStyle w:val="RefToc3"/>
        <w:rPr>
          <w:lang w:val="fr-FR"/>
        </w:rPr>
      </w:pPr>
      <w:bookmarkStart w:id="74" w:name="BK_7BB7E4EAED723F8B680E5B6F522C62B9"/>
      <w:bookmarkEnd w:id="74"/>
    </w:p>
    <w:p w:rsidR="005778AB" w14:paraId="13716845" w14:textId="77777777">
      <w:pPr>
        <w:pStyle w:val="TechnicalBookmark"/>
        <w:rPr>
          <w:lang w:val="fr-FR"/>
        </w:rPr>
      </w:pPr>
      <w:r>
        <w:rPr>
          <w:lang w:val="fr-FR"/>
        </w:rPr>
        <w:fldChar w:fldCharType="begin"/>
      </w:r>
      <w:r>
        <w:rPr>
          <w:lang w:val="fr-FR"/>
        </w:rPr>
        <w:instrText xml:space="preserve"> SET 30008481CACC469E12ED41D3173B563B "" </w:instrText>
      </w:r>
      <w:r>
        <w:rPr>
          <w:lang w:val="fr-FR"/>
        </w:rPr>
        <w:fldChar w:fldCharType="separate"/>
      </w:r>
      <w:bookmarkStart w:id="75" w:name="30008481CACC469E12ED41D3173B563B"/>
      <w:bookmarkEnd w:id="75"/>
      <w:r>
        <w:rPr>
          <w:lang w:val="fr-FR"/>
        </w:rPr>
        <w:fldChar w:fldCharType="end"/>
      </w:r>
    </w:p>
    <w:p w:rsidR="005778AB" w14:paraId="00B9E727"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12733186"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5778AB" w14:paraId="76E56C9A"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5A843AF1" w14:textId="77777777">
            <w:pPr>
              <w:pStyle w:val="EnteteTabMiddleColBordure"/>
              <w:spacing w:line="184" w:lineRule="exact"/>
              <w:rPr>
                <w:lang w:val="fr-FR"/>
              </w:rPr>
            </w:pPr>
            <w:r>
              <w:rPr>
                <w:lang w:val="fr-FR"/>
              </w:rPr>
              <w:t>Quantité ou</w:t>
            </w:r>
          </w:p>
          <w:p w:rsidR="005778AB" w14:paraId="1DD6239E"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3B2125BD"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01B18620" w14:textId="77777777">
            <w:pPr>
              <w:pStyle w:val="EnteteTabLastColBordure"/>
              <w:rPr>
                <w:lang w:val="fr-FR"/>
              </w:rPr>
            </w:pPr>
            <w:r>
              <w:rPr>
                <w:lang w:val="fr-FR"/>
              </w:rPr>
              <w:t>Montant de l'exposition (*)</w:t>
            </w:r>
          </w:p>
        </w:tc>
      </w:tr>
      <w:tr w14:paraId="6170F31C"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5778AB" w14:paraId="683FA87D"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78AB" w14:paraId="6D2FA6D6"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5820615E"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6D443647"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6CE3278B" w14:textId="77777777">
            <w:pPr>
              <w:pStyle w:val="EnteteTabLastColBordure"/>
              <w:rPr>
                <w:lang w:val="fr-FR"/>
              </w:rPr>
            </w:pPr>
            <w:r>
              <w:rPr>
                <w:lang w:val="fr-FR"/>
              </w:rPr>
              <w:t>+/-</w:t>
            </w:r>
          </w:p>
        </w:tc>
      </w:tr>
      <w:tr w14:paraId="7E6499AE"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5778AB" w14:paraId="452B5D80"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2BAED9A8"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DE0D9EB"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6150F0B"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50EF10CE" w14:textId="77777777">
            <w:pPr>
              <w:pStyle w:val="Tab1LastColGras"/>
              <w:rPr>
                <w:sz w:val="0"/>
                <w:lang w:val="fr-FR"/>
              </w:rPr>
            </w:pPr>
          </w:p>
        </w:tc>
      </w:tr>
      <w:tr w14:paraId="2C2BE5A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7468A929"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E2E7AF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08300CF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66DC189"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2BA676E4" w14:textId="77777777">
            <w:pPr>
              <w:pStyle w:val="Tab1LastColGrasNoContent"/>
              <w:rPr>
                <w:sz w:val="16"/>
                <w:lang w:val="fr-FR"/>
              </w:rPr>
            </w:pPr>
          </w:p>
        </w:tc>
      </w:tr>
      <w:tr w14:paraId="665C211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2B16869F"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1A374FC4"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56FBC90D"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145CD011"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47A6D592" w14:textId="77777777">
            <w:pPr>
              <w:pStyle w:val="Tab1LastColGras"/>
              <w:rPr>
                <w:lang w:val="fr-FR"/>
              </w:rPr>
            </w:pPr>
            <w:r>
              <w:rPr>
                <w:lang w:val="fr-FR"/>
              </w:rPr>
              <w:t xml:space="preserve"> </w:t>
            </w:r>
          </w:p>
        </w:tc>
      </w:tr>
      <w:tr w14:paraId="74566C3B"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776F8F5B"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0DDB81E2"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9127D44"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155C5C18"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1345B5A6" w14:textId="77777777">
            <w:pPr>
              <w:pStyle w:val="Tab1LastColGrasNoContent"/>
              <w:rPr>
                <w:sz w:val="16"/>
                <w:lang w:val="fr-FR"/>
              </w:rPr>
            </w:pPr>
          </w:p>
        </w:tc>
      </w:tr>
      <w:tr w14:paraId="1C0B977E"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328305DA"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7843DC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574212D8"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1CD9BA5E"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67CF7014" w14:textId="77777777">
            <w:pPr>
              <w:pStyle w:val="Tab1LastColGras"/>
              <w:rPr>
                <w:lang w:val="fr-FR"/>
              </w:rPr>
            </w:pPr>
            <w:r>
              <w:rPr>
                <w:lang w:val="fr-FR"/>
              </w:rPr>
              <w:t xml:space="preserve"> </w:t>
            </w:r>
          </w:p>
        </w:tc>
      </w:tr>
      <w:tr w14:paraId="56F0798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03BF89A7"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6108D14"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24012810"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5B6AA196"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24C5E50A" w14:textId="77777777">
            <w:pPr>
              <w:pStyle w:val="Tab1LastColGrasNoContent"/>
              <w:rPr>
                <w:sz w:val="16"/>
                <w:lang w:val="fr-FR"/>
              </w:rPr>
            </w:pPr>
          </w:p>
        </w:tc>
      </w:tr>
      <w:tr w14:paraId="51D0B38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627372DB"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020A1F98"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596AAA23"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C0DE917"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6CB4092B" w14:textId="77777777">
            <w:pPr>
              <w:pStyle w:val="Tab1LastColGras"/>
              <w:rPr>
                <w:lang w:val="fr-FR"/>
              </w:rPr>
            </w:pPr>
            <w:r>
              <w:rPr>
                <w:lang w:val="fr-FR"/>
              </w:rPr>
              <w:t xml:space="preserve"> </w:t>
            </w:r>
          </w:p>
        </w:tc>
      </w:tr>
      <w:tr w14:paraId="7E348EF5"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4E841417"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C038C39"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F2746B0"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50CFC1ED"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4D4F81D4" w14:textId="77777777">
            <w:pPr>
              <w:pStyle w:val="Tab1LastColGrasNoContent"/>
              <w:rPr>
                <w:sz w:val="16"/>
                <w:lang w:val="fr-FR"/>
              </w:rPr>
            </w:pPr>
          </w:p>
        </w:tc>
      </w:tr>
      <w:tr w14:paraId="20AB2F4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5778AB" w14:paraId="415D5141"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3402F50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707E8273"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405F7A7A"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29EA682C" w14:textId="77777777">
            <w:pPr>
              <w:pStyle w:val="Tab1LastColGras"/>
              <w:rPr>
                <w:lang w:val="fr-FR"/>
              </w:rPr>
            </w:pPr>
            <w:r>
              <w:rPr>
                <w:lang w:val="fr-FR"/>
              </w:rPr>
              <w:t xml:space="preserve"> </w:t>
            </w:r>
          </w:p>
        </w:tc>
      </w:tr>
      <w:tr w14:paraId="4E0191E9"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5778AB" w14:paraId="6240D78F"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6C9A67F5"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7A930821"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5778AB" w14:paraId="75ABCA01"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5778AB" w14:paraId="5A71777B" w14:textId="77777777">
            <w:pPr>
              <w:pStyle w:val="Tab1LastColGras"/>
              <w:rPr>
                <w:sz w:val="0"/>
                <w:lang w:val="fr-FR"/>
              </w:rPr>
            </w:pPr>
          </w:p>
        </w:tc>
      </w:tr>
      <w:tr w14:paraId="7103DDFC"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5778AB" w14:paraId="2D476486"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26E82A18"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33A3A426" w14:textId="77777777">
            <w:pPr>
              <w:pStyle w:val="TotalTabMiddleColBordure"/>
              <w:rPr>
                <w:lang w:val="fr-FR"/>
              </w:rPr>
            </w:pPr>
            <w:r>
              <w:rPr>
                <w:lang w:val="fr-FR"/>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5778AB" w14:paraId="27DD1FF2"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5778AB" w14:paraId="691F4E18" w14:textId="77777777">
            <w:pPr>
              <w:pStyle w:val="TotalTabLastColBordure"/>
              <w:rPr>
                <w:lang w:val="fr-FR"/>
              </w:rPr>
            </w:pPr>
            <w:r>
              <w:rPr>
                <w:lang w:val="fr-FR"/>
              </w:rPr>
              <w:t xml:space="preserve"> </w:t>
            </w:r>
          </w:p>
        </w:tc>
      </w:tr>
    </w:tbl>
    <w:p w:rsidR="005778AB" w14:paraId="3C6802A2" w14:textId="77777777">
      <w:pPr>
        <w:pStyle w:val="TechnicalBookmark"/>
        <w:rPr>
          <w:lang w:val="fr-FR"/>
        </w:rPr>
      </w:pPr>
    </w:p>
    <w:p w:rsidR="005778AB" w14:paraId="7D39E4E1" w14:textId="77777777">
      <w:pPr>
        <w:pStyle w:val="TableNote"/>
        <w:spacing w:before="100" w:after="15"/>
        <w:rPr>
          <w:lang w:val="fr-FR"/>
        </w:rPr>
      </w:pPr>
      <w:r>
        <w:rPr>
          <w:lang w:val="fr-FR"/>
        </w:rPr>
        <w:t>(*) Montant déterminé selon les dispositions du règlement relatif à la présentation des expositions.</w:t>
      </w:r>
    </w:p>
    <w:p w:rsidR="005778AB" w14:paraId="310E7863" w14:textId="77777777">
      <w:pPr>
        <w:pStyle w:val="BreakLine"/>
        <w:rPr>
          <w:lang w:val="fr-FR"/>
        </w:rPr>
      </w:pPr>
      <w:r>
        <w:rPr>
          <w:lang w:val="fr-FR"/>
        </w:rPr>
        <w:t xml:space="preserve"> </w:t>
      </w:r>
    </w:p>
    <w:p w:rsidR="005778AB" w14:paraId="132D3021" w14:textId="77777777">
      <w:pPr>
        <w:pStyle w:val="TechnicalBookmark"/>
        <w:rPr>
          <w:lang w:val="fr-FR"/>
        </w:rPr>
      </w:pPr>
      <w:r>
        <w:rPr>
          <w:lang w:val="fr-FR"/>
        </w:rPr>
        <w:fldChar w:fldCharType="begin"/>
      </w:r>
      <w:r>
        <w:rPr>
          <w:lang w:val="fr-FR"/>
        </w:rPr>
        <w:instrText xml:space="preserve"> SET 874CB93355F0F183427F88F4FF679DE3 "" </w:instrText>
      </w:r>
      <w:r>
        <w:rPr>
          <w:lang w:val="fr-FR"/>
        </w:rPr>
        <w:fldChar w:fldCharType="separate"/>
      </w:r>
      <w:bookmarkStart w:id="76" w:name="874CB93355F0F183427F88F4FF679DE3"/>
      <w:bookmarkEnd w:id="76"/>
      <w:r>
        <w:rPr>
          <w:lang w:val="fr-FR"/>
        </w:rPr>
        <w:fldChar w:fldCharType="end"/>
      </w:r>
    </w:p>
    <w:p w:rsidR="005778AB" w14:paraId="479C2460" w14:textId="77777777">
      <w:pPr>
        <w:pStyle w:val="H2SPACEBEFORE"/>
        <w:ind w:right="2400"/>
        <w:rPr>
          <w:lang w:val="fr-FR"/>
        </w:rPr>
      </w:pPr>
      <w:r>
        <w:rPr>
          <w:lang w:val="fr-FR"/>
        </w:rPr>
        <w:t>|</w:t>
      </w:r>
    </w:p>
    <w:p w:rsidR="005778AB" w14:paraId="4C2C4E2B" w14:textId="77777777">
      <w:pPr>
        <w:pStyle w:val="H2"/>
        <w:rPr>
          <w:lang w:val="fr-FR"/>
        </w:rPr>
      </w:pPr>
      <w:r>
        <w:rPr>
          <w:lang w:val="fr-FR"/>
        </w:rPr>
        <w:t>Inventaire des instruments financiers à terme ou des opérations à terme de devises utilisés en couverture d'une catégorie de part</w:t>
      </w:r>
    </w:p>
    <w:p w:rsidR="005778AB" w14:paraId="5ABF928C" w14:textId="77777777">
      <w:pPr>
        <w:pStyle w:val="RefToc2"/>
        <w:rPr>
          <w:lang w:val="fr-FR"/>
        </w:rPr>
      </w:pPr>
      <w:bookmarkStart w:id="77" w:name="BK_767E7A61112260BD3A36615A069EA1E8"/>
      <w:bookmarkEnd w:id="77"/>
      <w:r>
        <w:rPr>
          <w:lang w:val="fr-FR"/>
        </w:rPr>
        <w:t>Inventaire des instruments financiers à terme ou des opérations à terme de devises utilisés en couverture d'une catégorie de part</w:t>
      </w:r>
    </w:p>
    <w:p w:rsidR="005778AB" w14:paraId="0265F747" w14:textId="77777777">
      <w:pPr>
        <w:pStyle w:val="TechnicalBookmark"/>
        <w:rPr>
          <w:lang w:val="fr-FR"/>
        </w:rPr>
      </w:pPr>
      <w:r>
        <w:rPr>
          <w:lang w:val="fr-FR"/>
        </w:rPr>
        <w:fldChar w:fldCharType="begin"/>
      </w:r>
      <w:r>
        <w:rPr>
          <w:lang w:val="fr-FR"/>
        </w:rPr>
        <w:instrText xml:space="preserve"> SET 1087FE70D0846ABDD2A9E1DDCFC7C1FA "" </w:instrText>
      </w:r>
      <w:r>
        <w:rPr>
          <w:lang w:val="fr-FR"/>
        </w:rPr>
        <w:fldChar w:fldCharType="separate"/>
      </w:r>
      <w:bookmarkStart w:id="78" w:name="1087FE70D0846ABDD2A9E1DDCFC7C1FA"/>
      <w:bookmarkEnd w:id="78"/>
      <w:r>
        <w:rPr>
          <w:lang w:val="fr-FR"/>
        </w:rPr>
        <w:fldChar w:fldCharType="end"/>
      </w:r>
    </w:p>
    <w:p w:rsidR="005778AB" w14:paraId="1CCC2048" w14:textId="77777777">
      <w:pPr>
        <w:pStyle w:val="Text"/>
        <w:spacing w:after="15"/>
        <w:rPr>
          <w:lang w:val="fr-FR"/>
        </w:rPr>
      </w:pPr>
      <w:r>
        <w:rPr>
          <w:lang w:val="fr-FR"/>
        </w:rPr>
        <w:t>L’OPC sous revue n’est pas concerné par cette rubrique.</w:t>
      </w:r>
    </w:p>
    <w:p w:rsidR="005778AB" w14:paraId="5DFF3A8E" w14:textId="77777777">
      <w:pPr>
        <w:pStyle w:val="BreakLine"/>
        <w:rPr>
          <w:lang w:val="fr-FR"/>
        </w:rPr>
        <w:sectPr>
          <w:headerReference w:type="default" r:id="rId34"/>
          <w:footerReference w:type="default" r:id="rId35"/>
          <w:pgSz w:w="11900" w:h="16840"/>
          <w:pgMar w:top="2154" w:right="1134" w:bottom="1134" w:left="1134" w:header="400" w:footer="400" w:gutter="0"/>
          <w:cols w:space="720"/>
        </w:sectPr>
      </w:pPr>
      <w:r>
        <w:rPr>
          <w:lang w:val="fr-FR"/>
        </w:rPr>
        <w:t xml:space="preserve"> </w:t>
      </w:r>
      <w:r>
        <w:rPr>
          <w:lang w:val="fr-FR"/>
        </w:rPr>
        <w:cr/>
      </w:r>
    </w:p>
    <w:p w:rsidR="005778AB" w:rsidRPr="00FA4765" w14:paraId="2376469C" w14:textId="77777777">
      <w:pPr>
        <w:spacing w:line="30" w:lineRule="exact"/>
        <w:rPr>
          <w:sz w:val="3"/>
          <w:lang w:val="fr-FR"/>
        </w:rPr>
      </w:pPr>
    </w:p>
    <w:p w:rsidR="005778AB" w14:paraId="0B7F8D2A" w14:textId="77777777">
      <w:pPr>
        <w:pStyle w:val="TechnicalBookmark"/>
        <w:rPr>
          <w:lang w:val="fr-FR"/>
        </w:rPr>
      </w:pPr>
      <w:r>
        <w:rPr>
          <w:lang w:val="fr-FR"/>
        </w:rPr>
        <w:fldChar w:fldCharType="begin"/>
      </w:r>
      <w:r>
        <w:rPr>
          <w:lang w:val="fr-FR"/>
        </w:rPr>
        <w:instrText xml:space="preserve"> SET 99E6A65D82517686B9F045C796A5BC9E "" </w:instrText>
      </w:r>
      <w:r>
        <w:rPr>
          <w:lang w:val="fr-FR"/>
        </w:rPr>
        <w:fldChar w:fldCharType="separate"/>
      </w:r>
      <w:bookmarkStart w:id="79" w:name="99E6A65D82517686B9F045C796A5BC9E"/>
      <w:bookmarkEnd w:id="79"/>
      <w:r>
        <w:rPr>
          <w:lang w:val="fr-FR"/>
        </w:rPr>
        <w:fldChar w:fldCharType="end"/>
      </w:r>
    </w:p>
    <w:p w:rsidR="005778AB" w14:paraId="37574A77" w14:textId="77777777">
      <w:pPr>
        <w:pStyle w:val="H2"/>
        <w:rPr>
          <w:lang w:val="fr-FR"/>
        </w:rPr>
      </w:pPr>
      <w:bookmarkStart w:id="80" w:name="Synthèse_de_l’inventaire"/>
      <w:bookmarkEnd w:id="80"/>
      <w:r>
        <w:rPr>
          <w:lang w:val="fr-FR"/>
        </w:rPr>
        <w:t>Synthèse de l’inventaire</w:t>
      </w:r>
    </w:p>
    <w:p w:rsidR="005778AB" w14:paraId="2AD098A4" w14:textId="77777777">
      <w:pPr>
        <w:pStyle w:val="RefToc2"/>
        <w:rPr>
          <w:lang w:val="fr-FR"/>
        </w:rPr>
      </w:pPr>
      <w:bookmarkStart w:id="81" w:name="BK_22038808FD5EFA8B055C6C27819604C2"/>
      <w:bookmarkEnd w:id="81"/>
      <w:r>
        <w:rPr>
          <w:lang w:val="fr-FR"/>
        </w:rPr>
        <w:t>Synthèse de l’inventaire</w:t>
      </w:r>
    </w:p>
    <w:p w:rsidR="005778AB" w14:paraId="1F7C8427" w14:textId="77777777">
      <w:pPr>
        <w:pStyle w:val="TechnicalBookmark"/>
        <w:rPr>
          <w:lang w:val="fr-FR"/>
        </w:rPr>
      </w:pPr>
      <w:r>
        <w:rPr>
          <w:lang w:val="fr-FR"/>
        </w:rPr>
        <w:fldChar w:fldCharType="begin"/>
      </w:r>
      <w:r>
        <w:rPr>
          <w:lang w:val="fr-FR"/>
        </w:rPr>
        <w:instrText xml:space="preserve"> SET 95258481BE9C177C8847CDC361EBED95 "" </w:instrText>
      </w:r>
      <w:r>
        <w:rPr>
          <w:lang w:val="fr-FR"/>
        </w:rPr>
        <w:fldChar w:fldCharType="separate"/>
      </w:r>
      <w:bookmarkStart w:id="82" w:name="95258481BE9C177C8847CDC361EBED95"/>
      <w:bookmarkEnd w:id="82"/>
      <w:r>
        <w:rPr>
          <w:lang w:val="fr-FR"/>
        </w:rPr>
        <w:fldChar w:fldCharType="end"/>
      </w:r>
    </w:p>
    <w:p w:rsidR="005778AB" w14:paraId="06E684F8" w14:textId="77777777">
      <w:pPr>
        <w:pStyle w:val="TechnicalBookmark"/>
        <w:rPr>
          <w:lang w:val="fr-FR"/>
        </w:rPr>
      </w:pPr>
    </w:p>
    <w:tbl>
      <w:tblPr>
        <w:tblW w:w="5000" w:type="pct"/>
        <w:tblLayout w:type="fixed"/>
        <w:tblLook w:val="04A0"/>
      </w:tblPr>
      <w:tblGrid>
        <w:gridCol w:w="6731"/>
        <w:gridCol w:w="2896"/>
      </w:tblGrid>
      <w:tr w14:paraId="678FE038" w14:textId="77777777">
        <w:tblPrEx>
          <w:tblW w:w="5000" w:type="pct"/>
          <w:tblLayout w:type="fixed"/>
          <w:tblLook w:val="04A0"/>
        </w:tblPrEx>
        <w:trPr>
          <w:trHeight w:val="385"/>
        </w:trPr>
        <w:tc>
          <w:tcPr>
            <w:tcW w:w="6740" w:type="dxa"/>
            <w:tcBorders>
              <w:bottom w:val="single" w:sz="6" w:space="0" w:color="000000"/>
            </w:tcBorders>
            <w:tcMar>
              <w:top w:w="0" w:type="dxa"/>
              <w:left w:w="0" w:type="dxa"/>
              <w:bottom w:w="0" w:type="dxa"/>
              <w:right w:w="0" w:type="dxa"/>
            </w:tcMar>
            <w:vAlign w:val="bottom"/>
          </w:tcPr>
          <w:p w:rsidR="005778AB" w14:paraId="5487C56E" w14:textId="77777777">
            <w:pPr>
              <w:pStyle w:val="EnteteTabNoBordureUpNoGrasNoContent"/>
              <w:rPr>
                <w:sz w:val="16"/>
                <w:lang w:val="fr-FR"/>
              </w:rPr>
            </w:pPr>
          </w:p>
        </w:tc>
        <w:tc>
          <w:tcPr>
            <w:tcW w:w="29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5778AB" w14:paraId="77ADF4A9" w14:textId="77777777">
            <w:pPr>
              <w:pStyle w:val="EnteteTabLastColBordure"/>
              <w:rPr>
                <w:lang w:val="fr-FR"/>
              </w:rPr>
            </w:pPr>
            <w:r>
              <w:rPr>
                <w:lang w:val="fr-FR"/>
              </w:rPr>
              <w:t>Valeur actuelle présentée au bilan</w:t>
            </w:r>
          </w:p>
        </w:tc>
      </w:tr>
      <w:tr w14:paraId="7DCC4436" w14:textId="77777777">
        <w:tblPrEx>
          <w:tblW w:w="5000" w:type="pct"/>
          <w:tblLayout w:type="fixed"/>
          <w:tblLook w:val="04A0"/>
        </w:tblPrEx>
        <w:trPr>
          <w:trHeight w:hRule="exact" w:val="21"/>
        </w:trPr>
        <w:tc>
          <w:tcPr>
            <w:tcW w:w="6740" w:type="dxa"/>
            <w:tcBorders>
              <w:top w:val="single" w:sz="4" w:space="0" w:color="000000"/>
              <w:left w:val="single" w:sz="4" w:space="0" w:color="232323"/>
            </w:tcBorders>
            <w:tcMar>
              <w:top w:w="0" w:type="dxa"/>
              <w:left w:w="0" w:type="dxa"/>
              <w:bottom w:w="39" w:type="dxa"/>
              <w:right w:w="0" w:type="dxa"/>
            </w:tcMar>
            <w:vAlign w:val="center"/>
          </w:tcPr>
          <w:p w:rsidR="005778AB" w14:paraId="1599A2AE" w14:textId="77777777">
            <w:pPr>
              <w:pStyle w:val="Tab1FirstColNonGrasBordureUpNoContent"/>
              <w:rPr>
                <w:sz w:val="16"/>
                <w:lang w:val="fr-FR"/>
              </w:rPr>
            </w:pPr>
          </w:p>
        </w:tc>
        <w:tc>
          <w:tcPr>
            <w:tcW w:w="2900" w:type="dxa"/>
            <w:tcBorders>
              <w:left w:val="single" w:sz="4" w:space="0" w:color="000000"/>
              <w:right w:val="single" w:sz="4" w:space="0" w:color="000000"/>
            </w:tcBorders>
            <w:tcMar>
              <w:top w:w="0" w:type="dxa"/>
              <w:left w:w="0" w:type="dxa"/>
              <w:bottom w:w="0" w:type="dxa"/>
              <w:right w:w="0" w:type="dxa"/>
            </w:tcMar>
            <w:vAlign w:val="center"/>
          </w:tcPr>
          <w:p w:rsidR="005778AB" w14:paraId="4202BAFD" w14:textId="77777777">
            <w:pPr>
              <w:pStyle w:val="Tab3LastColNonGrasNoContent"/>
              <w:rPr>
                <w:sz w:val="16"/>
                <w:lang w:val="fr-FR"/>
              </w:rPr>
            </w:pPr>
          </w:p>
        </w:tc>
      </w:tr>
      <w:tr w14:paraId="17A798E8"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5778AB" w14:paraId="2061D6B0" w14:textId="77777777">
            <w:pPr>
              <w:pStyle w:val="Tab1FirstColNonGras"/>
              <w:rPr>
                <w:lang w:val="fr-FR"/>
              </w:rPr>
            </w:pPr>
            <w:r>
              <w:rPr>
                <w:lang w:val="fr-FR"/>
              </w:rPr>
              <w:t>Total inventaire des actifs et passifs éligibles (hors IFT)</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5778AB" w14:paraId="6475D635" w14:textId="77777777">
            <w:pPr>
              <w:pStyle w:val="Tab3LastColNonGras"/>
              <w:rPr>
                <w:lang w:val="fr-FR"/>
              </w:rPr>
            </w:pPr>
            <w:r>
              <w:rPr>
                <w:lang w:val="fr-FR"/>
              </w:rPr>
              <w:t>203 601 354,21</w:t>
            </w:r>
          </w:p>
        </w:tc>
      </w:tr>
      <w:tr w14:paraId="063BC3DB"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5778AB" w14:paraId="13A1B41B" w14:textId="77777777">
            <w:pPr>
              <w:pStyle w:val="Tab1FirstColNonGras"/>
              <w:rPr>
                <w:lang w:val="fr-FR"/>
              </w:rPr>
            </w:pPr>
            <w:r>
              <w:rPr>
                <w:lang w:val="fr-FR"/>
              </w:rPr>
              <w:t>Inventaire des IFT (hors IFT utilisés en couverture de parts émises)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5778AB" w14:paraId="3D872FA6" w14:textId="77777777">
            <w:pPr>
              <w:pStyle w:val="Tab3LastColNonGrasNoContent"/>
              <w:rPr>
                <w:sz w:val="16"/>
                <w:lang w:val="fr-FR"/>
              </w:rPr>
            </w:pPr>
          </w:p>
        </w:tc>
      </w:tr>
      <w:tr w14:paraId="66254C2E"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5778AB" w14:paraId="3DD56626" w14:textId="77777777">
            <w:pPr>
              <w:pStyle w:val="Tab2FirstColNonGras"/>
              <w:rPr>
                <w:lang w:val="fr-FR"/>
              </w:rPr>
            </w:pPr>
            <w:r>
              <w:rPr>
                <w:lang w:val="fr-FR"/>
              </w:rPr>
              <w:t>Total opérations à terme de devises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5778AB" w14:paraId="3EBCA57C" w14:textId="77777777">
            <w:pPr>
              <w:pStyle w:val="Tab3LastColNonGras"/>
              <w:rPr>
                <w:lang w:val="fr-FR"/>
              </w:rPr>
            </w:pPr>
            <w:r>
              <w:rPr>
                <w:lang w:val="fr-FR"/>
              </w:rPr>
              <w:t xml:space="preserve"> </w:t>
            </w:r>
          </w:p>
        </w:tc>
      </w:tr>
      <w:tr w14:paraId="50840DB5"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5778AB" w14:paraId="3FE85B26" w14:textId="77777777">
            <w:pPr>
              <w:pStyle w:val="Tab2FirstColNonGras"/>
              <w:rPr>
                <w:lang w:val="fr-FR"/>
              </w:rPr>
            </w:pPr>
            <w:r>
              <w:rPr>
                <w:lang w:val="fr-FR"/>
              </w:rPr>
              <w:t>Total instruments financiers à terme - actions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5778AB" w14:paraId="4FFDA3DC" w14:textId="77777777">
            <w:pPr>
              <w:pStyle w:val="Tab3LastColNonGras"/>
              <w:rPr>
                <w:lang w:val="fr-FR"/>
              </w:rPr>
            </w:pPr>
            <w:r>
              <w:rPr>
                <w:lang w:val="fr-FR"/>
              </w:rPr>
              <w:t xml:space="preserve"> </w:t>
            </w:r>
          </w:p>
        </w:tc>
      </w:tr>
      <w:tr w14:paraId="45FF6CDE"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5778AB" w14:paraId="750EA9F9" w14:textId="77777777">
            <w:pPr>
              <w:pStyle w:val="Tab2FirstColNonGras"/>
              <w:rPr>
                <w:lang w:val="fr-FR"/>
              </w:rPr>
            </w:pPr>
            <w:r>
              <w:rPr>
                <w:lang w:val="fr-FR"/>
              </w:rPr>
              <w:t>Total instruments financiers à terme - taux</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5778AB" w14:paraId="4E9BB1C3" w14:textId="77777777">
            <w:pPr>
              <w:pStyle w:val="Tab3LastColNonGras"/>
              <w:rPr>
                <w:lang w:val="fr-FR"/>
              </w:rPr>
            </w:pPr>
            <w:r>
              <w:rPr>
                <w:lang w:val="fr-FR"/>
              </w:rPr>
              <w:t xml:space="preserve"> </w:t>
            </w:r>
          </w:p>
        </w:tc>
      </w:tr>
      <w:tr w14:paraId="7FCB2DC2"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5778AB" w14:paraId="7300511E" w14:textId="77777777">
            <w:pPr>
              <w:pStyle w:val="Tab2FirstColNonGras"/>
              <w:rPr>
                <w:lang w:val="fr-FR"/>
              </w:rPr>
            </w:pPr>
            <w:r>
              <w:rPr>
                <w:lang w:val="fr-FR"/>
              </w:rPr>
              <w:t>Total instruments financiers à terme - change</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5778AB" w14:paraId="6E34EF3F" w14:textId="77777777">
            <w:pPr>
              <w:pStyle w:val="Tab3LastColNonGras"/>
              <w:rPr>
                <w:lang w:val="fr-FR"/>
              </w:rPr>
            </w:pPr>
            <w:r>
              <w:rPr>
                <w:lang w:val="fr-FR"/>
              </w:rPr>
              <w:t xml:space="preserve"> </w:t>
            </w:r>
          </w:p>
        </w:tc>
      </w:tr>
      <w:tr w14:paraId="6CC07562"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5778AB" w14:paraId="30A75EA5" w14:textId="77777777">
            <w:pPr>
              <w:pStyle w:val="Tab2FirstColNonGras"/>
              <w:rPr>
                <w:lang w:val="fr-FR"/>
              </w:rPr>
            </w:pPr>
            <w:r>
              <w:rPr>
                <w:lang w:val="fr-FR"/>
              </w:rPr>
              <w:t>Total instruments financiers à terme - crédit</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5778AB" w14:paraId="1FE69A76" w14:textId="77777777">
            <w:pPr>
              <w:pStyle w:val="Tab3LastColNonGras"/>
              <w:rPr>
                <w:lang w:val="fr-FR"/>
              </w:rPr>
            </w:pPr>
            <w:r>
              <w:rPr>
                <w:lang w:val="fr-FR"/>
              </w:rPr>
              <w:t>2 552 099,36</w:t>
            </w:r>
          </w:p>
        </w:tc>
      </w:tr>
      <w:tr w14:paraId="0AD4AA9D"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5778AB" w14:paraId="2E642C9C" w14:textId="77777777">
            <w:pPr>
              <w:pStyle w:val="Tab2FirstColNonGras"/>
              <w:rPr>
                <w:lang w:val="fr-FR"/>
              </w:rPr>
            </w:pPr>
            <w:r>
              <w:rPr>
                <w:lang w:val="fr-FR"/>
              </w:rPr>
              <w:t>Total instruments financiers à terme - autres expositions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5778AB" w14:paraId="541027D3" w14:textId="77777777">
            <w:pPr>
              <w:pStyle w:val="Tab3LastColNonGras"/>
              <w:rPr>
                <w:lang w:val="fr-FR"/>
              </w:rPr>
            </w:pPr>
            <w:r>
              <w:rPr>
                <w:lang w:val="fr-FR"/>
              </w:rPr>
              <w:t xml:space="preserve"> </w:t>
            </w:r>
          </w:p>
        </w:tc>
      </w:tr>
      <w:tr w14:paraId="0E3AA054"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5778AB" w14:paraId="1BA1FE29" w14:textId="77777777">
            <w:pPr>
              <w:pStyle w:val="Tab1FirstColNonGras"/>
              <w:rPr>
                <w:lang w:val="fr-FR"/>
              </w:rPr>
            </w:pPr>
            <w:r>
              <w:rPr>
                <w:lang w:val="fr-FR"/>
              </w:rPr>
              <w:t>Inventaire des instruments financiers à terme utilisés en couverture de parts émises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5778AB" w14:paraId="30A03C6B" w14:textId="77777777">
            <w:pPr>
              <w:pStyle w:val="Tab3LastColNonGras"/>
              <w:rPr>
                <w:lang w:val="fr-FR"/>
              </w:rPr>
            </w:pPr>
            <w:r>
              <w:rPr>
                <w:lang w:val="fr-FR"/>
              </w:rPr>
              <w:t xml:space="preserve"> </w:t>
            </w:r>
          </w:p>
        </w:tc>
      </w:tr>
      <w:tr w14:paraId="0496AE4D"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5778AB" w14:paraId="7A25669E" w14:textId="77777777">
            <w:pPr>
              <w:pStyle w:val="Tab1FirstColNonGras"/>
              <w:rPr>
                <w:lang w:val="fr-FR"/>
              </w:rPr>
            </w:pPr>
            <w:r>
              <w:rPr>
                <w:lang w:val="fr-FR"/>
              </w:rPr>
              <w:t>Autres actifs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5778AB" w14:paraId="07DEACC5" w14:textId="77777777">
            <w:pPr>
              <w:pStyle w:val="Tab3LastColNonGras"/>
              <w:rPr>
                <w:lang w:val="fr-FR"/>
              </w:rPr>
            </w:pPr>
            <w:r>
              <w:rPr>
                <w:lang w:val="fr-FR"/>
              </w:rPr>
              <w:t>898 946,80</w:t>
            </w:r>
          </w:p>
        </w:tc>
      </w:tr>
      <w:tr w14:paraId="3DCC2A91"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5778AB" w14:paraId="23A9844F" w14:textId="77777777">
            <w:pPr>
              <w:pStyle w:val="Tab1FirstColNonGras"/>
              <w:rPr>
                <w:lang w:val="fr-FR"/>
              </w:rPr>
            </w:pPr>
            <w:r>
              <w:rPr>
                <w:lang w:val="fr-FR"/>
              </w:rPr>
              <w:t>Autres passifs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5778AB" w14:paraId="3945975A" w14:textId="77777777">
            <w:pPr>
              <w:pStyle w:val="Tab3LastColNonGras"/>
              <w:rPr>
                <w:lang w:val="fr-FR"/>
              </w:rPr>
            </w:pPr>
            <w:r>
              <w:rPr>
                <w:lang w:val="fr-FR"/>
              </w:rPr>
              <w:t>-3 205 827,09</w:t>
            </w:r>
          </w:p>
        </w:tc>
      </w:tr>
      <w:tr w14:paraId="1F0F186C"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5778AB" w14:paraId="5C89D278" w14:textId="77777777">
            <w:pPr>
              <w:pStyle w:val="Tab1FirstColNonGras"/>
              <w:rPr>
                <w:lang w:val="fr-FR"/>
              </w:rPr>
            </w:pPr>
            <w:r>
              <w:rPr>
                <w:lang w:val="fr-FR"/>
              </w:rPr>
              <w:t>Passifs de financement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5778AB" w14:paraId="2E5C1E9C" w14:textId="77777777">
            <w:pPr>
              <w:pStyle w:val="Tab3LastColNonGras"/>
              <w:rPr>
                <w:lang w:val="fr-FR"/>
              </w:rPr>
            </w:pPr>
            <w:r>
              <w:rPr>
                <w:lang w:val="fr-FR"/>
              </w:rPr>
              <w:t xml:space="preserve"> </w:t>
            </w:r>
          </w:p>
        </w:tc>
      </w:tr>
      <w:tr w14:paraId="4EA66042" w14:textId="77777777">
        <w:tblPrEx>
          <w:tblW w:w="5000" w:type="pct"/>
          <w:tblLayout w:type="fixed"/>
          <w:tblLook w:val="04A0"/>
        </w:tblPrEx>
        <w:trPr>
          <w:trHeight w:hRule="exact" w:val="38"/>
        </w:trPr>
        <w:tc>
          <w:tcPr>
            <w:tcW w:w="6740" w:type="dxa"/>
            <w:tcBorders>
              <w:left w:val="single" w:sz="4" w:space="0" w:color="000000"/>
            </w:tcBorders>
            <w:tcMar>
              <w:top w:w="0" w:type="dxa"/>
              <w:left w:w="0" w:type="dxa"/>
              <w:bottom w:w="22" w:type="dxa"/>
              <w:right w:w="0" w:type="dxa"/>
            </w:tcMar>
            <w:vAlign w:val="center"/>
          </w:tcPr>
          <w:p w:rsidR="005778AB" w14:paraId="2128A13B" w14:textId="77777777">
            <w:pPr>
              <w:pStyle w:val="Tab1FirstColNonGrasNoContent"/>
              <w:rPr>
                <w:sz w:val="16"/>
                <w:lang w:val="fr-FR"/>
              </w:rPr>
            </w:pPr>
          </w:p>
        </w:tc>
        <w:tc>
          <w:tcPr>
            <w:tcW w:w="2900" w:type="dxa"/>
            <w:tcBorders>
              <w:left w:val="single" w:sz="4" w:space="0" w:color="000000"/>
              <w:right w:val="single" w:sz="4" w:space="0" w:color="000000"/>
            </w:tcBorders>
            <w:tcMar>
              <w:top w:w="0" w:type="dxa"/>
              <w:left w:w="0" w:type="dxa"/>
              <w:bottom w:w="0" w:type="dxa"/>
              <w:right w:w="0" w:type="dxa"/>
            </w:tcMar>
            <w:vAlign w:val="center"/>
          </w:tcPr>
          <w:p w:rsidR="005778AB" w14:paraId="2EBE1E8A" w14:textId="77777777">
            <w:pPr>
              <w:pStyle w:val="Tab3LastColNonGrasNoContent"/>
              <w:rPr>
                <w:sz w:val="16"/>
                <w:lang w:val="fr-FR"/>
              </w:rPr>
            </w:pPr>
          </w:p>
        </w:tc>
      </w:tr>
      <w:tr w14:paraId="5A05945B" w14:textId="77777777">
        <w:tblPrEx>
          <w:tblW w:w="5000" w:type="pct"/>
          <w:tblLayout w:type="fixed"/>
          <w:tblLook w:val="04A0"/>
        </w:tblPrEx>
        <w:trPr>
          <w:trHeight w:val="281"/>
        </w:trPr>
        <w:tc>
          <w:tcPr>
            <w:tcW w:w="6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5778AB" w14:paraId="5FC7B2CB" w14:textId="77777777">
            <w:pPr>
              <w:pStyle w:val="TotalTabFirstColBordure"/>
              <w:rPr>
                <w:lang w:val="fr-FR"/>
              </w:rPr>
            </w:pPr>
            <w:r>
              <w:rPr>
                <w:lang w:val="fr-FR"/>
              </w:rPr>
              <w:t>Total = actif net</w:t>
            </w:r>
          </w:p>
        </w:tc>
        <w:tc>
          <w:tcPr>
            <w:tcW w:w="290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5778AB" w14:paraId="0B230864" w14:textId="77777777">
            <w:pPr>
              <w:pStyle w:val="TotalTabLastColBordure"/>
              <w:rPr>
                <w:lang w:val="fr-FR"/>
              </w:rPr>
            </w:pPr>
            <w:r>
              <w:rPr>
                <w:lang w:val="fr-FR"/>
              </w:rPr>
              <w:t>203 846 573,28</w:t>
            </w:r>
          </w:p>
        </w:tc>
      </w:tr>
    </w:tbl>
    <w:p w:rsidR="005778AB" w14:paraId="23195175" w14:textId="77777777">
      <w:pPr>
        <w:pStyle w:val="TechnicalBookmark"/>
        <w:rPr>
          <w:lang w:val="fr-FR"/>
        </w:rPr>
      </w:pPr>
    </w:p>
    <w:p w:rsidR="005778AB" w14:paraId="1D56CCA6" w14:textId="77777777">
      <w:pPr>
        <w:pStyle w:val="BreakLine"/>
        <w:rPr>
          <w:lang w:val="fr-FR"/>
        </w:rPr>
      </w:pPr>
      <w:r>
        <w:rPr>
          <w:lang w:val="fr-FR"/>
        </w:rPr>
        <w:t xml:space="preserve"> </w:t>
      </w:r>
    </w:p>
    <w:p w:rsidR="005778AB" w14:paraId="25F5B94C" w14:textId="77777777">
      <w:pPr>
        <w:pStyle w:val="TechnicalBookmark"/>
        <w:rPr>
          <w:lang w:val="fr-FR"/>
        </w:rPr>
      </w:pPr>
    </w:p>
    <w:tbl>
      <w:tblPr>
        <w:tblW w:w="5000" w:type="pct"/>
        <w:tblLayout w:type="fixed"/>
        <w:tblLook w:val="04A0"/>
      </w:tblPr>
      <w:tblGrid>
        <w:gridCol w:w="4292"/>
        <w:gridCol w:w="1398"/>
        <w:gridCol w:w="1976"/>
        <w:gridCol w:w="1956"/>
      </w:tblGrid>
      <w:tr w14:paraId="1B91C248" w14:textId="77777777">
        <w:tblPrEx>
          <w:tblW w:w="5000" w:type="pct"/>
          <w:tblLayout w:type="fixed"/>
          <w:tblLook w:val="04A0"/>
        </w:tblPrEx>
        <w:trPr>
          <w:trHeight w:val="385"/>
        </w:trPr>
        <w:tc>
          <w:tcPr>
            <w:tcW w:w="430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5778AB" w14:paraId="5ED26CE7" w14:textId="77777777">
            <w:pPr>
              <w:pStyle w:val="EnteteTabFirstColBordure"/>
              <w:rPr>
                <w:lang w:val="fr-FR"/>
              </w:rPr>
            </w:pPr>
            <w:r>
              <w:rPr>
                <w:lang w:val="fr-FR"/>
              </w:rPr>
              <w:t>Libellé de la part</w:t>
            </w:r>
          </w:p>
        </w:tc>
        <w:tc>
          <w:tcPr>
            <w:tcW w:w="14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49A8C105" w14:textId="77777777">
            <w:pPr>
              <w:pStyle w:val="EnteteTabMiddleColBordure"/>
              <w:rPr>
                <w:lang w:val="fr-FR"/>
              </w:rPr>
            </w:pPr>
            <w:r>
              <w:rPr>
                <w:lang w:val="fr-FR"/>
              </w:rPr>
              <w:t>Devise de la part</w:t>
            </w:r>
          </w:p>
        </w:tc>
        <w:tc>
          <w:tcPr>
            <w:tcW w:w="19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6A01B441" w14:textId="77777777">
            <w:pPr>
              <w:pStyle w:val="EnteteTabMiddleColBordure"/>
              <w:rPr>
                <w:lang w:val="fr-FR"/>
              </w:rPr>
            </w:pPr>
            <w:r>
              <w:rPr>
                <w:lang w:val="fr-FR"/>
              </w:rPr>
              <w:t>Nombre de parts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5778AB" w14:paraId="5E6D20D7" w14:textId="77777777">
            <w:pPr>
              <w:pStyle w:val="EnteteTabMiddleColBordure"/>
              <w:rPr>
                <w:lang w:val="fr-FR"/>
              </w:rPr>
            </w:pPr>
            <w:r>
              <w:rPr>
                <w:lang w:val="fr-FR"/>
              </w:rPr>
              <w:t>Valeur liquidative</w:t>
            </w:r>
          </w:p>
        </w:tc>
      </w:tr>
      <w:tr w14:paraId="6D822363"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5778AB" w14:paraId="41D70665"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5778AB" w14:paraId="711D1A0B"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5778AB" w14:paraId="047D1189"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5778AB" w14:paraId="4D1659DC" w14:textId="77777777">
            <w:pPr>
              <w:pStyle w:val="Tab3LastColNonGrasNoContent"/>
              <w:rPr>
                <w:sz w:val="16"/>
                <w:lang w:val="fr-FR"/>
              </w:rPr>
            </w:pPr>
          </w:p>
        </w:tc>
      </w:tr>
      <w:tr w14:paraId="782D98F1"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5778AB" w14:paraId="34947E55" w14:textId="77777777">
            <w:pPr>
              <w:pStyle w:val="Tab1FirstColNonGras"/>
              <w:rPr>
                <w:lang w:val="fr-FR"/>
              </w:rPr>
            </w:pPr>
            <w:r>
              <w:rPr>
                <w:lang w:val="fr-FR"/>
              </w:rPr>
              <w:t>Part BFT RENDEMENT PLUS 2028 I2 - 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5778AB" w14:paraId="3FBF55FA"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5778AB" w14:paraId="2A521C28" w14:textId="77777777">
            <w:pPr>
              <w:pStyle w:val="Tab3LastColNonGras"/>
              <w:rPr>
                <w:lang w:val="fr-FR"/>
              </w:rPr>
            </w:pPr>
            <w:r>
              <w:rPr>
                <w:lang w:val="fr-FR"/>
              </w:rPr>
              <w:t>35 704,833</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5778AB" w14:paraId="2B0EF72F" w14:textId="77777777">
            <w:pPr>
              <w:pStyle w:val="Tab3LastColNonGras"/>
              <w:rPr>
                <w:lang w:val="fr-FR"/>
              </w:rPr>
            </w:pPr>
            <w:r>
              <w:rPr>
                <w:lang w:val="fr-FR"/>
              </w:rPr>
              <w:t>1 134,0541</w:t>
            </w:r>
          </w:p>
        </w:tc>
      </w:tr>
      <w:tr w14:paraId="723ADA8A"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5778AB" w14:paraId="085151B6"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5778AB" w14:paraId="32B865D8"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5778AB" w14:paraId="6727E82F"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5778AB" w14:paraId="01032F51" w14:textId="77777777">
            <w:pPr>
              <w:pStyle w:val="Tab3LastColNonGrasNoContent"/>
              <w:rPr>
                <w:sz w:val="16"/>
                <w:lang w:val="fr-FR"/>
              </w:rPr>
            </w:pPr>
          </w:p>
        </w:tc>
      </w:tr>
      <w:tr w14:paraId="08FF1F79"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5778AB" w14:paraId="56DECF1A" w14:textId="77777777">
            <w:pPr>
              <w:pStyle w:val="Tab1FirstColNonGras"/>
              <w:rPr>
                <w:lang w:val="fr-FR"/>
              </w:rPr>
            </w:pPr>
            <w:r>
              <w:rPr>
                <w:lang w:val="fr-FR"/>
              </w:rPr>
              <w:t>Part BFT RENDEMENT PLUS 2028 R-C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5778AB" w14:paraId="3CBBFE46"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5778AB" w14:paraId="13169781" w14:textId="77777777">
            <w:pPr>
              <w:pStyle w:val="Tab3LastColNonGras"/>
              <w:rPr>
                <w:lang w:val="fr-FR"/>
              </w:rPr>
            </w:pPr>
            <w:r>
              <w:rPr>
                <w:lang w:val="fr-FR"/>
              </w:rPr>
              <w:t>697,290</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5778AB" w14:paraId="64BEDBB2" w14:textId="77777777">
            <w:pPr>
              <w:pStyle w:val="Tab3LastColNonGras"/>
              <w:rPr>
                <w:lang w:val="fr-FR"/>
              </w:rPr>
            </w:pPr>
            <w:r>
              <w:rPr>
                <w:lang w:val="fr-FR"/>
              </w:rPr>
              <w:t>116,0093</w:t>
            </w:r>
          </w:p>
        </w:tc>
      </w:tr>
      <w:tr w14:paraId="011C5BFE"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5778AB" w14:paraId="3E671656"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5778AB" w14:paraId="13D0AF9F"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5778AB" w14:paraId="47EE1A16"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5778AB" w14:paraId="146BA818" w14:textId="77777777">
            <w:pPr>
              <w:pStyle w:val="Tab3LastColNonGrasNoContent"/>
              <w:rPr>
                <w:sz w:val="16"/>
                <w:lang w:val="fr-FR"/>
              </w:rPr>
            </w:pPr>
          </w:p>
        </w:tc>
      </w:tr>
      <w:tr w14:paraId="700716D5"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5778AB" w14:paraId="3801C663" w14:textId="77777777">
            <w:pPr>
              <w:pStyle w:val="Tab1FirstColNonGras"/>
              <w:rPr>
                <w:lang w:val="fr-FR"/>
              </w:rPr>
            </w:pPr>
            <w:r>
              <w:rPr>
                <w:lang w:val="fr-FR"/>
              </w:rPr>
              <w:t>Part BFT SELECTION RENDEMENT 2026 I-C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5778AB" w14:paraId="372496C3"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5778AB" w14:paraId="11B89122" w14:textId="77777777">
            <w:pPr>
              <w:pStyle w:val="Tab3LastColNonGras"/>
              <w:rPr>
                <w:lang w:val="fr-FR"/>
              </w:rPr>
            </w:pPr>
            <w:r>
              <w:rPr>
                <w:lang w:val="fr-FR"/>
              </w:rPr>
              <w:t>79 994,918</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5778AB" w14:paraId="70A4741B" w14:textId="77777777">
            <w:pPr>
              <w:pStyle w:val="Tab3LastColNonGras"/>
              <w:rPr>
                <w:lang w:val="fr-FR"/>
              </w:rPr>
            </w:pPr>
            <w:r>
              <w:rPr>
                <w:lang w:val="fr-FR"/>
              </w:rPr>
              <w:t>1 214,2037</w:t>
            </w:r>
          </w:p>
        </w:tc>
      </w:tr>
      <w:tr w14:paraId="4404F2DD"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5778AB" w14:paraId="5B03E04A"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5778AB" w14:paraId="3EC05AEA"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5778AB" w14:paraId="746C894A"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5778AB" w14:paraId="02DBC443" w14:textId="77777777">
            <w:pPr>
              <w:pStyle w:val="Tab3LastColNonGrasNoContent"/>
              <w:rPr>
                <w:sz w:val="16"/>
                <w:lang w:val="fr-FR"/>
              </w:rPr>
            </w:pPr>
          </w:p>
        </w:tc>
      </w:tr>
      <w:tr w14:paraId="4EB2064D"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5778AB" w14:paraId="0CE5EECB" w14:textId="77777777">
            <w:pPr>
              <w:pStyle w:val="Tab1FirstColNonGras"/>
              <w:rPr>
                <w:lang w:val="fr-FR"/>
              </w:rPr>
            </w:pPr>
            <w:r>
              <w:rPr>
                <w:lang w:val="fr-FR"/>
              </w:rPr>
              <w:t>Part BFT SELECTION RENDEMENT 2026 I-C/D</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5778AB" w14:paraId="6C069871"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5778AB" w14:paraId="541317D1" w14:textId="77777777">
            <w:pPr>
              <w:pStyle w:val="Tab3LastColNonGras"/>
              <w:rPr>
                <w:lang w:val="fr-FR"/>
              </w:rPr>
            </w:pPr>
            <w:r>
              <w:rPr>
                <w:lang w:val="fr-FR"/>
              </w:rPr>
              <w:t>41 738,115</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5778AB" w14:paraId="7B8594FF" w14:textId="77777777">
            <w:pPr>
              <w:pStyle w:val="Tab3LastColNonGras"/>
              <w:rPr>
                <w:lang w:val="fr-FR"/>
              </w:rPr>
            </w:pPr>
            <w:r>
              <w:rPr>
                <w:lang w:val="fr-FR"/>
              </w:rPr>
              <w:t>967,7681</w:t>
            </w:r>
          </w:p>
        </w:tc>
      </w:tr>
      <w:tr w14:paraId="46970EBC"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5778AB" w14:paraId="1EA8A7FE"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5778AB" w14:paraId="474183F4"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5778AB" w14:paraId="377008D3"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5778AB" w14:paraId="600F50AE" w14:textId="77777777">
            <w:pPr>
              <w:pStyle w:val="Tab3LastColNonGrasNoContent"/>
              <w:rPr>
                <w:sz w:val="16"/>
                <w:lang w:val="fr-FR"/>
              </w:rPr>
            </w:pPr>
          </w:p>
        </w:tc>
      </w:tr>
      <w:tr w14:paraId="231573F6"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5778AB" w14:paraId="2C1D0EE0" w14:textId="77777777">
            <w:pPr>
              <w:pStyle w:val="Tab1FirstColNonGras"/>
              <w:rPr>
                <w:lang w:val="fr-FR"/>
              </w:rPr>
            </w:pPr>
            <w:r>
              <w:rPr>
                <w:lang w:val="fr-FR"/>
              </w:rPr>
              <w:t>Part BFT SELECTION RENDEMENT 2026 P-C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5778AB" w14:paraId="71D07346"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5778AB" w14:paraId="64E344B4" w14:textId="77777777">
            <w:pPr>
              <w:pStyle w:val="Tab3LastColNonGras"/>
              <w:rPr>
                <w:lang w:val="fr-FR"/>
              </w:rPr>
            </w:pPr>
            <w:r>
              <w:rPr>
                <w:lang w:val="fr-FR"/>
              </w:rPr>
              <w:t>50 746,780</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5778AB" w14:paraId="7DCFAC64" w14:textId="77777777">
            <w:pPr>
              <w:pStyle w:val="Tab3LastColNonGras"/>
              <w:rPr>
                <w:lang w:val="fr-FR"/>
              </w:rPr>
            </w:pPr>
            <w:r>
              <w:rPr>
                <w:lang w:val="fr-FR"/>
              </w:rPr>
              <w:t>115,3760</w:t>
            </w:r>
          </w:p>
        </w:tc>
      </w:tr>
      <w:tr w14:paraId="5E14285B"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5778AB" w14:paraId="090E731F"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5778AB" w14:paraId="0A631C12"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5778AB" w14:paraId="17388DAC"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5778AB" w14:paraId="6F9FBCA0" w14:textId="77777777">
            <w:pPr>
              <w:pStyle w:val="Tab3LastColNonGrasNoContent"/>
              <w:rPr>
                <w:sz w:val="16"/>
                <w:lang w:val="fr-FR"/>
              </w:rPr>
            </w:pPr>
          </w:p>
        </w:tc>
      </w:tr>
      <w:tr w14:paraId="61B9ED6F"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5778AB" w14:paraId="465D09FE" w14:textId="77777777">
            <w:pPr>
              <w:pStyle w:val="Tab1FirstColNonGras"/>
              <w:rPr>
                <w:lang w:val="fr-FR"/>
              </w:rPr>
            </w:pPr>
            <w:r>
              <w:rPr>
                <w:lang w:val="fr-FR"/>
              </w:rPr>
              <w:t>Part BFT SELECTION RENDEMENT 2026 P-C/D</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5778AB" w14:paraId="7A55346E"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5778AB" w14:paraId="31C95407" w14:textId="77777777">
            <w:pPr>
              <w:pStyle w:val="Tab3LastColNonGras"/>
              <w:rPr>
                <w:lang w:val="fr-FR"/>
              </w:rPr>
            </w:pPr>
            <w:r>
              <w:rPr>
                <w:lang w:val="fr-FR"/>
              </w:rPr>
              <w:t>3 730,370</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5778AB" w14:paraId="13A951F5" w14:textId="77777777">
            <w:pPr>
              <w:pStyle w:val="Tab3LastColNonGras"/>
              <w:rPr>
                <w:lang w:val="fr-FR"/>
              </w:rPr>
            </w:pPr>
            <w:r>
              <w:rPr>
                <w:lang w:val="fr-FR"/>
              </w:rPr>
              <w:t>95,5577</w:t>
            </w:r>
          </w:p>
        </w:tc>
      </w:tr>
      <w:tr w14:paraId="5E4B5976"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5778AB" w14:paraId="34D69577"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5778AB" w14:paraId="2730BD6A"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5778AB" w14:paraId="13DF546B"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5778AB" w14:paraId="79B6363A" w14:textId="77777777">
            <w:pPr>
              <w:pStyle w:val="Tab3LastColNonGrasNoContent"/>
              <w:rPr>
                <w:sz w:val="16"/>
                <w:lang w:val="fr-FR"/>
              </w:rPr>
            </w:pPr>
          </w:p>
        </w:tc>
      </w:tr>
      <w:tr w14:paraId="1BD42375"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5778AB" w14:paraId="0BB3F097" w14:textId="77777777">
            <w:pPr>
              <w:pStyle w:val="Tab1FirstColNonGras"/>
              <w:rPr>
                <w:lang w:val="fr-FR"/>
              </w:rPr>
            </w:pPr>
            <w:r>
              <w:rPr>
                <w:lang w:val="fr-FR"/>
              </w:rPr>
              <w:t>Part BFT SELECTION RENDEMENT 2026 Z - 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5778AB" w14:paraId="112199D7"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5778AB" w14:paraId="51177D6F" w14:textId="77777777">
            <w:pPr>
              <w:pStyle w:val="Tab3LastColNonGras"/>
              <w:rPr>
                <w:lang w:val="fr-FR"/>
              </w:rPr>
            </w:pPr>
            <w:r>
              <w:rPr>
                <w:lang w:val="fr-FR"/>
              </w:rPr>
              <w:t>17 180,482</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5778AB" w14:paraId="0D33EB3C" w14:textId="77777777">
            <w:pPr>
              <w:pStyle w:val="Tab3LastColNonGras"/>
              <w:rPr>
                <w:lang w:val="fr-FR"/>
              </w:rPr>
            </w:pPr>
            <w:r>
              <w:rPr>
                <w:lang w:val="fr-FR"/>
              </w:rPr>
              <w:t>1 137,3423</w:t>
            </w:r>
          </w:p>
        </w:tc>
      </w:tr>
      <w:tr w14:paraId="187955DC" w14:textId="77777777">
        <w:tblPrEx>
          <w:tblW w:w="5000" w:type="pct"/>
          <w:tblLayout w:type="fixed"/>
          <w:tblLook w:val="04A0"/>
        </w:tblPrEx>
        <w:trPr>
          <w:trHeight w:hRule="exact" w:val="45"/>
        </w:trPr>
        <w:tc>
          <w:tcPr>
            <w:tcW w:w="4300" w:type="dxa"/>
            <w:tcBorders>
              <w:left w:val="single" w:sz="4" w:space="0" w:color="232323"/>
              <w:bottom w:val="single" w:sz="4" w:space="0" w:color="232323"/>
              <w:right w:val="single" w:sz="4" w:space="0" w:color="232323"/>
            </w:tcBorders>
            <w:tcMar>
              <w:top w:w="0" w:type="dxa"/>
              <w:left w:w="0" w:type="dxa"/>
              <w:bottom w:w="0" w:type="dxa"/>
              <w:right w:w="0" w:type="dxa"/>
            </w:tcMar>
          </w:tcPr>
          <w:p w:rsidR="005778AB" w14:paraId="3460FDFF" w14:textId="77777777">
            <w:pPr>
              <w:pStyle w:val="BottomPadding"/>
              <w:rPr>
                <w:lang w:val="fr-FR"/>
              </w:rPr>
            </w:pPr>
            <w:r>
              <w:rPr>
                <w:lang w:val="fr-FR"/>
              </w:rPr>
              <w:t xml:space="preserve"> </w:t>
            </w:r>
          </w:p>
        </w:tc>
        <w:tc>
          <w:tcPr>
            <w:tcW w:w="1400" w:type="dxa"/>
            <w:tcBorders>
              <w:left w:val="single" w:sz="4" w:space="0" w:color="232323"/>
              <w:bottom w:val="single" w:sz="4" w:space="0" w:color="232323"/>
              <w:right w:val="single" w:sz="4" w:space="0" w:color="232323"/>
            </w:tcBorders>
            <w:tcMar>
              <w:top w:w="0" w:type="dxa"/>
              <w:left w:w="0" w:type="dxa"/>
              <w:bottom w:w="0" w:type="dxa"/>
              <w:right w:w="0" w:type="dxa"/>
            </w:tcMar>
          </w:tcPr>
          <w:p w:rsidR="005778AB" w14:paraId="07FCE5D9" w14:textId="77777777">
            <w:pPr>
              <w:pStyle w:val="BottomPadding"/>
              <w:rPr>
                <w:lang w:val="fr-FR"/>
              </w:rPr>
            </w:pPr>
            <w:r>
              <w:rPr>
                <w:lang w:val="fr-FR"/>
              </w:rPr>
              <w:t xml:space="preserve"> </w:t>
            </w:r>
          </w:p>
        </w:tc>
        <w:tc>
          <w:tcPr>
            <w:tcW w:w="1980" w:type="dxa"/>
            <w:tcBorders>
              <w:left w:val="single" w:sz="4" w:space="0" w:color="232323"/>
              <w:bottom w:val="single" w:sz="4" w:space="0" w:color="232323"/>
              <w:right w:val="single" w:sz="4" w:space="0" w:color="232323"/>
            </w:tcBorders>
            <w:tcMar>
              <w:top w:w="0" w:type="dxa"/>
              <w:left w:w="0" w:type="dxa"/>
              <w:bottom w:w="0" w:type="dxa"/>
              <w:right w:w="0" w:type="dxa"/>
            </w:tcMar>
          </w:tcPr>
          <w:p w:rsidR="005778AB" w14:paraId="0C0A70E1" w14:textId="77777777">
            <w:pPr>
              <w:pStyle w:val="BottomPadding"/>
              <w:rPr>
                <w:lang w:val="fr-FR"/>
              </w:rPr>
            </w:pPr>
            <w:r>
              <w:rPr>
                <w:lang w:val="fr-FR"/>
              </w:rPr>
              <w:t xml:space="preserve"> </w:t>
            </w:r>
          </w:p>
        </w:tc>
        <w:tc>
          <w:tcPr>
            <w:tcW w:w="1960" w:type="dxa"/>
            <w:tcBorders>
              <w:left w:val="single" w:sz="4" w:space="0" w:color="232323"/>
              <w:bottom w:val="single" w:sz="4" w:space="0" w:color="232323"/>
              <w:right w:val="single" w:sz="4" w:space="0" w:color="232323"/>
            </w:tcBorders>
            <w:tcMar>
              <w:top w:w="0" w:type="dxa"/>
              <w:left w:w="0" w:type="dxa"/>
              <w:bottom w:w="0" w:type="dxa"/>
              <w:right w:w="0" w:type="dxa"/>
            </w:tcMar>
          </w:tcPr>
          <w:p w:rsidR="005778AB" w14:paraId="07992050" w14:textId="77777777">
            <w:pPr>
              <w:pStyle w:val="BottomPadding"/>
              <w:rPr>
                <w:lang w:val="fr-FR"/>
              </w:rPr>
            </w:pPr>
            <w:r>
              <w:rPr>
                <w:lang w:val="fr-FR"/>
              </w:rPr>
              <w:t xml:space="preserve"> </w:t>
            </w:r>
          </w:p>
        </w:tc>
      </w:tr>
    </w:tbl>
    <w:p w:rsidR="005778AB" w14:paraId="01DFA6A0" w14:textId="77777777">
      <w:pPr>
        <w:pStyle w:val="TechnicalBookmark"/>
        <w:rPr>
          <w:lang w:val="fr-FR"/>
        </w:rPr>
      </w:pPr>
    </w:p>
    <w:sectPr>
      <w:headerReference w:type="default" r:id="rId36"/>
      <w:footerReference w:type="default" r:id="rId37"/>
      <w:pgSz w:w="11900" w:h="16840"/>
      <w:pgMar w:top="2154" w:right="1134" w:bottom="1134" w:left="1134" w:header="400" w:footer="40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embedRegular r:id="rId1" w:subsetted="1" w:fontKey="{8D985B19-32F1-4EC6-9EF7-1C6CB904D685}"/>
  </w:font>
  <w:font w:name="Arial">
    <w:panose1 w:val="020B0604020202020204"/>
    <w:charset w:val="00"/>
    <w:family w:val="swiss"/>
    <w:pitch w:val="variable"/>
    <w:sig w:usb0="E0002EFF" w:usb1="C000785B" w:usb2="00000009" w:usb3="00000000" w:csb0="000001FF" w:csb1="00000000"/>
    <w:embedRegular r:id="rId2" w:subsetted="1" w:fontKey="{5113C187-EB14-4E83-B439-349085279D42}"/>
    <w:embedBold r:id="rId3" w:subsetted="1" w:fontKey="{2188380C-352C-4614-86C3-00770FA4B701}"/>
  </w:font>
  <w:font w:name="Calibri">
    <w:panose1 w:val="020F0502020204030204"/>
    <w:charset w:val="00"/>
    <w:family w:val="swiss"/>
    <w:pitch w:val="variable"/>
    <w:sig w:usb0="E4002EFF" w:usb1="C200247B" w:usb2="00000009" w:usb3="00000000" w:csb0="000001FF" w:csb1="00000000"/>
    <w:embedBold r:id="rId4" w:subsetted="1" w:fontKey="{17856597-82EC-4B97-98EF-DE914F9090E3}"/>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4CA0F862" w14:textId="77777777">
    <w:pPr>
      <w:spacing w:line="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76B006FE"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30D6B2D3"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5778AB" w14:paraId="5A094631" w14:textId="77777777">
          <w:pPr>
            <w:spacing w:line="20" w:lineRule="exact"/>
            <w:rPr>
              <w:sz w:val="2"/>
            </w:rPr>
          </w:pPr>
        </w:p>
      </w:tc>
    </w:tr>
  </w:tbl>
  <w:p w:rsidR="005778AB" w14:paraId="37970725" w14:textId="77777777">
    <w:pPr>
      <w:spacing w:line="45" w:lineRule="exact"/>
      <w:rPr>
        <w:sz w:val="5"/>
      </w:rPr>
    </w:pPr>
    <w:r>
      <w:t xml:space="preserve"> </w:t>
    </w:r>
  </w:p>
  <w:tbl>
    <w:tblPr>
      <w:tblW w:w="5000" w:type="pct"/>
      <w:tblLayout w:type="fixed"/>
      <w:tblLook w:val="04A0"/>
    </w:tblPr>
    <w:tblGrid>
      <w:gridCol w:w="6732"/>
      <w:gridCol w:w="1123"/>
      <w:gridCol w:w="1777"/>
    </w:tblGrid>
    <w:tr w14:paraId="3D0517E2" w14:textId="77777777">
      <w:tblPrEx>
        <w:tblW w:w="5000" w:type="pct"/>
        <w:tblLayout w:type="fixed"/>
        <w:tblLook w:val="04A0"/>
      </w:tblPrEx>
      <w:trPr>
        <w:trHeight w:val="585"/>
      </w:trPr>
      <w:tc>
        <w:tcPr>
          <w:tcW w:w="7200" w:type="dxa"/>
          <w:tcMar>
            <w:top w:w="0" w:type="dxa"/>
            <w:left w:w="0" w:type="dxa"/>
            <w:bottom w:w="0" w:type="dxa"/>
            <w:right w:w="0" w:type="dxa"/>
          </w:tcMar>
        </w:tcPr>
        <w:p w:rsidR="005778AB" w14:paraId="37F9DCA6"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5778AB" w14:paraId="0792ADB7" w14:textId="77777777">
          <w:pPr>
            <w:rPr>
              <w:sz w:val="2"/>
            </w:rPr>
          </w:pPr>
        </w:p>
      </w:tc>
      <w:tc>
        <w:tcPr>
          <w:tcW w:w="1900" w:type="dxa"/>
          <w:tcMar>
            <w:top w:w="0" w:type="dxa"/>
            <w:left w:w="0" w:type="dxa"/>
            <w:bottom w:w="0" w:type="dxa"/>
            <w:right w:w="0" w:type="dxa"/>
          </w:tcMar>
        </w:tcPr>
        <w:p w:rsidR="005778AB" w14:paraId="211EFE0E"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w:t>
          </w:r>
          <w:r>
            <w:rPr>
              <w:lang w:val="fr-FR"/>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47FDE317"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3097B6EE"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5778AB" w14:paraId="71FDCC68" w14:textId="77777777">
          <w:pPr>
            <w:spacing w:line="20" w:lineRule="exact"/>
            <w:rPr>
              <w:sz w:val="2"/>
            </w:rPr>
          </w:pPr>
        </w:p>
      </w:tc>
    </w:tr>
  </w:tbl>
  <w:p w:rsidR="005778AB" w14:paraId="475199C2" w14:textId="77777777">
    <w:pPr>
      <w:spacing w:line="45" w:lineRule="exact"/>
      <w:rPr>
        <w:sz w:val="5"/>
      </w:rPr>
    </w:pPr>
    <w:r>
      <w:t xml:space="preserve"> </w:t>
    </w:r>
  </w:p>
  <w:tbl>
    <w:tblPr>
      <w:tblW w:w="5000" w:type="pct"/>
      <w:tblLayout w:type="fixed"/>
      <w:tblLook w:val="04A0"/>
    </w:tblPr>
    <w:tblGrid>
      <w:gridCol w:w="6732"/>
      <w:gridCol w:w="1123"/>
      <w:gridCol w:w="1777"/>
    </w:tblGrid>
    <w:tr w14:paraId="66C6E27E" w14:textId="77777777">
      <w:tblPrEx>
        <w:tblW w:w="5000" w:type="pct"/>
        <w:tblLayout w:type="fixed"/>
        <w:tblLook w:val="04A0"/>
      </w:tblPrEx>
      <w:trPr>
        <w:trHeight w:val="585"/>
      </w:trPr>
      <w:tc>
        <w:tcPr>
          <w:tcW w:w="7200" w:type="dxa"/>
          <w:tcMar>
            <w:top w:w="0" w:type="dxa"/>
            <w:left w:w="0" w:type="dxa"/>
            <w:bottom w:w="0" w:type="dxa"/>
            <w:right w:w="0" w:type="dxa"/>
          </w:tcMar>
        </w:tcPr>
        <w:p w:rsidR="005778AB" w14:paraId="20848464"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5778AB" w14:paraId="16D7ACCC" w14:textId="77777777">
          <w:pPr>
            <w:rPr>
              <w:sz w:val="2"/>
            </w:rPr>
          </w:pPr>
        </w:p>
      </w:tc>
      <w:tc>
        <w:tcPr>
          <w:tcW w:w="1900" w:type="dxa"/>
          <w:tcMar>
            <w:top w:w="0" w:type="dxa"/>
            <w:left w:w="0" w:type="dxa"/>
            <w:bottom w:w="0" w:type="dxa"/>
            <w:right w:w="0" w:type="dxa"/>
          </w:tcMar>
        </w:tcPr>
        <w:p w:rsidR="005778AB" w14:paraId="6B0CD7FD"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3</w:t>
          </w:r>
          <w:r>
            <w:rPr>
              <w:lang w:val="fr-FR"/>
            </w:rPr>
            <w:fldChar w:fldCharType="end"/>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566E93A0"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1B0369FE"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5778AB" w14:paraId="6B223977" w14:textId="77777777">
          <w:pPr>
            <w:spacing w:line="20" w:lineRule="exact"/>
            <w:rPr>
              <w:sz w:val="2"/>
            </w:rPr>
          </w:pPr>
        </w:p>
      </w:tc>
    </w:tr>
  </w:tbl>
  <w:p w:rsidR="005778AB" w14:paraId="6D05EE24" w14:textId="77777777">
    <w:pPr>
      <w:spacing w:line="45" w:lineRule="exact"/>
      <w:rPr>
        <w:sz w:val="5"/>
      </w:rPr>
    </w:pPr>
    <w:r>
      <w:t xml:space="preserve"> </w:t>
    </w:r>
  </w:p>
  <w:tbl>
    <w:tblPr>
      <w:tblW w:w="5000" w:type="pct"/>
      <w:tblLayout w:type="fixed"/>
      <w:tblLook w:val="04A0"/>
    </w:tblPr>
    <w:tblGrid>
      <w:gridCol w:w="6732"/>
      <w:gridCol w:w="1123"/>
      <w:gridCol w:w="1777"/>
    </w:tblGrid>
    <w:tr w14:paraId="3495F9CC" w14:textId="77777777">
      <w:tblPrEx>
        <w:tblW w:w="5000" w:type="pct"/>
        <w:tblLayout w:type="fixed"/>
        <w:tblLook w:val="04A0"/>
      </w:tblPrEx>
      <w:trPr>
        <w:trHeight w:val="585"/>
      </w:trPr>
      <w:tc>
        <w:tcPr>
          <w:tcW w:w="7200" w:type="dxa"/>
          <w:tcMar>
            <w:top w:w="0" w:type="dxa"/>
            <w:left w:w="0" w:type="dxa"/>
            <w:bottom w:w="0" w:type="dxa"/>
            <w:right w:w="0" w:type="dxa"/>
          </w:tcMar>
        </w:tcPr>
        <w:p w:rsidR="005778AB" w14:paraId="178DD61D"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5778AB" w14:paraId="375BD3E7" w14:textId="77777777">
          <w:pPr>
            <w:rPr>
              <w:sz w:val="2"/>
            </w:rPr>
          </w:pPr>
        </w:p>
      </w:tc>
      <w:tc>
        <w:tcPr>
          <w:tcW w:w="1900" w:type="dxa"/>
          <w:tcMar>
            <w:top w:w="0" w:type="dxa"/>
            <w:left w:w="0" w:type="dxa"/>
            <w:bottom w:w="0" w:type="dxa"/>
            <w:right w:w="0" w:type="dxa"/>
          </w:tcMar>
        </w:tcPr>
        <w:p w:rsidR="005778AB" w14:paraId="58DD15B1"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4</w:t>
          </w:r>
          <w:r>
            <w:rPr>
              <w:lang w:val="fr-FR"/>
            </w:rP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5C7AE5A4"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3C913115"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5778AB" w14:paraId="71C8B9EA" w14:textId="77777777">
          <w:pPr>
            <w:spacing w:line="20" w:lineRule="exact"/>
            <w:rPr>
              <w:sz w:val="2"/>
            </w:rPr>
          </w:pPr>
        </w:p>
      </w:tc>
    </w:tr>
  </w:tbl>
  <w:p w:rsidR="005778AB" w14:paraId="2914BBD6" w14:textId="77777777">
    <w:pPr>
      <w:spacing w:line="45" w:lineRule="exact"/>
      <w:rPr>
        <w:sz w:val="5"/>
      </w:rPr>
    </w:pPr>
    <w:r>
      <w:t xml:space="preserve"> </w:t>
    </w:r>
  </w:p>
  <w:tbl>
    <w:tblPr>
      <w:tblW w:w="5000" w:type="pct"/>
      <w:tblLayout w:type="fixed"/>
      <w:tblLook w:val="04A0"/>
    </w:tblPr>
    <w:tblGrid>
      <w:gridCol w:w="6732"/>
      <w:gridCol w:w="1123"/>
      <w:gridCol w:w="1777"/>
    </w:tblGrid>
    <w:tr w14:paraId="5418C0C0" w14:textId="77777777">
      <w:tblPrEx>
        <w:tblW w:w="5000" w:type="pct"/>
        <w:tblLayout w:type="fixed"/>
        <w:tblLook w:val="04A0"/>
      </w:tblPrEx>
      <w:trPr>
        <w:trHeight w:val="585"/>
      </w:trPr>
      <w:tc>
        <w:tcPr>
          <w:tcW w:w="7200" w:type="dxa"/>
          <w:tcMar>
            <w:top w:w="0" w:type="dxa"/>
            <w:left w:w="0" w:type="dxa"/>
            <w:bottom w:w="0" w:type="dxa"/>
            <w:right w:w="0" w:type="dxa"/>
          </w:tcMar>
        </w:tcPr>
        <w:p w:rsidR="005778AB" w14:paraId="1B76C5FA"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5778AB" w14:paraId="3695DB5E" w14:textId="77777777">
          <w:pPr>
            <w:rPr>
              <w:sz w:val="2"/>
            </w:rPr>
          </w:pPr>
        </w:p>
      </w:tc>
      <w:tc>
        <w:tcPr>
          <w:tcW w:w="1900" w:type="dxa"/>
          <w:tcMar>
            <w:top w:w="0" w:type="dxa"/>
            <w:left w:w="0" w:type="dxa"/>
            <w:bottom w:w="0" w:type="dxa"/>
            <w:right w:w="0" w:type="dxa"/>
          </w:tcMar>
        </w:tcPr>
        <w:p w:rsidR="005778AB" w14:paraId="2E0D6CEE"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5</w:t>
          </w:r>
          <w:r>
            <w:rPr>
              <w:lang w:val="fr-FR"/>
            </w:rPr>
            <w:fldChar w:fldCharType="end"/>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24F9EF14"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289E7AA5"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5778AB" w14:paraId="2355AB6F" w14:textId="77777777">
          <w:pPr>
            <w:spacing w:line="20" w:lineRule="exact"/>
            <w:rPr>
              <w:sz w:val="2"/>
            </w:rPr>
          </w:pPr>
        </w:p>
      </w:tc>
    </w:tr>
  </w:tbl>
  <w:p w:rsidR="005778AB" w14:paraId="62D3E40E" w14:textId="77777777">
    <w:pPr>
      <w:spacing w:line="45" w:lineRule="exact"/>
      <w:rPr>
        <w:sz w:val="5"/>
      </w:rPr>
    </w:pPr>
    <w:r>
      <w:t xml:space="preserve"> </w:t>
    </w:r>
  </w:p>
  <w:tbl>
    <w:tblPr>
      <w:tblW w:w="5000" w:type="pct"/>
      <w:tblLayout w:type="fixed"/>
      <w:tblLook w:val="04A0"/>
    </w:tblPr>
    <w:tblGrid>
      <w:gridCol w:w="6732"/>
      <w:gridCol w:w="1123"/>
      <w:gridCol w:w="1777"/>
    </w:tblGrid>
    <w:tr w14:paraId="5558C53C" w14:textId="77777777">
      <w:tblPrEx>
        <w:tblW w:w="5000" w:type="pct"/>
        <w:tblLayout w:type="fixed"/>
        <w:tblLook w:val="04A0"/>
      </w:tblPrEx>
      <w:trPr>
        <w:trHeight w:val="585"/>
      </w:trPr>
      <w:tc>
        <w:tcPr>
          <w:tcW w:w="7200" w:type="dxa"/>
          <w:tcMar>
            <w:top w:w="0" w:type="dxa"/>
            <w:left w:w="0" w:type="dxa"/>
            <w:bottom w:w="0" w:type="dxa"/>
            <w:right w:w="0" w:type="dxa"/>
          </w:tcMar>
        </w:tcPr>
        <w:p w:rsidR="005778AB" w14:paraId="75E0DE4D"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5778AB" w14:paraId="4EBD1B6B" w14:textId="77777777">
          <w:pPr>
            <w:rPr>
              <w:sz w:val="2"/>
            </w:rPr>
          </w:pPr>
        </w:p>
      </w:tc>
      <w:tc>
        <w:tcPr>
          <w:tcW w:w="1900" w:type="dxa"/>
          <w:tcMar>
            <w:top w:w="0" w:type="dxa"/>
            <w:left w:w="0" w:type="dxa"/>
            <w:bottom w:w="0" w:type="dxa"/>
            <w:right w:w="0" w:type="dxa"/>
          </w:tcMar>
        </w:tcPr>
        <w:p w:rsidR="005778AB" w14:paraId="47D1C3FE"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6</w:t>
          </w:r>
          <w:r>
            <w:rPr>
              <w:lang w:val="fr-FR"/>
            </w:rPr>
            <w:fldChar w:fldCharType="end"/>
          </w:r>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7FEBBC92"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5FD70E9E"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5778AB" w14:paraId="11AE1E8F" w14:textId="77777777">
          <w:pPr>
            <w:spacing w:line="20" w:lineRule="exact"/>
            <w:rPr>
              <w:sz w:val="2"/>
            </w:rPr>
          </w:pPr>
        </w:p>
      </w:tc>
    </w:tr>
  </w:tbl>
  <w:p w:rsidR="005778AB" w14:paraId="5858A5DA" w14:textId="77777777">
    <w:pPr>
      <w:spacing w:line="45" w:lineRule="exact"/>
      <w:rPr>
        <w:sz w:val="5"/>
      </w:rPr>
    </w:pPr>
    <w:r>
      <w:t xml:space="preserve"> </w:t>
    </w:r>
  </w:p>
  <w:tbl>
    <w:tblPr>
      <w:tblW w:w="5000" w:type="pct"/>
      <w:tblLayout w:type="fixed"/>
      <w:tblLook w:val="04A0"/>
    </w:tblPr>
    <w:tblGrid>
      <w:gridCol w:w="6732"/>
      <w:gridCol w:w="1123"/>
      <w:gridCol w:w="1777"/>
    </w:tblGrid>
    <w:tr w14:paraId="6050F7EE" w14:textId="77777777">
      <w:tblPrEx>
        <w:tblW w:w="5000" w:type="pct"/>
        <w:tblLayout w:type="fixed"/>
        <w:tblLook w:val="04A0"/>
      </w:tblPrEx>
      <w:trPr>
        <w:trHeight w:val="585"/>
      </w:trPr>
      <w:tc>
        <w:tcPr>
          <w:tcW w:w="7200" w:type="dxa"/>
          <w:tcMar>
            <w:top w:w="0" w:type="dxa"/>
            <w:left w:w="0" w:type="dxa"/>
            <w:bottom w:w="0" w:type="dxa"/>
            <w:right w:w="0" w:type="dxa"/>
          </w:tcMar>
        </w:tcPr>
        <w:p w:rsidR="005778AB" w14:paraId="5BDF8FF5"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5778AB" w14:paraId="2AA29C32" w14:textId="77777777">
          <w:pPr>
            <w:rPr>
              <w:sz w:val="2"/>
            </w:rPr>
          </w:pPr>
        </w:p>
      </w:tc>
      <w:tc>
        <w:tcPr>
          <w:tcW w:w="1900" w:type="dxa"/>
          <w:tcMar>
            <w:top w:w="0" w:type="dxa"/>
            <w:left w:w="0" w:type="dxa"/>
            <w:bottom w:w="0" w:type="dxa"/>
            <w:right w:w="0" w:type="dxa"/>
          </w:tcMar>
        </w:tcPr>
        <w:p w:rsidR="005778AB" w14:paraId="3B4EFD1C"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7</w:t>
          </w:r>
          <w:r>
            <w:rPr>
              <w:lang w:val="fr-FR"/>
            </w:rPr>
            <w:fldChar w:fldCharType="end"/>
          </w:r>
        </w:p>
      </w:tc>
    </w:tr>
  </w:tbl>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4985AB90"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10E1656E"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5778AB" w14:paraId="28138BA8" w14:textId="77777777">
          <w:pPr>
            <w:spacing w:line="20" w:lineRule="exact"/>
            <w:rPr>
              <w:sz w:val="2"/>
            </w:rPr>
          </w:pPr>
        </w:p>
      </w:tc>
    </w:tr>
  </w:tbl>
  <w:p w:rsidR="005778AB" w14:paraId="31FCE5AF" w14:textId="77777777">
    <w:pPr>
      <w:spacing w:line="45" w:lineRule="exact"/>
      <w:rPr>
        <w:sz w:val="5"/>
      </w:rPr>
    </w:pPr>
    <w:r>
      <w:t xml:space="preserve"> </w:t>
    </w:r>
  </w:p>
  <w:tbl>
    <w:tblPr>
      <w:tblW w:w="5000" w:type="pct"/>
      <w:tblLayout w:type="fixed"/>
      <w:tblLook w:val="04A0"/>
    </w:tblPr>
    <w:tblGrid>
      <w:gridCol w:w="6732"/>
      <w:gridCol w:w="1123"/>
      <w:gridCol w:w="1777"/>
    </w:tblGrid>
    <w:tr w14:paraId="440F7DF7" w14:textId="77777777">
      <w:tblPrEx>
        <w:tblW w:w="5000" w:type="pct"/>
        <w:tblLayout w:type="fixed"/>
        <w:tblLook w:val="04A0"/>
      </w:tblPrEx>
      <w:trPr>
        <w:trHeight w:val="585"/>
      </w:trPr>
      <w:tc>
        <w:tcPr>
          <w:tcW w:w="7200" w:type="dxa"/>
          <w:tcMar>
            <w:top w:w="0" w:type="dxa"/>
            <w:left w:w="0" w:type="dxa"/>
            <w:bottom w:w="0" w:type="dxa"/>
            <w:right w:w="0" w:type="dxa"/>
          </w:tcMar>
        </w:tcPr>
        <w:p w:rsidR="005778AB" w14:paraId="4E04314E"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5778AB" w14:paraId="11E46929" w14:textId="77777777">
          <w:pPr>
            <w:rPr>
              <w:sz w:val="2"/>
            </w:rPr>
          </w:pPr>
        </w:p>
      </w:tc>
      <w:tc>
        <w:tcPr>
          <w:tcW w:w="1900" w:type="dxa"/>
          <w:tcMar>
            <w:top w:w="0" w:type="dxa"/>
            <w:left w:w="0" w:type="dxa"/>
            <w:bottom w:w="0" w:type="dxa"/>
            <w:right w:w="0" w:type="dxa"/>
          </w:tcMar>
        </w:tcPr>
        <w:p w:rsidR="005778AB" w14:paraId="02A30BFC"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8</w:t>
          </w:r>
          <w:r>
            <w:rPr>
              <w:lang w:val="fr-FR"/>
            </w:rPr>
            <w:fldChar w:fldCharType="end"/>
          </w:r>
        </w:p>
      </w:tc>
    </w:tr>
  </w:tbl>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63D2457C"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39C8A430"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5778AB" w14:paraId="14C08C07" w14:textId="77777777">
          <w:pPr>
            <w:spacing w:line="20" w:lineRule="exact"/>
            <w:rPr>
              <w:sz w:val="2"/>
            </w:rPr>
          </w:pPr>
        </w:p>
      </w:tc>
    </w:tr>
  </w:tbl>
  <w:p w:rsidR="005778AB" w14:paraId="614F8F64" w14:textId="77777777">
    <w:pPr>
      <w:spacing w:line="45" w:lineRule="exact"/>
      <w:rPr>
        <w:sz w:val="5"/>
      </w:rPr>
    </w:pPr>
    <w:r>
      <w:t xml:space="preserve"> </w:t>
    </w:r>
  </w:p>
  <w:tbl>
    <w:tblPr>
      <w:tblW w:w="5000" w:type="pct"/>
      <w:tblLayout w:type="fixed"/>
      <w:tblLook w:val="04A0"/>
    </w:tblPr>
    <w:tblGrid>
      <w:gridCol w:w="6732"/>
      <w:gridCol w:w="1123"/>
      <w:gridCol w:w="1777"/>
    </w:tblGrid>
    <w:tr w14:paraId="52988E6F" w14:textId="77777777">
      <w:tblPrEx>
        <w:tblW w:w="5000" w:type="pct"/>
        <w:tblLayout w:type="fixed"/>
        <w:tblLook w:val="04A0"/>
      </w:tblPrEx>
      <w:trPr>
        <w:trHeight w:val="585"/>
      </w:trPr>
      <w:tc>
        <w:tcPr>
          <w:tcW w:w="7200" w:type="dxa"/>
          <w:tcMar>
            <w:top w:w="0" w:type="dxa"/>
            <w:left w:w="0" w:type="dxa"/>
            <w:bottom w:w="0" w:type="dxa"/>
            <w:right w:w="0" w:type="dxa"/>
          </w:tcMar>
        </w:tcPr>
        <w:p w:rsidR="005778AB" w14:paraId="443CD3E2"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5778AB" w14:paraId="6C9955CC" w14:textId="77777777">
          <w:pPr>
            <w:rPr>
              <w:sz w:val="2"/>
            </w:rPr>
          </w:pPr>
        </w:p>
      </w:tc>
      <w:tc>
        <w:tcPr>
          <w:tcW w:w="1900" w:type="dxa"/>
          <w:tcMar>
            <w:top w:w="0" w:type="dxa"/>
            <w:left w:w="0" w:type="dxa"/>
            <w:bottom w:w="0" w:type="dxa"/>
            <w:right w:w="0" w:type="dxa"/>
          </w:tcMar>
        </w:tcPr>
        <w:p w:rsidR="005778AB" w14:paraId="517D6500"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9</w:t>
          </w:r>
          <w:r>
            <w:rPr>
              <w:lang w:val="fr-FR"/>
            </w:rPr>
            <w:fldChar w:fldCharType="end"/>
          </w:r>
        </w:p>
      </w:tc>
    </w:tr>
  </w:tbl>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371E4EA8"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744993EF"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5778AB" w14:paraId="20BC565B" w14:textId="77777777">
          <w:pPr>
            <w:spacing w:line="20" w:lineRule="exact"/>
            <w:rPr>
              <w:sz w:val="2"/>
            </w:rPr>
          </w:pPr>
        </w:p>
      </w:tc>
    </w:tr>
  </w:tbl>
  <w:p w:rsidR="005778AB" w14:paraId="45BD1E7A" w14:textId="77777777">
    <w:pPr>
      <w:spacing w:line="45" w:lineRule="exact"/>
      <w:rPr>
        <w:sz w:val="5"/>
      </w:rPr>
    </w:pPr>
    <w:r>
      <w:t xml:space="preserve"> </w:t>
    </w:r>
  </w:p>
  <w:tbl>
    <w:tblPr>
      <w:tblW w:w="5000" w:type="pct"/>
      <w:tblLayout w:type="fixed"/>
      <w:tblLook w:val="04A0"/>
    </w:tblPr>
    <w:tblGrid>
      <w:gridCol w:w="6732"/>
      <w:gridCol w:w="1123"/>
      <w:gridCol w:w="1777"/>
    </w:tblGrid>
    <w:tr w14:paraId="1013B3FF" w14:textId="77777777">
      <w:tblPrEx>
        <w:tblW w:w="5000" w:type="pct"/>
        <w:tblLayout w:type="fixed"/>
        <w:tblLook w:val="04A0"/>
      </w:tblPrEx>
      <w:trPr>
        <w:trHeight w:val="585"/>
      </w:trPr>
      <w:tc>
        <w:tcPr>
          <w:tcW w:w="7200" w:type="dxa"/>
          <w:tcMar>
            <w:top w:w="0" w:type="dxa"/>
            <w:left w:w="0" w:type="dxa"/>
            <w:bottom w:w="0" w:type="dxa"/>
            <w:right w:w="0" w:type="dxa"/>
          </w:tcMar>
        </w:tcPr>
        <w:p w:rsidR="005778AB" w14:paraId="03470278"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5778AB" w14:paraId="56366865" w14:textId="77777777">
          <w:pPr>
            <w:rPr>
              <w:sz w:val="2"/>
            </w:rPr>
          </w:pPr>
        </w:p>
      </w:tc>
      <w:tc>
        <w:tcPr>
          <w:tcW w:w="1900" w:type="dxa"/>
          <w:tcMar>
            <w:top w:w="0" w:type="dxa"/>
            <w:left w:w="0" w:type="dxa"/>
            <w:bottom w:w="0" w:type="dxa"/>
            <w:right w:w="0" w:type="dxa"/>
          </w:tcMar>
        </w:tcPr>
        <w:p w:rsidR="005778AB" w14:paraId="004FCA62"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10</w:t>
          </w:r>
          <w:r>
            <w:rPr>
              <w:lang w:val="fr-FR"/>
            </w:rPr>
            <w:fldChar w:fldCharType="end"/>
          </w:r>
        </w:p>
      </w:tc>
    </w:tr>
  </w:tbl>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5A96C91D"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6724D454"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5778AB" w14:paraId="65AE349A" w14:textId="77777777">
          <w:pPr>
            <w:spacing w:line="20" w:lineRule="exact"/>
            <w:rPr>
              <w:sz w:val="2"/>
            </w:rPr>
          </w:pPr>
        </w:p>
      </w:tc>
    </w:tr>
  </w:tbl>
  <w:p w:rsidR="005778AB" w14:paraId="0AF2994C" w14:textId="77777777">
    <w:pPr>
      <w:spacing w:line="45" w:lineRule="exact"/>
      <w:rPr>
        <w:sz w:val="5"/>
      </w:rPr>
    </w:pPr>
    <w:r>
      <w:t xml:space="preserve"> </w:t>
    </w:r>
  </w:p>
  <w:tbl>
    <w:tblPr>
      <w:tblW w:w="5000" w:type="pct"/>
      <w:tblLayout w:type="fixed"/>
      <w:tblLook w:val="04A0"/>
    </w:tblPr>
    <w:tblGrid>
      <w:gridCol w:w="6732"/>
      <w:gridCol w:w="1123"/>
      <w:gridCol w:w="1777"/>
    </w:tblGrid>
    <w:tr w14:paraId="21B4AAE8" w14:textId="77777777">
      <w:tblPrEx>
        <w:tblW w:w="5000" w:type="pct"/>
        <w:tblLayout w:type="fixed"/>
        <w:tblLook w:val="04A0"/>
      </w:tblPrEx>
      <w:trPr>
        <w:trHeight w:val="585"/>
      </w:trPr>
      <w:tc>
        <w:tcPr>
          <w:tcW w:w="7200" w:type="dxa"/>
          <w:tcMar>
            <w:top w:w="0" w:type="dxa"/>
            <w:left w:w="0" w:type="dxa"/>
            <w:bottom w:w="0" w:type="dxa"/>
            <w:right w:w="0" w:type="dxa"/>
          </w:tcMar>
        </w:tcPr>
        <w:p w:rsidR="005778AB" w14:paraId="17EFB8FA"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5778AB" w14:paraId="6298036B" w14:textId="77777777">
          <w:pPr>
            <w:rPr>
              <w:sz w:val="2"/>
            </w:rPr>
          </w:pPr>
        </w:p>
      </w:tc>
      <w:tc>
        <w:tcPr>
          <w:tcW w:w="1900" w:type="dxa"/>
          <w:tcMar>
            <w:top w:w="0" w:type="dxa"/>
            <w:left w:w="0" w:type="dxa"/>
            <w:bottom w:w="0" w:type="dxa"/>
            <w:right w:w="0" w:type="dxa"/>
          </w:tcMar>
        </w:tcPr>
        <w:p w:rsidR="005778AB" w14:paraId="7CC80D57"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11</w:t>
          </w:r>
          <w:r>
            <w:rPr>
              <w:lang w:val="fr-FR"/>
            </w:rPr>
            <w:fldChar w:fldCharType="end"/>
          </w:r>
        </w:p>
      </w:tc>
    </w:tr>
  </w:tbl>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1F71CD31"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144C971B"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5778AB" w14:paraId="6BD98EEA" w14:textId="77777777">
          <w:pPr>
            <w:spacing w:line="20" w:lineRule="exact"/>
            <w:rPr>
              <w:sz w:val="2"/>
            </w:rPr>
          </w:pPr>
        </w:p>
      </w:tc>
    </w:tr>
  </w:tbl>
  <w:p w:rsidR="005778AB" w14:paraId="594D9018" w14:textId="77777777">
    <w:pPr>
      <w:spacing w:line="45" w:lineRule="exact"/>
      <w:rPr>
        <w:sz w:val="5"/>
      </w:rPr>
    </w:pPr>
    <w:r>
      <w:t xml:space="preserve"> </w:t>
    </w:r>
  </w:p>
  <w:tbl>
    <w:tblPr>
      <w:tblW w:w="5000" w:type="pct"/>
      <w:tblLayout w:type="fixed"/>
      <w:tblLook w:val="04A0"/>
    </w:tblPr>
    <w:tblGrid>
      <w:gridCol w:w="6732"/>
      <w:gridCol w:w="1123"/>
      <w:gridCol w:w="1777"/>
    </w:tblGrid>
    <w:tr w14:paraId="01F0391E" w14:textId="77777777">
      <w:tblPrEx>
        <w:tblW w:w="5000" w:type="pct"/>
        <w:tblLayout w:type="fixed"/>
        <w:tblLook w:val="04A0"/>
      </w:tblPrEx>
      <w:trPr>
        <w:trHeight w:val="585"/>
      </w:trPr>
      <w:tc>
        <w:tcPr>
          <w:tcW w:w="7200" w:type="dxa"/>
          <w:tcMar>
            <w:top w:w="0" w:type="dxa"/>
            <w:left w:w="0" w:type="dxa"/>
            <w:bottom w:w="0" w:type="dxa"/>
            <w:right w:w="0" w:type="dxa"/>
          </w:tcMar>
        </w:tcPr>
        <w:p w:rsidR="005778AB" w14:paraId="0F9DC5C8"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5778AB" w14:paraId="32B95410" w14:textId="77777777">
          <w:pPr>
            <w:rPr>
              <w:sz w:val="2"/>
            </w:rPr>
          </w:pPr>
        </w:p>
      </w:tc>
      <w:tc>
        <w:tcPr>
          <w:tcW w:w="1900" w:type="dxa"/>
          <w:tcMar>
            <w:top w:w="0" w:type="dxa"/>
            <w:left w:w="0" w:type="dxa"/>
            <w:bottom w:w="0" w:type="dxa"/>
            <w:right w:w="0" w:type="dxa"/>
          </w:tcMar>
        </w:tcPr>
        <w:p w:rsidR="005778AB" w14:paraId="0ADAAB74"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12</w:t>
          </w:r>
          <w:r>
            <w:rPr>
              <w:lang w:val="fr-FR"/>
            </w:rPr>
            <w:fldChar w:fldCharType="end"/>
          </w:r>
        </w:p>
      </w:tc>
    </w:tr>
  </w:tbl>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127FC332"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47D743F0"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5778AB" w14:paraId="4A700E09" w14:textId="77777777">
          <w:pPr>
            <w:spacing w:line="20" w:lineRule="exact"/>
            <w:rPr>
              <w:sz w:val="2"/>
            </w:rPr>
          </w:pPr>
        </w:p>
      </w:tc>
    </w:tr>
  </w:tbl>
  <w:p w:rsidR="005778AB" w14:paraId="285631C5" w14:textId="77777777">
    <w:pPr>
      <w:spacing w:line="45" w:lineRule="exact"/>
      <w:rPr>
        <w:sz w:val="5"/>
      </w:rPr>
    </w:pPr>
    <w:r>
      <w:t xml:space="preserve"> </w:t>
    </w:r>
  </w:p>
  <w:tbl>
    <w:tblPr>
      <w:tblW w:w="5000" w:type="pct"/>
      <w:tblLayout w:type="fixed"/>
      <w:tblLook w:val="04A0"/>
    </w:tblPr>
    <w:tblGrid>
      <w:gridCol w:w="6732"/>
      <w:gridCol w:w="1123"/>
      <w:gridCol w:w="1777"/>
    </w:tblGrid>
    <w:tr w14:paraId="42D32B62" w14:textId="77777777">
      <w:tblPrEx>
        <w:tblW w:w="5000" w:type="pct"/>
        <w:tblLayout w:type="fixed"/>
        <w:tblLook w:val="04A0"/>
      </w:tblPrEx>
      <w:trPr>
        <w:trHeight w:val="585"/>
      </w:trPr>
      <w:tc>
        <w:tcPr>
          <w:tcW w:w="7200" w:type="dxa"/>
          <w:tcMar>
            <w:top w:w="0" w:type="dxa"/>
            <w:left w:w="0" w:type="dxa"/>
            <w:bottom w:w="0" w:type="dxa"/>
            <w:right w:w="0" w:type="dxa"/>
          </w:tcMar>
        </w:tcPr>
        <w:p w:rsidR="005778AB" w14:paraId="0DC01568"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5778AB" w14:paraId="1D01EB29" w14:textId="77777777">
          <w:pPr>
            <w:rPr>
              <w:sz w:val="2"/>
            </w:rPr>
          </w:pPr>
        </w:p>
      </w:tc>
      <w:tc>
        <w:tcPr>
          <w:tcW w:w="1900" w:type="dxa"/>
          <w:tcMar>
            <w:top w:w="0" w:type="dxa"/>
            <w:left w:w="0" w:type="dxa"/>
            <w:bottom w:w="0" w:type="dxa"/>
            <w:right w:w="0" w:type="dxa"/>
          </w:tcMar>
        </w:tcPr>
        <w:p w:rsidR="005778AB" w14:paraId="6DA73618"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13</w:t>
          </w:r>
          <w:r>
            <w:rPr>
              <w:lang w:val="fr-FR"/>
            </w:rPr>
            <w:fldChar w:fldCharType="end"/>
          </w:r>
        </w:p>
      </w:tc>
    </w:tr>
  </w:tbl>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13E31A2D"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045E067B"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5778AB" w14:paraId="0A6FF6DC" w14:textId="77777777">
          <w:pPr>
            <w:spacing w:line="20" w:lineRule="exact"/>
            <w:rPr>
              <w:sz w:val="2"/>
            </w:rPr>
          </w:pPr>
        </w:p>
      </w:tc>
    </w:tr>
  </w:tbl>
  <w:p w:rsidR="005778AB" w14:paraId="262B44C6" w14:textId="77777777">
    <w:pPr>
      <w:spacing w:line="45" w:lineRule="exact"/>
      <w:rPr>
        <w:sz w:val="5"/>
      </w:rPr>
    </w:pPr>
    <w:r>
      <w:t xml:space="preserve"> </w:t>
    </w:r>
  </w:p>
  <w:tbl>
    <w:tblPr>
      <w:tblW w:w="5000" w:type="pct"/>
      <w:tblLayout w:type="fixed"/>
      <w:tblLook w:val="04A0"/>
    </w:tblPr>
    <w:tblGrid>
      <w:gridCol w:w="6732"/>
      <w:gridCol w:w="1123"/>
      <w:gridCol w:w="1777"/>
    </w:tblGrid>
    <w:tr w14:paraId="39115F15" w14:textId="77777777">
      <w:tblPrEx>
        <w:tblW w:w="5000" w:type="pct"/>
        <w:tblLayout w:type="fixed"/>
        <w:tblLook w:val="04A0"/>
      </w:tblPrEx>
      <w:trPr>
        <w:trHeight w:val="585"/>
      </w:trPr>
      <w:tc>
        <w:tcPr>
          <w:tcW w:w="7200" w:type="dxa"/>
          <w:tcMar>
            <w:top w:w="0" w:type="dxa"/>
            <w:left w:w="0" w:type="dxa"/>
            <w:bottom w:w="0" w:type="dxa"/>
            <w:right w:w="0" w:type="dxa"/>
          </w:tcMar>
        </w:tcPr>
        <w:p w:rsidR="005778AB" w14:paraId="64FA1A39"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5778AB" w14:paraId="69CCE2AF" w14:textId="77777777">
          <w:pPr>
            <w:rPr>
              <w:sz w:val="2"/>
            </w:rPr>
          </w:pPr>
        </w:p>
      </w:tc>
      <w:tc>
        <w:tcPr>
          <w:tcW w:w="1900" w:type="dxa"/>
          <w:tcMar>
            <w:top w:w="0" w:type="dxa"/>
            <w:left w:w="0" w:type="dxa"/>
            <w:bottom w:w="0" w:type="dxa"/>
            <w:right w:w="0" w:type="dxa"/>
          </w:tcMar>
        </w:tcPr>
        <w:p w:rsidR="005778AB" w14:paraId="74213594"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14</w:t>
          </w:r>
          <w:r>
            <w:rPr>
              <w:lang w:val="fr-FR"/>
            </w:rPr>
            <w:fldChar w:fldCharType="end"/>
          </w:r>
        </w:p>
      </w:tc>
    </w:tr>
  </w:tbl>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0ABF80A1"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4201EDEB"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5778AB" w14:paraId="6FB65C5A" w14:textId="77777777">
          <w:pPr>
            <w:spacing w:line="20" w:lineRule="exact"/>
            <w:rPr>
              <w:sz w:val="2"/>
            </w:rPr>
          </w:pPr>
        </w:p>
      </w:tc>
    </w:tr>
  </w:tbl>
  <w:p w:rsidR="005778AB" w14:paraId="5F1128B6" w14:textId="77777777">
    <w:pPr>
      <w:spacing w:line="45" w:lineRule="exact"/>
      <w:rPr>
        <w:sz w:val="5"/>
      </w:rPr>
    </w:pPr>
    <w:r>
      <w:t xml:space="preserve"> </w:t>
    </w:r>
  </w:p>
  <w:tbl>
    <w:tblPr>
      <w:tblW w:w="5000" w:type="pct"/>
      <w:tblLayout w:type="fixed"/>
      <w:tblLook w:val="04A0"/>
    </w:tblPr>
    <w:tblGrid>
      <w:gridCol w:w="6732"/>
      <w:gridCol w:w="1123"/>
      <w:gridCol w:w="1777"/>
    </w:tblGrid>
    <w:tr w14:paraId="1282AB68" w14:textId="77777777">
      <w:tblPrEx>
        <w:tblW w:w="5000" w:type="pct"/>
        <w:tblLayout w:type="fixed"/>
        <w:tblLook w:val="04A0"/>
      </w:tblPrEx>
      <w:trPr>
        <w:trHeight w:val="585"/>
      </w:trPr>
      <w:tc>
        <w:tcPr>
          <w:tcW w:w="7200" w:type="dxa"/>
          <w:tcMar>
            <w:top w:w="0" w:type="dxa"/>
            <w:left w:w="0" w:type="dxa"/>
            <w:bottom w:w="0" w:type="dxa"/>
            <w:right w:w="0" w:type="dxa"/>
          </w:tcMar>
        </w:tcPr>
        <w:p w:rsidR="005778AB" w14:paraId="3053ADE0"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5778AB" w14:paraId="15424976" w14:textId="77777777">
          <w:pPr>
            <w:rPr>
              <w:sz w:val="2"/>
            </w:rPr>
          </w:pPr>
        </w:p>
      </w:tc>
      <w:tc>
        <w:tcPr>
          <w:tcW w:w="1900" w:type="dxa"/>
          <w:tcMar>
            <w:top w:w="0" w:type="dxa"/>
            <w:left w:w="0" w:type="dxa"/>
            <w:bottom w:w="0" w:type="dxa"/>
            <w:right w:w="0" w:type="dxa"/>
          </w:tcMar>
        </w:tcPr>
        <w:p w:rsidR="005778AB" w14:paraId="2B08FA9A"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15</w:t>
          </w:r>
          <w:r>
            <w:rPr>
              <w:lang w:val="fr-FR"/>
            </w:rPr>
            <w:fldChar w:fldCharType="end"/>
          </w:r>
        </w:p>
      </w:tc>
    </w:tr>
  </w:tbl>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3FCBE8DD" w14:textId="77777777">
    <w:pPr>
      <w:pStyle w:val="TableNote"/>
      <w:spacing w:before="100" w:after="75"/>
      <w:rPr>
        <w:lang w:val="fr-FR"/>
      </w:rPr>
    </w:pPr>
  </w:p>
  <w:tbl>
    <w:tblPr>
      <w:tblW w:w="5000" w:type="pct"/>
      <w:tblBorders>
        <w:top w:val="dashSmallGap" w:sz="6" w:space="0" w:color="808080"/>
      </w:tblBorders>
      <w:tblLayout w:type="fixed"/>
      <w:tblLook w:val="04A0"/>
    </w:tblPr>
    <w:tblGrid>
      <w:gridCol w:w="9632"/>
    </w:tblGrid>
    <w:tr w14:paraId="08B64920"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5778AB" w14:paraId="0CB14BD1" w14:textId="77777777">
          <w:pPr>
            <w:spacing w:line="20" w:lineRule="exact"/>
            <w:rPr>
              <w:sz w:val="2"/>
            </w:rPr>
          </w:pPr>
        </w:p>
      </w:tc>
    </w:tr>
  </w:tbl>
  <w:p w:rsidR="005778AB" w14:paraId="54200CF1" w14:textId="77777777">
    <w:pPr>
      <w:spacing w:line="45" w:lineRule="exact"/>
      <w:rPr>
        <w:sz w:val="5"/>
      </w:rPr>
    </w:pPr>
    <w:r>
      <w:t xml:space="preserve"> </w:t>
    </w:r>
  </w:p>
  <w:tbl>
    <w:tblPr>
      <w:tblW w:w="5000" w:type="pct"/>
      <w:tblLayout w:type="fixed"/>
      <w:tblLook w:val="04A0"/>
    </w:tblPr>
    <w:tblGrid>
      <w:gridCol w:w="6732"/>
      <w:gridCol w:w="1123"/>
      <w:gridCol w:w="1777"/>
    </w:tblGrid>
    <w:tr w14:paraId="3E844369" w14:textId="77777777">
      <w:tblPrEx>
        <w:tblW w:w="5000" w:type="pct"/>
        <w:tblLayout w:type="fixed"/>
        <w:tblLook w:val="04A0"/>
      </w:tblPrEx>
      <w:trPr>
        <w:trHeight w:val="585"/>
      </w:trPr>
      <w:tc>
        <w:tcPr>
          <w:tcW w:w="7200" w:type="dxa"/>
          <w:tcMar>
            <w:top w:w="0" w:type="dxa"/>
            <w:left w:w="0" w:type="dxa"/>
            <w:bottom w:w="0" w:type="dxa"/>
            <w:right w:w="0" w:type="dxa"/>
          </w:tcMar>
        </w:tcPr>
        <w:p w:rsidR="005778AB" w14:paraId="6C9D5BDB"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5778AB" w14:paraId="6BD9C662" w14:textId="77777777">
          <w:pPr>
            <w:rPr>
              <w:sz w:val="2"/>
            </w:rPr>
          </w:pPr>
        </w:p>
      </w:tc>
      <w:tc>
        <w:tcPr>
          <w:tcW w:w="1900" w:type="dxa"/>
          <w:tcMar>
            <w:top w:w="0" w:type="dxa"/>
            <w:left w:w="0" w:type="dxa"/>
            <w:bottom w:w="0" w:type="dxa"/>
            <w:right w:w="0" w:type="dxa"/>
          </w:tcMar>
        </w:tcPr>
        <w:p w:rsidR="005778AB" w14:paraId="1C9C981D"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16</w:t>
          </w:r>
          <w:r>
            <w:rPr>
              <w:lang w:val="fr-FR"/>
            </w:rPr>
            <w:fldChar w:fldCharType="end"/>
          </w:r>
        </w:p>
      </w:tc>
    </w:tr>
  </w:tbl>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379949FD" w14:textId="77777777">
    <w:pPr>
      <w:spacing w:line="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12543038" w14:textId="77777777">
    <w:pPr>
      <w:pStyle w:val="HeaderTitle"/>
      <w:rPr>
        <w:lang w:val="fr-FR"/>
      </w:rPr>
    </w:pPr>
    <w:r>
      <w:rPr>
        <w:lang w:val="fr-FR"/>
      </w:rPr>
      <w:t>OPCVM BFT RENDEMENT PLUS 2028</w:t>
    </w:r>
  </w:p>
  <w:p w:rsidR="005778AB" w14:paraId="42CA953B" w14:textId="77777777">
    <w:pPr>
      <w:spacing w:after="150" w:line="240" w:lineRule="exact"/>
    </w:pPr>
  </w:p>
  <w:p w:rsidR="005778AB" w14:paraId="70CBDDCF" w14:textId="77777777">
    <w:pPr>
      <w:pStyle w:val="SimpleStyle"/>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3C7BCE2D" w14:textId="77777777">
    <w:pPr>
      <w:pStyle w:val="HeaderTitle"/>
      <w:rPr>
        <w:lang w:val="fr-FR"/>
      </w:rPr>
    </w:pPr>
    <w:r>
      <w:rPr>
        <w:lang w:val="fr-FR"/>
      </w:rPr>
      <w:t>OPCVM BFT RENDEMENT PLUS 2028</w:t>
    </w:r>
  </w:p>
  <w:p w:rsidR="005778AB" w14:paraId="74A156CE" w14:textId="77777777">
    <w:pPr>
      <w:spacing w:after="150" w:line="240" w:lineRule="exact"/>
    </w:pPr>
  </w:p>
  <w:p w:rsidR="005778AB" w14:paraId="6C8C2175" w14:textId="77777777">
    <w:pPr>
      <w:pStyle w:val="SimpleStyle"/>
      <w:rPr>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5570C007" w14:textId="77777777">
    <w:pPr>
      <w:pStyle w:val="HeaderTitle"/>
      <w:rPr>
        <w:lang w:val="fr-FR"/>
      </w:rPr>
    </w:pPr>
    <w:r>
      <w:rPr>
        <w:lang w:val="fr-FR"/>
      </w:rPr>
      <w:t>OPCVM BFT RENDEMENT PLUS 2028</w:t>
    </w:r>
  </w:p>
  <w:p w:rsidR="005778AB" w14:paraId="6183A961" w14:textId="77777777">
    <w:pPr>
      <w:spacing w:after="150" w:line="240" w:lineRule="exact"/>
    </w:pPr>
  </w:p>
  <w:p w:rsidR="005778AB" w14:paraId="1305CA1A" w14:textId="77777777">
    <w:pPr>
      <w:pStyle w:val="SimpleStyle"/>
      <w:rPr>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355A7CDB" w14:textId="77777777">
    <w:pPr>
      <w:pStyle w:val="HeaderTitle"/>
      <w:rPr>
        <w:lang w:val="fr-FR"/>
      </w:rPr>
    </w:pPr>
    <w:r>
      <w:rPr>
        <w:lang w:val="fr-FR"/>
      </w:rPr>
      <w:t>OPCVM BFT RENDEMENT PLUS 2028</w:t>
    </w:r>
  </w:p>
  <w:p w:rsidR="005778AB" w14:paraId="6B74AD81" w14:textId="77777777">
    <w:pPr>
      <w:spacing w:after="150" w:line="240" w:lineRule="exact"/>
    </w:pPr>
  </w:p>
  <w:p w:rsidR="005778AB" w14:paraId="763126CB" w14:textId="77777777">
    <w:pPr>
      <w:pStyle w:val="SimpleStyle"/>
      <w:rPr>
        <w:lang w:val="fr-F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3355DDAD" w14:textId="77777777">
    <w:pPr>
      <w:pStyle w:val="HeaderTitle"/>
      <w:rPr>
        <w:lang w:val="fr-FR"/>
      </w:rPr>
    </w:pPr>
    <w:r>
      <w:rPr>
        <w:lang w:val="fr-FR"/>
      </w:rPr>
      <w:t>OPCVM BFT RENDEMENT PLUS 2028</w:t>
    </w:r>
  </w:p>
  <w:p w:rsidR="005778AB" w14:paraId="00260653" w14:textId="77777777">
    <w:pPr>
      <w:spacing w:after="150" w:line="240" w:lineRule="exact"/>
    </w:pPr>
  </w:p>
  <w:p w:rsidR="005778AB" w14:paraId="4DCD54C6" w14:textId="77777777">
    <w:pPr>
      <w:pStyle w:val="SimpleStyle"/>
      <w:rPr>
        <w:lang w:val="fr-F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35DA55A1" w14:textId="77777777">
    <w:pPr>
      <w:pStyle w:val="HeaderTitle"/>
      <w:rPr>
        <w:lang w:val="fr-FR"/>
      </w:rPr>
    </w:pPr>
    <w:r>
      <w:rPr>
        <w:lang w:val="fr-FR"/>
      </w:rPr>
      <w:t>OPCVM BFT RENDEMENT PLUS 2028</w:t>
    </w:r>
  </w:p>
  <w:p w:rsidR="005778AB" w14:paraId="1413E452" w14:textId="77777777">
    <w:pPr>
      <w:spacing w:after="150" w:line="240" w:lineRule="exact"/>
    </w:pPr>
  </w:p>
  <w:p w:rsidR="005778AB" w14:paraId="5A2AE7AB" w14:textId="77777777">
    <w:pPr>
      <w:pStyle w:val="SimpleStyle"/>
      <w:rPr>
        <w:lang w:val="fr-F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633F44F7" w14:textId="77777777">
    <w:pPr>
      <w:pStyle w:val="HeaderTitle"/>
      <w:rPr>
        <w:lang w:val="fr-FR"/>
      </w:rPr>
    </w:pPr>
    <w:r>
      <w:rPr>
        <w:lang w:val="fr-FR"/>
      </w:rPr>
      <w:t>OPCVM BFT RENDEMENT PLUS 2028</w:t>
    </w:r>
  </w:p>
  <w:p w:rsidR="005778AB" w14:paraId="0D459492" w14:textId="77777777">
    <w:pPr>
      <w:spacing w:after="150" w:line="240" w:lineRule="exact"/>
    </w:pPr>
  </w:p>
  <w:p w:rsidR="005778AB" w14:paraId="41615A8A" w14:textId="77777777">
    <w:pPr>
      <w:pStyle w:val="SimpleStyle"/>
      <w:rPr>
        <w:lang w:val="fr-F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05BC9500" w14:textId="77777777">
    <w:pPr>
      <w:pStyle w:val="HeaderTitle"/>
      <w:rPr>
        <w:lang w:val="fr-FR"/>
      </w:rPr>
    </w:pPr>
    <w:r>
      <w:rPr>
        <w:lang w:val="fr-FR"/>
      </w:rPr>
      <w:t>OPCVM BFT RENDEMENT PLUS 2028</w:t>
    </w:r>
  </w:p>
  <w:p w:rsidR="005778AB" w14:paraId="2EACE782" w14:textId="77777777">
    <w:pPr>
      <w:spacing w:after="150" w:line="240" w:lineRule="exact"/>
    </w:pPr>
  </w:p>
  <w:p w:rsidR="005778AB" w14:paraId="3A3A3D25" w14:textId="77777777">
    <w:pPr>
      <w:pStyle w:val="SimpleStyle"/>
      <w:rPr>
        <w:lang w:val="fr-F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44B7256F" w14:textId="77777777">
    <w:pPr>
      <w:pStyle w:val="HeaderTitle"/>
      <w:rPr>
        <w:lang w:val="fr-FR"/>
      </w:rPr>
    </w:pPr>
    <w:r>
      <w:rPr>
        <w:lang w:val="fr-FR"/>
      </w:rPr>
      <w:t>OPCVM BFT RENDEMENT PLUS 2028</w:t>
    </w:r>
  </w:p>
  <w:p w:rsidR="005778AB" w14:paraId="4123F388" w14:textId="77777777">
    <w:pPr>
      <w:spacing w:after="150" w:line="240" w:lineRule="exact"/>
    </w:pPr>
  </w:p>
  <w:p w:rsidR="005778AB" w14:paraId="1B428AF1" w14:textId="77777777">
    <w:pPr>
      <w:pStyle w:val="SimpleStyle"/>
      <w:rPr>
        <w:lang w:val="fr-FR"/>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450FCCE0" w14:textId="77777777">
    <w:pPr>
      <w:pStyle w:val="HeaderTitle"/>
      <w:rPr>
        <w:lang w:val="fr-FR"/>
      </w:rPr>
    </w:pPr>
    <w:r>
      <w:rPr>
        <w:lang w:val="fr-FR"/>
      </w:rPr>
      <w:t>OPCVM BFT RENDEMENT PLUS 2028</w:t>
    </w:r>
  </w:p>
  <w:p w:rsidR="005778AB" w14:paraId="0A3375FC" w14:textId="77777777">
    <w:pPr>
      <w:spacing w:after="150" w:line="240" w:lineRule="exact"/>
    </w:pPr>
  </w:p>
  <w:p w:rsidR="005778AB" w14:paraId="7341F865" w14:textId="77777777">
    <w:pPr>
      <w:pStyle w:val="SimpleStyle"/>
      <w:rPr>
        <w:lang w:val="fr-FR"/>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3A476148" w14:textId="77777777">
    <w:pPr>
      <w:pStyle w:val="HeaderTitle"/>
      <w:rPr>
        <w:lang w:val="fr-FR"/>
      </w:rPr>
    </w:pPr>
    <w:r>
      <w:rPr>
        <w:lang w:val="fr-FR"/>
      </w:rPr>
      <w:t>OPCVM BFT RENDEMENT PLUS 2028</w:t>
    </w:r>
  </w:p>
  <w:p w:rsidR="005778AB" w14:paraId="5F6BD0F6" w14:textId="77777777">
    <w:pPr>
      <w:spacing w:after="150" w:line="240" w:lineRule="exact"/>
    </w:pPr>
  </w:p>
  <w:p w:rsidR="005778AB" w14:paraId="463C43FC" w14:textId="77777777">
    <w:pPr>
      <w:pStyle w:val="SimpleStyle"/>
      <w:rPr>
        <w:lang w:val="fr-FR"/>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62A9545E" w14:textId="77777777">
    <w:pPr>
      <w:pStyle w:val="HeaderTitle"/>
      <w:rPr>
        <w:lang w:val="fr-FR"/>
      </w:rPr>
    </w:pPr>
    <w:r>
      <w:rPr>
        <w:lang w:val="fr-FR"/>
      </w:rPr>
      <w:t>OPCVM BFT RENDEMENT PLUS 2028</w:t>
    </w:r>
  </w:p>
  <w:p w:rsidR="005778AB" w14:paraId="151695DC" w14:textId="77777777">
    <w:pPr>
      <w:spacing w:after="150" w:line="240" w:lineRule="exact"/>
    </w:pPr>
  </w:p>
  <w:p w:rsidR="005778AB" w14:paraId="1E7FC821" w14:textId="77777777">
    <w:pPr>
      <w:pStyle w:val="SimpleStyle"/>
      <w:rPr>
        <w:lang w:val="fr-FR"/>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7CF214E0" w14:textId="77777777">
    <w:pPr>
      <w:pStyle w:val="HeaderTitle"/>
      <w:rPr>
        <w:lang w:val="fr-FR"/>
      </w:rPr>
    </w:pPr>
    <w:r>
      <w:rPr>
        <w:lang w:val="fr-FR"/>
      </w:rPr>
      <w:t>OPCVM BFT RENDEMENT PLUS 2028</w:t>
    </w:r>
  </w:p>
  <w:p w:rsidR="005778AB" w14:paraId="6E17D8DF" w14:textId="77777777">
    <w:pPr>
      <w:spacing w:after="150" w:line="240" w:lineRule="exact"/>
    </w:pPr>
  </w:p>
  <w:p w:rsidR="005778AB" w14:paraId="23E7DAD3" w14:textId="77777777">
    <w:pPr>
      <w:pStyle w:val="SimpleStyle"/>
      <w:rPr>
        <w:lang w:val="fr-FR"/>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542CF4A4" w14:textId="77777777">
    <w:pPr>
      <w:pStyle w:val="HeaderTitle"/>
      <w:rPr>
        <w:lang w:val="fr-FR"/>
      </w:rPr>
    </w:pPr>
    <w:r>
      <w:rPr>
        <w:lang w:val="fr-FR"/>
      </w:rPr>
      <w:t>OPCVM BFT RENDEMENT PLUS 2028</w:t>
    </w:r>
  </w:p>
  <w:p w:rsidR="005778AB" w14:paraId="5BB22559" w14:textId="77777777">
    <w:pPr>
      <w:spacing w:after="150" w:line="240" w:lineRule="exact"/>
    </w:pPr>
  </w:p>
  <w:p w:rsidR="005778AB" w14:paraId="5C4FA524" w14:textId="77777777">
    <w:pPr>
      <w:pStyle w:val="SimpleStyle"/>
      <w:rPr>
        <w:lang w:val="fr-FR"/>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8AB" w14:paraId="3F3B046E" w14:textId="77777777">
    <w:pPr>
      <w:pStyle w:val="HeaderTitle"/>
      <w:rPr>
        <w:lang w:val="fr-FR"/>
      </w:rPr>
    </w:pPr>
    <w:r>
      <w:rPr>
        <w:lang w:val="fr-FR"/>
      </w:rPr>
      <w:t>OPCVM BFT RENDEMENT PLUS 2028</w:t>
    </w:r>
  </w:p>
  <w:p w:rsidR="005778AB" w14:paraId="5625CB5F" w14:textId="77777777">
    <w:pPr>
      <w:spacing w:after="150" w:line="240" w:lineRule="exact"/>
    </w:pPr>
  </w:p>
  <w:p w:rsidR="005778AB" w14:paraId="02F7EC6F" w14:textId="77777777">
    <w:pPr>
      <w:pStyle w:val="SimpleStyle"/>
      <w:rPr>
        <w:lang w:val="fr-F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saveSubset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8AB"/>
    <w:rsid w:val="005778AB"/>
    <w:rsid w:val="00585A92"/>
    <w:rsid w:val="005E79D1"/>
    <w:rsid w:val="00C47C2A"/>
    <w:rsid w:val="00CD0A4E"/>
    <w:rsid w:val="00E437AA"/>
    <w:rsid w:val="00FA4765"/>
    <w:rsid w:val="00FC3CB5"/>
  </w:rsids>
  <m:mathPr>
    <m:mathFont m:val="Cambria Math"/>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14:docId w14:val="6FCAC85E"/>
  <w15:docId w15:val="{31BD69CE-D71A-4994-A7FB-ADC8409D1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EF7B96"/>
    <w:pPr>
      <w:keepNext/>
      <w:jc w:val="both"/>
      <w:outlineLvl w:val="0"/>
    </w:pPr>
    <w:rPr>
      <w:rFonts w:ascii="Arial" w:eastAsia="Arial" w:hAnsi="Arial" w:cs="Arial"/>
      <w:b/>
      <w:bCs/>
      <w:color w:val="232323"/>
      <w:kern w:val="32"/>
      <w:sz w:val="36"/>
      <w:szCs w:val="32"/>
    </w:rPr>
  </w:style>
  <w:style w:type="paragraph" w:styleId="Heading2">
    <w:name w:val="heading 2"/>
    <w:basedOn w:val="Normal"/>
    <w:next w:val="Normal"/>
    <w:qFormat/>
    <w:rsid w:val="00EF7B96"/>
    <w:pPr>
      <w:keepNext/>
      <w:jc w:val="both"/>
      <w:outlineLvl w:val="1"/>
    </w:pPr>
    <w:rPr>
      <w:rFonts w:ascii="Arial" w:eastAsia="Arial" w:hAnsi="Arial" w:cs="Arial"/>
      <w:b/>
      <w:bCs/>
      <w:i/>
      <w:iCs/>
      <w:color w:val="232323"/>
      <w:sz w:val="36"/>
      <w:szCs w:val="28"/>
    </w:rPr>
  </w:style>
  <w:style w:type="paragraph" w:styleId="Heading3">
    <w:name w:val="heading 3"/>
    <w:basedOn w:val="Normal"/>
    <w:next w:val="Normal"/>
    <w:qFormat/>
    <w:rsid w:val="00EF7B96"/>
    <w:pPr>
      <w:keepNext/>
      <w:spacing w:after="160"/>
      <w:jc w:val="both"/>
      <w:outlineLvl w:val="2"/>
    </w:pPr>
    <w:rPr>
      <w:rFonts w:ascii="Arial" w:eastAsia="Arial" w:hAnsi="Arial" w:cs="Arial"/>
      <w:b/>
      <w:bCs/>
      <w:color w:val="232323"/>
      <w:sz w:val="20"/>
      <w:szCs w:val="26"/>
    </w:rPr>
  </w:style>
  <w:style w:type="paragraph" w:styleId="Heading4">
    <w:name w:val="heading 4"/>
    <w:basedOn w:val="Normal"/>
    <w:next w:val="Normal"/>
    <w:qFormat/>
    <w:rsid w:val="00EF7B96"/>
    <w:pPr>
      <w:keepNext/>
      <w:jc w:val="both"/>
      <w:outlineLvl w:val="3"/>
    </w:pPr>
    <w:rPr>
      <w:rFonts w:ascii="Arial" w:eastAsia="Arial" w:hAnsi="Arial" w:cs="Arial"/>
      <w:b/>
      <w:bCs/>
      <w:color w:val="232323"/>
      <w:sz w:val="20"/>
      <w:szCs w:val="28"/>
    </w:rPr>
  </w:style>
  <w:style w:type="paragraph" w:styleId="Heading5">
    <w:name w:val="heading 5"/>
    <w:basedOn w:val="Normal"/>
    <w:next w:val="Normal"/>
    <w:qFormat/>
    <w:rsid w:val="00EF7B96"/>
    <w:pPr>
      <w:spacing w:before="240" w:after="160"/>
      <w:jc w:val="both"/>
      <w:outlineLvl w:val="4"/>
    </w:pPr>
    <w:rPr>
      <w:rFonts w:ascii="Arial" w:eastAsia="Arial" w:hAnsi="Arial" w:cs="Arial"/>
      <w:b/>
      <w:bCs/>
      <w:i/>
      <w:iCs/>
      <w:color w:val="232323"/>
      <w:sz w:val="32"/>
      <w:szCs w:val="26"/>
    </w:rPr>
  </w:style>
  <w:style w:type="paragraph" w:styleId="Heading6">
    <w:name w:val="heading 6"/>
    <w:basedOn w:val="Normal"/>
    <w:next w:val="Normal"/>
    <w:qFormat/>
    <w:rsid w:val="00EF7B96"/>
    <w:pPr>
      <w:jc w:val="both"/>
      <w:outlineLvl w:val="5"/>
    </w:pPr>
    <w:rPr>
      <w:rFonts w:ascii="Arial" w:eastAsia="Arial" w:hAnsi="Arial" w:cs="Arial"/>
      <w:b/>
      <w:bCs/>
      <w:color w:val="232323"/>
      <w:sz w:val="32"/>
      <w:szCs w:val="22"/>
    </w:rPr>
  </w:style>
  <w:style w:type="paragraph" w:styleId="Heading7">
    <w:name w:val="heading 7"/>
    <w:basedOn w:val="Normal"/>
    <w:next w:val="Normal"/>
    <w:qFormat/>
    <w:rsid w:val="00EF7B96"/>
    <w:pPr>
      <w:jc w:val="both"/>
      <w:outlineLvl w:val="6"/>
    </w:pPr>
    <w:rPr>
      <w:rFonts w:ascii="Arial" w:eastAsia="Arial" w:hAnsi="Arial" w:cs="Arial"/>
      <w:b/>
      <w:color w:val="232323"/>
      <w:sz w:val="36"/>
    </w:rPr>
  </w:style>
  <w:style w:type="paragraph" w:styleId="Heading8">
    <w:name w:val="heading 8"/>
    <w:basedOn w:val="Normal"/>
    <w:next w:val="Normal"/>
    <w:qFormat/>
    <w:rsid w:val="00EF7B96"/>
    <w:pPr>
      <w:jc w:val="both"/>
      <w:outlineLvl w:val="7"/>
    </w:pPr>
    <w:rPr>
      <w:rFonts w:ascii="Arial" w:eastAsia="Arial" w:hAnsi="Arial" w:cs="Arial"/>
      <w:i/>
      <w:iCs/>
      <w:color w:val="232323"/>
      <w:sz w:val="18"/>
    </w:rPr>
  </w:style>
  <w:style w:type="paragraph" w:styleId="Heading9">
    <w:name w:val="heading 9"/>
    <w:basedOn w:val="Normal"/>
    <w:next w:val="Normal"/>
    <w:qFormat/>
    <w:rsid w:val="00EF7B96"/>
    <w:pPr>
      <w:jc w:val="both"/>
      <w:outlineLvl w:val="8"/>
    </w:pPr>
    <w:rPr>
      <w:rFonts w:ascii="Arial" w:eastAsia="Arial" w:hAnsi="Arial" w:cs="Arial"/>
      <w:color w:val="232323"/>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mpleStyle">
    <w:name w:val="SimpleStyle"/>
    <w:qFormat/>
    <w:pPr>
      <w:jc w:val="both"/>
    </w:pPr>
    <w:rPr>
      <w:rFonts w:ascii="Arial" w:eastAsia="Arial" w:hAnsi="Arial" w:cs="Arial"/>
      <w:color w:val="232323"/>
      <w:sz w:val="18"/>
    </w:rPr>
  </w:style>
  <w:style w:type="paragraph" w:customStyle="1" w:styleId="TechnicalBookmark">
    <w:name w:val="TechnicalBookmark"/>
    <w:qFormat/>
    <w:pPr>
      <w:jc w:val="both"/>
    </w:pPr>
    <w:rPr>
      <w:rFonts w:ascii="Arial" w:eastAsia="Arial" w:hAnsi="Arial" w:cs="Arial"/>
      <w:color w:val="000000"/>
      <w:sz w:val="0"/>
    </w:rPr>
  </w:style>
  <w:style w:type="paragraph" w:customStyle="1" w:styleId="RefToc1">
    <w:name w:val="RefToc1"/>
    <w:qFormat/>
    <w:pPr>
      <w:jc w:val="both"/>
    </w:pPr>
    <w:rPr>
      <w:rFonts w:ascii="Arial" w:eastAsia="Arial" w:hAnsi="Arial" w:cs="Arial"/>
      <w:color w:val="FFFFFF"/>
      <w:sz w:val="2"/>
    </w:rPr>
  </w:style>
  <w:style w:type="paragraph" w:customStyle="1" w:styleId="RefToc2">
    <w:name w:val="RefToc2"/>
    <w:qFormat/>
    <w:pPr>
      <w:jc w:val="both"/>
    </w:pPr>
    <w:rPr>
      <w:rFonts w:ascii="Arial" w:eastAsia="Arial" w:hAnsi="Arial" w:cs="Arial"/>
      <w:color w:val="FFFFFF"/>
      <w:sz w:val="2"/>
    </w:rPr>
  </w:style>
  <w:style w:type="paragraph" w:customStyle="1" w:styleId="RefToc3">
    <w:name w:val="RefToc3"/>
    <w:qFormat/>
    <w:pPr>
      <w:jc w:val="both"/>
    </w:pPr>
    <w:rPr>
      <w:rFonts w:ascii="Arial" w:eastAsia="Arial" w:hAnsi="Arial" w:cs="Arial"/>
      <w:color w:val="FFFFFF"/>
      <w:sz w:val="2"/>
    </w:rPr>
  </w:style>
  <w:style w:type="paragraph" w:customStyle="1" w:styleId="RefToc4">
    <w:name w:val="RefToc4"/>
    <w:qFormat/>
    <w:pPr>
      <w:jc w:val="both"/>
    </w:pPr>
    <w:rPr>
      <w:rFonts w:ascii="Arial" w:eastAsia="Arial" w:hAnsi="Arial" w:cs="Arial"/>
      <w:color w:val="FFFFFF"/>
      <w:sz w:val="2"/>
    </w:rPr>
  </w:style>
  <w:style w:type="paragraph" w:customStyle="1" w:styleId="RefToc5">
    <w:name w:val="RefToc5"/>
    <w:qFormat/>
    <w:pPr>
      <w:jc w:val="both"/>
    </w:pPr>
    <w:rPr>
      <w:rFonts w:ascii="Arial" w:eastAsia="Arial" w:hAnsi="Arial" w:cs="Arial"/>
      <w:color w:val="FFFFFF"/>
      <w:sz w:val="2"/>
    </w:rPr>
  </w:style>
  <w:style w:type="paragraph" w:customStyle="1" w:styleId="RefToc6">
    <w:name w:val="RefToc6"/>
    <w:qFormat/>
    <w:pPr>
      <w:jc w:val="both"/>
    </w:pPr>
    <w:rPr>
      <w:rFonts w:ascii="Arial" w:eastAsia="Arial" w:hAnsi="Arial" w:cs="Arial"/>
      <w:color w:val="FFFFFF"/>
      <w:sz w:val="2"/>
    </w:rPr>
  </w:style>
  <w:style w:type="paragraph" w:customStyle="1" w:styleId="RefToc7">
    <w:name w:val="RefToc7"/>
    <w:qFormat/>
    <w:pPr>
      <w:jc w:val="both"/>
    </w:pPr>
    <w:rPr>
      <w:rFonts w:ascii="Arial" w:eastAsia="Arial" w:hAnsi="Arial" w:cs="Arial"/>
      <w:color w:val="FFFFFF"/>
      <w:sz w:val="2"/>
    </w:rPr>
  </w:style>
  <w:style w:type="paragraph" w:customStyle="1" w:styleId="RefToc8">
    <w:name w:val="RefToc8"/>
    <w:qFormat/>
    <w:pPr>
      <w:jc w:val="both"/>
    </w:pPr>
    <w:rPr>
      <w:rFonts w:ascii="Arial" w:eastAsia="Arial" w:hAnsi="Arial" w:cs="Arial"/>
      <w:color w:val="FFFFFF"/>
      <w:sz w:val="2"/>
    </w:rPr>
  </w:style>
  <w:style w:type="paragraph" w:customStyle="1" w:styleId="RefToc9">
    <w:name w:val="RefToc9"/>
    <w:qFormat/>
    <w:pPr>
      <w:jc w:val="both"/>
    </w:pPr>
    <w:rPr>
      <w:rFonts w:ascii="Arial" w:eastAsia="Arial" w:hAnsi="Arial" w:cs="Arial"/>
      <w:color w:val="FFFFFF"/>
      <w:sz w:val="2"/>
    </w:rPr>
  </w:style>
  <w:style w:type="paragraph" w:customStyle="1" w:styleId="NoRefToc">
    <w:name w:val="NoRefToc"/>
    <w:qFormat/>
    <w:pPr>
      <w:jc w:val="both"/>
    </w:pPr>
    <w:rPr>
      <w:rFonts w:ascii="Arial" w:eastAsia="Arial" w:hAnsi="Arial" w:cs="Arial"/>
      <w:color w:val="FFFFFF"/>
      <w:sz w:val="2"/>
    </w:rPr>
  </w:style>
  <w:style w:type="paragraph" w:customStyle="1" w:styleId="ContributionStart">
    <w:name w:val="ContributionStart"/>
    <w:qFormat/>
    <w:pPr>
      <w:spacing w:after="60"/>
      <w:jc w:val="both"/>
    </w:pPr>
    <w:rPr>
      <w:rFonts w:ascii="Arial" w:eastAsia="Arial" w:hAnsi="Arial" w:cs="Arial"/>
      <w:color w:val="232323"/>
      <w:sz w:val="12"/>
    </w:rPr>
  </w:style>
  <w:style w:type="paragraph" w:customStyle="1" w:styleId="ContributionEnd">
    <w:name w:val="ContributionEnd"/>
    <w:qFormat/>
    <w:pPr>
      <w:spacing w:after="20"/>
      <w:jc w:val="both"/>
    </w:pPr>
    <w:rPr>
      <w:rFonts w:ascii="Arial" w:eastAsia="Arial" w:hAnsi="Arial" w:cs="Arial"/>
      <w:color w:val="232323"/>
      <w:sz w:val="2"/>
    </w:rPr>
  </w:style>
  <w:style w:type="paragraph" w:customStyle="1" w:styleId="CoverDate">
    <w:name w:val="CoverDate"/>
    <w:basedOn w:val="SimpleStyle"/>
    <w:qFormat/>
    <w:pPr>
      <w:jc w:val="left"/>
    </w:pPr>
    <w:rPr>
      <w:rFonts w:ascii="Calibri" w:eastAsia="Calibri" w:hAnsi="Calibri" w:cs="Calibri"/>
      <w:b/>
      <w:color w:val="009EE0"/>
      <w:sz w:val="36"/>
    </w:rPr>
  </w:style>
  <w:style w:type="paragraph" w:customStyle="1" w:styleId="CoverReportType">
    <w:name w:val="CoverReportType"/>
    <w:basedOn w:val="SimpleStyle"/>
    <w:qFormat/>
    <w:pPr>
      <w:jc w:val="left"/>
    </w:pPr>
    <w:rPr>
      <w:rFonts w:ascii="Calibri" w:eastAsia="Calibri" w:hAnsi="Calibri" w:cs="Calibri"/>
      <w:b/>
      <w:color w:val="009EE0"/>
      <w:sz w:val="36"/>
    </w:rPr>
  </w:style>
  <w:style w:type="paragraph" w:customStyle="1" w:styleId="CoverSubTitle">
    <w:name w:val="CoverSubTitle"/>
    <w:basedOn w:val="SimpleStyle"/>
    <w:qFormat/>
    <w:rPr>
      <w:rFonts w:ascii="Calibri" w:eastAsia="Calibri" w:hAnsi="Calibri" w:cs="Calibri"/>
      <w:b/>
      <w:color w:val="009EE0"/>
      <w:sz w:val="32"/>
    </w:rPr>
  </w:style>
  <w:style w:type="paragraph" w:customStyle="1" w:styleId="CoverTitle">
    <w:name w:val="CoverTitle"/>
    <w:basedOn w:val="SimpleStyle"/>
    <w:qFormat/>
    <w:pPr>
      <w:jc w:val="left"/>
    </w:pPr>
    <w:rPr>
      <w:rFonts w:ascii="Calibri" w:eastAsia="Calibri" w:hAnsi="Calibri" w:cs="Calibri"/>
      <w:b/>
      <w:color w:val="0C1C49"/>
      <w:sz w:val="56"/>
    </w:rPr>
  </w:style>
  <w:style w:type="paragraph" w:customStyle="1" w:styleId="TableNote">
    <w:name w:val="TableNote"/>
    <w:basedOn w:val="SimpleStyle"/>
    <w:qFormat/>
    <w:rPr>
      <w:color w:val="000000"/>
      <w:sz w:val="16"/>
    </w:rPr>
  </w:style>
  <w:style w:type="paragraph" w:customStyle="1" w:styleId="HeaderTitle">
    <w:name w:val="HeaderTitle"/>
    <w:basedOn w:val="SimpleStyle"/>
    <w:qFormat/>
    <w:pPr>
      <w:spacing w:line="480" w:lineRule="exact"/>
      <w:ind w:left="-180" w:right="-580"/>
      <w:jc w:val="left"/>
    </w:pPr>
    <w:rPr>
      <w:b/>
      <w:color w:val="009EE0"/>
      <w:sz w:val="44"/>
    </w:rPr>
  </w:style>
  <w:style w:type="paragraph" w:customStyle="1" w:styleId="HeaderTitle2">
    <w:name w:val="HeaderTitle2"/>
    <w:basedOn w:val="SimpleStyle"/>
    <w:qFormat/>
    <w:pPr>
      <w:spacing w:line="480" w:lineRule="exact"/>
      <w:ind w:left="-180" w:right="-580"/>
      <w:jc w:val="left"/>
    </w:pPr>
    <w:rPr>
      <w:color w:val="009EE0"/>
      <w:sz w:val="44"/>
    </w:rPr>
  </w:style>
  <w:style w:type="paragraph" w:customStyle="1" w:styleId="Bookmark">
    <w:name w:val="Bookmark"/>
    <w:basedOn w:val="SimpleStyle"/>
    <w:qFormat/>
    <w:rPr>
      <w:sz w:val="0"/>
    </w:rPr>
  </w:style>
  <w:style w:type="paragraph" w:customStyle="1" w:styleId="H1SPACEBEFORE">
    <w:name w:val="H1_SPACE_BEFORE"/>
    <w:basedOn w:val="SimpleStyle"/>
    <w:qFormat/>
    <w:rPr>
      <w:sz w:val="2"/>
      <w:shd w:val="clear" w:color="auto" w:fill="FFFFFF"/>
    </w:rPr>
  </w:style>
  <w:style w:type="paragraph" w:customStyle="1" w:styleId="H1">
    <w:name w:val="H1"/>
    <w:basedOn w:val="SimpleStyle"/>
    <w:qFormat/>
    <w:pPr>
      <w:spacing w:before="240" w:after="160"/>
    </w:pPr>
    <w:rPr>
      <w:b/>
      <w:sz w:val="36"/>
    </w:rPr>
  </w:style>
  <w:style w:type="paragraph" w:customStyle="1" w:styleId="H2">
    <w:name w:val="H2"/>
    <w:basedOn w:val="SimpleStyle"/>
    <w:qFormat/>
    <w:pPr>
      <w:spacing w:after="160"/>
    </w:pPr>
    <w:rPr>
      <w:b/>
      <w:sz w:val="24"/>
    </w:rPr>
  </w:style>
  <w:style w:type="paragraph" w:customStyle="1" w:styleId="H3">
    <w:name w:val="H3"/>
    <w:basedOn w:val="SimpleStyle"/>
    <w:qFormat/>
    <w:pPr>
      <w:spacing w:before="160" w:after="160"/>
    </w:pPr>
    <w:rPr>
      <w:b/>
      <w:sz w:val="20"/>
    </w:rPr>
  </w:style>
  <w:style w:type="paragraph" w:customStyle="1" w:styleId="H4">
    <w:name w:val="H4"/>
    <w:basedOn w:val="SimpleStyle"/>
    <w:qFormat/>
    <w:pPr>
      <w:spacing w:after="160"/>
    </w:pPr>
    <w:rPr>
      <w:b/>
      <w:sz w:val="20"/>
    </w:rPr>
  </w:style>
  <w:style w:type="paragraph" w:customStyle="1" w:styleId="H5">
    <w:name w:val="H5"/>
    <w:basedOn w:val="SimpleStyle"/>
    <w:qFormat/>
    <w:pPr>
      <w:spacing w:after="160"/>
    </w:pPr>
    <w:rPr>
      <w:b/>
      <w:sz w:val="32"/>
    </w:rPr>
  </w:style>
  <w:style w:type="paragraph" w:customStyle="1" w:styleId="H6">
    <w:name w:val="H6"/>
    <w:basedOn w:val="SimpleStyle"/>
    <w:qFormat/>
    <w:pPr>
      <w:spacing w:after="160"/>
    </w:pPr>
    <w:rPr>
      <w:b/>
      <w:i/>
      <w:sz w:val="20"/>
    </w:rPr>
  </w:style>
  <w:style w:type="paragraph" w:customStyle="1" w:styleId="H7">
    <w:name w:val="H7"/>
    <w:basedOn w:val="SimpleStyle"/>
    <w:qFormat/>
    <w:rPr>
      <w:b/>
      <w:sz w:val="36"/>
    </w:rPr>
  </w:style>
  <w:style w:type="paragraph" w:customStyle="1" w:styleId="L1">
    <w:name w:val="L1"/>
    <w:basedOn w:val="SimpleStyle"/>
    <w:qFormat/>
    <w:pPr>
      <w:spacing w:before="200"/>
    </w:pPr>
    <w:rPr>
      <w:b/>
      <w:sz w:val="20"/>
    </w:rPr>
  </w:style>
  <w:style w:type="paragraph" w:customStyle="1" w:styleId="L2">
    <w:name w:val="L2"/>
    <w:basedOn w:val="SimpleStyle"/>
    <w:qFormat/>
    <w:pPr>
      <w:spacing w:before="200"/>
    </w:pPr>
    <w:rPr>
      <w:b/>
      <w:i/>
      <w:sz w:val="20"/>
    </w:rPr>
  </w:style>
  <w:style w:type="paragraph" w:customStyle="1" w:styleId="L3">
    <w:name w:val="L3"/>
    <w:basedOn w:val="SimpleStyle"/>
    <w:qFormat/>
    <w:pPr>
      <w:spacing w:before="200"/>
    </w:pPr>
    <w:rPr>
      <w:b/>
      <w:sz w:val="20"/>
    </w:rPr>
  </w:style>
  <w:style w:type="paragraph" w:customStyle="1" w:styleId="L4">
    <w:name w:val="L4"/>
    <w:basedOn w:val="SimpleStyle"/>
    <w:qFormat/>
    <w:pPr>
      <w:spacing w:before="200"/>
    </w:pPr>
    <w:rPr>
      <w:b/>
      <w:i/>
    </w:rPr>
  </w:style>
  <w:style w:type="paragraph" w:customStyle="1" w:styleId="L5">
    <w:name w:val="L5"/>
    <w:basedOn w:val="SimpleStyle"/>
    <w:qFormat/>
    <w:pPr>
      <w:spacing w:after="160"/>
    </w:pPr>
    <w:rPr>
      <w:b/>
      <w:sz w:val="20"/>
    </w:rPr>
  </w:style>
  <w:style w:type="paragraph" w:customStyle="1" w:styleId="L6">
    <w:name w:val="L6"/>
    <w:basedOn w:val="SimpleStyle"/>
    <w:qFormat/>
    <w:rPr>
      <w:b/>
      <w:sz w:val="32"/>
    </w:rPr>
  </w:style>
  <w:style w:type="paragraph" w:customStyle="1" w:styleId="L7">
    <w:name w:val="L7"/>
    <w:basedOn w:val="SimpleStyle"/>
    <w:qFormat/>
    <w:rPr>
      <w:b/>
      <w:sz w:val="36"/>
    </w:rPr>
  </w:style>
  <w:style w:type="paragraph" w:customStyle="1" w:styleId="L8">
    <w:name w:val="L8"/>
    <w:basedOn w:val="SimpleStyle"/>
    <w:qFormat/>
  </w:style>
  <w:style w:type="paragraph" w:customStyle="1" w:styleId="L9">
    <w:name w:val="L9"/>
    <w:basedOn w:val="SimpleStyle"/>
    <w:qFormat/>
  </w:style>
  <w:style w:type="paragraph" w:customStyle="1" w:styleId="H8">
    <w:name w:val="H8"/>
    <w:basedOn w:val="SimpleStyle"/>
    <w:qFormat/>
  </w:style>
  <w:style w:type="paragraph" w:customStyle="1" w:styleId="H9">
    <w:name w:val="H9"/>
    <w:basedOn w:val="SimpleStyle"/>
    <w:qFormat/>
  </w:style>
  <w:style w:type="paragraph" w:customStyle="1" w:styleId="SimpleStyleTableau">
    <w:name w:val="SimpleStyleTableau"/>
    <w:basedOn w:val="SimpleStyle"/>
    <w:qFormat/>
    <w:pPr>
      <w:jc w:val="left"/>
    </w:pPr>
    <w:rPr>
      <w:sz w:val="16"/>
    </w:rPr>
  </w:style>
  <w:style w:type="paragraph" w:customStyle="1" w:styleId="DefaultEmptyStyle">
    <w:name w:val="DefaultEmptyStyle"/>
    <w:basedOn w:val="SimpleStyle"/>
    <w:qFormat/>
    <w:rPr>
      <w:color w:val="FFFFFF"/>
      <w:sz w:val="0"/>
    </w:rPr>
  </w:style>
  <w:style w:type="paragraph" w:customStyle="1" w:styleId="BreakLine">
    <w:name w:val="BreakLine"/>
    <w:basedOn w:val="SimpleStyle"/>
    <w:qFormat/>
    <w:pPr>
      <w:spacing w:before="60"/>
    </w:pPr>
  </w:style>
  <w:style w:type="paragraph" w:customStyle="1" w:styleId="FooterTitle">
    <w:name w:val="FooterTitle"/>
    <w:basedOn w:val="SimpleStyle"/>
    <w:qFormat/>
    <w:pPr>
      <w:jc w:val="left"/>
    </w:pPr>
    <w:rPr>
      <w:color w:val="808080"/>
      <w:sz w:val="16"/>
    </w:rPr>
  </w:style>
  <w:style w:type="paragraph" w:customStyle="1" w:styleId="SimpleStyleTop">
    <w:name w:val="SimpleStyleTop"/>
    <w:basedOn w:val="SimpleStyle"/>
    <w:qFormat/>
    <w:pPr>
      <w:jc w:val="left"/>
    </w:pPr>
    <w:rPr>
      <w:sz w:val="16"/>
    </w:rPr>
  </w:style>
  <w:style w:type="paragraph" w:customStyle="1" w:styleId="Contribution">
    <w:name w:val="Contribution"/>
    <w:basedOn w:val="SimpleStyle"/>
    <w:qFormat/>
    <w:rPr>
      <w:sz w:val="20"/>
    </w:rPr>
  </w:style>
  <w:style w:type="paragraph" w:customStyle="1" w:styleId="Text">
    <w:name w:val="Text"/>
    <w:basedOn w:val="SimpleStyle"/>
    <w:qFormat/>
    <w:rPr>
      <w:sz w:val="20"/>
    </w:rPr>
  </w:style>
  <w:style w:type="paragraph" w:customStyle="1" w:styleId="BottomPadding">
    <w:name w:val="BottomPadding"/>
    <w:basedOn w:val="SimpleStyle"/>
    <w:qFormat/>
    <w:rPr>
      <w:sz w:val="4"/>
    </w:rPr>
  </w:style>
  <w:style w:type="paragraph" w:customStyle="1" w:styleId="Footnote1">
    <w:name w:val="Footnote1"/>
    <w:basedOn w:val="TableNote"/>
    <w:qFormat/>
  </w:style>
  <w:style w:type="paragraph" w:customStyle="1" w:styleId="Footnote2">
    <w:name w:val="Footnote2"/>
    <w:basedOn w:val="TableNote"/>
    <w:qFormat/>
  </w:style>
  <w:style w:type="paragraph" w:customStyle="1" w:styleId="Footnote3">
    <w:name w:val="Footnote3"/>
    <w:basedOn w:val="TableNote"/>
    <w:qFormat/>
  </w:style>
  <w:style w:type="paragraph" w:customStyle="1" w:styleId="Footnote4">
    <w:name w:val="Footnote4"/>
    <w:basedOn w:val="TableNote"/>
    <w:qFormat/>
  </w:style>
  <w:style w:type="paragraph" w:customStyle="1" w:styleId="Footnote5">
    <w:name w:val="Footnote5"/>
    <w:basedOn w:val="TableNote"/>
    <w:qFormat/>
  </w:style>
  <w:style w:type="paragraph" w:customStyle="1" w:styleId="Footnote6">
    <w:name w:val="Footnote6"/>
    <w:basedOn w:val="TableNote"/>
    <w:qFormat/>
  </w:style>
  <w:style w:type="paragraph" w:customStyle="1" w:styleId="Footnote7">
    <w:name w:val="Footnote7"/>
    <w:basedOn w:val="TableNote"/>
    <w:qFormat/>
  </w:style>
  <w:style w:type="paragraph" w:customStyle="1" w:styleId="Footnote8">
    <w:name w:val="Footnote8"/>
    <w:basedOn w:val="TableNote"/>
    <w:qFormat/>
  </w:style>
  <w:style w:type="paragraph" w:customStyle="1" w:styleId="Footnote9">
    <w:name w:val="Footnote9"/>
    <w:basedOn w:val="TableNote"/>
    <w:qFormat/>
  </w:style>
  <w:style w:type="paragraph" w:customStyle="1" w:styleId="H2SPACEBEFORE">
    <w:name w:val="H2_SPACE_BEFORE"/>
    <w:basedOn w:val="H1SPACEBEFORE"/>
    <w:qFormat/>
  </w:style>
  <w:style w:type="paragraph" w:customStyle="1" w:styleId="H3SPACEBEFORE">
    <w:name w:val="H3_SPACE_BEFORE"/>
    <w:basedOn w:val="H1SPACEBEFORE"/>
    <w:qFormat/>
  </w:style>
  <w:style w:type="paragraph" w:customStyle="1" w:styleId="H4SPACEBEFORE">
    <w:name w:val="H4_SPACE_BEFORE"/>
    <w:basedOn w:val="H1SPACEBEFORE"/>
    <w:qFormat/>
  </w:style>
  <w:style w:type="paragraph" w:customStyle="1" w:styleId="H5SPACEBEFORE">
    <w:name w:val="H5_SPACE_BEFORE"/>
    <w:basedOn w:val="H1SPACEBEFORE"/>
    <w:qFormat/>
  </w:style>
  <w:style w:type="paragraph" w:customStyle="1" w:styleId="EnteteTabFirstColBordureCentre">
    <w:name w:val="EnteteTab FirstCol Bordure Centre"/>
    <w:basedOn w:val="SimpleStyleTableau"/>
    <w:qFormat/>
    <w:pPr>
      <w:ind w:left="100"/>
      <w:jc w:val="center"/>
    </w:pPr>
    <w:rPr>
      <w:b/>
    </w:rPr>
  </w:style>
  <w:style w:type="paragraph" w:customStyle="1" w:styleId="EnteteTabLastColBordure">
    <w:name w:val="EnteteTab LastCol Bordure"/>
    <w:basedOn w:val="SimpleStyleTableau"/>
    <w:qFormat/>
    <w:pPr>
      <w:jc w:val="center"/>
    </w:pPr>
    <w:rPr>
      <w:b/>
    </w:rPr>
  </w:style>
  <w:style w:type="paragraph" w:customStyle="1" w:styleId="Tab1FirstColNonGras">
    <w:name w:val="Tab1 FirstCol NonGras"/>
    <w:basedOn w:val="SimpleStyleTableau"/>
    <w:qFormat/>
    <w:pPr>
      <w:ind w:left="100" w:right="100"/>
      <w:jc w:val="both"/>
    </w:pPr>
  </w:style>
  <w:style w:type="paragraph" w:customStyle="1" w:styleId="Tab1LastColNonGras">
    <w:name w:val="Tab1 LastCol NonGras"/>
    <w:basedOn w:val="SimpleStyleTableau"/>
    <w:qFormat/>
    <w:pPr>
      <w:ind w:right="100"/>
      <w:jc w:val="right"/>
    </w:pPr>
  </w:style>
  <w:style w:type="paragraph" w:customStyle="1" w:styleId="Tab1FirstColNonGrasBordureDown">
    <w:name w:val="Tab1 FirstCol NonGras BordureDown"/>
    <w:basedOn w:val="SimpleStyleTableau"/>
    <w:qFormat/>
    <w:pPr>
      <w:ind w:left="100" w:right="100"/>
      <w:jc w:val="both"/>
    </w:pPr>
  </w:style>
  <w:style w:type="paragraph" w:customStyle="1" w:styleId="Tab1LastColNonGrasBordureDown">
    <w:name w:val="Tab1 LastCol NonGras  BordureDown"/>
    <w:basedOn w:val="SimpleStyleTableau"/>
    <w:qFormat/>
    <w:pPr>
      <w:ind w:right="100"/>
      <w:jc w:val="right"/>
    </w:pPr>
  </w:style>
  <w:style w:type="paragraph" w:customStyle="1" w:styleId="EnteteTabMiddleColBordure">
    <w:name w:val="EnteteTab MiddleCol Bordure"/>
    <w:basedOn w:val="SimpleStyleTableau"/>
    <w:qFormat/>
    <w:pPr>
      <w:jc w:val="center"/>
    </w:pPr>
    <w:rPr>
      <w:b/>
    </w:rPr>
  </w:style>
  <w:style w:type="paragraph" w:customStyle="1" w:styleId="Tab1MiddleColNonGrasBordureDown">
    <w:name w:val="Tab1 MiddleCol NonGras  BordureDown"/>
    <w:basedOn w:val="SimpleStyleTableau"/>
    <w:qFormat/>
    <w:pPr>
      <w:ind w:right="100"/>
      <w:jc w:val="right"/>
    </w:pPr>
  </w:style>
  <w:style w:type="paragraph" w:customStyle="1" w:styleId="Tab1MiddleColNonGrasBordureDownCentre">
    <w:name w:val="Tab1 MiddleCol NonGras  BordureDown Centre"/>
    <w:basedOn w:val="SimpleStyleTableau"/>
    <w:qFormat/>
    <w:pPr>
      <w:ind w:right="100"/>
      <w:jc w:val="center"/>
    </w:pPr>
  </w:style>
  <w:style w:type="paragraph" w:customStyle="1" w:styleId="FooterIndex">
    <w:name w:val="FooterIndex"/>
    <w:basedOn w:val="FooterTitle"/>
    <w:qFormat/>
    <w:pPr>
      <w:jc w:val="right"/>
    </w:pPr>
    <w:rPr>
      <w:color w:val="000000"/>
    </w:rPr>
  </w:style>
  <w:style w:type="paragraph" w:customStyle="1" w:styleId="Tab1MiddleColNonGras">
    <w:name w:val="Tab1 MiddleCol NonGras"/>
    <w:basedOn w:val="SimpleStyleTableau"/>
    <w:qFormat/>
    <w:pPr>
      <w:ind w:right="100"/>
      <w:jc w:val="right"/>
    </w:pPr>
  </w:style>
  <w:style w:type="paragraph" w:customStyle="1" w:styleId="Tab1FirstColTop">
    <w:name w:val="Tab1 FirstCol Top"/>
    <w:basedOn w:val="SimpleStyleTop"/>
    <w:qFormat/>
    <w:pPr>
      <w:ind w:left="100" w:right="100"/>
    </w:pPr>
  </w:style>
  <w:style w:type="paragraph" w:customStyle="1" w:styleId="Tab1MiddleColNonGrasTop">
    <w:name w:val="Tab1 MiddleCol NonGras Top"/>
    <w:basedOn w:val="SimpleStyleTop"/>
    <w:qFormat/>
    <w:pPr>
      <w:ind w:right="100"/>
      <w:jc w:val="right"/>
    </w:pPr>
  </w:style>
  <w:style w:type="paragraph" w:customStyle="1" w:styleId="Tab1LastColNonGrasTop">
    <w:name w:val="Tab1 LastCol NonGras Top"/>
    <w:basedOn w:val="SimpleStyleTop"/>
    <w:qFormat/>
    <w:pPr>
      <w:ind w:right="100"/>
      <w:jc w:val="right"/>
    </w:pPr>
  </w:style>
  <w:style w:type="paragraph" w:customStyle="1" w:styleId="TotalTabFirstColNoBordureUp">
    <w:name w:val="TotalTab FirstCol NoBordureUp"/>
    <w:basedOn w:val="SimpleStyleTableau"/>
    <w:qFormat/>
    <w:pPr>
      <w:ind w:left="100" w:right="100"/>
      <w:jc w:val="both"/>
    </w:pPr>
    <w:rPr>
      <w:b/>
      <w:color w:val="000000"/>
    </w:rPr>
  </w:style>
  <w:style w:type="paragraph" w:customStyle="1" w:styleId="TotalTabMiddleColNoBordureUp">
    <w:name w:val="TotalTab MiddleCol NoBordureUp"/>
    <w:basedOn w:val="SimpleStyleTableau"/>
    <w:qFormat/>
    <w:pPr>
      <w:ind w:right="100"/>
      <w:jc w:val="right"/>
    </w:pPr>
    <w:rPr>
      <w:b/>
    </w:rPr>
  </w:style>
  <w:style w:type="paragraph" w:customStyle="1" w:styleId="TotalTabLastColNoBordureUp">
    <w:name w:val="TotalTab LastCol NoBordureUp"/>
    <w:basedOn w:val="SimpleStyleTableau"/>
    <w:qFormat/>
    <w:pPr>
      <w:ind w:right="100"/>
      <w:jc w:val="right"/>
    </w:pPr>
    <w:rPr>
      <w:b/>
    </w:rPr>
  </w:style>
  <w:style w:type="paragraph" w:customStyle="1" w:styleId="TotalTabMiddleColNoBordureUpNonGrasCentre">
    <w:name w:val="TotalTab MiddleCol NoBordureUp NonGras Centre"/>
    <w:basedOn w:val="SimpleStyleTableau"/>
    <w:qFormat/>
    <w:pPr>
      <w:ind w:right="100"/>
      <w:jc w:val="center"/>
    </w:pPr>
  </w:style>
  <w:style w:type="paragraph" w:customStyle="1" w:styleId="TotalTabFirstColBordure">
    <w:name w:val="TotalTab FirstCol Bordure"/>
    <w:basedOn w:val="SimpleStyleTableau"/>
    <w:qFormat/>
    <w:pPr>
      <w:ind w:left="100" w:right="100"/>
      <w:jc w:val="both"/>
    </w:pPr>
    <w:rPr>
      <w:b/>
      <w:color w:val="000000"/>
    </w:rPr>
  </w:style>
  <w:style w:type="paragraph" w:customStyle="1" w:styleId="TotalTabMiddleColBordure">
    <w:name w:val="TotalTab MiddleCol Bordure"/>
    <w:basedOn w:val="SimpleStyleTableau"/>
    <w:qFormat/>
    <w:pPr>
      <w:ind w:right="100"/>
      <w:jc w:val="right"/>
    </w:pPr>
    <w:rPr>
      <w:b/>
    </w:rPr>
  </w:style>
  <w:style w:type="paragraph" w:customStyle="1" w:styleId="TotalTabLastColBordure">
    <w:name w:val="TotalTab LastCol Bordure"/>
    <w:basedOn w:val="SimpleStyleTableau"/>
    <w:qFormat/>
    <w:pPr>
      <w:ind w:right="100"/>
      <w:jc w:val="right"/>
    </w:pPr>
    <w:rPr>
      <w:b/>
    </w:rPr>
  </w:style>
  <w:style w:type="paragraph" w:customStyle="1" w:styleId="Tab1BordureGras">
    <w:name w:val="Tab1 Bordure Gras"/>
    <w:basedOn w:val="SimpleStyleTableau"/>
    <w:qFormat/>
    <w:pPr>
      <w:ind w:left="100"/>
    </w:pPr>
    <w:rPr>
      <w:b/>
    </w:rPr>
  </w:style>
  <w:style w:type="paragraph" w:customStyle="1" w:styleId="Tab1LastBordureGras">
    <w:name w:val="Tab1 Last Bordure Gras"/>
    <w:basedOn w:val="SimpleStyleTableau"/>
    <w:qFormat/>
    <w:pPr>
      <w:jc w:val="center"/>
    </w:pPr>
    <w:rPr>
      <w:b/>
    </w:rPr>
  </w:style>
  <w:style w:type="paragraph" w:customStyle="1" w:styleId="TotalTabFirstColBordureNonGras">
    <w:name w:val="TotalTab FirstCol Bordure NonGras"/>
    <w:basedOn w:val="SimpleStyleTableau"/>
    <w:qFormat/>
    <w:pPr>
      <w:ind w:left="100" w:right="100"/>
      <w:jc w:val="both"/>
    </w:pPr>
    <w:rPr>
      <w:color w:val="000000"/>
    </w:rPr>
  </w:style>
  <w:style w:type="paragraph" w:customStyle="1" w:styleId="TotalTabMiddleColBordureNonGras">
    <w:name w:val="TotalTab MiddleCol Bordure NonGras"/>
    <w:basedOn w:val="SimpleStyleTableau"/>
    <w:qFormat/>
    <w:pPr>
      <w:ind w:right="100"/>
      <w:jc w:val="right"/>
    </w:pPr>
  </w:style>
  <w:style w:type="paragraph" w:customStyle="1" w:styleId="TotalTabLastColBordureNonGras">
    <w:name w:val="TotalTab LastCol Bordure NonGras"/>
    <w:basedOn w:val="SimpleStyleTableau"/>
    <w:qFormat/>
    <w:pPr>
      <w:ind w:right="100"/>
      <w:jc w:val="right"/>
    </w:pPr>
  </w:style>
  <w:style w:type="paragraph" w:customStyle="1" w:styleId="EnteteTabFirstColBordure">
    <w:name w:val="EnteteTab FirstCol Bordure"/>
    <w:basedOn w:val="SimpleStyleTableau"/>
    <w:qFormat/>
    <w:pPr>
      <w:ind w:left="100" w:right="20"/>
    </w:pPr>
    <w:rPr>
      <w:b/>
    </w:rPr>
  </w:style>
  <w:style w:type="paragraph" w:customStyle="1" w:styleId="Tab1FirstColGras">
    <w:name w:val="Tab1 FirstCol Gras"/>
    <w:basedOn w:val="SimpleStyleTableau"/>
    <w:qFormat/>
    <w:pPr>
      <w:ind w:left="100" w:right="100"/>
      <w:jc w:val="both"/>
    </w:pPr>
    <w:rPr>
      <w:b/>
      <w:color w:val="000000"/>
      <w:shd w:val="clear" w:color="auto" w:fill="FFFFFF"/>
    </w:rPr>
  </w:style>
  <w:style w:type="paragraph" w:customStyle="1" w:styleId="Tab1MiddleColGras">
    <w:name w:val="Tab1 MiddleCol Gras"/>
    <w:basedOn w:val="SimpleStyleTableau"/>
    <w:qFormat/>
    <w:pPr>
      <w:ind w:right="100"/>
      <w:jc w:val="right"/>
    </w:pPr>
    <w:rPr>
      <w:b/>
      <w:color w:val="000000"/>
    </w:rPr>
  </w:style>
  <w:style w:type="paragraph" w:customStyle="1" w:styleId="Tab1LastColGras">
    <w:name w:val="Tab1 LastCol Gras"/>
    <w:basedOn w:val="SimpleStyleTableau"/>
    <w:qFormat/>
    <w:pPr>
      <w:ind w:right="100"/>
      <w:jc w:val="right"/>
    </w:pPr>
    <w:rPr>
      <w:b/>
    </w:rPr>
  </w:style>
  <w:style w:type="paragraph" w:customStyle="1" w:styleId="Tab1MiddleColNonGrasCentre">
    <w:name w:val="Tab1 MiddleCol NonGras Centre"/>
    <w:basedOn w:val="SimpleStyleTableau"/>
    <w:qFormat/>
    <w:pPr>
      <w:jc w:val="center"/>
    </w:pPr>
  </w:style>
  <w:style w:type="paragraph" w:customStyle="1" w:styleId="Tab3FirstColNonGras">
    <w:name w:val="Tab3 FirstCol NonGras"/>
    <w:basedOn w:val="SimpleStyleTableau"/>
    <w:qFormat/>
    <w:pPr>
      <w:ind w:left="360" w:right="100"/>
      <w:jc w:val="both"/>
    </w:pPr>
  </w:style>
  <w:style w:type="paragraph" w:customStyle="1" w:styleId="Tab3MiddleColNonGras">
    <w:name w:val="Tab3 MiddleCol NonGras"/>
    <w:basedOn w:val="SimpleStyleTableau"/>
    <w:qFormat/>
    <w:pPr>
      <w:ind w:right="100"/>
      <w:jc w:val="right"/>
    </w:pPr>
  </w:style>
  <w:style w:type="paragraph" w:customStyle="1" w:styleId="Tab3LastColNonGras">
    <w:name w:val="Tab3 LastCol NonGras"/>
    <w:basedOn w:val="SimpleStyleTableau"/>
    <w:qFormat/>
    <w:pPr>
      <w:ind w:right="100"/>
      <w:jc w:val="right"/>
    </w:pPr>
  </w:style>
  <w:style w:type="paragraph" w:customStyle="1" w:styleId="Tab1FirstColNonGrasLeft">
    <w:name w:val="Tab1 FirstCol NonGras Left"/>
    <w:basedOn w:val="SimpleStyleTableau"/>
    <w:qFormat/>
    <w:pPr>
      <w:ind w:left="100" w:right="100"/>
    </w:pPr>
  </w:style>
  <w:style w:type="paragraph" w:customStyle="1" w:styleId="Text1">
    <w:name w:val="Text1"/>
    <w:basedOn w:val="Text"/>
    <w:qFormat/>
  </w:style>
  <w:style w:type="paragraph" w:customStyle="1" w:styleId="Text2">
    <w:name w:val="Text2"/>
    <w:basedOn w:val="Text"/>
    <w:qFormat/>
  </w:style>
  <w:style w:type="paragraph" w:customStyle="1" w:styleId="Text3">
    <w:name w:val="Text3"/>
    <w:basedOn w:val="Text"/>
    <w:qFormat/>
  </w:style>
  <w:style w:type="paragraph" w:customStyle="1" w:styleId="Text4">
    <w:name w:val="Text4"/>
    <w:basedOn w:val="Text"/>
    <w:qFormat/>
  </w:style>
  <w:style w:type="paragraph" w:customStyle="1" w:styleId="Text5">
    <w:name w:val="Text5"/>
    <w:basedOn w:val="Text"/>
    <w:qFormat/>
  </w:style>
  <w:style w:type="paragraph" w:customStyle="1" w:styleId="Text6">
    <w:name w:val="Text6"/>
    <w:basedOn w:val="Text"/>
    <w:qFormat/>
  </w:style>
  <w:style w:type="paragraph" w:customStyle="1" w:styleId="Text7">
    <w:name w:val="Text7"/>
    <w:basedOn w:val="Text"/>
    <w:qFormat/>
  </w:style>
  <w:style w:type="paragraph" w:customStyle="1" w:styleId="Text8">
    <w:name w:val="Text8"/>
    <w:basedOn w:val="Text"/>
    <w:qFormat/>
  </w:style>
  <w:style w:type="paragraph" w:customStyle="1" w:styleId="Text9">
    <w:name w:val="Text9"/>
    <w:basedOn w:val="Text"/>
    <w:qFormat/>
  </w:style>
  <w:style w:type="paragraph" w:customStyle="1" w:styleId="EnteteTabNoBordureUpNoGras">
    <w:name w:val="EnteteTab NoBordureUp NoGras"/>
    <w:basedOn w:val="SimpleStyleTableau"/>
    <w:qFormat/>
    <w:pPr>
      <w:jc w:val="right"/>
    </w:pPr>
  </w:style>
  <w:style w:type="paragraph" w:customStyle="1" w:styleId="Tab1FirstColNonGrasBordureUp">
    <w:name w:val="Tab1 FirstCol NonGras BordureUp"/>
    <w:basedOn w:val="SimpleStyleTableau"/>
    <w:qFormat/>
    <w:pPr>
      <w:ind w:left="100" w:right="100"/>
      <w:jc w:val="both"/>
    </w:pPr>
  </w:style>
  <w:style w:type="paragraph" w:customStyle="1" w:styleId="Tab2FirstColNonGras">
    <w:name w:val="Tab2 FirstCol NonGras"/>
    <w:basedOn w:val="SimpleStyleTableau"/>
    <w:qFormat/>
    <w:pPr>
      <w:ind w:left="200" w:right="100"/>
      <w:jc w:val="both"/>
    </w:pPr>
  </w:style>
  <w:style w:type="paragraph" w:styleId="TOC5">
    <w:name w:val="toc 5"/>
    <w:basedOn w:val="Normal"/>
    <w:next w:val="Normal"/>
    <w:autoRedefine/>
    <w:uiPriority w:val="39"/>
    <w:rsid w:val="000F3DF7"/>
    <w:pPr>
      <w:spacing w:after="100"/>
      <w:ind w:left="880"/>
    </w:pPr>
  </w:style>
  <w:style w:type="paragraph" w:styleId="TOC6">
    <w:name w:val="toc 6"/>
    <w:basedOn w:val="Normal"/>
    <w:next w:val="Normal"/>
    <w:autoRedefine/>
    <w:uiPriority w:val="39"/>
    <w:rsid w:val="000F3DF7"/>
    <w:pPr>
      <w:spacing w:after="100"/>
      <w:ind w:left="1100"/>
    </w:pPr>
  </w:style>
  <w:style w:type="paragraph" w:styleId="TOC3">
    <w:name w:val="toc 3"/>
    <w:basedOn w:val="Normal"/>
    <w:next w:val="Normal"/>
    <w:autoRedefine/>
    <w:uiPriority w:val="39"/>
    <w:rsid w:val="000F3DF7"/>
    <w:pPr>
      <w:spacing w:after="100"/>
      <w:ind w:left="440"/>
    </w:pPr>
  </w:style>
  <w:style w:type="paragraph" w:styleId="TOC4">
    <w:name w:val="toc 4"/>
    <w:basedOn w:val="Normal"/>
    <w:next w:val="Normal"/>
    <w:autoRedefine/>
    <w:uiPriority w:val="39"/>
    <w:rsid w:val="000F3DF7"/>
    <w:pPr>
      <w:spacing w:after="100"/>
      <w:ind w:left="660"/>
    </w:p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 w:type="paragraph" w:styleId="TOC9">
    <w:name w:val="toc 9"/>
    <w:basedOn w:val="Normal"/>
    <w:next w:val="Normal"/>
    <w:autoRedefine/>
    <w:uiPriority w:val="39"/>
    <w:rsid w:val="000F3DF7"/>
    <w:pPr>
      <w:spacing w:after="100"/>
      <w:ind w:left="1760"/>
    </w:pPr>
  </w:style>
  <w:style w:type="paragraph" w:styleId="TOC7">
    <w:name w:val="toc 7"/>
    <w:basedOn w:val="Normal"/>
    <w:next w:val="Normal"/>
    <w:autoRedefine/>
    <w:uiPriority w:val="39"/>
    <w:rsid w:val="000F3DF7"/>
    <w:pPr>
      <w:spacing w:after="100"/>
      <w:ind w:left="1320"/>
    </w:pPr>
  </w:style>
  <w:style w:type="paragraph" w:styleId="TOC8">
    <w:name w:val="toc 8"/>
    <w:basedOn w:val="Normal"/>
    <w:next w:val="Normal"/>
    <w:autoRedefine/>
    <w:uiPriority w:val="39"/>
    <w:rsid w:val="000F3DF7"/>
    <w:pPr>
      <w:spacing w:after="100"/>
      <w:ind w:left="1540"/>
    </w:pPr>
  </w:style>
  <w:style w:type="paragraph" w:customStyle="1" w:styleId="NormalNoContent">
    <w:name w:val="Normal NoContent"/>
    <w:next w:val="Normal"/>
    <w:qFormat/>
    <w:rPr>
      <w:sz w:val="2"/>
      <w:szCs w:val="24"/>
    </w:rPr>
  </w:style>
  <w:style w:type="paragraph" w:customStyle="1" w:styleId="NormalNoContentNoContent">
    <w:name w:val="Normal NoContent NoContent"/>
    <w:next w:val="Normal"/>
    <w:qFormat/>
    <w:rPr>
      <w:sz w:val="2"/>
      <w:szCs w:val="24"/>
    </w:rPr>
  </w:style>
  <w:style w:type="paragraph" w:customStyle="1" w:styleId="Tab1FirstColNonGrasNoContent">
    <w:name w:val="Tab1 FirstCol NonGras NoContent"/>
    <w:qFormat/>
    <w:pPr>
      <w:ind w:left="100" w:right="100"/>
      <w:jc w:val="both"/>
    </w:pPr>
    <w:rPr>
      <w:rFonts w:ascii="Arial" w:eastAsia="Arial" w:hAnsi="Arial" w:cs="Arial"/>
      <w:color w:val="232323"/>
      <w:sz w:val="2"/>
    </w:rPr>
  </w:style>
  <w:style w:type="paragraph" w:customStyle="1" w:styleId="Tab1MiddleColNonGrasNoContent">
    <w:name w:val="Tab1 MiddleCol NonGras NoContent"/>
    <w:qFormat/>
    <w:pPr>
      <w:ind w:right="100"/>
      <w:jc w:val="right"/>
    </w:pPr>
    <w:rPr>
      <w:rFonts w:ascii="Arial" w:eastAsia="Arial" w:hAnsi="Arial" w:cs="Arial"/>
      <w:color w:val="232323"/>
      <w:sz w:val="2"/>
    </w:rPr>
  </w:style>
  <w:style w:type="paragraph" w:customStyle="1" w:styleId="Tab1LastColNonGrasNoContent">
    <w:name w:val="Tab1 LastCol NonGras NoContent"/>
    <w:qFormat/>
    <w:pPr>
      <w:ind w:right="100"/>
      <w:jc w:val="right"/>
    </w:pPr>
    <w:rPr>
      <w:rFonts w:ascii="Arial" w:eastAsia="Arial" w:hAnsi="Arial" w:cs="Arial"/>
      <w:color w:val="232323"/>
      <w:sz w:val="2"/>
    </w:rPr>
  </w:style>
  <w:style w:type="paragraph" w:customStyle="1" w:styleId="Tab1MiddleColNonGrasBordureDownNoContent">
    <w:name w:val="Tab1 MiddleCol NonGras  BordureDown NoContent"/>
    <w:qFormat/>
    <w:pPr>
      <w:ind w:right="100"/>
      <w:jc w:val="right"/>
    </w:pPr>
    <w:rPr>
      <w:rFonts w:ascii="Arial" w:eastAsia="Arial" w:hAnsi="Arial" w:cs="Arial"/>
      <w:color w:val="232323"/>
      <w:sz w:val="2"/>
    </w:rPr>
  </w:style>
  <w:style w:type="paragraph" w:customStyle="1" w:styleId="Tab1LastColNonGrasBordureDownNoContent">
    <w:name w:val="Tab1 LastCol NonGras  BordureDown NoContent"/>
    <w:qFormat/>
    <w:pPr>
      <w:ind w:right="100"/>
      <w:jc w:val="right"/>
    </w:pPr>
    <w:rPr>
      <w:rFonts w:ascii="Arial" w:eastAsia="Arial" w:hAnsi="Arial" w:cs="Arial"/>
      <w:color w:val="232323"/>
      <w:sz w:val="2"/>
    </w:rPr>
  </w:style>
  <w:style w:type="paragraph" w:customStyle="1" w:styleId="TotalTabMiddleColNoBordureUpNonGrasCentreNoContent">
    <w:name w:val="TotalTab MiddleCol NoBordureUp NonGras Centre NoContent"/>
    <w:qFormat/>
    <w:pPr>
      <w:ind w:right="100"/>
      <w:jc w:val="center"/>
    </w:pPr>
    <w:rPr>
      <w:rFonts w:ascii="Arial" w:eastAsia="Arial" w:hAnsi="Arial" w:cs="Arial"/>
      <w:color w:val="232323"/>
      <w:sz w:val="2"/>
    </w:rPr>
  </w:style>
  <w:style w:type="paragraph" w:customStyle="1" w:styleId="EnteteTabFirstColBordureCentreNoContent">
    <w:name w:val="EnteteTab FirstCol Bordure Centre NoContent"/>
    <w:qFormat/>
    <w:pPr>
      <w:ind w:left="100"/>
      <w:jc w:val="center"/>
    </w:pPr>
    <w:rPr>
      <w:rFonts w:ascii="Arial" w:eastAsia="Arial" w:hAnsi="Arial" w:cs="Arial"/>
      <w:b/>
      <w:color w:val="232323"/>
      <w:sz w:val="2"/>
    </w:rPr>
  </w:style>
  <w:style w:type="paragraph" w:customStyle="1" w:styleId="Tab1LastBordureGrasNoContent">
    <w:name w:val="Tab1 Last Bordure Gras NoContent"/>
    <w:qFormat/>
    <w:pPr>
      <w:jc w:val="center"/>
    </w:pPr>
    <w:rPr>
      <w:rFonts w:ascii="Arial" w:eastAsia="Arial" w:hAnsi="Arial" w:cs="Arial"/>
      <w:b/>
      <w:color w:val="232323"/>
      <w:sz w:val="2"/>
    </w:rPr>
  </w:style>
  <w:style w:type="paragraph" w:customStyle="1" w:styleId="TotalTabFirstColBordureNonGrasNoContent">
    <w:name w:val="TotalTab FirstCol Bordure NonGras NoContent"/>
    <w:qFormat/>
    <w:pPr>
      <w:ind w:left="100" w:right="100"/>
      <w:jc w:val="both"/>
    </w:pPr>
    <w:rPr>
      <w:rFonts w:ascii="Arial" w:eastAsia="Arial" w:hAnsi="Arial" w:cs="Arial"/>
      <w:color w:val="000000"/>
      <w:sz w:val="2"/>
    </w:rPr>
  </w:style>
  <w:style w:type="paragraph" w:customStyle="1" w:styleId="TotalTabMiddleColBordureNonGrasNoContent">
    <w:name w:val="TotalTab MiddleCol Bordure NonGras NoContent"/>
    <w:qFormat/>
    <w:pPr>
      <w:ind w:right="100"/>
      <w:jc w:val="right"/>
    </w:pPr>
    <w:rPr>
      <w:rFonts w:ascii="Arial" w:eastAsia="Arial" w:hAnsi="Arial" w:cs="Arial"/>
      <w:color w:val="232323"/>
      <w:sz w:val="2"/>
    </w:rPr>
  </w:style>
  <w:style w:type="paragraph" w:customStyle="1" w:styleId="TotalTabLastColBordureNonGrasNoContent">
    <w:name w:val="TotalTab LastCol Bordure NonGras NoContent"/>
    <w:qFormat/>
    <w:pPr>
      <w:ind w:right="100"/>
      <w:jc w:val="right"/>
    </w:pPr>
    <w:rPr>
      <w:rFonts w:ascii="Arial" w:eastAsia="Arial" w:hAnsi="Arial" w:cs="Arial"/>
      <w:color w:val="232323"/>
      <w:sz w:val="2"/>
    </w:rPr>
  </w:style>
  <w:style w:type="paragraph" w:customStyle="1" w:styleId="Tab1FirstColGrasNoContent">
    <w:name w:val="Tab1 FirstCol Gras NoContent"/>
    <w:qFormat/>
    <w:pPr>
      <w:ind w:left="100" w:right="100"/>
      <w:jc w:val="both"/>
    </w:pPr>
    <w:rPr>
      <w:rFonts w:ascii="Arial" w:eastAsia="Arial" w:hAnsi="Arial" w:cs="Arial"/>
      <w:b/>
      <w:color w:val="000000"/>
      <w:sz w:val="2"/>
      <w:shd w:val="clear" w:color="auto" w:fill="FFFFFF"/>
    </w:rPr>
  </w:style>
  <w:style w:type="paragraph" w:customStyle="1" w:styleId="Tab1MiddleColGrasNoContent">
    <w:name w:val="Tab1 MiddleCol Gras NoContent"/>
    <w:qFormat/>
    <w:pPr>
      <w:ind w:right="100"/>
      <w:jc w:val="right"/>
    </w:pPr>
    <w:rPr>
      <w:rFonts w:ascii="Arial" w:eastAsia="Arial" w:hAnsi="Arial" w:cs="Arial"/>
      <w:b/>
      <w:color w:val="000000"/>
      <w:sz w:val="2"/>
    </w:rPr>
  </w:style>
  <w:style w:type="paragraph" w:customStyle="1" w:styleId="Tab1LastColGrasNoContent">
    <w:name w:val="Tab1 LastCol Gras NoContent"/>
    <w:qFormat/>
    <w:pPr>
      <w:ind w:right="100"/>
      <w:jc w:val="right"/>
    </w:pPr>
    <w:rPr>
      <w:rFonts w:ascii="Arial" w:eastAsia="Arial" w:hAnsi="Arial" w:cs="Arial"/>
      <w:b/>
      <w:color w:val="232323"/>
      <w:sz w:val="2"/>
    </w:rPr>
  </w:style>
  <w:style w:type="paragraph" w:customStyle="1" w:styleId="TotalTabMiddleColBordureNoContent">
    <w:name w:val="TotalTab MiddleCol Bordure NoContent"/>
    <w:qFormat/>
    <w:pPr>
      <w:ind w:right="100"/>
      <w:jc w:val="right"/>
    </w:pPr>
    <w:rPr>
      <w:rFonts w:ascii="Arial" w:eastAsia="Arial" w:hAnsi="Arial" w:cs="Arial"/>
      <w:b/>
      <w:color w:val="232323"/>
      <w:sz w:val="2"/>
    </w:rPr>
  </w:style>
  <w:style w:type="paragraph" w:customStyle="1" w:styleId="EnteteTabNoBordureUpNoGrasNoContent">
    <w:name w:val="EnteteTab NoBordureUp NoGras NoContent"/>
    <w:qFormat/>
    <w:pPr>
      <w:jc w:val="right"/>
    </w:pPr>
    <w:rPr>
      <w:rFonts w:ascii="Arial" w:eastAsia="Arial" w:hAnsi="Arial" w:cs="Arial"/>
      <w:color w:val="232323"/>
      <w:sz w:val="2"/>
    </w:rPr>
  </w:style>
  <w:style w:type="paragraph" w:customStyle="1" w:styleId="Tab1FirstColNonGrasBordureUpNoContent">
    <w:name w:val="Tab1 FirstCol NonGras BordureUp NoContent"/>
    <w:qFormat/>
    <w:pPr>
      <w:ind w:left="100" w:right="100"/>
      <w:jc w:val="both"/>
    </w:pPr>
    <w:rPr>
      <w:rFonts w:ascii="Arial" w:eastAsia="Arial" w:hAnsi="Arial" w:cs="Arial"/>
      <w:color w:val="232323"/>
      <w:sz w:val="2"/>
    </w:rPr>
  </w:style>
  <w:style w:type="paragraph" w:customStyle="1" w:styleId="Tab3LastColNonGrasNoContent">
    <w:name w:val="Tab3 LastCol NonGras NoContent"/>
    <w:qFormat/>
    <w:pPr>
      <w:ind w:right="100"/>
      <w:jc w:val="right"/>
    </w:pPr>
    <w:rPr>
      <w:rFonts w:ascii="Arial" w:eastAsia="Arial" w:hAnsi="Arial" w:cs="Arial"/>
      <w:color w:val="232323"/>
      <w:sz w:val="2"/>
    </w:rPr>
  </w:style>
  <w:style w:type="paragraph" w:customStyle="1" w:styleId="Tab3FirstColNonGrasNoContent">
    <w:name w:val="Tab3 FirstCol NonGras NoContent"/>
    <w:qFormat/>
    <w:pPr>
      <w:ind w:left="360" w:right="100"/>
      <w:jc w:val="both"/>
    </w:pPr>
    <w:rPr>
      <w:rFonts w:ascii="Arial" w:eastAsia="Arial" w:hAnsi="Arial" w:cs="Arial"/>
      <w:color w:val="232323"/>
      <w:sz w:val="2"/>
    </w:rPr>
  </w:style>
  <w:style w:type="paragraph" w:customStyle="1" w:styleId="Tab3MiddleColNonGrasNoContent">
    <w:name w:val="Tab3 MiddleCol NonGras NoContent"/>
    <w:qFormat/>
    <w:pPr>
      <w:ind w:right="100"/>
      <w:jc w:val="right"/>
    </w:pPr>
    <w:rPr>
      <w:rFonts w:ascii="Arial" w:eastAsia="Arial" w:hAnsi="Arial" w:cs="Arial"/>
      <w:color w:val="232323"/>
      <w:sz w:val="2"/>
    </w:rPr>
  </w:style>
  <w:style w:type="paragraph" w:styleId="Header">
    <w:name w:val="header"/>
    <w:basedOn w:val="Normal"/>
    <w:link w:val="En-tteCar"/>
    <w:rsid w:val="00FA4765"/>
    <w:pPr>
      <w:tabs>
        <w:tab w:val="center" w:pos="4536"/>
        <w:tab w:val="right" w:pos="9072"/>
      </w:tabs>
    </w:pPr>
  </w:style>
  <w:style w:type="character" w:customStyle="1" w:styleId="En-tteCar">
    <w:name w:val="En-tête Car"/>
    <w:basedOn w:val="DefaultParagraphFont"/>
    <w:link w:val="Header"/>
    <w:rsid w:val="00FA4765"/>
    <w:rPr>
      <w:sz w:val="24"/>
      <w:szCs w:val="24"/>
    </w:rPr>
  </w:style>
  <w:style w:type="paragraph" w:styleId="Footer">
    <w:name w:val="footer"/>
    <w:basedOn w:val="Normal"/>
    <w:link w:val="PieddepageCar"/>
    <w:rsid w:val="00FA4765"/>
    <w:pPr>
      <w:tabs>
        <w:tab w:val="center" w:pos="4536"/>
        <w:tab w:val="right" w:pos="9072"/>
      </w:tabs>
    </w:pPr>
  </w:style>
  <w:style w:type="character" w:customStyle="1" w:styleId="PieddepageCar">
    <w:name w:val="Pied de page Car"/>
    <w:basedOn w:val="DefaultParagraphFont"/>
    <w:link w:val="Footer"/>
    <w:rsid w:val="00FA4765"/>
    <w:rPr>
      <w:sz w:val="24"/>
      <w:szCs w:val="24"/>
    </w:rPr>
  </w:style>
  <w:style w:type="paragraph" w:styleId="Revision">
    <w:name w:val="Revision"/>
    <w:hidden/>
    <w:uiPriority w:val="99"/>
    <w:semiHidden/>
    <w:rsid w:val="00FA476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footer" Target="footer13.xml" /><Relationship Id="rId32" Type="http://schemas.openxmlformats.org/officeDocument/2006/relationships/header" Target="header14.xml" /><Relationship Id="rId33" Type="http://schemas.openxmlformats.org/officeDocument/2006/relationships/footer" Target="footer14.xml" /><Relationship Id="rId34" Type="http://schemas.openxmlformats.org/officeDocument/2006/relationships/header" Target="header15.xml" /><Relationship Id="rId35" Type="http://schemas.openxmlformats.org/officeDocument/2006/relationships/footer" Target="footer15.xml" /><Relationship Id="rId36" Type="http://schemas.openxmlformats.org/officeDocument/2006/relationships/header" Target="header16.xml" /><Relationship Id="rId37" Type="http://schemas.openxmlformats.org/officeDocument/2006/relationships/footer" Target="footer16.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3376</Words>
  <Characters>18573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Thomas, Eric (Ext)</cp:lastModifiedBy>
  <cp:revision>2</cp:revision>
  <dcterms:created xsi:type="dcterms:W3CDTF">2026-10-19T12:30:00Z</dcterms:created>
  <dcterms:modified xsi:type="dcterms:W3CDTF">2026-10-19T12:35:00Z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2a25de-01fc-42db-8d65-8abb79d1dab4_ActionId">
    <vt:lpwstr>6ac0a2bf-0e07-4ae5-af9e-c0fdfa61ae29</vt:lpwstr>
  </property>
  <property fmtid="{D5CDD505-2E9C-101B-9397-08002B2CF9AE}" pid="3" name="MSIP_Label_7a2a25de-01fc-42db-8d65-8abb79d1dab4_ContentBits">
    <vt:lpwstr>0</vt:lpwstr>
  </property>
  <property fmtid="{D5CDD505-2E9C-101B-9397-08002B2CF9AE}" pid="4" name="MSIP_Label_7a2a25de-01fc-42db-8d65-8abb79d1dab4_Enabled">
    <vt:lpwstr>true</vt:lpwstr>
  </property>
  <property fmtid="{D5CDD505-2E9C-101B-9397-08002B2CF9AE}" pid="5" name="MSIP_Label_7a2a25de-01fc-42db-8d65-8abb79d1dab4_Method">
    <vt:lpwstr>Privileged</vt:lpwstr>
  </property>
  <property fmtid="{D5CDD505-2E9C-101B-9397-08002B2CF9AE}" pid="6" name="MSIP_Label_7a2a25de-01fc-42db-8d65-8abb79d1dab4_Name">
    <vt:lpwstr>C1-Public</vt:lpwstr>
  </property>
  <property fmtid="{D5CDD505-2E9C-101B-9397-08002B2CF9AE}" pid="7" name="MSIP_Label_7a2a25de-01fc-42db-8d65-8abb79d1dab4_SetDate">
    <vt:lpwstr>2026-10-19T12:35:01Z</vt:lpwstr>
  </property>
  <property fmtid="{D5CDD505-2E9C-101B-9397-08002B2CF9AE}" pid="8" name="MSIP_Label_7a2a25de-01fc-42db-8d65-8abb79d1dab4_SiteId">
    <vt:lpwstr>fb3baf17-c313-474c-8d5d-577a3ec97a32</vt:lpwstr>
  </property>
  <property fmtid="{D5CDD505-2E9C-101B-9397-08002B2CF9AE}" pid="9" name="MSIP_Label_7a2a25de-01fc-42db-8d65-8abb79d1dab4_Tag">
    <vt:lpwstr>10, 0, 1, 1</vt:lpwstr>
  </property>
</Properties>
</file>