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14:paraId="47D27E85" w14:textId="77777777">
        <w:tblPrEx>
          <w:tblW w:w="0" w:type="auto"/>
          <w:tblLayout w:type="fixed"/>
          <w:tblLook w:val="04A0"/>
        </w:tblPrEx>
        <w:tc>
          <w:tcPr>
            <w:tcW w:w="7900" w:type="dxa"/>
            <w:tcMar>
              <w:top w:w="0" w:type="dxa"/>
              <w:left w:w="0" w:type="dxa"/>
              <w:bottom w:w="0" w:type="dxa"/>
              <w:right w:w="0" w:type="dxa"/>
            </w:tcMar>
          </w:tcPr>
          <w:p w:rsidR="00F42F11" w14:paraId="648EAF85" w14:textId="77777777">
            <w:pPr>
              <w:rPr>
                <w:sz w:val="2"/>
              </w:rPr>
            </w:pPr>
          </w:p>
        </w:tc>
        <w:tc>
          <w:tcPr>
            <w:tcW w:w="3720" w:type="dxa"/>
            <w:tcMar>
              <w:top w:w="0" w:type="dxa"/>
              <w:left w:w="0" w:type="dxa"/>
              <w:bottom w:w="0" w:type="dxa"/>
              <w:right w:w="0" w:type="dxa"/>
            </w:tcMar>
          </w:tcPr>
          <w:p w:rsidR="00F42F11" w14:paraId="50F06545" w14:textId="77777777">
            <w:pPr>
              <w:rPr>
                <w:sz w:val="2"/>
              </w:rPr>
            </w:pPr>
          </w:p>
        </w:tc>
        <w:tc>
          <w:tcPr>
            <w:tcW w:w="40" w:type="dxa"/>
            <w:tcMar>
              <w:top w:w="0" w:type="dxa"/>
              <w:left w:w="0" w:type="dxa"/>
              <w:bottom w:w="0" w:type="dxa"/>
              <w:right w:w="0" w:type="dxa"/>
            </w:tcMar>
          </w:tcPr>
          <w:p w:rsidR="00F42F11" w14:paraId="3169EDBF" w14:textId="77777777">
            <w:pPr>
              <w:pStyle w:val="NormalNoContent"/>
            </w:pPr>
          </w:p>
        </w:tc>
      </w:tr>
      <w:tr w14:paraId="574CE96A" w14:textId="77777777">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14:paraId="19EF018F" w14:textId="77777777">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F42F11" w14:paraId="714C8EC1" w14:textId="77777777">
                  <w:pPr>
                    <w:jc w:val="both"/>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F42F11" w14:paraId="210D652C" w14:textId="77777777">
                  <w:pPr>
                    <w:pStyle w:val="NormalNoContent"/>
                  </w:pPr>
                </w:p>
              </w:tc>
            </w:tr>
            <w:tr w14:paraId="0A9BA7B3" w14:textId="77777777">
              <w:tblPrEx>
                <w:tblW w:w="0" w:type="auto"/>
                <w:tblLayout w:type="fixed"/>
                <w:tblLook w:val="04A0"/>
              </w:tblPrEx>
              <w:trPr>
                <w:gridAfter w:val="1"/>
                <w:wAfter w:w="5802" w:type="dxa"/>
                <w:trHeight w:val="985"/>
              </w:trPr>
              <w:tc>
                <w:tcPr>
                  <w:tcW w:w="1" w:type="dxa"/>
                  <w:vMerge/>
                  <w:tcMar>
                    <w:top w:w="0" w:type="dxa"/>
                    <w:left w:w="0" w:type="dxa"/>
                    <w:bottom w:w="0" w:type="dxa"/>
                    <w:right w:w="0" w:type="dxa"/>
                  </w:tcMar>
                </w:tcPr>
                <w:p w:rsidR="00F42F11" w14:paraId="011B83C0" w14:textId="77777777">
                  <w:pPr>
                    <w:pStyle w:val="NormalNoContent"/>
                  </w:pPr>
                </w:p>
              </w:tc>
              <w:tc>
                <w:tcPr>
                  <w:tcW w:w="2040" w:type="dxa"/>
                  <w:gridSpan w:val="2"/>
                  <w:vMerge/>
                  <w:tcMar>
                    <w:top w:w="0" w:type="dxa"/>
                    <w:left w:w="0" w:type="dxa"/>
                    <w:bottom w:w="0" w:type="dxa"/>
                    <w:right w:w="0" w:type="dxa"/>
                  </w:tcMar>
                </w:tcPr>
                <w:p w:rsidR="00F42F11" w14:paraId="179A0417" w14:textId="77777777">
                  <w:pPr>
                    <w:pStyle w:val="NormalNoContent"/>
                  </w:pPr>
                </w:p>
              </w:tc>
            </w:tr>
            <w:tr w14:paraId="06232EE6" w14:textId="77777777">
              <w:tblPrEx>
                <w:tblW w:w="0" w:type="auto"/>
                <w:tblLayout w:type="fixed"/>
                <w:tblLook w:val="04A0"/>
              </w:tblPrEx>
              <w:trPr>
                <w:trHeight w:val="2825"/>
              </w:trPr>
              <w:tc>
                <w:tcPr>
                  <w:tcW w:w="1100" w:type="dxa"/>
                  <w:gridSpan w:val="2"/>
                  <w:tcMar>
                    <w:top w:w="0" w:type="dxa"/>
                    <w:left w:w="0" w:type="dxa"/>
                    <w:bottom w:w="0" w:type="dxa"/>
                    <w:right w:w="0" w:type="dxa"/>
                  </w:tcMar>
                </w:tcPr>
                <w:p w:rsidR="00F42F11" w14:paraId="107D25A1" w14:textId="77777777">
                  <w:pPr>
                    <w:pStyle w:val="NormalNoContent"/>
                  </w:pPr>
                </w:p>
              </w:tc>
              <w:tc>
                <w:tcPr>
                  <w:tcW w:w="6760" w:type="dxa"/>
                  <w:gridSpan w:val="2"/>
                  <w:vMerge w:val="restart"/>
                  <w:tcMar>
                    <w:top w:w="0" w:type="dxa"/>
                    <w:left w:w="0" w:type="dxa"/>
                    <w:bottom w:w="0" w:type="dxa"/>
                    <w:right w:w="0" w:type="dxa"/>
                  </w:tcMar>
                </w:tcPr>
                <w:p w:rsidR="00F42F11" w14:paraId="2C195809" w14:textId="77777777">
                  <w:pPr>
                    <w:pStyle w:val="NormalNoContentNoContent"/>
                    <w:spacing w:line="240" w:lineRule="exact"/>
                    <w:rPr>
                      <w:sz w:val="24"/>
                    </w:rPr>
                  </w:pPr>
                </w:p>
                <w:p w:rsidR="00F42F11" w14:paraId="6353187D" w14:textId="77777777">
                  <w:pPr>
                    <w:pStyle w:val="NormalNoContentNoContent"/>
                    <w:spacing w:after="570" w:line="240" w:lineRule="exact"/>
                    <w:rPr>
                      <w:sz w:val="24"/>
                    </w:rPr>
                  </w:pPr>
                </w:p>
                <w:p w:rsidR="00F42F11" w14:paraId="05DF52FC" w14:textId="77777777">
                  <w:pPr>
                    <w:pStyle w:val="CoverTitle"/>
                    <w:spacing w:before="540"/>
                    <w:rPr>
                      <w:lang w:val="fr-FR"/>
                    </w:rPr>
                  </w:pPr>
                  <w:r>
                    <w:rPr>
                      <w:lang w:val="fr-FR"/>
                    </w:rPr>
                    <w:t>CPR ES AUDACE</w:t>
                  </w:r>
                </w:p>
                <w:p w:rsidR="00F42F11" w14:paraId="637F47FD" w14:textId="77777777">
                  <w:pPr>
                    <w:pStyle w:val="CoverSubTitle"/>
                    <w:rPr>
                      <w:lang w:val="fr-FR"/>
                    </w:rPr>
                  </w:pPr>
                  <w:r>
                    <w:rPr>
                      <w:lang w:val="fr-FR"/>
                    </w:rPr>
                    <w:t>FCPE – Fonds d’Epargne Salariale de droit français</w:t>
                  </w:r>
                </w:p>
                <w:p w:rsidR="00F42F11" w:rsidRPr="00802DA8" w14:paraId="24F9A8D4" w14:textId="77777777">
                  <w:pPr>
                    <w:pStyle w:val="NormalNoContentNoContent"/>
                    <w:spacing w:after="315" w:line="240" w:lineRule="exact"/>
                    <w:rPr>
                      <w:sz w:val="24"/>
                      <w:lang w:val="fr-FR"/>
                    </w:rPr>
                  </w:pPr>
                </w:p>
                <w:tbl>
                  <w:tblPr>
                    <w:tblW w:w="0" w:type="auto"/>
                    <w:tblLayout w:type="fixed"/>
                    <w:tblLook w:val="04A0"/>
                  </w:tblPr>
                  <w:tblGrid>
                    <w:gridCol w:w="1500"/>
                  </w:tblGrid>
                  <w:tr w14:paraId="45215393" w14:textId="77777777">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F42F11" w:rsidRPr="00802DA8" w14:paraId="18CE806B" w14:textId="77777777">
                        <w:pPr>
                          <w:pStyle w:val="NormalNoContent"/>
                          <w:rPr>
                            <w:lang w:val="fr-FR"/>
                          </w:rPr>
                        </w:pPr>
                      </w:p>
                    </w:tc>
                  </w:tr>
                </w:tbl>
                <w:p w:rsidR="00F42F11" w:rsidRPr="00802DA8" w14:paraId="2A900BEA" w14:textId="77777777">
                  <w:pPr>
                    <w:spacing w:line="165" w:lineRule="exact"/>
                    <w:rPr>
                      <w:sz w:val="17"/>
                      <w:lang w:val="fr-FR"/>
                    </w:rPr>
                  </w:pPr>
                  <w:r w:rsidRPr="00802DA8">
                    <w:rPr>
                      <w:lang w:val="fr-FR"/>
                    </w:rPr>
                    <w:t xml:space="preserve"> </w:t>
                  </w:r>
                </w:p>
                <w:p w:rsidR="00F42F11" w14:paraId="7325DDDB" w14:textId="77777777">
                  <w:pPr>
                    <w:pStyle w:val="CoverReportType"/>
                    <w:rPr>
                      <w:lang w:val="fr-FR"/>
                    </w:rPr>
                  </w:pPr>
                  <w:r>
                    <w:rPr>
                      <w:lang w:val="fr-FR"/>
                    </w:rPr>
                    <w:t>RAPPORT SEMESTRIEL</w:t>
                  </w:r>
                </w:p>
                <w:p w:rsidR="00F42F11" w14:paraId="0EBD1033" w14:textId="77777777">
                  <w:pPr>
                    <w:pStyle w:val="CoverDate"/>
                    <w:spacing w:after="60"/>
                    <w:rPr>
                      <w:lang w:val="fr-FR"/>
                    </w:rPr>
                  </w:pPr>
                  <w:r>
                    <w:rPr>
                      <w:lang w:val="fr-FR"/>
                    </w:rPr>
                    <w:t>EXERCICE CLOS LE 30 JUIN 2026</w:t>
                  </w:r>
                </w:p>
              </w:tc>
            </w:tr>
            <w:tr w14:paraId="205D9E47" w14:textId="77777777">
              <w:tblPrEx>
                <w:tblW w:w="0" w:type="auto"/>
                <w:tblLayout w:type="fixed"/>
                <w:tblLook w:val="04A0"/>
              </w:tblPrEx>
              <w:tc>
                <w:tcPr>
                  <w:tcW w:w="1100" w:type="dxa"/>
                  <w:gridSpan w:val="2"/>
                  <w:tcMar>
                    <w:top w:w="0" w:type="dxa"/>
                    <w:left w:w="0" w:type="dxa"/>
                    <w:bottom w:w="0" w:type="dxa"/>
                    <w:right w:w="0" w:type="dxa"/>
                  </w:tcMar>
                </w:tcPr>
                <w:p w:rsidR="00F42F11" w:rsidRPr="00802DA8" w14:paraId="0ECAF424" w14:textId="77777777">
                  <w:pPr>
                    <w:pStyle w:val="NormalNoContent"/>
                    <w:rPr>
                      <w:lang w:val="fr-FR"/>
                    </w:rPr>
                  </w:pPr>
                </w:p>
              </w:tc>
              <w:tc>
                <w:tcPr>
                  <w:tcW w:w="6760" w:type="dxa"/>
                  <w:gridSpan w:val="2"/>
                  <w:vMerge/>
                  <w:tcMar>
                    <w:top w:w="0" w:type="dxa"/>
                    <w:left w:w="0" w:type="dxa"/>
                    <w:bottom w:w="0" w:type="dxa"/>
                    <w:right w:w="0" w:type="dxa"/>
                  </w:tcMar>
                </w:tcPr>
                <w:p w:rsidR="00F42F11" w:rsidRPr="00802DA8" w14:paraId="1B04C09A" w14:textId="77777777">
                  <w:pPr>
                    <w:pStyle w:val="NormalNoContent"/>
                    <w:rPr>
                      <w:lang w:val="fr-FR"/>
                    </w:rPr>
                  </w:pPr>
                </w:p>
              </w:tc>
            </w:tr>
          </w:tbl>
          <w:p w:rsidR="00F42F11" w:rsidRPr="00802DA8" w14:paraId="428DC476" w14:textId="77777777">
            <w:pPr>
              <w:rPr>
                <w:sz w:val="2"/>
                <w:lang w:val="fr-FR"/>
              </w:rPr>
            </w:pPr>
          </w:p>
        </w:tc>
        <w:tc>
          <w:tcPr>
            <w:tcW w:w="3720" w:type="dxa"/>
            <w:tcMar>
              <w:top w:w="0" w:type="dxa"/>
              <w:left w:w="0" w:type="dxa"/>
              <w:bottom w:w="0" w:type="dxa"/>
              <w:right w:w="0" w:type="dxa"/>
            </w:tcMar>
          </w:tcPr>
          <w:p w:rsidR="00F42F11" w:rsidRPr="00802DA8" w14:paraId="53B6C552" w14:textId="77777777">
            <w:pPr>
              <w:rPr>
                <w:sz w:val="2"/>
                <w:lang w:val="fr-FR"/>
              </w:rPr>
            </w:pPr>
          </w:p>
        </w:tc>
        <w:tc>
          <w:tcPr>
            <w:tcW w:w="40" w:type="dxa"/>
            <w:tcMar>
              <w:top w:w="0" w:type="dxa"/>
              <w:left w:w="0" w:type="dxa"/>
              <w:bottom w:w="0" w:type="dxa"/>
              <w:right w:w="0" w:type="dxa"/>
            </w:tcMar>
          </w:tcPr>
          <w:p w:rsidR="00F42F11" w:rsidRPr="00802DA8" w14:paraId="25BCCE8E" w14:textId="77777777">
            <w:pPr>
              <w:rPr>
                <w:sz w:val="2"/>
                <w:lang w:val="fr-FR"/>
              </w:rPr>
            </w:pPr>
          </w:p>
        </w:tc>
      </w:tr>
      <w:tr w14:paraId="6259D7AF" w14:textId="77777777">
        <w:tblPrEx>
          <w:tblW w:w="0" w:type="auto"/>
          <w:tblLayout w:type="fixed"/>
          <w:tblLook w:val="04A0"/>
        </w:tblPrEx>
        <w:tc>
          <w:tcPr>
            <w:tcW w:w="7900" w:type="dxa"/>
            <w:vMerge/>
            <w:tcMar>
              <w:top w:w="0" w:type="dxa"/>
              <w:left w:w="0" w:type="dxa"/>
              <w:bottom w:w="0" w:type="dxa"/>
              <w:right w:w="0" w:type="dxa"/>
            </w:tcMar>
          </w:tcPr>
          <w:p w:rsidR="00F42F11" w:rsidRPr="00802DA8" w14:paraId="3CA35A74" w14:textId="77777777">
            <w:pPr>
              <w:pStyle w:val="NormalNoContent"/>
              <w:rPr>
                <w:lang w:val="fr-FR"/>
              </w:rPr>
            </w:pPr>
          </w:p>
        </w:tc>
        <w:tc>
          <w:tcPr>
            <w:tcW w:w="3720" w:type="dxa"/>
            <w:tcMar>
              <w:top w:w="0" w:type="dxa"/>
              <w:left w:w="0" w:type="dxa"/>
              <w:bottom w:w="0" w:type="dxa"/>
              <w:right w:w="0" w:type="dxa"/>
            </w:tcMar>
          </w:tcPr>
          <w:p w:rsidR="00F42F11" w14:paraId="61D1F0E6" w14:textId="77777777">
            <w:pPr>
              <w:rPr>
                <w:sz w:val="2"/>
              </w:rPr>
            </w:pPr>
            <w:r>
              <w:rPr>
                <w:noProof/>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F42F11" w14:paraId="4E13A2D0" w14:textId="77777777">
            <w:pPr>
              <w:rPr>
                <w:sz w:val="2"/>
              </w:rPr>
            </w:pPr>
          </w:p>
        </w:tc>
      </w:tr>
    </w:tbl>
    <w:p w:rsidR="00F42F11" w14:paraId="2BB43169" w14:textId="77777777">
      <w:pPr>
        <w:rPr>
          <w:sz w:val="2"/>
        </w:rPr>
      </w:pPr>
      <w:r>
        <w:rPr>
          <w:noProof/>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F42F11" w14:paraId="3AD86502" w14:textId="77777777">
      <w:pPr>
        <w:ind w:left="10280" w:right="20"/>
        <w:jc w:val="both"/>
        <w:rPr>
          <w:rFonts w:ascii="Arial" w:eastAsia="Arial" w:hAnsi="Arial" w:cs="Arial"/>
          <w:color w:val="232323"/>
          <w:sz w:val="2"/>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rsidR="00F42F11" w14:paraId="1AA7CBBB" w14:textId="77777777">
      <w:pPr>
        <w:spacing w:line="15" w:lineRule="exact"/>
        <w:rPr>
          <w:sz w:val="2"/>
        </w:rPr>
      </w:pPr>
    </w:p>
    <w:p w:rsidR="00F42F11" w14:paraId="323F7BC8" w14:textId="77777777">
      <w:pPr>
        <w:pStyle w:val="TechnicalBookmark"/>
        <w:rPr>
          <w:lang w:val="fr-FR"/>
        </w:rPr>
      </w:pPr>
      <w:r>
        <w:rPr>
          <w:lang w:val="fr-FR"/>
        </w:rPr>
        <w:fldChar w:fldCharType="begin"/>
      </w:r>
      <w:r>
        <w:rPr>
          <w:lang w:val="fr-FR"/>
        </w:rPr>
        <w:instrText xml:space="preserve"> SET 78ABA3D0EB99594A8A9DE77F40F5673C "" </w:instrText>
      </w:r>
      <w:r>
        <w:rPr>
          <w:lang w:val="fr-FR"/>
        </w:rPr>
        <w:fldChar w:fldCharType="separate"/>
      </w:r>
      <w:bookmarkStart w:id="2" w:name="78ABA3D0EB99594A8A9DE77F40F5673C"/>
      <w:bookmarkEnd w:id="2"/>
      <w:r>
        <w:rPr>
          <w:lang w:val="fr-FR"/>
        </w:rPr>
        <w:fldChar w:fldCharType="end"/>
      </w:r>
    </w:p>
    <w:p w:rsidR="00F42F11" w14:paraId="487C7FFF" w14:textId="77777777">
      <w:pPr>
        <w:pStyle w:val="H1"/>
        <w:rPr>
          <w:lang w:val="fr-FR"/>
        </w:rPr>
      </w:pPr>
      <w:bookmarkStart w:id="3" w:name="Etat_du_patrimoine_en_EUR"/>
      <w:bookmarkEnd w:id="3"/>
      <w:r>
        <w:rPr>
          <w:lang w:val="fr-FR"/>
        </w:rPr>
        <w:t>Etat du patrimoine en EUR</w:t>
      </w:r>
    </w:p>
    <w:p w:rsidR="00F42F11" w14:paraId="6B473965" w14:textId="77777777">
      <w:pPr>
        <w:pStyle w:val="RefToc1"/>
        <w:rPr>
          <w:lang w:val="fr-FR"/>
        </w:rPr>
      </w:pPr>
      <w:bookmarkStart w:id="4" w:name="BK_6B6AB55AD17959C0B12AE6F48CF8C3BA"/>
      <w:bookmarkEnd w:id="4"/>
      <w:r>
        <w:rPr>
          <w:lang w:val="fr-FR"/>
        </w:rPr>
        <w:t>Etat du patrimoine en EUR</w:t>
      </w:r>
    </w:p>
    <w:p w:rsidR="00F42F11" w14:paraId="2671B6C7" w14:textId="77777777">
      <w:pPr>
        <w:pStyle w:val="TechnicalBookmark"/>
        <w:rPr>
          <w:lang w:val="fr-FR"/>
        </w:rPr>
      </w:pPr>
      <w:r>
        <w:rPr>
          <w:lang w:val="fr-FR"/>
        </w:rPr>
        <w:fldChar w:fldCharType="begin"/>
      </w:r>
      <w:r>
        <w:rPr>
          <w:lang w:val="fr-FR"/>
        </w:rPr>
        <w:instrText xml:space="preserve"> SET 67F5AE9E51BA52EAD2D99F8C686249A3 "" </w:instrText>
      </w:r>
      <w:r>
        <w:rPr>
          <w:lang w:val="fr-FR"/>
        </w:rPr>
        <w:fldChar w:fldCharType="separate"/>
      </w:r>
      <w:bookmarkStart w:id="5" w:name="67F5AE9E51BA52EAD2D99F8C686249A3"/>
      <w:bookmarkEnd w:id="5"/>
      <w:r>
        <w:rPr>
          <w:lang w:val="fr-FR"/>
        </w:rPr>
        <w:fldChar w:fldCharType="end"/>
      </w:r>
    </w:p>
    <w:p w:rsidR="00F42F11" w14:paraId="737DB719" w14:textId="77777777">
      <w:pPr>
        <w:pStyle w:val="TechnicalBookmark"/>
        <w:rPr>
          <w:lang w:val="fr-FR"/>
        </w:rPr>
      </w:pPr>
    </w:p>
    <w:tbl>
      <w:tblPr>
        <w:tblW w:w="5000" w:type="pct"/>
        <w:tblLayout w:type="fixed"/>
        <w:tblLook w:val="04A0"/>
      </w:tblPr>
      <w:tblGrid>
        <w:gridCol w:w="7470"/>
        <w:gridCol w:w="2152"/>
      </w:tblGrid>
      <w:tr w14:paraId="49DB2AC3"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38E62CDF"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1544B57" w14:textId="77777777">
            <w:pPr>
              <w:pStyle w:val="EnteteTabLastColBordure"/>
              <w:spacing w:line="184" w:lineRule="exact"/>
              <w:rPr>
                <w:lang w:val="fr-FR"/>
              </w:rPr>
            </w:pPr>
            <w:r>
              <w:rPr>
                <w:lang w:val="fr-FR"/>
              </w:rPr>
              <w:t>Montant à l'arrêté périodique (*)</w:t>
            </w:r>
          </w:p>
        </w:tc>
      </w:tr>
      <w:tr w14:paraId="00F79245" w14:textId="77777777">
        <w:tblPrEx>
          <w:tblW w:w="5000" w:type="pct"/>
          <w:tblLayout w:type="fixed"/>
          <w:tblLook w:val="04A0"/>
        </w:tblPrEx>
        <w:trPr>
          <w:trHeight w:val="382"/>
        </w:trPr>
        <w:tc>
          <w:tcPr>
            <w:tcW w:w="7500" w:type="dxa"/>
            <w:tcBorders>
              <w:left w:val="single" w:sz="4" w:space="0" w:color="000000"/>
            </w:tcBorders>
            <w:tcMar>
              <w:top w:w="0" w:type="dxa"/>
              <w:left w:w="0" w:type="dxa"/>
              <w:bottom w:w="22" w:type="dxa"/>
              <w:right w:w="0" w:type="dxa"/>
            </w:tcMar>
            <w:vAlign w:val="center"/>
          </w:tcPr>
          <w:p w:rsidR="00F42F11" w14:paraId="780452E1" w14:textId="77777777">
            <w:pPr>
              <w:pStyle w:val="Tab1FirstColNonGras"/>
              <w:rPr>
                <w:lang w:val="fr-FR"/>
              </w:rPr>
            </w:pPr>
            <w:r>
              <w:rPr>
                <w:lang w:val="fr-FR"/>
              </w:rPr>
              <w:t>a) Titres financiers éligibles mentionnés au 1° du I de l'article L. 214-24-55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8EC6BFC" w14:textId="77777777">
            <w:pPr>
              <w:pStyle w:val="Tab1LastColNonGras"/>
              <w:rPr>
                <w:lang w:val="fr-FR"/>
              </w:rPr>
            </w:pPr>
            <w:r>
              <w:rPr>
                <w:lang w:val="fr-FR"/>
              </w:rPr>
              <w:t xml:space="preserve"> </w:t>
            </w:r>
          </w:p>
        </w:tc>
      </w:tr>
      <w:tr w14:paraId="20D4883F"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F42F11" w14:paraId="34B30DE0"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42815AE" w14:textId="77777777">
            <w:pPr>
              <w:pStyle w:val="Tab1LastColNonGras"/>
              <w:rPr>
                <w:lang w:val="fr-FR"/>
              </w:rPr>
            </w:pPr>
            <w:r>
              <w:rPr>
                <w:lang w:val="fr-FR"/>
              </w:rPr>
              <w:t>823,21</w:t>
            </w:r>
          </w:p>
        </w:tc>
      </w:tr>
      <w:tr w14:paraId="4347AD32"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F42F11" w14:paraId="147B9462"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3F82F9E" w14:textId="77777777">
            <w:pPr>
              <w:pStyle w:val="Tab1LastColNonGras"/>
              <w:rPr>
                <w:lang w:val="fr-FR"/>
              </w:rPr>
            </w:pPr>
            <w:r>
              <w:rPr>
                <w:lang w:val="fr-FR"/>
              </w:rPr>
              <w:t>151 880 018,38</w:t>
            </w:r>
          </w:p>
        </w:tc>
      </w:tr>
      <w:tr w14:paraId="55C52A17"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F42F11" w14:paraId="2FCC271D" w14:textId="77777777">
            <w:pPr>
              <w:pStyle w:val="Tab1FirstColNonGras"/>
              <w:rPr>
                <w:lang w:val="fr-FR"/>
              </w:rPr>
            </w:pPr>
            <w:r>
              <w:rPr>
                <w:lang w:val="fr-FR"/>
              </w:rPr>
              <w:t xml:space="preserve">d) Total des actifs détenus par l'OPC (lignes </w:t>
            </w:r>
            <w:r>
              <w:rPr>
                <w:lang w:val="fr-FR"/>
              </w:rPr>
              <w:t>a+b+c</w:t>
            </w:r>
            <w:r>
              <w:rPr>
                <w:lang w:val="fr-FR"/>
              </w:rPr>
              <w:t>)</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605561B" w14:textId="77777777">
            <w:pPr>
              <w:pStyle w:val="Tab1LastColNonGras"/>
              <w:rPr>
                <w:lang w:val="fr-FR"/>
              </w:rPr>
            </w:pPr>
            <w:r>
              <w:rPr>
                <w:lang w:val="fr-FR"/>
              </w:rPr>
              <w:t>151 880 841,59</w:t>
            </w:r>
          </w:p>
        </w:tc>
      </w:tr>
      <w:tr w14:paraId="4C558F48"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F42F11" w14:paraId="07EC9DDC"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B70AACF" w14:textId="77777777">
            <w:pPr>
              <w:pStyle w:val="Tab1LastColNonGras"/>
              <w:rPr>
                <w:lang w:val="fr-FR"/>
              </w:rPr>
            </w:pPr>
            <w:r>
              <w:rPr>
                <w:lang w:val="fr-FR"/>
              </w:rPr>
              <w:t>-25 516,51</w:t>
            </w:r>
          </w:p>
        </w:tc>
      </w:tr>
      <w:tr w14:paraId="5F40F0BD"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F42F11" w14:paraId="09668CF5" w14:textId="77777777">
            <w:pPr>
              <w:pStyle w:val="Tab1FirstColNonGrasBordureDown"/>
              <w:rPr>
                <w:lang w:val="fr-FR"/>
              </w:rPr>
            </w:pPr>
            <w:r>
              <w:rPr>
                <w:lang w:val="fr-FR"/>
              </w:rPr>
              <w:t xml:space="preserve">f) Valeur nette d'inventaire (lignes </w:t>
            </w:r>
            <w:r>
              <w:rPr>
                <w:lang w:val="fr-FR"/>
              </w:rPr>
              <w:t>d+e</w:t>
            </w:r>
            <w:r>
              <w:rPr>
                <w:lang w:val="fr-FR"/>
              </w:rPr>
              <w:t xml:space="preserv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E3A57A3" w14:textId="77777777">
            <w:pPr>
              <w:pStyle w:val="Tab1LastColNonGrasBordureDown"/>
              <w:rPr>
                <w:lang w:val="fr-FR"/>
              </w:rPr>
            </w:pPr>
            <w:r>
              <w:rPr>
                <w:lang w:val="fr-FR"/>
              </w:rPr>
              <w:t>151 855 325,08</w:t>
            </w:r>
          </w:p>
        </w:tc>
      </w:tr>
    </w:tbl>
    <w:p w:rsidR="00F42F11" w14:paraId="59606B69" w14:textId="77777777">
      <w:pPr>
        <w:pStyle w:val="TechnicalBookmark"/>
        <w:rPr>
          <w:lang w:val="fr-FR"/>
        </w:rPr>
      </w:pPr>
    </w:p>
    <w:p w:rsidR="00F42F11" w14:paraId="6305726F" w14:textId="77777777">
      <w:pPr>
        <w:pStyle w:val="TableNote"/>
        <w:spacing w:before="100" w:after="30"/>
        <w:rPr>
          <w:lang w:val="fr-FR"/>
        </w:rPr>
      </w:pPr>
      <w:r>
        <w:rPr>
          <w:lang w:val="fr-FR"/>
        </w:rPr>
        <w:t>(*) Les montants sont signés</w:t>
      </w:r>
    </w:p>
    <w:p w:rsidR="00F42F11" w14:paraId="6303FD9D" w14:textId="77777777">
      <w:pPr>
        <w:pStyle w:val="BreakLine"/>
        <w:rPr>
          <w:lang w:val="fr-FR"/>
        </w:rPr>
      </w:pPr>
      <w:r>
        <w:rPr>
          <w:lang w:val="fr-FR"/>
        </w:rPr>
        <w:t xml:space="preserve"> </w:t>
      </w:r>
    </w:p>
    <w:p w:rsidR="00F42F11" w14:paraId="2B256274" w14:textId="77777777">
      <w:pPr>
        <w:pStyle w:val="TechnicalBookmark"/>
        <w:rPr>
          <w:lang w:val="fr-FR"/>
        </w:rPr>
      </w:pPr>
      <w:r>
        <w:rPr>
          <w:lang w:val="fr-FR"/>
        </w:rPr>
        <w:fldChar w:fldCharType="begin"/>
      </w:r>
      <w:r>
        <w:rPr>
          <w:lang w:val="fr-FR"/>
        </w:rPr>
        <w:instrText xml:space="preserve"> SET F4A6555DF92248F62E536AA19F5995FC "" </w:instrText>
      </w:r>
      <w:r>
        <w:rPr>
          <w:lang w:val="fr-FR"/>
        </w:rPr>
        <w:fldChar w:fldCharType="separate"/>
      </w:r>
      <w:bookmarkStart w:id="6" w:name="F4A6555DF92248F62E536AA19F5995FC"/>
      <w:bookmarkEnd w:id="6"/>
      <w:r>
        <w:rPr>
          <w:lang w:val="fr-FR"/>
        </w:rPr>
        <w:fldChar w:fldCharType="end"/>
      </w:r>
    </w:p>
    <w:p w:rsidR="00F42F11" w14:paraId="543EBDA1" w14:textId="77777777">
      <w:pPr>
        <w:pStyle w:val="H1SPACEBEFORE"/>
        <w:ind w:right="2400"/>
        <w:rPr>
          <w:lang w:val="fr-FR"/>
        </w:rPr>
      </w:pPr>
      <w:r>
        <w:rPr>
          <w:lang w:val="fr-FR"/>
        </w:rPr>
        <w:t>|</w:t>
      </w:r>
    </w:p>
    <w:p w:rsidR="00F42F11" w14:paraId="05FD99E4" w14:textId="77777777">
      <w:pPr>
        <w:pStyle w:val="H1"/>
        <w:rPr>
          <w:lang w:val="fr-FR"/>
        </w:rPr>
      </w:pPr>
      <w:bookmarkStart w:id="7" w:name="Nombre_de_parts_en_circulation_et_valeur"/>
      <w:bookmarkEnd w:id="7"/>
      <w:r>
        <w:rPr>
          <w:lang w:val="fr-FR"/>
        </w:rPr>
        <w:t>Nombre de parts en circulation et valeur nette d'inventaire par part</w:t>
      </w:r>
    </w:p>
    <w:p w:rsidR="00F42F11" w14:paraId="6D056F7B" w14:textId="77777777">
      <w:pPr>
        <w:pStyle w:val="RefToc1"/>
        <w:rPr>
          <w:lang w:val="fr-FR"/>
        </w:rPr>
      </w:pPr>
      <w:bookmarkStart w:id="8" w:name="BK_5FC29098830DA85CB78F6B7A7A369631"/>
      <w:bookmarkEnd w:id="8"/>
      <w:r>
        <w:rPr>
          <w:lang w:val="fr-FR"/>
        </w:rPr>
        <w:t>Nombre de parts en circulation et valeur nette d'inventaire par part</w:t>
      </w:r>
    </w:p>
    <w:p w:rsidR="00F42F11" w14:paraId="0492AF9B" w14:textId="77777777">
      <w:pPr>
        <w:pStyle w:val="TechnicalBookmark"/>
        <w:rPr>
          <w:lang w:val="fr-FR"/>
        </w:rPr>
      </w:pPr>
      <w:r>
        <w:rPr>
          <w:lang w:val="fr-FR"/>
        </w:rPr>
        <w:fldChar w:fldCharType="begin"/>
      </w:r>
      <w:r>
        <w:rPr>
          <w:lang w:val="fr-FR"/>
        </w:rPr>
        <w:instrText xml:space="preserve"> SET 1BCBB4D086C8CF1206F9A395E02B42E3 "" </w:instrText>
      </w:r>
      <w:r>
        <w:rPr>
          <w:lang w:val="fr-FR"/>
        </w:rPr>
        <w:fldChar w:fldCharType="separate"/>
      </w:r>
      <w:bookmarkStart w:id="9" w:name="1BCBB4D086C8CF1206F9A395E02B42E3"/>
      <w:bookmarkEnd w:id="9"/>
      <w:r>
        <w:rPr>
          <w:lang w:val="fr-FR"/>
        </w:rPr>
        <w:fldChar w:fldCharType="end"/>
      </w:r>
    </w:p>
    <w:p w:rsidR="00F42F11" w14:paraId="0A6792C5" w14:textId="77777777">
      <w:pPr>
        <w:pStyle w:val="TechnicalBookmark"/>
        <w:rPr>
          <w:lang w:val="fr-FR"/>
        </w:rPr>
      </w:pPr>
    </w:p>
    <w:tbl>
      <w:tblPr>
        <w:tblW w:w="5000" w:type="pct"/>
        <w:tblLayout w:type="fixed"/>
        <w:tblLook w:val="04A0"/>
      </w:tblPr>
      <w:tblGrid>
        <w:gridCol w:w="3724"/>
        <w:gridCol w:w="1116"/>
        <w:gridCol w:w="1594"/>
        <w:gridCol w:w="1594"/>
        <w:gridCol w:w="1594"/>
      </w:tblGrid>
      <w:tr w14:paraId="407310F2"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427651A7"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0275573"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1005F831"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00F3A5B"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33E84A1" w14:textId="77777777">
            <w:pPr>
              <w:pStyle w:val="EnteteTabLastColBordure"/>
              <w:spacing w:line="184" w:lineRule="exact"/>
              <w:rPr>
                <w:lang w:val="fr-FR"/>
              </w:rPr>
            </w:pPr>
            <w:r>
              <w:rPr>
                <w:lang w:val="fr-FR"/>
              </w:rPr>
              <w:t>Valeur nette d'inventaire par part</w:t>
            </w:r>
          </w:p>
        </w:tc>
      </w:tr>
      <w:tr w14:paraId="022D98B8"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F42F11" w14:paraId="195DE284" w14:textId="77777777">
            <w:pPr>
              <w:pStyle w:val="Tab1FirstColNonGrasBordureDown"/>
              <w:rPr>
                <w:lang w:val="fr-FR"/>
              </w:rPr>
            </w:pPr>
            <w:r>
              <w:rPr>
                <w:lang w:val="fr-FR"/>
              </w:rPr>
              <w:t>CPR ES AUDACE ASSUREUR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41C7AA2F"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23D8AAD0" w14:textId="77777777">
            <w:pPr>
              <w:pStyle w:val="Tab1MiddleColNonGrasBordureDown"/>
              <w:rPr>
                <w:lang w:val="fr-FR"/>
              </w:rPr>
            </w:pPr>
            <w:r>
              <w:rPr>
                <w:lang w:val="fr-FR"/>
              </w:rPr>
              <w:t>2 917,72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4A1DA9F4" w14:textId="77777777">
            <w:pPr>
              <w:pStyle w:val="Tab1MiddleColNonGrasBordureDown"/>
              <w:rPr>
                <w:lang w:val="fr-FR"/>
              </w:rPr>
            </w:pPr>
            <w:r>
              <w:rPr>
                <w:lang w:val="fr-FR"/>
              </w:rPr>
              <w:t>34,7766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F0DDEEA" w14:textId="77777777">
            <w:pPr>
              <w:pStyle w:val="Tab1LastColNonGrasBordureDown"/>
              <w:rPr>
                <w:lang w:val="fr-FR"/>
              </w:rPr>
            </w:pPr>
            <w:r>
              <w:rPr>
                <w:lang w:val="fr-FR"/>
              </w:rPr>
              <w:t>83,89</w:t>
            </w:r>
          </w:p>
        </w:tc>
      </w:tr>
      <w:tr w14:paraId="04BA7BE8"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F42F11" w:rsidRPr="00802DA8" w14:paraId="2A4878ED" w14:textId="77777777">
            <w:pPr>
              <w:pStyle w:val="Tab1FirstColNonGrasBordureDown"/>
              <w:rPr>
                <w:lang w:val="es-ES"/>
              </w:rPr>
            </w:pPr>
            <w:r w:rsidRPr="00802DA8">
              <w:rPr>
                <w:lang w:val="es-ES"/>
              </w:rPr>
              <w:t>CPR ES AUDACE F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953EAC7"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3629421" w14:textId="77777777">
            <w:pPr>
              <w:pStyle w:val="Tab1MiddleColNonGrasBordureDown"/>
              <w:rPr>
                <w:lang w:val="fr-FR"/>
              </w:rPr>
            </w:pPr>
            <w:r>
              <w:rPr>
                <w:lang w:val="fr-FR"/>
              </w:rPr>
              <w:t>149 409 942,90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7D9ACE6" w14:textId="77777777">
            <w:pPr>
              <w:pStyle w:val="Tab1MiddleColNonGrasBordureDown"/>
              <w:rPr>
                <w:lang w:val="fr-FR"/>
              </w:rPr>
            </w:pPr>
            <w:r>
              <w:rPr>
                <w:lang w:val="fr-FR"/>
              </w:rPr>
              <w:t>1 745 422,6720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4CAD782" w14:textId="77777777">
            <w:pPr>
              <w:pStyle w:val="Tab1LastColNonGrasBordureDown"/>
              <w:rPr>
                <w:lang w:val="fr-FR"/>
              </w:rPr>
            </w:pPr>
            <w:r>
              <w:rPr>
                <w:lang w:val="fr-FR"/>
              </w:rPr>
              <w:t>85,60</w:t>
            </w:r>
          </w:p>
        </w:tc>
      </w:tr>
      <w:tr w14:paraId="77F35075"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F42F11" w14:paraId="0130396B" w14:textId="77777777">
            <w:pPr>
              <w:pStyle w:val="Tab1FirstColNonGrasBordureDown"/>
              <w:rPr>
                <w:lang w:val="fr-FR"/>
              </w:rPr>
            </w:pPr>
            <w:r>
              <w:rPr>
                <w:lang w:val="fr-FR"/>
              </w:rPr>
              <w:t>CPR ES AUDACE PER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21771F3"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487B33F8" w14:textId="77777777">
            <w:pPr>
              <w:pStyle w:val="Tab1MiddleColNonGrasBordureDown"/>
              <w:rPr>
                <w:lang w:val="fr-FR"/>
              </w:rPr>
            </w:pPr>
            <w:r>
              <w:rPr>
                <w:lang w:val="fr-FR"/>
              </w:rPr>
              <w:t>2 234 333,57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9859B61" w14:textId="77777777">
            <w:pPr>
              <w:pStyle w:val="Tab1MiddleColNonGrasBordureDown"/>
              <w:rPr>
                <w:lang w:val="fr-FR"/>
              </w:rPr>
            </w:pPr>
            <w:r>
              <w:rPr>
                <w:lang w:val="fr-FR"/>
              </w:rPr>
              <w:t>26 109,1719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5A6B825" w14:textId="77777777">
            <w:pPr>
              <w:pStyle w:val="Tab1LastColNonGrasBordureDown"/>
              <w:rPr>
                <w:lang w:val="fr-FR"/>
              </w:rPr>
            </w:pPr>
            <w:r>
              <w:rPr>
                <w:lang w:val="fr-FR"/>
              </w:rPr>
              <w:t>85,57</w:t>
            </w:r>
          </w:p>
        </w:tc>
      </w:tr>
      <w:tr w14:paraId="39552E7D"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F42F11" w14:paraId="4C62A3B8" w14:textId="77777777">
            <w:pPr>
              <w:pStyle w:val="Tab1FirstColNonGrasBordureDown"/>
              <w:rPr>
                <w:lang w:val="fr-FR"/>
              </w:rPr>
            </w:pPr>
            <w:r>
              <w:rPr>
                <w:lang w:val="fr-FR"/>
              </w:rPr>
              <w:t>CPR ES AUDACE RP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F2FB690"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47BA1A7" w14:textId="77777777">
            <w:pPr>
              <w:pStyle w:val="Tab1MiddleColNonGrasBordureDown"/>
              <w:rPr>
                <w:lang w:val="fr-FR"/>
              </w:rPr>
            </w:pPr>
            <w:r>
              <w:rPr>
                <w:lang w:val="fr-FR"/>
              </w:rPr>
              <w:t>205 192,38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5F580DF" w14:textId="77777777">
            <w:pPr>
              <w:pStyle w:val="Tab1MiddleColNonGrasBordureDown"/>
              <w:rPr>
                <w:lang w:val="fr-FR"/>
              </w:rPr>
            </w:pPr>
            <w:r>
              <w:rPr>
                <w:lang w:val="fr-FR"/>
              </w:rPr>
              <w:t>1 736,0549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65DD8DB" w14:textId="77777777">
            <w:pPr>
              <w:pStyle w:val="Tab1LastColNonGrasBordureDown"/>
              <w:rPr>
                <w:lang w:val="fr-FR"/>
              </w:rPr>
            </w:pPr>
            <w:r>
              <w:rPr>
                <w:lang w:val="fr-FR"/>
              </w:rPr>
              <w:t>118,19</w:t>
            </w:r>
          </w:p>
        </w:tc>
      </w:tr>
      <w:tr w14:paraId="45E37411"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F42F11" w14:paraId="13E53E97" w14:textId="77777777">
            <w:pPr>
              <w:pStyle w:val="Tab1FirstColNonGrasBordureDown"/>
              <w:rPr>
                <w:lang w:val="fr-FR"/>
              </w:rPr>
            </w:pPr>
            <w:r>
              <w:rPr>
                <w:lang w:val="fr-FR"/>
              </w:rPr>
              <w:t>CPR ES AUDACE RP ASS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C9EDDC7"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5AEFA9A" w14:textId="77777777">
            <w:pPr>
              <w:pStyle w:val="Tab1MiddleColNonGrasBordureDown"/>
              <w:rPr>
                <w:lang w:val="fr-FR"/>
              </w:rPr>
            </w:pPr>
            <w:r>
              <w:rPr>
                <w:lang w:val="fr-FR"/>
              </w:rPr>
              <w:t>2 938,51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4D0C195" w14:textId="77777777">
            <w:pPr>
              <w:pStyle w:val="Tab1MiddleColNonGrasBordureDown"/>
              <w:rPr>
                <w:lang w:val="fr-FR"/>
              </w:rPr>
            </w:pPr>
            <w:r>
              <w:rPr>
                <w:lang w:val="fr-FR"/>
              </w:rPr>
              <w:t>34,7766</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479F5096" w14:textId="77777777">
            <w:pPr>
              <w:pStyle w:val="Tab1LastColNonGrasBordureDown"/>
              <w:rPr>
                <w:lang w:val="fr-FR"/>
              </w:rPr>
            </w:pPr>
            <w:r>
              <w:rPr>
                <w:lang w:val="fr-FR"/>
              </w:rPr>
              <w:t>84,49</w:t>
            </w:r>
          </w:p>
        </w:tc>
      </w:tr>
    </w:tbl>
    <w:p w:rsidR="00F42F11" w14:paraId="41E88764" w14:textId="77777777">
      <w:pPr>
        <w:pStyle w:val="TechnicalBookmark"/>
        <w:rPr>
          <w:lang w:val="fr-FR"/>
        </w:rPr>
        <w:sectPr>
          <w:headerReference w:type="default" r:id="rId8"/>
          <w:footerReference w:type="default" r:id="rId9"/>
          <w:pgSz w:w="11900" w:h="16840"/>
          <w:pgMar w:top="2154" w:right="1134" w:bottom="1134" w:left="1134" w:header="400" w:footer="400" w:gutter="0"/>
          <w:cols w:space="720"/>
        </w:sectPr>
      </w:pPr>
    </w:p>
    <w:p w:rsidR="00F42F11" w14:paraId="109EF1A8" w14:textId="77777777">
      <w:pPr>
        <w:spacing w:line="15" w:lineRule="exact"/>
        <w:rPr>
          <w:sz w:val="2"/>
        </w:rPr>
      </w:pPr>
    </w:p>
    <w:p w:rsidR="00F42F11" w14:paraId="3CA963D7" w14:textId="77777777">
      <w:pPr>
        <w:pStyle w:val="TechnicalBookmark"/>
        <w:rPr>
          <w:lang w:val="fr-FR"/>
        </w:rPr>
      </w:pPr>
      <w:r>
        <w:rPr>
          <w:lang w:val="fr-FR"/>
        </w:rPr>
        <w:fldChar w:fldCharType="begin"/>
      </w:r>
      <w:r>
        <w:rPr>
          <w:lang w:val="fr-FR"/>
        </w:rPr>
        <w:instrText xml:space="preserve"> SET 15CDF320B05FA9782BCAAD699927B0C1 "" </w:instrText>
      </w:r>
      <w:r>
        <w:rPr>
          <w:lang w:val="fr-FR"/>
        </w:rPr>
        <w:fldChar w:fldCharType="separate"/>
      </w:r>
      <w:bookmarkStart w:id="10" w:name="15CDF320B05FA9782BCAAD699927B0C1"/>
      <w:bookmarkEnd w:id="10"/>
      <w:r>
        <w:rPr>
          <w:lang w:val="fr-FR"/>
        </w:rPr>
        <w:fldChar w:fldCharType="end"/>
      </w:r>
    </w:p>
    <w:p w:rsidR="00F42F11" w14:paraId="49681695" w14:textId="77777777">
      <w:pPr>
        <w:pStyle w:val="H1"/>
        <w:rPr>
          <w:lang w:val="fr-FR"/>
        </w:rPr>
      </w:pPr>
      <w:bookmarkStart w:id="11" w:name="Eléments_du_portefeuille_titres"/>
      <w:bookmarkEnd w:id="11"/>
      <w:r>
        <w:rPr>
          <w:lang w:val="fr-FR"/>
        </w:rPr>
        <w:t>Eléments du portefeuille titres</w:t>
      </w:r>
    </w:p>
    <w:p w:rsidR="00F42F11" w14:paraId="3937260D" w14:textId="77777777">
      <w:pPr>
        <w:pStyle w:val="RefToc1"/>
        <w:rPr>
          <w:lang w:val="fr-FR"/>
        </w:rPr>
      </w:pPr>
      <w:bookmarkStart w:id="12" w:name="BK_087A59EF53C1FBD2097E123C1ABCE783"/>
      <w:bookmarkEnd w:id="12"/>
      <w:r>
        <w:rPr>
          <w:lang w:val="fr-FR"/>
        </w:rPr>
        <w:t>Eléments du portefeuille titres</w:t>
      </w:r>
    </w:p>
    <w:p w:rsidR="00F42F11" w14:paraId="13BB84FC" w14:textId="77777777">
      <w:pPr>
        <w:pStyle w:val="TechnicalBookmark"/>
        <w:rPr>
          <w:lang w:val="fr-FR"/>
        </w:rPr>
      </w:pPr>
      <w:r>
        <w:rPr>
          <w:lang w:val="fr-FR"/>
        </w:rPr>
        <w:fldChar w:fldCharType="begin"/>
      </w:r>
      <w:r>
        <w:rPr>
          <w:lang w:val="fr-FR"/>
        </w:rPr>
        <w:instrText xml:space="preserve"> SET 124A188E4E6FE225024F19E837E8D6CB "" </w:instrText>
      </w:r>
      <w:r>
        <w:rPr>
          <w:lang w:val="fr-FR"/>
        </w:rPr>
        <w:fldChar w:fldCharType="separate"/>
      </w:r>
      <w:bookmarkStart w:id="13" w:name="124A188E4E6FE225024F19E837E8D6CB"/>
      <w:bookmarkEnd w:id="13"/>
      <w:r>
        <w:rPr>
          <w:lang w:val="fr-FR"/>
        </w:rPr>
        <w:fldChar w:fldCharType="end"/>
      </w:r>
    </w:p>
    <w:p w:rsidR="00F42F11" w14:paraId="1BE97D3C" w14:textId="77777777">
      <w:pPr>
        <w:pStyle w:val="TechnicalBookmark"/>
        <w:rPr>
          <w:lang w:val="fr-FR"/>
        </w:rPr>
      </w:pPr>
    </w:p>
    <w:tbl>
      <w:tblPr>
        <w:tblW w:w="5000" w:type="pct"/>
        <w:tblLayout w:type="fixed"/>
        <w:tblLook w:val="04A0"/>
      </w:tblPr>
      <w:tblGrid>
        <w:gridCol w:w="5717"/>
        <w:gridCol w:w="1953"/>
        <w:gridCol w:w="1952"/>
      </w:tblGrid>
      <w:tr w14:paraId="12608744"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6776176C"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86D8604"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5CBB23FD" w14:textId="77777777">
            <w:pPr>
              <w:pStyle w:val="EnteteTabLastColBordure"/>
              <w:spacing w:line="184" w:lineRule="exact"/>
              <w:rPr>
                <w:lang w:val="fr-FR"/>
              </w:rPr>
            </w:pPr>
            <w:r>
              <w:rPr>
                <w:lang w:val="fr-FR"/>
              </w:rPr>
              <w:t>Pourcentage total des actifs (**)</w:t>
            </w:r>
          </w:p>
        </w:tc>
      </w:tr>
      <w:tr w14:paraId="7D684411"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F42F11" w14:paraId="1C31F3D4"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4363C15D" w14:textId="77777777">
            <w:pPr>
              <w:pStyle w:val="Tab1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64FDF336" w14:textId="77777777">
            <w:pPr>
              <w:pStyle w:val="Tab1LastColNonGras"/>
              <w:rPr>
                <w:lang w:val="fr-FR"/>
              </w:rPr>
            </w:pPr>
            <w:r>
              <w:rPr>
                <w:lang w:val="fr-FR"/>
              </w:rPr>
              <w:t xml:space="preserve"> </w:t>
            </w:r>
          </w:p>
        </w:tc>
      </w:tr>
      <w:tr w14:paraId="23EA494E"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F42F11" w14:paraId="24083E22"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6B445EDD"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38F82D2F" w14:textId="77777777">
            <w:pPr>
              <w:pStyle w:val="Tab1LastColNonGrasNoContent"/>
              <w:rPr>
                <w:sz w:val="16"/>
                <w:lang w:val="fr-FR"/>
              </w:rPr>
            </w:pPr>
          </w:p>
        </w:tc>
      </w:tr>
      <w:tr w14:paraId="433CC0B2"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6E0AF805"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5D9CAFB"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F4CE010" w14:textId="77777777">
            <w:pPr>
              <w:pStyle w:val="Tab1LastColNonGrasBordureDownNoContent"/>
              <w:rPr>
                <w:sz w:val="16"/>
                <w:lang w:val="fr-FR"/>
              </w:rPr>
            </w:pPr>
          </w:p>
        </w:tc>
      </w:tr>
      <w:tr w14:paraId="4481D8C4" w14:textId="77777777">
        <w:tblPrEx>
          <w:tblW w:w="5000" w:type="pct"/>
          <w:tblLayout w:type="fixed"/>
          <w:tblLook w:val="04A0"/>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0CB94250"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A319BC7"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1C31FB49" w14:textId="77777777">
            <w:pPr>
              <w:pStyle w:val="Tab1LastColNonGrasBordureDown"/>
              <w:rPr>
                <w:lang w:val="fr-FR"/>
              </w:rPr>
            </w:pPr>
            <w:r>
              <w:rPr>
                <w:lang w:val="fr-FR"/>
              </w:rPr>
              <w:t xml:space="preserve"> </w:t>
            </w:r>
          </w:p>
        </w:tc>
      </w:tr>
      <w:tr w14:paraId="0FF6F14C"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4465A85A"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0AF853AC"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3AEB231" w14:textId="77777777">
            <w:pPr>
              <w:pStyle w:val="Tab1LastColNonGrasBordureDown"/>
              <w:rPr>
                <w:lang w:val="fr-FR"/>
              </w:rPr>
            </w:pPr>
            <w:r>
              <w:rPr>
                <w:lang w:val="fr-FR"/>
              </w:rPr>
              <w:t xml:space="preserve"> </w:t>
            </w:r>
          </w:p>
        </w:tc>
      </w:tr>
      <w:tr w14:paraId="1D4FBD3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0F93AEE1"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2FA89F0B" w14:textId="77777777">
            <w:pPr>
              <w:pStyle w:val="Tab1MiddleColNonGrasBordureDown"/>
              <w:rPr>
                <w:lang w:val="fr-FR"/>
              </w:rPr>
            </w:pPr>
            <w:r>
              <w:rPr>
                <w:lang w:val="fr-FR"/>
              </w:rPr>
              <w:t>100,01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2EA3066" w14:textId="77777777">
            <w:pPr>
              <w:pStyle w:val="Tab1LastColNonGrasBordureDown"/>
              <w:rPr>
                <w:lang w:val="fr-FR"/>
              </w:rPr>
            </w:pPr>
            <w:r>
              <w:rPr>
                <w:lang w:val="fr-FR"/>
              </w:rPr>
              <w:t>99,99</w:t>
            </w:r>
          </w:p>
        </w:tc>
      </w:tr>
    </w:tbl>
    <w:p w:rsidR="00F42F11" w14:paraId="171B43CC" w14:textId="77777777">
      <w:pPr>
        <w:pStyle w:val="TechnicalBookmark"/>
        <w:rPr>
          <w:lang w:val="fr-FR"/>
        </w:rPr>
      </w:pPr>
    </w:p>
    <w:p w:rsidR="00F42F11" w14:paraId="0C04A7E7" w14:textId="77777777">
      <w:pPr>
        <w:pStyle w:val="TableNote"/>
        <w:spacing w:before="100" w:after="100"/>
        <w:rPr>
          <w:lang w:val="fr-FR"/>
        </w:rPr>
      </w:pPr>
      <w:r>
        <w:rPr>
          <w:lang w:val="fr-FR"/>
        </w:rPr>
        <w:t>(*) Se reporter au f) de l’état du patrimoine</w:t>
      </w:r>
    </w:p>
    <w:p w:rsidR="00F42F11" w14:paraId="29AA04A3" w14:textId="77777777">
      <w:pPr>
        <w:pStyle w:val="TableNote"/>
        <w:spacing w:before="100"/>
        <w:rPr>
          <w:lang w:val="fr-FR"/>
        </w:rPr>
        <w:sectPr>
          <w:headerReference w:type="default" r:id="rId10"/>
          <w:footerReference w:type="default" r:id="rId11"/>
          <w:pgSz w:w="11900" w:h="16840"/>
          <w:pgMar w:top="2154" w:right="1134" w:bottom="1134" w:left="1134" w:header="400" w:footer="400" w:gutter="0"/>
          <w:cols w:space="720"/>
        </w:sectPr>
      </w:pPr>
      <w:r>
        <w:rPr>
          <w:lang w:val="fr-FR"/>
        </w:rPr>
        <w:t>(**) Se reporter au d) de l’état du patrimoine</w:t>
      </w:r>
      <w:r>
        <w:rPr>
          <w:lang w:val="fr-FR"/>
        </w:rPr>
        <w:cr/>
      </w:r>
    </w:p>
    <w:p w:rsidR="00F42F11" w:rsidRPr="00802DA8" w14:paraId="7A80B222" w14:textId="77777777">
      <w:pPr>
        <w:spacing w:line="15" w:lineRule="exact"/>
        <w:rPr>
          <w:sz w:val="2"/>
          <w:lang w:val="fr-FR"/>
        </w:rPr>
      </w:pPr>
    </w:p>
    <w:p w:rsidR="00F42F11" w14:paraId="363EC926" w14:textId="77777777">
      <w:pPr>
        <w:pStyle w:val="TechnicalBookmark"/>
        <w:rPr>
          <w:lang w:val="fr-FR"/>
        </w:rPr>
      </w:pPr>
      <w:r>
        <w:rPr>
          <w:lang w:val="fr-FR"/>
        </w:rPr>
        <w:fldChar w:fldCharType="begin"/>
      </w:r>
      <w:r>
        <w:rPr>
          <w:lang w:val="fr-FR"/>
        </w:rPr>
        <w:instrText xml:space="preserve"> SET 6104F2364A2F78A79E6E1ECC4136A59F "" </w:instrText>
      </w:r>
      <w:r>
        <w:rPr>
          <w:lang w:val="fr-FR"/>
        </w:rPr>
        <w:fldChar w:fldCharType="separate"/>
      </w:r>
      <w:bookmarkStart w:id="14" w:name="6104F2364A2F78A79E6E1ECC4136A59F"/>
      <w:bookmarkEnd w:id="14"/>
      <w:r>
        <w:rPr>
          <w:lang w:val="fr-FR"/>
        </w:rPr>
        <w:fldChar w:fldCharType="end"/>
      </w:r>
    </w:p>
    <w:p w:rsidR="00F42F11" w14:paraId="21B787F4" w14:textId="77777777">
      <w:pPr>
        <w:pStyle w:val="H1"/>
        <w:rPr>
          <w:lang w:val="fr-FR"/>
        </w:rPr>
      </w:pPr>
      <w:bookmarkStart w:id="15" w:name="Répartition_des_actifs_du_A),_B),_C),_D)"/>
      <w:bookmarkEnd w:id="15"/>
      <w:r>
        <w:rPr>
          <w:lang w:val="fr-FR"/>
        </w:rPr>
        <w:t>Répartition des actifs du A), B), C), D) du portefeuille titres, par devise</w:t>
      </w:r>
    </w:p>
    <w:p w:rsidR="00F42F11" w14:paraId="18E76A9E" w14:textId="77777777">
      <w:pPr>
        <w:pStyle w:val="RefToc1"/>
        <w:rPr>
          <w:lang w:val="fr-FR"/>
        </w:rPr>
      </w:pPr>
      <w:bookmarkStart w:id="16" w:name="BK_C0543A569821AC9CAD9C71D515083358"/>
      <w:bookmarkEnd w:id="16"/>
      <w:r>
        <w:rPr>
          <w:lang w:val="fr-FR"/>
        </w:rPr>
        <w:t>Répartition des actifs du A), B), C), D) du portefeuille titres, par devise</w:t>
      </w:r>
    </w:p>
    <w:p w:rsidR="00F42F11" w14:paraId="00F1F41D" w14:textId="77777777">
      <w:pPr>
        <w:pStyle w:val="TechnicalBookmark"/>
        <w:rPr>
          <w:lang w:val="fr-FR"/>
        </w:rPr>
      </w:pPr>
      <w:r>
        <w:rPr>
          <w:lang w:val="fr-FR"/>
        </w:rPr>
        <w:fldChar w:fldCharType="begin"/>
      </w:r>
      <w:r>
        <w:rPr>
          <w:lang w:val="fr-FR"/>
        </w:rPr>
        <w:instrText xml:space="preserve"> SET DB7FDBABAA5F9E539650BA739946B2DB "" </w:instrText>
      </w:r>
      <w:r>
        <w:rPr>
          <w:lang w:val="fr-FR"/>
        </w:rPr>
        <w:fldChar w:fldCharType="separate"/>
      </w:r>
      <w:bookmarkStart w:id="17" w:name="DB7FDBABAA5F9E539650BA739946B2DB"/>
      <w:bookmarkEnd w:id="17"/>
      <w:r>
        <w:rPr>
          <w:lang w:val="fr-FR"/>
        </w:rPr>
        <w:fldChar w:fldCharType="end"/>
      </w:r>
    </w:p>
    <w:p w:rsidR="00F42F11" w14:paraId="5D2E9F4D" w14:textId="77777777">
      <w:pPr>
        <w:pStyle w:val="TechnicalBookmark"/>
        <w:rPr>
          <w:lang w:val="fr-FR"/>
        </w:rPr>
      </w:pPr>
    </w:p>
    <w:tbl>
      <w:tblPr>
        <w:tblW w:w="5000" w:type="pct"/>
        <w:tblLayout w:type="fixed"/>
        <w:tblLook w:val="04A0"/>
      </w:tblPr>
      <w:tblGrid>
        <w:gridCol w:w="3585"/>
        <w:gridCol w:w="917"/>
        <w:gridCol w:w="1574"/>
        <w:gridCol w:w="1594"/>
        <w:gridCol w:w="1952"/>
      </w:tblGrid>
      <w:tr w14:paraId="4903DD6C"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60A2319A"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4955C413"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7A4FF2A7"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81CE421"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3768C2BF" w14:textId="77777777">
            <w:pPr>
              <w:pStyle w:val="EnteteTabLastColBordure"/>
              <w:spacing w:line="184" w:lineRule="exact"/>
              <w:rPr>
                <w:lang w:val="fr-FR"/>
              </w:rPr>
            </w:pPr>
            <w:r>
              <w:rPr>
                <w:lang w:val="fr-FR"/>
              </w:rPr>
              <w:t>Pourcentage total des actifs (**)</w:t>
            </w:r>
          </w:p>
        </w:tc>
      </w:tr>
      <w:tr w14:paraId="2F607BF7"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F42F11" w14:paraId="34524F61" w14:textId="77777777">
            <w:pPr>
              <w:pStyle w:val="Tab1FirstColNonGrasBordureDown"/>
              <w:jc w:val="center"/>
              <w:rPr>
                <w:lang w:val="fr-FR"/>
              </w:rPr>
            </w:pPr>
            <w:r>
              <w:rPr>
                <w:lang w:val="fr-FR"/>
              </w:rPr>
              <w:t>NEANT</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4BBF93B" w14:textId="77777777">
            <w:pPr>
              <w:pStyle w:val="Tab1MiddleColNonGrasBordureDown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4A5520BA"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ED566AC"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1BD0ABEE" w14:textId="77777777">
            <w:pPr>
              <w:pStyle w:val="Tab1LastColNonGrasBordureDownNoContent"/>
              <w:rPr>
                <w:sz w:val="16"/>
                <w:lang w:val="fr-FR"/>
              </w:rPr>
            </w:pPr>
          </w:p>
        </w:tc>
      </w:tr>
    </w:tbl>
    <w:p w:rsidR="00F42F11" w14:paraId="2380768B" w14:textId="77777777">
      <w:pPr>
        <w:pStyle w:val="TechnicalBookmark"/>
        <w:rPr>
          <w:lang w:val="fr-FR"/>
        </w:rPr>
      </w:pPr>
    </w:p>
    <w:p w:rsidR="00F42F11" w14:paraId="125074BC" w14:textId="77777777">
      <w:pPr>
        <w:pStyle w:val="TableNote"/>
        <w:spacing w:before="100" w:after="100"/>
        <w:rPr>
          <w:lang w:val="fr-FR"/>
        </w:rPr>
      </w:pPr>
      <w:r>
        <w:rPr>
          <w:lang w:val="fr-FR"/>
        </w:rPr>
        <w:t>(*) Se reporter au f) de l’état du patrimoine</w:t>
      </w:r>
    </w:p>
    <w:p w:rsidR="00F42F11" w14:paraId="339B19A7" w14:textId="77777777">
      <w:pPr>
        <w:pStyle w:val="TableNote"/>
        <w:spacing w:before="100"/>
        <w:rPr>
          <w:lang w:val="fr-FR"/>
        </w:rPr>
        <w:sectPr>
          <w:headerReference w:type="default" r:id="rId12"/>
          <w:footerReference w:type="default" r:id="rId13"/>
          <w:pgSz w:w="11900" w:h="16840"/>
          <w:pgMar w:top="2154" w:right="1134" w:bottom="1134" w:left="1134" w:header="400" w:footer="400" w:gutter="0"/>
          <w:cols w:space="720"/>
        </w:sectPr>
      </w:pPr>
      <w:r>
        <w:rPr>
          <w:lang w:val="fr-FR"/>
        </w:rPr>
        <w:t>(**) Se reporter au d) de l’état du patrimoine</w:t>
      </w:r>
      <w:r>
        <w:rPr>
          <w:lang w:val="fr-FR"/>
        </w:rPr>
        <w:cr/>
      </w:r>
    </w:p>
    <w:p w:rsidR="00F42F11" w:rsidRPr="00802DA8" w14:paraId="6033EED6" w14:textId="77777777">
      <w:pPr>
        <w:spacing w:line="15" w:lineRule="exact"/>
        <w:rPr>
          <w:sz w:val="2"/>
          <w:lang w:val="fr-FR"/>
        </w:rPr>
      </w:pPr>
    </w:p>
    <w:p w:rsidR="00F42F11" w14:paraId="435E7969" w14:textId="77777777">
      <w:pPr>
        <w:pStyle w:val="TechnicalBookmark"/>
        <w:rPr>
          <w:lang w:val="fr-FR"/>
        </w:rPr>
      </w:pPr>
      <w:r>
        <w:rPr>
          <w:lang w:val="fr-FR"/>
        </w:rPr>
        <w:fldChar w:fldCharType="begin"/>
      </w:r>
      <w:r>
        <w:rPr>
          <w:lang w:val="fr-FR"/>
        </w:rPr>
        <w:instrText xml:space="preserve"> SET FF9388AAA75BF51BB846FC8E8FB4C9FD "" </w:instrText>
      </w:r>
      <w:r>
        <w:rPr>
          <w:lang w:val="fr-FR"/>
        </w:rPr>
        <w:fldChar w:fldCharType="separate"/>
      </w:r>
      <w:bookmarkStart w:id="18" w:name="FF9388AAA75BF51BB846FC8E8FB4C9FD"/>
      <w:bookmarkEnd w:id="18"/>
      <w:r>
        <w:rPr>
          <w:lang w:val="fr-FR"/>
        </w:rPr>
        <w:fldChar w:fldCharType="end"/>
      </w:r>
    </w:p>
    <w:p w:rsidR="00F42F11" w14:paraId="1A6479AE" w14:textId="77777777">
      <w:pPr>
        <w:pStyle w:val="H1"/>
        <w:rPr>
          <w:lang w:val="fr-FR"/>
        </w:rPr>
      </w:pPr>
      <w:r>
        <w:rPr>
          <w:lang w:val="fr-FR"/>
        </w:rPr>
        <w:t>Répartition des actifs du A), B), C), D) du portefeuille titres, par pays de résidence de l'émetteur</w:t>
      </w:r>
    </w:p>
    <w:p w:rsidR="00F42F11" w14:paraId="1B9CB518"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F42F11" w14:paraId="65DC2BFD" w14:textId="77777777">
      <w:pPr>
        <w:pStyle w:val="TechnicalBookmark"/>
        <w:rPr>
          <w:lang w:val="fr-FR"/>
        </w:rPr>
      </w:pPr>
      <w:r>
        <w:rPr>
          <w:lang w:val="fr-FR"/>
        </w:rPr>
        <w:fldChar w:fldCharType="begin"/>
      </w:r>
      <w:r>
        <w:rPr>
          <w:lang w:val="fr-FR"/>
        </w:rPr>
        <w:instrText xml:space="preserve"> SET C66F95484B5302B8D535A390E9ED8C35 "" </w:instrText>
      </w:r>
      <w:r>
        <w:rPr>
          <w:lang w:val="fr-FR"/>
        </w:rPr>
        <w:fldChar w:fldCharType="separate"/>
      </w:r>
      <w:bookmarkStart w:id="20" w:name="C66F95484B5302B8D535A390E9ED8C35"/>
      <w:bookmarkEnd w:id="20"/>
      <w:r>
        <w:rPr>
          <w:lang w:val="fr-FR"/>
        </w:rPr>
        <w:fldChar w:fldCharType="end"/>
      </w:r>
    </w:p>
    <w:p w:rsidR="00F42F11" w14:paraId="4A9073AF" w14:textId="77777777">
      <w:pPr>
        <w:pStyle w:val="TechnicalBookmark"/>
        <w:rPr>
          <w:lang w:val="fr-FR"/>
        </w:rPr>
      </w:pPr>
    </w:p>
    <w:tbl>
      <w:tblPr>
        <w:tblW w:w="5000" w:type="pct"/>
        <w:tblLayout w:type="fixed"/>
        <w:tblLook w:val="04A0"/>
      </w:tblPr>
      <w:tblGrid>
        <w:gridCol w:w="5717"/>
        <w:gridCol w:w="1953"/>
        <w:gridCol w:w="1952"/>
      </w:tblGrid>
      <w:tr w14:paraId="29EE4ED8"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22B2D432"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418350EA"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65C3F72C" w14:textId="77777777">
            <w:pPr>
              <w:pStyle w:val="EnteteTabLastColBordure"/>
              <w:spacing w:line="184" w:lineRule="exact"/>
              <w:rPr>
                <w:lang w:val="fr-FR"/>
              </w:rPr>
            </w:pPr>
            <w:r>
              <w:rPr>
                <w:lang w:val="fr-FR"/>
              </w:rPr>
              <w:t>Pourcentage total des actifs (**)</w:t>
            </w:r>
          </w:p>
        </w:tc>
      </w:tr>
      <w:tr w14:paraId="3CEDBD7C"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3653719C" w14:textId="77777777">
            <w:pPr>
              <w:pStyle w:val="Tab1FirstColNonGrasBordureDown"/>
              <w:jc w:val="center"/>
              <w:rPr>
                <w:lang w:val="fr-FR"/>
              </w:rPr>
            </w:pPr>
            <w:r>
              <w:rPr>
                <w:lang w:val="fr-FR"/>
              </w:rPr>
              <w:t>NEANT</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A3A4FE7"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A182FC6" w14:textId="77777777">
            <w:pPr>
              <w:pStyle w:val="Tab1LastColNonGrasBordureDownNoContent"/>
              <w:rPr>
                <w:sz w:val="16"/>
                <w:lang w:val="fr-FR"/>
              </w:rPr>
            </w:pPr>
          </w:p>
        </w:tc>
      </w:tr>
    </w:tbl>
    <w:p w:rsidR="00F42F11" w14:paraId="078B0FDF" w14:textId="77777777">
      <w:pPr>
        <w:pStyle w:val="TechnicalBookmark"/>
        <w:rPr>
          <w:lang w:val="fr-FR"/>
        </w:rPr>
      </w:pPr>
    </w:p>
    <w:p w:rsidR="00F42F11" w14:paraId="7CEC9EF9" w14:textId="77777777">
      <w:pPr>
        <w:pStyle w:val="TableNote"/>
        <w:spacing w:before="100" w:after="100"/>
        <w:rPr>
          <w:lang w:val="fr-FR"/>
        </w:rPr>
      </w:pPr>
      <w:r>
        <w:rPr>
          <w:lang w:val="fr-FR"/>
        </w:rPr>
        <w:t>(*) Se reporter au f) de l’état du patrimoine</w:t>
      </w:r>
    </w:p>
    <w:p w:rsidR="00F42F11" w14:paraId="1C9BA2CE" w14:textId="77777777">
      <w:pPr>
        <w:pStyle w:val="TableNote"/>
        <w:spacing w:before="100"/>
        <w:rPr>
          <w:lang w:val="fr-FR"/>
        </w:rPr>
        <w:sectPr>
          <w:headerReference w:type="default" r:id="rId14"/>
          <w:footerReference w:type="default" r:id="rId15"/>
          <w:pgSz w:w="11900" w:h="16840"/>
          <w:pgMar w:top="2154" w:right="1134" w:bottom="1134" w:left="1134" w:header="400" w:footer="400" w:gutter="0"/>
          <w:cols w:space="720"/>
        </w:sectPr>
      </w:pPr>
      <w:r>
        <w:rPr>
          <w:lang w:val="fr-FR"/>
        </w:rPr>
        <w:t>(**) Se reporter au d) de l’état du patrimoine</w:t>
      </w:r>
      <w:r>
        <w:rPr>
          <w:lang w:val="fr-FR"/>
        </w:rPr>
        <w:cr/>
      </w:r>
    </w:p>
    <w:p w:rsidR="00F42F11" w:rsidRPr="00802DA8" w14:paraId="19C1857E" w14:textId="77777777">
      <w:pPr>
        <w:spacing w:line="15" w:lineRule="exact"/>
        <w:rPr>
          <w:sz w:val="2"/>
          <w:lang w:val="fr-FR"/>
        </w:rPr>
      </w:pPr>
    </w:p>
    <w:p w:rsidR="00F42F11" w14:paraId="302ADF48" w14:textId="77777777">
      <w:pPr>
        <w:pStyle w:val="TechnicalBookmark"/>
        <w:rPr>
          <w:lang w:val="fr-FR"/>
        </w:rPr>
      </w:pPr>
      <w:r>
        <w:rPr>
          <w:lang w:val="fr-FR"/>
        </w:rPr>
        <w:fldChar w:fldCharType="begin"/>
      </w:r>
      <w:r>
        <w:rPr>
          <w:lang w:val="fr-FR"/>
        </w:rPr>
        <w:instrText xml:space="preserve"> SET B353D13320C5C757860334F9E055998E "" </w:instrText>
      </w:r>
      <w:r>
        <w:rPr>
          <w:lang w:val="fr-FR"/>
        </w:rPr>
        <w:fldChar w:fldCharType="separate"/>
      </w:r>
      <w:bookmarkStart w:id="21" w:name="B353D13320C5C757860334F9E055998E"/>
      <w:bookmarkEnd w:id="21"/>
      <w:r>
        <w:rPr>
          <w:lang w:val="fr-FR"/>
        </w:rPr>
        <w:fldChar w:fldCharType="end"/>
      </w:r>
    </w:p>
    <w:p w:rsidR="00F42F11" w14:paraId="77C4A2F2" w14:textId="77777777">
      <w:pPr>
        <w:pStyle w:val="H1"/>
        <w:rPr>
          <w:lang w:val="fr-FR"/>
        </w:rPr>
      </w:pPr>
      <w:bookmarkStart w:id="22" w:name="Répartition_des_autres_actifs_du_E)_du_p"/>
      <w:bookmarkEnd w:id="22"/>
      <w:r>
        <w:rPr>
          <w:lang w:val="fr-FR"/>
        </w:rPr>
        <w:t>Répartition des autres actifs du E) du portefeuille titres, par nature</w:t>
      </w:r>
    </w:p>
    <w:p w:rsidR="00F42F11" w14:paraId="4DAC1D4B" w14:textId="77777777">
      <w:pPr>
        <w:pStyle w:val="RefToc1"/>
        <w:rPr>
          <w:lang w:val="fr-FR"/>
        </w:rPr>
      </w:pPr>
      <w:bookmarkStart w:id="23" w:name="BK_074E5BC1BB1FAC0B9D91EB8BA3C1F1B7"/>
      <w:bookmarkEnd w:id="23"/>
      <w:r>
        <w:rPr>
          <w:lang w:val="fr-FR"/>
        </w:rPr>
        <w:t>Répartition des autres actifs du E) du portefeuille titres, par nature</w:t>
      </w:r>
    </w:p>
    <w:p w:rsidR="00F42F11" w14:paraId="5EEC97FE" w14:textId="77777777">
      <w:pPr>
        <w:pStyle w:val="TechnicalBookmark"/>
        <w:rPr>
          <w:lang w:val="fr-FR"/>
        </w:rPr>
      </w:pPr>
      <w:r>
        <w:rPr>
          <w:lang w:val="fr-FR"/>
        </w:rPr>
        <w:fldChar w:fldCharType="begin"/>
      </w:r>
      <w:r>
        <w:rPr>
          <w:lang w:val="fr-FR"/>
        </w:rPr>
        <w:instrText xml:space="preserve"> SET 08FF9E38B0390DC40240FA10F98F8D72 "" </w:instrText>
      </w:r>
      <w:r>
        <w:rPr>
          <w:lang w:val="fr-FR"/>
        </w:rPr>
        <w:fldChar w:fldCharType="separate"/>
      </w:r>
      <w:bookmarkStart w:id="24" w:name="08FF9E38B0390DC40240FA10F98F8D72"/>
      <w:bookmarkEnd w:id="24"/>
      <w:r>
        <w:rPr>
          <w:lang w:val="fr-FR"/>
        </w:rPr>
        <w:fldChar w:fldCharType="end"/>
      </w:r>
    </w:p>
    <w:p w:rsidR="00F42F11" w14:paraId="358FCBA2" w14:textId="77777777">
      <w:pPr>
        <w:pStyle w:val="TechnicalBookmark"/>
        <w:rPr>
          <w:lang w:val="fr-FR"/>
        </w:rPr>
      </w:pPr>
    </w:p>
    <w:tbl>
      <w:tblPr>
        <w:tblW w:w="5000" w:type="pct"/>
        <w:tblLayout w:type="fixed"/>
        <w:tblLook w:val="04A0"/>
      </w:tblPr>
      <w:tblGrid>
        <w:gridCol w:w="5717"/>
        <w:gridCol w:w="1953"/>
        <w:gridCol w:w="1952"/>
      </w:tblGrid>
      <w:tr w14:paraId="5DCC177A"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6883CFF4"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3CDB622"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25D0FECF" w14:textId="77777777">
            <w:pPr>
              <w:pStyle w:val="EnteteTabLastColBordure"/>
              <w:spacing w:line="184" w:lineRule="exact"/>
              <w:rPr>
                <w:lang w:val="fr-FR"/>
              </w:rPr>
            </w:pPr>
            <w:r>
              <w:rPr>
                <w:lang w:val="fr-FR"/>
              </w:rPr>
              <w:t>Pourcentage total des actifs (**)</w:t>
            </w:r>
          </w:p>
        </w:tc>
      </w:tr>
      <w:tr w14:paraId="3D6D4C13"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79AD79B6"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0F232585" w14:textId="77777777">
            <w:pPr>
              <w:pStyle w:val="Tab1MiddleColNonGrasBordureDown"/>
              <w:rPr>
                <w:lang w:val="fr-FR"/>
              </w:rPr>
            </w:pPr>
            <w:r>
              <w:rPr>
                <w:lang w:val="fr-FR"/>
              </w:rPr>
              <w:t>100,01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2631018" w14:textId="77777777">
            <w:pPr>
              <w:pStyle w:val="Tab1LastColNonGrasBordureDown"/>
              <w:rPr>
                <w:lang w:val="fr-FR"/>
              </w:rPr>
            </w:pPr>
            <w:r>
              <w:rPr>
                <w:lang w:val="fr-FR"/>
              </w:rPr>
              <w:t>99,99</w:t>
            </w:r>
          </w:p>
        </w:tc>
      </w:tr>
      <w:tr w14:paraId="077A064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250C4933"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360EA43"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18080A26" w14:textId="77777777">
            <w:pPr>
              <w:pStyle w:val="Tab1LastColNonGrasBordureDown"/>
              <w:rPr>
                <w:lang w:val="fr-FR"/>
              </w:rPr>
            </w:pPr>
            <w:r>
              <w:rPr>
                <w:lang w:val="fr-FR"/>
              </w:rPr>
              <w:t xml:space="preserve"> </w:t>
            </w:r>
          </w:p>
        </w:tc>
      </w:tr>
      <w:tr w14:paraId="4AB748A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6F50C882"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09290BD5"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06B78D60" w14:textId="77777777">
            <w:pPr>
              <w:pStyle w:val="Tab1LastColNonGrasBordureDown"/>
              <w:rPr>
                <w:lang w:val="fr-FR"/>
              </w:rPr>
            </w:pPr>
            <w:r>
              <w:rPr>
                <w:lang w:val="fr-FR"/>
              </w:rPr>
              <w:t xml:space="preserve"> </w:t>
            </w:r>
          </w:p>
        </w:tc>
      </w:tr>
      <w:tr w14:paraId="1B3E6D6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F42F11" w14:paraId="746C2CE0"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5027C44"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7B66364F" w14:textId="77777777">
            <w:pPr>
              <w:pStyle w:val="Tab1LastColNonGrasBordureDown"/>
              <w:rPr>
                <w:lang w:val="fr-FR"/>
              </w:rPr>
            </w:pPr>
            <w:r>
              <w:rPr>
                <w:lang w:val="fr-FR"/>
              </w:rPr>
              <w:t xml:space="preserve"> </w:t>
            </w:r>
          </w:p>
        </w:tc>
      </w:tr>
      <w:tr w14:paraId="2432DFAB"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F42F11" w14:paraId="44F82099"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F42F11" w14:paraId="7E07640C" w14:textId="77777777">
            <w:pPr>
              <w:pStyle w:val="TotalTabMiddleColNoBordureUp"/>
              <w:rPr>
                <w:lang w:val="fr-FR"/>
              </w:rPr>
            </w:pPr>
            <w:r>
              <w:rPr>
                <w:lang w:val="fr-FR"/>
              </w:rPr>
              <w:t>100,01</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F42F11" w14:paraId="7C9611B9" w14:textId="77777777">
            <w:pPr>
              <w:pStyle w:val="TotalTabLastColNoBordureUp"/>
              <w:rPr>
                <w:lang w:val="fr-FR"/>
              </w:rPr>
            </w:pPr>
            <w:r>
              <w:rPr>
                <w:lang w:val="fr-FR"/>
              </w:rPr>
              <w:t>99,99</w:t>
            </w:r>
          </w:p>
        </w:tc>
      </w:tr>
    </w:tbl>
    <w:p w:rsidR="00F42F11" w14:paraId="4EBB6788" w14:textId="77777777">
      <w:pPr>
        <w:pStyle w:val="TechnicalBookmark"/>
        <w:rPr>
          <w:lang w:val="fr-FR"/>
        </w:rPr>
      </w:pPr>
    </w:p>
    <w:p w:rsidR="00F42F11" w14:paraId="067FA008" w14:textId="77777777">
      <w:pPr>
        <w:pStyle w:val="TableNote"/>
        <w:spacing w:before="100" w:after="100"/>
        <w:rPr>
          <w:lang w:val="fr-FR"/>
        </w:rPr>
      </w:pPr>
      <w:r>
        <w:rPr>
          <w:lang w:val="fr-FR"/>
        </w:rPr>
        <w:t>(*) Se reporter au f) de l’état du patrimoine</w:t>
      </w:r>
    </w:p>
    <w:p w:rsidR="00F42F11" w14:paraId="692AFB4A" w14:textId="77777777">
      <w:pPr>
        <w:pStyle w:val="TableNote"/>
        <w:spacing w:before="100"/>
        <w:rPr>
          <w:lang w:val="fr-FR"/>
        </w:rPr>
        <w:sectPr>
          <w:headerReference w:type="default" r:id="rId16"/>
          <w:footerReference w:type="default" r:id="rId17"/>
          <w:pgSz w:w="11900" w:h="16840"/>
          <w:pgMar w:top="2154" w:right="1134" w:bottom="1134" w:left="1134" w:header="400" w:footer="400" w:gutter="0"/>
          <w:cols w:space="720"/>
        </w:sectPr>
      </w:pPr>
      <w:r>
        <w:rPr>
          <w:lang w:val="fr-FR"/>
        </w:rPr>
        <w:t>(**) Se reporter au d) de l’état du patrimoine</w:t>
      </w:r>
      <w:r>
        <w:rPr>
          <w:lang w:val="fr-FR"/>
        </w:rPr>
        <w:cr/>
      </w:r>
    </w:p>
    <w:p w:rsidR="00F42F11" w:rsidRPr="00802DA8" w14:paraId="30F7426A" w14:textId="77777777">
      <w:pPr>
        <w:spacing w:line="15" w:lineRule="exact"/>
        <w:rPr>
          <w:sz w:val="2"/>
          <w:lang w:val="fr-FR"/>
        </w:rPr>
      </w:pPr>
    </w:p>
    <w:p w:rsidR="00F42F11" w14:paraId="18BBB201" w14:textId="77777777">
      <w:pPr>
        <w:pStyle w:val="TechnicalBookmark"/>
        <w:rPr>
          <w:lang w:val="fr-FR"/>
        </w:rPr>
      </w:pPr>
      <w:r>
        <w:rPr>
          <w:lang w:val="fr-FR"/>
        </w:rPr>
        <w:fldChar w:fldCharType="begin"/>
      </w:r>
      <w:r>
        <w:rPr>
          <w:lang w:val="fr-FR"/>
        </w:rPr>
        <w:instrText xml:space="preserve"> SET 8C7AC4DF9318C9F988629D5B620D36A6 "" </w:instrText>
      </w:r>
      <w:r>
        <w:rPr>
          <w:lang w:val="fr-FR"/>
        </w:rPr>
        <w:fldChar w:fldCharType="separate"/>
      </w:r>
      <w:bookmarkStart w:id="25" w:name="8C7AC4DF9318C9F988629D5B620D36A6"/>
      <w:bookmarkEnd w:id="25"/>
      <w:r>
        <w:rPr>
          <w:lang w:val="fr-FR"/>
        </w:rPr>
        <w:fldChar w:fldCharType="end"/>
      </w:r>
    </w:p>
    <w:p w:rsidR="00F42F11" w14:paraId="73A88D80" w14:textId="77777777">
      <w:pPr>
        <w:pStyle w:val="H1"/>
        <w:rPr>
          <w:lang w:val="fr-FR"/>
        </w:rPr>
      </w:pPr>
      <w:bookmarkStart w:id="26" w:name="Mouvements_dans_le_portefeuille_titres_e"/>
      <w:bookmarkEnd w:id="26"/>
      <w:r>
        <w:rPr>
          <w:lang w:val="fr-FR"/>
        </w:rPr>
        <w:t>Mouvements dans le portefeuille titres en cours de période en EUR</w:t>
      </w:r>
    </w:p>
    <w:p w:rsidR="00F42F11" w14:paraId="24497019" w14:textId="77777777">
      <w:pPr>
        <w:pStyle w:val="RefToc1"/>
        <w:rPr>
          <w:lang w:val="fr-FR"/>
        </w:rPr>
      </w:pPr>
      <w:bookmarkStart w:id="27" w:name="BK_88BAB0DB3077DA9204A1C2DDCB25B492"/>
      <w:bookmarkEnd w:id="27"/>
      <w:r>
        <w:rPr>
          <w:lang w:val="fr-FR"/>
        </w:rPr>
        <w:t>Mouvements dans le portefeuille titres en cours de période en EUR</w:t>
      </w:r>
    </w:p>
    <w:p w:rsidR="00F42F11" w14:paraId="305E27A7" w14:textId="77777777">
      <w:pPr>
        <w:pStyle w:val="TechnicalBookmark"/>
        <w:rPr>
          <w:lang w:val="fr-FR"/>
        </w:rPr>
      </w:pPr>
      <w:r>
        <w:rPr>
          <w:lang w:val="fr-FR"/>
        </w:rPr>
        <w:fldChar w:fldCharType="begin"/>
      </w:r>
      <w:r>
        <w:rPr>
          <w:lang w:val="fr-FR"/>
        </w:rPr>
        <w:instrText xml:space="preserve"> SET 4BECB425C10C82D9C72774C31FA3ED9D "" </w:instrText>
      </w:r>
      <w:r>
        <w:rPr>
          <w:lang w:val="fr-FR"/>
        </w:rPr>
        <w:fldChar w:fldCharType="separate"/>
      </w:r>
      <w:bookmarkStart w:id="28" w:name="4BECB425C10C82D9C72774C31FA3ED9D"/>
      <w:bookmarkEnd w:id="28"/>
      <w:r>
        <w:rPr>
          <w:lang w:val="fr-FR"/>
        </w:rPr>
        <w:fldChar w:fldCharType="end"/>
      </w:r>
    </w:p>
    <w:p w:rsidR="00F42F11" w14:paraId="272410D4" w14:textId="77777777">
      <w:pPr>
        <w:pStyle w:val="TechnicalBookmark"/>
        <w:rPr>
          <w:lang w:val="fr-FR"/>
        </w:rPr>
      </w:pPr>
    </w:p>
    <w:tbl>
      <w:tblPr>
        <w:tblW w:w="5000" w:type="pct"/>
        <w:tblLayout w:type="fixed"/>
        <w:tblLook w:val="04A0"/>
      </w:tblPr>
      <w:tblGrid>
        <w:gridCol w:w="6434"/>
        <w:gridCol w:w="1594"/>
        <w:gridCol w:w="1594"/>
      </w:tblGrid>
      <w:tr w14:paraId="412F4389"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2DA662B8"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6325EE2E" w14:textId="77777777">
            <w:pPr>
              <w:pStyle w:val="EnteteTabLastColBordure"/>
              <w:rPr>
                <w:lang w:val="fr-FR"/>
              </w:rPr>
            </w:pPr>
            <w:r>
              <w:rPr>
                <w:lang w:val="fr-FR"/>
              </w:rPr>
              <w:t>Mouvements (en montant)</w:t>
            </w:r>
          </w:p>
        </w:tc>
      </w:tr>
      <w:tr w14:paraId="13CB329D"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4D3EBD07"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AE6A2B6"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CFD12E7" w14:textId="77777777">
            <w:pPr>
              <w:pStyle w:val="EnteteTabLastColBordure"/>
              <w:rPr>
                <w:lang w:val="fr-FR"/>
              </w:rPr>
            </w:pPr>
            <w:r>
              <w:rPr>
                <w:lang w:val="fr-FR"/>
              </w:rPr>
              <w:t>Cessions</w:t>
            </w:r>
          </w:p>
        </w:tc>
      </w:tr>
      <w:tr w14:paraId="24FC609D"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F42F11" w14:paraId="75616CE6"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F42F11" w14:paraId="359BB8C7" w14:textId="77777777">
            <w:pPr>
              <w:pStyle w:val="Tab1MiddleColNonGras"/>
              <w:rPr>
                <w:lang w:val="fr-FR"/>
              </w:rPr>
            </w:pPr>
            <w:r>
              <w:rPr>
                <w:lang w:val="fr-FR"/>
              </w:rPr>
              <w:t xml:space="preserve"> </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F42F11" w14:paraId="320C82A2" w14:textId="77777777">
            <w:pPr>
              <w:pStyle w:val="Tab1LastColNonGras"/>
              <w:rPr>
                <w:lang w:val="fr-FR"/>
              </w:rPr>
            </w:pPr>
            <w:r>
              <w:rPr>
                <w:lang w:val="fr-FR"/>
              </w:rPr>
              <w:t xml:space="preserve"> </w:t>
            </w:r>
          </w:p>
        </w:tc>
      </w:tr>
      <w:tr w14:paraId="2D1A11D1"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F42F11" w14:paraId="01131FC3"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F42F11" w14:paraId="55B61C35"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F42F11" w14:paraId="46650914" w14:textId="77777777">
            <w:pPr>
              <w:pStyle w:val="Tab1LastColNonGrasNoContent"/>
              <w:rPr>
                <w:sz w:val="16"/>
                <w:lang w:val="fr-FR"/>
              </w:rPr>
            </w:pPr>
          </w:p>
        </w:tc>
      </w:tr>
      <w:tr w14:paraId="0E99C73B"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F42F11" w14:paraId="5C2A58B0"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5F994901"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169288E0" w14:textId="77777777">
            <w:pPr>
              <w:pStyle w:val="Tab1LastColNonGrasBordureDownNoContent"/>
              <w:rPr>
                <w:sz w:val="16"/>
                <w:lang w:val="fr-FR"/>
              </w:rPr>
            </w:pPr>
          </w:p>
        </w:tc>
      </w:tr>
      <w:tr w14:paraId="75BE448F" w14:textId="77777777">
        <w:tblPrEx>
          <w:tblW w:w="5000" w:type="pct"/>
          <w:tblLayout w:type="fixed"/>
          <w:tblLook w:val="04A0"/>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rsidR="00F42F11" w14:paraId="3C7CCB58"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1A91CF8E"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66D4333B" w14:textId="77777777">
            <w:pPr>
              <w:pStyle w:val="Tab1LastColNonGrasBordureDown"/>
              <w:rPr>
                <w:lang w:val="fr-FR"/>
              </w:rPr>
            </w:pPr>
            <w:r>
              <w:rPr>
                <w:lang w:val="fr-FR"/>
              </w:rPr>
              <w:t xml:space="preserve"> </w:t>
            </w:r>
          </w:p>
        </w:tc>
      </w:tr>
      <w:tr w14:paraId="209B3625"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F42F11" w14:paraId="1F5911E5"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710400E"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057625F7" w14:textId="77777777">
            <w:pPr>
              <w:pStyle w:val="Tab1LastColNonGrasBordureDown"/>
              <w:rPr>
                <w:lang w:val="fr-FR"/>
              </w:rPr>
            </w:pPr>
            <w:r>
              <w:rPr>
                <w:lang w:val="fr-FR"/>
              </w:rPr>
              <w:t xml:space="preserve"> </w:t>
            </w:r>
          </w:p>
        </w:tc>
      </w:tr>
      <w:tr w14:paraId="162CCF79"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F42F11" w14:paraId="7D78F2DE"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240A2F27" w14:textId="77777777">
            <w:pPr>
              <w:pStyle w:val="Tab1MiddleColNonGrasBordureDown"/>
              <w:rPr>
                <w:lang w:val="fr-FR"/>
              </w:rPr>
            </w:pPr>
            <w:r>
              <w:rPr>
                <w:lang w:val="fr-FR"/>
              </w:rPr>
              <w:t>29 151 712,69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F42F11" w14:paraId="35BFB26D" w14:textId="77777777">
            <w:pPr>
              <w:pStyle w:val="Tab1LastColNonGrasBordureDown"/>
              <w:rPr>
                <w:lang w:val="fr-FR"/>
              </w:rPr>
            </w:pPr>
            <w:r>
              <w:rPr>
                <w:lang w:val="fr-FR"/>
              </w:rPr>
              <w:t>31 250 700,85</w:t>
            </w:r>
          </w:p>
        </w:tc>
      </w:tr>
    </w:tbl>
    <w:p w:rsidR="00F42F11" w14:paraId="5020208F" w14:textId="77777777">
      <w:pPr>
        <w:pStyle w:val="TechnicalBookmark"/>
        <w:rPr>
          <w:lang w:val="fr-FR"/>
        </w:rPr>
        <w:sectPr>
          <w:headerReference w:type="default" r:id="rId18"/>
          <w:footerReference w:type="default" r:id="rId19"/>
          <w:pgSz w:w="11900" w:h="16840"/>
          <w:pgMar w:top="2154" w:right="1134" w:bottom="1134" w:left="1134" w:header="400" w:footer="400" w:gutter="0"/>
          <w:cols w:space="720"/>
        </w:sectPr>
      </w:pPr>
    </w:p>
    <w:p w:rsidR="00F42F11" w14:paraId="7B8DF25A" w14:textId="77777777">
      <w:pPr>
        <w:spacing w:line="15" w:lineRule="exact"/>
        <w:rPr>
          <w:sz w:val="2"/>
        </w:rPr>
      </w:pPr>
    </w:p>
    <w:p w:rsidR="00F42F11" w14:paraId="0F974FD3" w14:textId="77777777">
      <w:pPr>
        <w:pStyle w:val="TechnicalBookmark"/>
        <w:rPr>
          <w:lang w:val="fr-FR"/>
        </w:rPr>
      </w:pPr>
      <w:r>
        <w:rPr>
          <w:lang w:val="fr-FR"/>
        </w:rPr>
        <w:fldChar w:fldCharType="begin"/>
      </w:r>
      <w:r>
        <w:rPr>
          <w:lang w:val="fr-FR"/>
        </w:rPr>
        <w:instrText xml:space="preserve"> SET 7FC18734654EB0D1A625D4658A7F959F "" </w:instrText>
      </w:r>
      <w:r>
        <w:rPr>
          <w:lang w:val="fr-FR"/>
        </w:rPr>
        <w:fldChar w:fldCharType="separate"/>
      </w:r>
      <w:bookmarkStart w:id="29" w:name="7FC18734654EB0D1A625D4658A7F959F"/>
      <w:bookmarkEnd w:id="29"/>
      <w:r>
        <w:rPr>
          <w:lang w:val="fr-FR"/>
        </w:rPr>
        <w:fldChar w:fldCharType="end"/>
      </w:r>
    </w:p>
    <w:p w:rsidR="00F42F11" w14:paraId="3ADDFF22" w14:textId="77777777">
      <w:pPr>
        <w:pStyle w:val="H1"/>
        <w:rPr>
          <w:lang w:val="fr-FR"/>
        </w:rPr>
      </w:pPr>
      <w:bookmarkStart w:id="30" w:name="Inventaire_des_actifs_et_passifs"/>
      <w:bookmarkEnd w:id="30"/>
      <w:r>
        <w:rPr>
          <w:lang w:val="fr-FR"/>
        </w:rPr>
        <w:t>Inventaire des actifs et passifs</w:t>
      </w:r>
    </w:p>
    <w:p w:rsidR="00F42F11" w14:paraId="71919F01" w14:textId="77777777">
      <w:pPr>
        <w:pStyle w:val="RefToc1"/>
        <w:rPr>
          <w:lang w:val="fr-FR"/>
        </w:rPr>
      </w:pPr>
      <w:bookmarkStart w:id="31" w:name="BK_A15F88A7EC1B9E0062D18CE9F151DF6A"/>
      <w:bookmarkEnd w:id="31"/>
      <w:r>
        <w:rPr>
          <w:lang w:val="fr-FR"/>
        </w:rPr>
        <w:t>Inventaire des actifs et passifs</w:t>
      </w:r>
    </w:p>
    <w:p w:rsidR="00F42F11" w14:paraId="7A8DD987" w14:textId="77777777">
      <w:pPr>
        <w:pStyle w:val="TechnicalBookmark"/>
        <w:rPr>
          <w:lang w:val="fr-FR"/>
        </w:rPr>
      </w:pPr>
      <w:r>
        <w:rPr>
          <w:lang w:val="fr-FR"/>
        </w:rPr>
        <w:fldChar w:fldCharType="begin"/>
      </w:r>
      <w:r>
        <w:rPr>
          <w:lang w:val="fr-FR"/>
        </w:rPr>
        <w:instrText xml:space="preserve"> SET 6D3C0DABFCB2C764E1961AE9788FB19B "" </w:instrText>
      </w:r>
      <w:r>
        <w:rPr>
          <w:lang w:val="fr-FR"/>
        </w:rPr>
        <w:fldChar w:fldCharType="separate"/>
      </w:r>
      <w:bookmarkStart w:id="32" w:name="6D3C0DABFCB2C764E1961AE9788FB19B"/>
      <w:bookmarkEnd w:id="32"/>
      <w:r>
        <w:rPr>
          <w:lang w:val="fr-FR"/>
        </w:rPr>
        <w:fldChar w:fldCharType="end"/>
      </w:r>
    </w:p>
    <w:p w:rsidR="00F42F11" w14:paraId="2EDF0D1A" w14:textId="77777777">
      <w:pPr>
        <w:pStyle w:val="TechnicalBookmark"/>
        <w:rPr>
          <w:lang w:val="fr-FR"/>
        </w:rPr>
      </w:pPr>
      <w:r>
        <w:rPr>
          <w:lang w:val="fr-FR"/>
        </w:rPr>
        <w:fldChar w:fldCharType="begin"/>
      </w:r>
      <w:r>
        <w:rPr>
          <w:lang w:val="fr-FR"/>
        </w:rPr>
        <w:instrText xml:space="preserve"> SET 472E21979E974F8C10866FFB73164510 "" </w:instrText>
      </w:r>
      <w:r>
        <w:rPr>
          <w:lang w:val="fr-FR"/>
        </w:rPr>
        <w:fldChar w:fldCharType="separate"/>
      </w:r>
      <w:bookmarkStart w:id="33" w:name="472E21979E974F8C10866FFB73164510"/>
      <w:bookmarkEnd w:id="33"/>
      <w:r>
        <w:rPr>
          <w:lang w:val="fr-FR"/>
        </w:rPr>
        <w:fldChar w:fldCharType="end"/>
      </w:r>
    </w:p>
    <w:p w:rsidR="00F42F11" w14:paraId="3E065811" w14:textId="77777777">
      <w:pPr>
        <w:pStyle w:val="H2"/>
        <w:rPr>
          <w:lang w:val="fr-FR"/>
        </w:rPr>
      </w:pPr>
      <w:bookmarkStart w:id="34" w:name="Inventaire_des_éléments_de_bilan"/>
      <w:bookmarkEnd w:id="34"/>
      <w:r>
        <w:rPr>
          <w:lang w:val="fr-FR"/>
        </w:rPr>
        <w:t>Inventaire des éléments de bilan</w:t>
      </w:r>
    </w:p>
    <w:p w:rsidR="00F42F11" w14:paraId="146D51CE" w14:textId="77777777">
      <w:pPr>
        <w:pStyle w:val="RefToc2"/>
        <w:rPr>
          <w:lang w:val="fr-FR"/>
        </w:rPr>
      </w:pPr>
      <w:bookmarkStart w:id="35" w:name="BK_813BDAE825FFA9309F289C5416F9B7EB"/>
      <w:bookmarkEnd w:id="35"/>
      <w:r>
        <w:rPr>
          <w:lang w:val="fr-FR"/>
        </w:rPr>
        <w:t>Inventaire des éléments de bilan</w:t>
      </w:r>
    </w:p>
    <w:p w:rsidR="00F42F11" w14:paraId="40E80635" w14:textId="77777777">
      <w:pPr>
        <w:pStyle w:val="TechnicalBookmark"/>
        <w:rPr>
          <w:lang w:val="fr-FR"/>
        </w:rPr>
      </w:pPr>
      <w:r>
        <w:rPr>
          <w:lang w:val="fr-FR"/>
        </w:rPr>
        <w:fldChar w:fldCharType="begin"/>
      </w:r>
      <w:r>
        <w:rPr>
          <w:lang w:val="fr-FR"/>
        </w:rPr>
        <w:instrText xml:space="preserve"> SET 3E999E9BDD5305D6E42CC1954E6ED699 "" </w:instrText>
      </w:r>
      <w:r>
        <w:rPr>
          <w:lang w:val="fr-FR"/>
        </w:rPr>
        <w:fldChar w:fldCharType="separate"/>
      </w:r>
      <w:bookmarkStart w:id="36" w:name="3E999E9BDD5305D6E42CC1954E6ED699"/>
      <w:bookmarkEnd w:id="36"/>
      <w:r>
        <w:rPr>
          <w:lang w:val="fr-FR"/>
        </w:rPr>
        <w:fldChar w:fldCharType="end"/>
      </w:r>
    </w:p>
    <w:p w:rsidR="00F42F11" w14:paraId="2042E5D7"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466AFA7A"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417820A1"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8888AD1"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94254F5" w14:textId="77777777">
            <w:pPr>
              <w:pStyle w:val="EnteteTabMiddleColBordure"/>
              <w:spacing w:line="184" w:lineRule="exact"/>
              <w:rPr>
                <w:lang w:val="fr-FR"/>
              </w:rPr>
            </w:pPr>
            <w:r>
              <w:rPr>
                <w:lang w:val="fr-FR"/>
              </w:rPr>
              <w:t>Quantité ou</w:t>
            </w:r>
          </w:p>
          <w:p w:rsidR="00F42F11" w14:paraId="30C21D76"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1F10545"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3663F3E5" w14:textId="77777777">
            <w:pPr>
              <w:pStyle w:val="EnteteTabLastColBordure"/>
              <w:spacing w:line="184" w:lineRule="exact"/>
              <w:rPr>
                <w:lang w:val="fr-FR"/>
              </w:rPr>
            </w:pPr>
            <w:r>
              <w:rPr>
                <w:lang w:val="fr-FR"/>
              </w:rPr>
              <w:t>% Actif</w:t>
            </w:r>
          </w:p>
          <w:p w:rsidR="00F42F11" w14:paraId="33906B23" w14:textId="77777777">
            <w:pPr>
              <w:pStyle w:val="EnteteTabLastColBordure"/>
              <w:spacing w:line="184" w:lineRule="exact"/>
              <w:rPr>
                <w:lang w:val="fr-FR"/>
              </w:rPr>
            </w:pPr>
            <w:r>
              <w:rPr>
                <w:lang w:val="fr-FR"/>
              </w:rPr>
              <w:t>Net</w:t>
            </w:r>
          </w:p>
        </w:tc>
      </w:tr>
      <w:tr w14:paraId="7A5D9AE0"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F42F11" w14:paraId="1117EF38"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F42F11" w14:paraId="5E40E31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F42F11" w14:paraId="7A55394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F42F11" w14:paraId="32835B05"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74479CF7" w14:textId="77777777">
            <w:pPr>
              <w:pStyle w:val="Tab1LastColGrasNoContent"/>
              <w:rPr>
                <w:sz w:val="16"/>
                <w:lang w:val="fr-FR"/>
              </w:rPr>
            </w:pPr>
          </w:p>
        </w:tc>
      </w:tr>
      <w:tr w14:paraId="084F927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F42F11" w14:paraId="740B79FC"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F42F11" w14:paraId="7753A71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F42F11" w14:paraId="5F3D0E0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F42F11" w14:paraId="444F9D5F" w14:textId="77777777">
            <w:pPr>
              <w:pStyle w:val="Tab1MiddleColGras"/>
              <w:rPr>
                <w:lang w:val="fr-FR"/>
              </w:rPr>
            </w:pPr>
            <w:r>
              <w:rPr>
                <w:lang w:val="fr-FR"/>
              </w:rPr>
              <w:t>151 873 117,94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3D553142" w14:textId="77777777">
            <w:pPr>
              <w:pStyle w:val="Tab1LastColGras"/>
              <w:rPr>
                <w:lang w:val="fr-FR"/>
              </w:rPr>
            </w:pPr>
            <w:r>
              <w:rPr>
                <w:lang w:val="fr-FR"/>
              </w:rPr>
              <w:t>100,01</w:t>
            </w:r>
          </w:p>
        </w:tc>
      </w:tr>
      <w:tr w14:paraId="5487469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F42F11" w14:paraId="6FB27867" w14:textId="77777777">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F42F11" w14:paraId="2CC208D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F42F11" w14:paraId="2AD92E7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F42F11" w14:paraId="68D769D5" w14:textId="77777777">
            <w:pPr>
              <w:pStyle w:val="Tab1MiddleColGras"/>
              <w:rPr>
                <w:lang w:val="fr-FR"/>
              </w:rPr>
            </w:pPr>
            <w:r>
              <w:rPr>
                <w:lang w:val="fr-FR"/>
              </w:rPr>
              <w:t>151 873 117,94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2B0406D8" w14:textId="77777777">
            <w:pPr>
              <w:pStyle w:val="Tab1LastColGras"/>
              <w:rPr>
                <w:lang w:val="fr-FR"/>
              </w:rPr>
            </w:pPr>
            <w:r>
              <w:rPr>
                <w:lang w:val="fr-FR"/>
              </w:rPr>
              <w:t>100,01</w:t>
            </w:r>
          </w:p>
        </w:tc>
      </w:tr>
      <w:tr w14:paraId="2BEDB4A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F42F11" w14:paraId="64ACCD13"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F42F11" w14:paraId="54443C2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F42F11" w14:paraId="58C46D5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F42F11" w14:paraId="02A4C11D" w14:textId="77777777">
            <w:pPr>
              <w:pStyle w:val="Tab1MiddleColGras"/>
              <w:rPr>
                <w:lang w:val="fr-FR"/>
              </w:rPr>
            </w:pPr>
            <w:r>
              <w:rPr>
                <w:lang w:val="fr-FR"/>
              </w:rPr>
              <w:t>151 873 117,94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059122B9" w14:textId="77777777">
            <w:pPr>
              <w:pStyle w:val="Tab1LastColGras"/>
              <w:rPr>
                <w:lang w:val="fr-FR"/>
              </w:rPr>
            </w:pPr>
            <w:r>
              <w:rPr>
                <w:lang w:val="fr-FR"/>
              </w:rPr>
              <w:t>100,01</w:t>
            </w:r>
          </w:p>
        </w:tc>
      </w:tr>
      <w:tr w14:paraId="3E9F2C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F42F11" w14:paraId="59374F68" w14:textId="77777777">
            <w:pPr>
              <w:pStyle w:val="Tab3FirstColNonGras"/>
              <w:rPr>
                <w:lang w:val="fr-FR"/>
              </w:rPr>
            </w:pPr>
            <w:r>
              <w:rPr>
                <w:lang w:val="fr-FR"/>
              </w:rPr>
              <w:t>CPR CROISSANCE DYNAMIQUE PART I FCP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F42F11" w14:paraId="39EE2BF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F42F11" w14:paraId="0118DF4D" w14:textId="77777777">
            <w:pPr>
              <w:pStyle w:val="Tab3MiddleColNonGras"/>
              <w:rPr>
                <w:lang w:val="fr-FR"/>
              </w:rPr>
            </w:pPr>
            <w:r>
              <w:rPr>
                <w:lang w:val="fr-FR"/>
              </w:rPr>
              <w:t>4 712,137</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F42F11" w14:paraId="323B2E2B" w14:textId="77777777">
            <w:pPr>
              <w:pStyle w:val="Tab3MiddleColNonGras"/>
              <w:rPr>
                <w:lang w:val="fr-FR"/>
              </w:rPr>
            </w:pPr>
            <w:r>
              <w:rPr>
                <w:lang w:val="fr-FR"/>
              </w:rPr>
              <w:t>151 873 117,94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2366ED02" w14:textId="77777777">
            <w:pPr>
              <w:pStyle w:val="Tab3LastColNonGras"/>
              <w:rPr>
                <w:lang w:val="fr-FR"/>
              </w:rPr>
            </w:pPr>
            <w:r>
              <w:rPr>
                <w:lang w:val="fr-FR"/>
              </w:rPr>
              <w:t>100,01</w:t>
            </w:r>
          </w:p>
        </w:tc>
      </w:tr>
      <w:tr w14:paraId="69C01A1A"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F42F11" w14:paraId="7B752084"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F42F11" w14:paraId="576D69B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F42F11" w14:paraId="1B7DF57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F42F11" w14:paraId="4A3F8BFC"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F42F11" w14:paraId="02EA18A5" w14:textId="77777777">
            <w:pPr>
              <w:pStyle w:val="Tab1LastColGrasNoContent"/>
              <w:rPr>
                <w:sz w:val="16"/>
                <w:lang w:val="fr-FR"/>
              </w:rPr>
            </w:pPr>
          </w:p>
        </w:tc>
      </w:tr>
      <w:tr w14:paraId="05B2DBC6"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09B63F14"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2F9E8E66" w14:textId="77777777">
            <w:pPr>
              <w:pStyle w:val="TotalTabMiddleColBordure"/>
              <w:rPr>
                <w:lang w:val="fr-FR"/>
              </w:rPr>
            </w:pPr>
            <w:r>
              <w:rPr>
                <w:lang w:val="fr-FR"/>
              </w:rPr>
              <w:t>151 873 117,94</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70C9B85E" w14:textId="77777777">
            <w:pPr>
              <w:pStyle w:val="TotalTabLastColBordure"/>
              <w:rPr>
                <w:lang w:val="fr-FR"/>
              </w:rPr>
            </w:pPr>
            <w:r>
              <w:rPr>
                <w:lang w:val="fr-FR"/>
              </w:rPr>
              <w:t>100,01</w:t>
            </w:r>
          </w:p>
        </w:tc>
      </w:tr>
    </w:tbl>
    <w:p w:rsidR="00F42F11" w14:paraId="39A5E484" w14:textId="77777777">
      <w:pPr>
        <w:pStyle w:val="TechnicalBookmark"/>
        <w:rPr>
          <w:lang w:val="fr-FR"/>
        </w:rPr>
      </w:pPr>
    </w:p>
    <w:p w:rsidR="00F42F11" w14:paraId="2C3C6E87"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F42F11" w14:paraId="2568EAF7" w14:textId="77777777">
      <w:pPr>
        <w:pStyle w:val="BreakLine"/>
        <w:rPr>
          <w:lang w:val="fr-FR"/>
        </w:rPr>
      </w:pPr>
      <w:r>
        <w:rPr>
          <w:lang w:val="fr-FR"/>
        </w:rPr>
        <w:t xml:space="preserve"> </w:t>
      </w:r>
    </w:p>
    <w:p w:rsidR="00F42F11" w14:paraId="450AC8DE" w14:textId="77777777">
      <w:pPr>
        <w:pStyle w:val="TechnicalBookmark"/>
        <w:rPr>
          <w:lang w:val="fr-FR"/>
        </w:rPr>
      </w:pPr>
      <w:r>
        <w:rPr>
          <w:lang w:val="fr-FR"/>
        </w:rPr>
        <w:fldChar w:fldCharType="begin"/>
      </w:r>
      <w:r>
        <w:rPr>
          <w:lang w:val="fr-FR"/>
        </w:rPr>
        <w:instrText xml:space="preserve"> SET D4E30007586BA7D35876610B660443EF "" </w:instrText>
      </w:r>
      <w:r>
        <w:rPr>
          <w:lang w:val="fr-FR"/>
        </w:rPr>
        <w:fldChar w:fldCharType="separate"/>
      </w:r>
      <w:bookmarkStart w:id="37" w:name="D4E30007586BA7D35876610B660443EF"/>
      <w:bookmarkEnd w:id="37"/>
      <w:r>
        <w:rPr>
          <w:lang w:val="fr-FR"/>
        </w:rPr>
        <w:fldChar w:fldCharType="end"/>
      </w:r>
    </w:p>
    <w:p w:rsidR="00F42F11" w14:paraId="49C8BCE5" w14:textId="77777777">
      <w:pPr>
        <w:pStyle w:val="H2SPACEBEFORE"/>
        <w:ind w:right="2400"/>
        <w:rPr>
          <w:lang w:val="fr-FR"/>
        </w:rPr>
      </w:pPr>
      <w:r>
        <w:rPr>
          <w:lang w:val="fr-FR"/>
        </w:rPr>
        <w:t>|</w:t>
      </w:r>
    </w:p>
    <w:p w:rsidR="00F42F11" w14:paraId="35038BA3" w14:textId="77777777">
      <w:pPr>
        <w:pStyle w:val="H2"/>
        <w:rPr>
          <w:lang w:val="fr-FR"/>
        </w:rPr>
      </w:pPr>
      <w:bookmarkStart w:id="38" w:name="Inventaire_des_opérations_à_terme_de_dev"/>
      <w:bookmarkEnd w:id="38"/>
      <w:r>
        <w:rPr>
          <w:lang w:val="fr-FR"/>
        </w:rPr>
        <w:t>Inventaire des opérations à terme de devises</w:t>
      </w:r>
    </w:p>
    <w:p w:rsidR="00F42F11" w14:paraId="6410BC03" w14:textId="77777777">
      <w:pPr>
        <w:pStyle w:val="RefToc2"/>
        <w:rPr>
          <w:lang w:val="fr-FR"/>
        </w:rPr>
      </w:pPr>
      <w:bookmarkStart w:id="39" w:name="BK_C271C8EEB689153534D3CD97CCC8B94F"/>
      <w:bookmarkEnd w:id="39"/>
      <w:r>
        <w:rPr>
          <w:lang w:val="fr-FR"/>
        </w:rPr>
        <w:t>Inventaire des opérations à terme de devises</w:t>
      </w:r>
    </w:p>
    <w:p w:rsidR="00F42F11" w14:paraId="7109AA16" w14:textId="77777777">
      <w:pPr>
        <w:pStyle w:val="TechnicalBookmark"/>
        <w:rPr>
          <w:lang w:val="fr-FR"/>
        </w:rPr>
      </w:pPr>
      <w:r>
        <w:rPr>
          <w:lang w:val="fr-FR"/>
        </w:rPr>
        <w:fldChar w:fldCharType="begin"/>
      </w:r>
      <w:r>
        <w:rPr>
          <w:lang w:val="fr-FR"/>
        </w:rPr>
        <w:instrText xml:space="preserve"> SET DBDEC05A43CC82DF2796FFE1A0D5C638 "" </w:instrText>
      </w:r>
      <w:r>
        <w:rPr>
          <w:lang w:val="fr-FR"/>
        </w:rPr>
        <w:fldChar w:fldCharType="separate"/>
      </w:r>
      <w:bookmarkStart w:id="40" w:name="DBDEC05A43CC82DF2796FFE1A0D5C638"/>
      <w:bookmarkEnd w:id="40"/>
      <w:r>
        <w:rPr>
          <w:lang w:val="fr-FR"/>
        </w:rPr>
        <w:fldChar w:fldCharType="end"/>
      </w:r>
    </w:p>
    <w:p w:rsidR="00F42F11" w14:paraId="1ACEF685"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36177B1F"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10D40EC8"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247C68E"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0698FC66" w14:textId="77777777">
            <w:pPr>
              <w:pStyle w:val="EnteteTabMiddleColBordure"/>
              <w:rPr>
                <w:lang w:val="fr-FR"/>
              </w:rPr>
            </w:pPr>
            <w:r>
              <w:rPr>
                <w:lang w:val="fr-FR"/>
              </w:rPr>
              <w:t>Montant de l'exposition (*)</w:t>
            </w:r>
          </w:p>
        </w:tc>
      </w:tr>
      <w:tr w14:paraId="523381E1"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3DDB123A"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18571D3B"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10911F6"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402E6AE"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E5872A8" w14:textId="77777777">
            <w:pPr>
              <w:pStyle w:val="EnteteTabMiddleColBordure"/>
              <w:rPr>
                <w:lang w:val="fr-FR"/>
              </w:rPr>
            </w:pPr>
            <w:r>
              <w:rPr>
                <w:lang w:val="fr-FR"/>
              </w:rPr>
              <w:t>Devises à livrer (-)</w:t>
            </w:r>
          </w:p>
        </w:tc>
      </w:tr>
      <w:tr w14:paraId="76A7069F"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1D0A6F7B"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346373E3"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666199C3"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4954C6EC"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46039F4"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0A9C26E7"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38D168E" w14:textId="77777777">
            <w:pPr>
              <w:pStyle w:val="EnteteTabMiddleColBordure"/>
              <w:rPr>
                <w:lang w:val="fr-FR"/>
              </w:rPr>
            </w:pPr>
            <w:r>
              <w:rPr>
                <w:lang w:val="fr-FR"/>
              </w:rPr>
              <w:t>Montant (*)</w:t>
            </w:r>
          </w:p>
        </w:tc>
      </w:tr>
      <w:tr w14:paraId="1585E2CE"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00B5F515"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5F87C8B8"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772C2D7B"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74D9CFE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6309B372" w14:textId="77777777">
            <w:pPr>
              <w:pStyle w:val="TotalTabMiddleColBordure"/>
              <w:rPr>
                <w:lang w:val="fr-FR"/>
              </w:rPr>
            </w:pPr>
            <w:r>
              <w:rPr>
                <w:lang w:val="fr-FR"/>
              </w:rPr>
              <w:t xml:space="preserve"> </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0636173A"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6425B461" w14:textId="77777777">
            <w:pPr>
              <w:pStyle w:val="TotalTabMiddleColBordure"/>
              <w:rPr>
                <w:lang w:val="fr-FR"/>
              </w:rPr>
            </w:pPr>
            <w:r>
              <w:rPr>
                <w:lang w:val="fr-FR"/>
              </w:rPr>
              <w:t xml:space="preserve"> </w:t>
            </w:r>
          </w:p>
        </w:tc>
      </w:tr>
    </w:tbl>
    <w:p w:rsidR="00F42F11" w14:paraId="4C5AAC16" w14:textId="77777777">
      <w:pPr>
        <w:pStyle w:val="TechnicalBookmark"/>
        <w:rPr>
          <w:lang w:val="fr-FR"/>
        </w:rPr>
      </w:pPr>
    </w:p>
    <w:p w:rsidR="00F42F11" w14:paraId="4D88AB1F"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F42F11" w14:paraId="0F19AA05" w14:textId="77777777">
      <w:pPr>
        <w:pStyle w:val="BreakLine"/>
        <w:rPr>
          <w:lang w:val="fr-FR"/>
        </w:rPr>
        <w:sectPr>
          <w:headerReference w:type="default" r:id="rId20"/>
          <w:footerReference w:type="default" r:id="rId21"/>
          <w:pgSz w:w="11900" w:h="16840"/>
          <w:pgMar w:top="2154" w:right="1134" w:bottom="1134" w:left="1134" w:header="400" w:footer="400" w:gutter="0"/>
          <w:cols w:space="720"/>
        </w:sectPr>
      </w:pPr>
      <w:r>
        <w:rPr>
          <w:lang w:val="fr-FR"/>
        </w:rPr>
        <w:t xml:space="preserve"> </w:t>
      </w:r>
      <w:r>
        <w:rPr>
          <w:lang w:val="fr-FR"/>
        </w:rPr>
        <w:cr/>
      </w:r>
    </w:p>
    <w:p w:rsidR="00F42F11" w:rsidRPr="00802DA8" w14:paraId="669C288D" w14:textId="77777777">
      <w:pPr>
        <w:spacing w:line="30" w:lineRule="exact"/>
        <w:rPr>
          <w:sz w:val="3"/>
          <w:lang w:val="fr-FR"/>
        </w:rPr>
      </w:pPr>
    </w:p>
    <w:p w:rsidR="00F42F11" w14:paraId="0FCCA5E8" w14:textId="77777777">
      <w:pPr>
        <w:pStyle w:val="TechnicalBookmark"/>
        <w:rPr>
          <w:lang w:val="fr-FR"/>
        </w:rPr>
      </w:pPr>
      <w:r>
        <w:rPr>
          <w:lang w:val="fr-FR"/>
        </w:rPr>
        <w:fldChar w:fldCharType="begin"/>
      </w:r>
      <w:r>
        <w:rPr>
          <w:lang w:val="fr-FR"/>
        </w:rPr>
        <w:instrText xml:space="preserve"> SET 8529571C1867C64AF20E3038C50959F3 "" </w:instrText>
      </w:r>
      <w:r>
        <w:rPr>
          <w:lang w:val="fr-FR"/>
        </w:rPr>
        <w:fldChar w:fldCharType="separate"/>
      </w:r>
      <w:bookmarkStart w:id="41" w:name="8529571C1867C64AF20E3038C50959F3"/>
      <w:bookmarkEnd w:id="41"/>
      <w:r>
        <w:rPr>
          <w:lang w:val="fr-FR"/>
        </w:rPr>
        <w:fldChar w:fldCharType="end"/>
      </w:r>
    </w:p>
    <w:p w:rsidR="00F42F11" w14:paraId="39057259" w14:textId="77777777">
      <w:pPr>
        <w:pStyle w:val="H2"/>
        <w:rPr>
          <w:lang w:val="fr-FR"/>
        </w:rPr>
      </w:pPr>
      <w:bookmarkStart w:id="42" w:name="Inventaire_des_instruments_financiers_à_"/>
      <w:bookmarkEnd w:id="42"/>
      <w:r>
        <w:rPr>
          <w:lang w:val="fr-FR"/>
        </w:rPr>
        <w:t>Inventaire des instruments financiers à terme</w:t>
      </w:r>
    </w:p>
    <w:p w:rsidR="00F42F11" w14:paraId="21009B99" w14:textId="77777777">
      <w:pPr>
        <w:pStyle w:val="RefToc2"/>
        <w:rPr>
          <w:lang w:val="fr-FR"/>
        </w:rPr>
      </w:pPr>
      <w:bookmarkStart w:id="43" w:name="BK_3FE7834DDA19A5F7489E5CE0DC3E3989"/>
      <w:bookmarkEnd w:id="43"/>
      <w:r>
        <w:rPr>
          <w:lang w:val="fr-FR"/>
        </w:rPr>
        <w:t>Inventaire des instruments financiers à terme</w:t>
      </w:r>
    </w:p>
    <w:p w:rsidR="00F42F11" w14:paraId="2F5DF933" w14:textId="77777777">
      <w:pPr>
        <w:pStyle w:val="TechnicalBookmark"/>
        <w:rPr>
          <w:lang w:val="fr-FR"/>
        </w:rPr>
      </w:pPr>
      <w:r>
        <w:rPr>
          <w:lang w:val="fr-FR"/>
        </w:rPr>
        <w:fldChar w:fldCharType="begin"/>
      </w:r>
      <w:r>
        <w:rPr>
          <w:lang w:val="fr-FR"/>
        </w:rPr>
        <w:instrText xml:space="preserve"> SET F1DF242168EEFDE2D5CD19FE5B2D095A "" </w:instrText>
      </w:r>
      <w:r>
        <w:rPr>
          <w:lang w:val="fr-FR"/>
        </w:rPr>
        <w:fldChar w:fldCharType="separate"/>
      </w:r>
      <w:bookmarkStart w:id="44" w:name="F1DF242168EEFDE2D5CD19FE5B2D095A"/>
      <w:bookmarkEnd w:id="44"/>
      <w:r>
        <w:rPr>
          <w:lang w:val="fr-FR"/>
        </w:rPr>
        <w:fldChar w:fldCharType="end"/>
      </w:r>
    </w:p>
    <w:p w:rsidR="00F42F11" w14:paraId="432DF158" w14:textId="77777777">
      <w:pPr>
        <w:pStyle w:val="TechnicalBookmark"/>
        <w:rPr>
          <w:lang w:val="fr-FR"/>
        </w:rPr>
      </w:pPr>
      <w:r>
        <w:rPr>
          <w:lang w:val="fr-FR"/>
        </w:rPr>
        <w:fldChar w:fldCharType="begin"/>
      </w:r>
      <w:r>
        <w:rPr>
          <w:lang w:val="fr-FR"/>
        </w:rPr>
        <w:instrText xml:space="preserve"> SET A28E2C801D8ACE86CC2B2400D160BE8A "" </w:instrText>
      </w:r>
      <w:r>
        <w:rPr>
          <w:lang w:val="fr-FR"/>
        </w:rPr>
        <w:fldChar w:fldCharType="separate"/>
      </w:r>
      <w:bookmarkStart w:id="45" w:name="A28E2C801D8ACE86CC2B2400D160BE8A"/>
      <w:bookmarkEnd w:id="45"/>
      <w:r>
        <w:rPr>
          <w:lang w:val="fr-FR"/>
        </w:rPr>
        <w:fldChar w:fldCharType="end"/>
      </w:r>
    </w:p>
    <w:p w:rsidR="00F42F11" w14:paraId="54909250" w14:textId="77777777">
      <w:pPr>
        <w:pStyle w:val="H3"/>
        <w:rPr>
          <w:lang w:val="fr-FR"/>
        </w:rPr>
      </w:pPr>
      <w:r>
        <w:rPr>
          <w:lang w:val="fr-FR"/>
        </w:rPr>
        <w:t>Inventaire des instruments financiers à terme - actions</w:t>
      </w:r>
    </w:p>
    <w:p w:rsidR="00F42F11" w14:paraId="4949DCA1" w14:textId="77777777">
      <w:pPr>
        <w:pStyle w:val="RefToc3"/>
        <w:rPr>
          <w:lang w:val="fr-FR"/>
        </w:rPr>
      </w:pPr>
      <w:bookmarkStart w:id="46" w:name="BK_0CCF3D50BE45166626D58EE3B669B62D"/>
      <w:bookmarkEnd w:id="46"/>
    </w:p>
    <w:p w:rsidR="00F42F11" w14:paraId="31A1F6F6" w14:textId="77777777">
      <w:pPr>
        <w:pStyle w:val="TechnicalBookmark"/>
        <w:rPr>
          <w:lang w:val="fr-FR"/>
        </w:rPr>
      </w:pPr>
      <w:r>
        <w:rPr>
          <w:lang w:val="fr-FR"/>
        </w:rPr>
        <w:fldChar w:fldCharType="begin"/>
      </w:r>
      <w:r>
        <w:rPr>
          <w:lang w:val="fr-FR"/>
        </w:rPr>
        <w:instrText xml:space="preserve"> SET 290541A5A5436C57D704A8FD5A0F9626 "" </w:instrText>
      </w:r>
      <w:r>
        <w:rPr>
          <w:lang w:val="fr-FR"/>
        </w:rPr>
        <w:fldChar w:fldCharType="separate"/>
      </w:r>
      <w:bookmarkStart w:id="47" w:name="290541A5A5436C57D704A8FD5A0F9626"/>
      <w:bookmarkEnd w:id="47"/>
      <w:r>
        <w:rPr>
          <w:lang w:val="fr-FR"/>
        </w:rPr>
        <w:fldChar w:fldCharType="end"/>
      </w:r>
    </w:p>
    <w:p w:rsidR="00F42F11" w14:paraId="2D8C197B"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0CC2FD86"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72BA3C8D"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DB1E841" w14:textId="77777777">
            <w:pPr>
              <w:pStyle w:val="EnteteTabMiddleColBordure"/>
              <w:spacing w:line="184" w:lineRule="exact"/>
              <w:rPr>
                <w:lang w:val="fr-FR"/>
              </w:rPr>
            </w:pPr>
            <w:r>
              <w:rPr>
                <w:lang w:val="fr-FR"/>
              </w:rPr>
              <w:t>Quantité ou</w:t>
            </w:r>
          </w:p>
          <w:p w:rsidR="00F42F11" w14:paraId="5D27E957"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F2FA5D1"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41F91C64" w14:textId="77777777">
            <w:pPr>
              <w:pStyle w:val="EnteteTabLastColBordure"/>
              <w:rPr>
                <w:lang w:val="fr-FR"/>
              </w:rPr>
            </w:pPr>
            <w:r>
              <w:rPr>
                <w:lang w:val="fr-FR"/>
              </w:rPr>
              <w:t>Montant de l'exposition (*)</w:t>
            </w:r>
          </w:p>
        </w:tc>
      </w:tr>
      <w:tr w14:paraId="71F484BD"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2F84C550"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13925A6B"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70A371DE"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495437ED"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3EF256B0" w14:textId="77777777">
            <w:pPr>
              <w:pStyle w:val="EnteteTabLastColBordure"/>
              <w:rPr>
                <w:lang w:val="fr-FR"/>
              </w:rPr>
            </w:pPr>
            <w:r>
              <w:rPr>
                <w:lang w:val="fr-FR"/>
              </w:rPr>
              <w:t>+/-</w:t>
            </w:r>
          </w:p>
        </w:tc>
      </w:tr>
      <w:tr w14:paraId="700E1CC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4C95289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143124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5211D6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2731DE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54E8341" w14:textId="77777777">
            <w:pPr>
              <w:pStyle w:val="Tab1LastColGras"/>
              <w:rPr>
                <w:sz w:val="0"/>
                <w:lang w:val="fr-FR"/>
              </w:rPr>
            </w:pPr>
          </w:p>
        </w:tc>
      </w:tr>
      <w:tr w14:paraId="4B585BD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8728855"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CE50BE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A0693C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95F301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3C518E1" w14:textId="77777777">
            <w:pPr>
              <w:pStyle w:val="Tab1LastColGrasNoContent"/>
              <w:rPr>
                <w:sz w:val="16"/>
                <w:lang w:val="fr-FR"/>
              </w:rPr>
            </w:pPr>
          </w:p>
        </w:tc>
      </w:tr>
      <w:tr w14:paraId="3CE5B46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7C8E4E2"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101836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21ABCF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6D0328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0C308833" w14:textId="77777777">
            <w:pPr>
              <w:pStyle w:val="Tab1LastColGras"/>
              <w:rPr>
                <w:lang w:val="fr-FR"/>
              </w:rPr>
            </w:pPr>
            <w:r>
              <w:rPr>
                <w:lang w:val="fr-FR"/>
              </w:rPr>
              <w:t xml:space="preserve"> </w:t>
            </w:r>
          </w:p>
        </w:tc>
      </w:tr>
      <w:tr w14:paraId="5138406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53462C14"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615ED9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249343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D64105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2D2EF6E" w14:textId="77777777">
            <w:pPr>
              <w:pStyle w:val="Tab1LastColGrasNoContent"/>
              <w:rPr>
                <w:sz w:val="16"/>
                <w:lang w:val="fr-FR"/>
              </w:rPr>
            </w:pPr>
          </w:p>
        </w:tc>
      </w:tr>
      <w:tr w14:paraId="3C7F04E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60B8967"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3A33A6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803DF7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7A11A4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2A7A9A52" w14:textId="77777777">
            <w:pPr>
              <w:pStyle w:val="Tab1LastColGras"/>
              <w:rPr>
                <w:lang w:val="fr-FR"/>
              </w:rPr>
            </w:pPr>
            <w:r>
              <w:rPr>
                <w:lang w:val="fr-FR"/>
              </w:rPr>
              <w:t xml:space="preserve"> </w:t>
            </w:r>
          </w:p>
        </w:tc>
      </w:tr>
      <w:tr w14:paraId="2DF9330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FEC8FFF"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15D27A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DC792A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C52E297"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2CBC2B4" w14:textId="77777777">
            <w:pPr>
              <w:pStyle w:val="Tab1LastColGrasNoContent"/>
              <w:rPr>
                <w:sz w:val="16"/>
                <w:lang w:val="fr-FR"/>
              </w:rPr>
            </w:pPr>
          </w:p>
        </w:tc>
      </w:tr>
      <w:tr w14:paraId="71C0A0B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4C268F5E"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E56F97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9AD2EC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3E8A5D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F300F1C" w14:textId="77777777">
            <w:pPr>
              <w:pStyle w:val="Tab1LastColGras"/>
              <w:rPr>
                <w:lang w:val="fr-FR"/>
              </w:rPr>
            </w:pPr>
            <w:r>
              <w:rPr>
                <w:lang w:val="fr-FR"/>
              </w:rPr>
              <w:t xml:space="preserve"> </w:t>
            </w:r>
          </w:p>
        </w:tc>
      </w:tr>
      <w:tr w14:paraId="38E1CCF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05E2EDA5"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DC37FF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01153A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3C3834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E908240" w14:textId="77777777">
            <w:pPr>
              <w:pStyle w:val="Tab1LastColGrasNoContent"/>
              <w:rPr>
                <w:sz w:val="16"/>
                <w:lang w:val="fr-FR"/>
              </w:rPr>
            </w:pPr>
          </w:p>
        </w:tc>
      </w:tr>
      <w:tr w14:paraId="64DBF63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4980A8A6"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7D2B36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938909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A0FD07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BBD3661" w14:textId="77777777">
            <w:pPr>
              <w:pStyle w:val="Tab1LastColGras"/>
              <w:rPr>
                <w:lang w:val="fr-FR"/>
              </w:rPr>
            </w:pPr>
            <w:r>
              <w:rPr>
                <w:lang w:val="fr-FR"/>
              </w:rPr>
              <w:t xml:space="preserve"> </w:t>
            </w:r>
          </w:p>
        </w:tc>
      </w:tr>
      <w:tr w14:paraId="0ED28CC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658160B0"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F672F6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493739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7C63F85"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B7FBF17" w14:textId="77777777">
            <w:pPr>
              <w:pStyle w:val="Tab1LastColGras"/>
              <w:rPr>
                <w:sz w:val="0"/>
                <w:lang w:val="fr-FR"/>
              </w:rPr>
            </w:pPr>
          </w:p>
        </w:tc>
      </w:tr>
      <w:tr w14:paraId="69CAA71F"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3E707E32"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7CA62950"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0D8BEA83"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4BB04E39"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45B5C81C" w14:textId="77777777">
            <w:pPr>
              <w:pStyle w:val="TotalTabLastColBordure"/>
              <w:rPr>
                <w:lang w:val="fr-FR"/>
              </w:rPr>
            </w:pPr>
            <w:r>
              <w:rPr>
                <w:lang w:val="fr-FR"/>
              </w:rPr>
              <w:t xml:space="preserve"> </w:t>
            </w:r>
          </w:p>
        </w:tc>
      </w:tr>
    </w:tbl>
    <w:p w:rsidR="00F42F11" w14:paraId="1E7A3F02" w14:textId="77777777">
      <w:pPr>
        <w:pStyle w:val="TechnicalBookmark"/>
        <w:rPr>
          <w:lang w:val="fr-FR"/>
        </w:rPr>
      </w:pPr>
    </w:p>
    <w:p w:rsidR="00F42F11" w14:paraId="52CFF509" w14:textId="77777777">
      <w:pPr>
        <w:pStyle w:val="TableNote"/>
        <w:spacing w:before="100" w:after="15"/>
        <w:rPr>
          <w:lang w:val="fr-FR"/>
        </w:rPr>
      </w:pPr>
      <w:r>
        <w:rPr>
          <w:lang w:val="fr-FR"/>
        </w:rPr>
        <w:t>(*) Montant déterminé selon les dispositions du règlement relatif à la présentation des expositions.</w:t>
      </w:r>
    </w:p>
    <w:p w:rsidR="00F42F11" w14:paraId="0EF834C9" w14:textId="77777777">
      <w:pPr>
        <w:pStyle w:val="BreakLine"/>
        <w:rPr>
          <w:lang w:val="fr-FR"/>
        </w:rPr>
      </w:pPr>
      <w:r>
        <w:rPr>
          <w:lang w:val="fr-FR"/>
        </w:rPr>
        <w:t xml:space="preserve"> </w:t>
      </w:r>
    </w:p>
    <w:p w:rsidR="00F42F11" w14:paraId="630DC6AE" w14:textId="77777777">
      <w:pPr>
        <w:pStyle w:val="TechnicalBookmark"/>
        <w:rPr>
          <w:lang w:val="fr-FR"/>
        </w:rPr>
      </w:pPr>
      <w:r>
        <w:rPr>
          <w:lang w:val="fr-FR"/>
        </w:rPr>
        <w:fldChar w:fldCharType="begin"/>
      </w:r>
      <w:r>
        <w:rPr>
          <w:lang w:val="fr-FR"/>
        </w:rPr>
        <w:instrText xml:space="preserve"> SET 2B9BF4E523B49285B50E1401051BBD6A "" </w:instrText>
      </w:r>
      <w:r>
        <w:rPr>
          <w:lang w:val="fr-FR"/>
        </w:rPr>
        <w:fldChar w:fldCharType="separate"/>
      </w:r>
      <w:bookmarkStart w:id="48" w:name="2B9BF4E523B49285B50E1401051BBD6A"/>
      <w:bookmarkEnd w:id="48"/>
      <w:r>
        <w:rPr>
          <w:lang w:val="fr-FR"/>
        </w:rPr>
        <w:fldChar w:fldCharType="end"/>
      </w:r>
    </w:p>
    <w:p w:rsidR="00F42F11" w14:paraId="228BDBE0" w14:textId="77777777">
      <w:pPr>
        <w:pStyle w:val="H3SPACEBEFORE"/>
        <w:ind w:right="2400"/>
        <w:rPr>
          <w:lang w:val="fr-FR"/>
        </w:rPr>
      </w:pPr>
      <w:r>
        <w:rPr>
          <w:lang w:val="fr-FR"/>
        </w:rPr>
        <w:t>|</w:t>
      </w:r>
    </w:p>
    <w:p w:rsidR="00F42F11" w14:paraId="6A7EF1F8" w14:textId="77777777">
      <w:pPr>
        <w:pStyle w:val="H3"/>
        <w:rPr>
          <w:lang w:val="fr-FR"/>
        </w:rPr>
      </w:pPr>
      <w:r>
        <w:rPr>
          <w:lang w:val="fr-FR"/>
        </w:rPr>
        <w:t>Inventaire des instruments financiers à terme - taux d'intérêts</w:t>
      </w:r>
    </w:p>
    <w:p w:rsidR="00F42F11" w14:paraId="2315AFE1" w14:textId="77777777">
      <w:pPr>
        <w:pStyle w:val="RefToc3"/>
        <w:rPr>
          <w:lang w:val="fr-FR"/>
        </w:rPr>
      </w:pPr>
      <w:bookmarkStart w:id="49" w:name="BK_7EB06620CCACE5184C21E20959188D1F"/>
      <w:bookmarkEnd w:id="49"/>
    </w:p>
    <w:p w:rsidR="00F42F11" w14:paraId="12091D16" w14:textId="77777777">
      <w:pPr>
        <w:pStyle w:val="TechnicalBookmark"/>
        <w:rPr>
          <w:lang w:val="fr-FR"/>
        </w:rPr>
      </w:pPr>
      <w:r>
        <w:rPr>
          <w:lang w:val="fr-FR"/>
        </w:rPr>
        <w:fldChar w:fldCharType="begin"/>
      </w:r>
      <w:r>
        <w:rPr>
          <w:lang w:val="fr-FR"/>
        </w:rPr>
        <w:instrText xml:space="preserve"> SET 3851D0C5E653B1D2AA2023C16E7A3BB8 "" </w:instrText>
      </w:r>
      <w:r>
        <w:rPr>
          <w:lang w:val="fr-FR"/>
        </w:rPr>
        <w:fldChar w:fldCharType="separate"/>
      </w:r>
      <w:bookmarkStart w:id="50" w:name="3851D0C5E653B1D2AA2023C16E7A3BB8"/>
      <w:bookmarkEnd w:id="50"/>
      <w:r>
        <w:rPr>
          <w:lang w:val="fr-FR"/>
        </w:rPr>
        <w:fldChar w:fldCharType="end"/>
      </w:r>
    </w:p>
    <w:p w:rsidR="00F42F11" w14:paraId="02ADA060"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475E7B7C"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59EE2C02"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11B3E38" w14:textId="77777777">
            <w:pPr>
              <w:pStyle w:val="EnteteTabMiddleColBordure"/>
              <w:spacing w:line="184" w:lineRule="exact"/>
              <w:rPr>
                <w:lang w:val="fr-FR"/>
              </w:rPr>
            </w:pPr>
            <w:r>
              <w:rPr>
                <w:lang w:val="fr-FR"/>
              </w:rPr>
              <w:t>Quantité ou</w:t>
            </w:r>
          </w:p>
          <w:p w:rsidR="00F42F11" w14:paraId="2D2EADA1"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72C7D7A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7A9C7AF" w14:textId="77777777">
            <w:pPr>
              <w:pStyle w:val="EnteteTabLastColBordure"/>
              <w:rPr>
                <w:lang w:val="fr-FR"/>
              </w:rPr>
            </w:pPr>
            <w:r>
              <w:rPr>
                <w:lang w:val="fr-FR"/>
              </w:rPr>
              <w:t>Montant de l'exposition (*)</w:t>
            </w:r>
          </w:p>
        </w:tc>
      </w:tr>
      <w:tr w14:paraId="29ABDF6F"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0EB42814"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30724D8D"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C15DC3C"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DAEC49C"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14B97435" w14:textId="77777777">
            <w:pPr>
              <w:pStyle w:val="EnteteTabLastColBordure"/>
              <w:rPr>
                <w:lang w:val="fr-FR"/>
              </w:rPr>
            </w:pPr>
            <w:r>
              <w:rPr>
                <w:lang w:val="fr-FR"/>
              </w:rPr>
              <w:t>+/-</w:t>
            </w:r>
          </w:p>
        </w:tc>
      </w:tr>
      <w:tr w14:paraId="4B6DC10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41A7786B"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0C38B91"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8CE2CB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895552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3F14EEE" w14:textId="77777777">
            <w:pPr>
              <w:pStyle w:val="Tab1LastColGras"/>
              <w:rPr>
                <w:sz w:val="0"/>
                <w:lang w:val="fr-FR"/>
              </w:rPr>
            </w:pPr>
          </w:p>
        </w:tc>
      </w:tr>
      <w:tr w14:paraId="0A9BF5B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4C93D93A"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F01672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3E012C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63CFF3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D1786D1" w14:textId="77777777">
            <w:pPr>
              <w:pStyle w:val="Tab1LastColGrasNoContent"/>
              <w:rPr>
                <w:sz w:val="16"/>
                <w:lang w:val="fr-FR"/>
              </w:rPr>
            </w:pPr>
          </w:p>
        </w:tc>
      </w:tr>
      <w:tr w14:paraId="7E0A85F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C2E35A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3CC84F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816780F"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108C05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7C7FB8F" w14:textId="77777777">
            <w:pPr>
              <w:pStyle w:val="Tab1LastColGras"/>
              <w:rPr>
                <w:lang w:val="fr-FR"/>
              </w:rPr>
            </w:pPr>
            <w:r>
              <w:rPr>
                <w:lang w:val="fr-FR"/>
              </w:rPr>
              <w:t xml:space="preserve"> </w:t>
            </w:r>
          </w:p>
        </w:tc>
      </w:tr>
      <w:tr w14:paraId="4DB048E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4C37ACC"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A4AEB5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733D6A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ABEA14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E3E0E1E" w14:textId="77777777">
            <w:pPr>
              <w:pStyle w:val="Tab1LastColGrasNoContent"/>
              <w:rPr>
                <w:sz w:val="16"/>
                <w:lang w:val="fr-FR"/>
              </w:rPr>
            </w:pPr>
          </w:p>
        </w:tc>
      </w:tr>
      <w:tr w14:paraId="74495AB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EE97BA3"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E39257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15FD6E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4C3E8A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AC14A39" w14:textId="77777777">
            <w:pPr>
              <w:pStyle w:val="Tab1LastColGras"/>
              <w:rPr>
                <w:lang w:val="fr-FR"/>
              </w:rPr>
            </w:pPr>
            <w:r>
              <w:rPr>
                <w:lang w:val="fr-FR"/>
              </w:rPr>
              <w:t xml:space="preserve"> </w:t>
            </w:r>
          </w:p>
        </w:tc>
      </w:tr>
      <w:tr w14:paraId="7F04409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3D2977BE"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AE3917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75022C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851F34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AEF7263" w14:textId="77777777">
            <w:pPr>
              <w:pStyle w:val="Tab1LastColGrasNoContent"/>
              <w:rPr>
                <w:sz w:val="16"/>
                <w:lang w:val="fr-FR"/>
              </w:rPr>
            </w:pPr>
          </w:p>
        </w:tc>
      </w:tr>
      <w:tr w14:paraId="556262C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12FC297"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04908E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CE83F6C"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4D5C51D"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7F7B833" w14:textId="77777777">
            <w:pPr>
              <w:pStyle w:val="Tab1LastColGras"/>
              <w:rPr>
                <w:lang w:val="fr-FR"/>
              </w:rPr>
            </w:pPr>
            <w:r>
              <w:rPr>
                <w:lang w:val="fr-FR"/>
              </w:rPr>
              <w:t xml:space="preserve"> </w:t>
            </w:r>
          </w:p>
        </w:tc>
      </w:tr>
      <w:tr w14:paraId="7EE4711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3A75505A"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1986C8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F885D1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D684AB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25065480" w14:textId="77777777">
            <w:pPr>
              <w:pStyle w:val="Tab1LastColGrasNoContent"/>
              <w:rPr>
                <w:sz w:val="16"/>
                <w:lang w:val="fr-FR"/>
              </w:rPr>
            </w:pPr>
          </w:p>
        </w:tc>
      </w:tr>
      <w:tr w14:paraId="0B21C33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CD2665B"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EAD682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D80A73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B9C7C30"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D554416" w14:textId="77777777">
            <w:pPr>
              <w:pStyle w:val="Tab1LastColGras"/>
              <w:rPr>
                <w:lang w:val="fr-FR"/>
              </w:rPr>
            </w:pPr>
            <w:r>
              <w:rPr>
                <w:lang w:val="fr-FR"/>
              </w:rPr>
              <w:t xml:space="preserve"> </w:t>
            </w:r>
          </w:p>
        </w:tc>
      </w:tr>
      <w:tr w14:paraId="784CAF6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294A791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914EB2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28D478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0FDC728"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2CE1D73" w14:textId="77777777">
            <w:pPr>
              <w:pStyle w:val="Tab1LastColGras"/>
              <w:rPr>
                <w:sz w:val="0"/>
                <w:lang w:val="fr-FR"/>
              </w:rPr>
            </w:pPr>
          </w:p>
        </w:tc>
      </w:tr>
      <w:tr w14:paraId="3BAEB703"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30F1C81A"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4696649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129DB1DA"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46BCA620"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4E3E00BA" w14:textId="77777777">
            <w:pPr>
              <w:pStyle w:val="TotalTabLastColBordure"/>
              <w:rPr>
                <w:lang w:val="fr-FR"/>
              </w:rPr>
            </w:pPr>
            <w:r>
              <w:rPr>
                <w:lang w:val="fr-FR"/>
              </w:rPr>
              <w:t xml:space="preserve"> </w:t>
            </w:r>
          </w:p>
        </w:tc>
      </w:tr>
    </w:tbl>
    <w:p w:rsidR="00F42F11" w14:paraId="38AFC6F5" w14:textId="77777777">
      <w:pPr>
        <w:pStyle w:val="TechnicalBookmark"/>
        <w:rPr>
          <w:lang w:val="fr-FR"/>
        </w:rPr>
      </w:pPr>
    </w:p>
    <w:p w:rsidR="00F42F11" w14:paraId="4A7068D0" w14:textId="77777777">
      <w:pPr>
        <w:pStyle w:val="TableNote"/>
        <w:spacing w:before="100" w:after="15"/>
        <w:rPr>
          <w:lang w:val="fr-FR"/>
        </w:rPr>
      </w:pPr>
      <w:r>
        <w:rPr>
          <w:lang w:val="fr-FR"/>
        </w:rPr>
        <w:t>(*) Montant déterminé selon les dispositions du règlement relatif à la présentation des expositions.</w:t>
      </w:r>
    </w:p>
    <w:p w:rsidR="00F42F11" w14:paraId="5571DC29" w14:textId="77777777">
      <w:pPr>
        <w:pStyle w:val="BreakLine"/>
        <w:rPr>
          <w:lang w:val="fr-FR"/>
        </w:rPr>
        <w:sectPr>
          <w:headerReference w:type="default" r:id="rId22"/>
          <w:footerReference w:type="default" r:id="rId23"/>
          <w:pgSz w:w="11900" w:h="16840"/>
          <w:pgMar w:top="2154" w:right="1134" w:bottom="1134" w:left="1134" w:header="400" w:footer="400" w:gutter="0"/>
          <w:cols w:space="720"/>
        </w:sectPr>
      </w:pPr>
      <w:r>
        <w:rPr>
          <w:lang w:val="fr-FR"/>
        </w:rPr>
        <w:t xml:space="preserve"> </w:t>
      </w:r>
      <w:r>
        <w:rPr>
          <w:lang w:val="fr-FR"/>
        </w:rPr>
        <w:cr/>
      </w:r>
    </w:p>
    <w:p w:rsidR="00F42F11" w:rsidRPr="00802DA8" w14:paraId="0C18009E" w14:textId="77777777">
      <w:pPr>
        <w:spacing w:line="45" w:lineRule="exact"/>
        <w:rPr>
          <w:sz w:val="5"/>
          <w:lang w:val="fr-FR"/>
        </w:rPr>
      </w:pPr>
    </w:p>
    <w:p w:rsidR="00F42F11" w14:paraId="0FDC5A35" w14:textId="77777777">
      <w:pPr>
        <w:pStyle w:val="TechnicalBookmark"/>
        <w:rPr>
          <w:lang w:val="fr-FR"/>
        </w:rPr>
      </w:pPr>
      <w:r>
        <w:rPr>
          <w:lang w:val="fr-FR"/>
        </w:rPr>
        <w:fldChar w:fldCharType="begin"/>
      </w:r>
      <w:r>
        <w:rPr>
          <w:lang w:val="fr-FR"/>
        </w:rPr>
        <w:instrText xml:space="preserve"> SET F1F7B30D34AFD4E3CD96CA86585A82C2 "" </w:instrText>
      </w:r>
      <w:r>
        <w:rPr>
          <w:lang w:val="fr-FR"/>
        </w:rPr>
        <w:fldChar w:fldCharType="separate"/>
      </w:r>
      <w:bookmarkStart w:id="51" w:name="F1F7B30D34AFD4E3CD96CA86585A82C2"/>
      <w:bookmarkEnd w:id="51"/>
      <w:r>
        <w:rPr>
          <w:lang w:val="fr-FR"/>
        </w:rPr>
        <w:fldChar w:fldCharType="end"/>
      </w:r>
    </w:p>
    <w:p w:rsidR="00F42F11" w14:paraId="137D6E8F" w14:textId="77777777">
      <w:pPr>
        <w:pStyle w:val="H3"/>
        <w:rPr>
          <w:lang w:val="fr-FR"/>
        </w:rPr>
      </w:pPr>
      <w:r>
        <w:rPr>
          <w:lang w:val="fr-FR"/>
        </w:rPr>
        <w:t>Inventaire des instruments financiers à terme - de change</w:t>
      </w:r>
    </w:p>
    <w:p w:rsidR="00F42F11" w14:paraId="4E072C7B" w14:textId="77777777">
      <w:pPr>
        <w:pStyle w:val="RefToc3"/>
        <w:rPr>
          <w:lang w:val="fr-FR"/>
        </w:rPr>
      </w:pPr>
      <w:bookmarkStart w:id="52" w:name="BK_35EFD357CAB5D03B39935ACEFF9F1C44"/>
      <w:bookmarkEnd w:id="52"/>
    </w:p>
    <w:p w:rsidR="00F42F11" w14:paraId="04423DEF" w14:textId="77777777">
      <w:pPr>
        <w:pStyle w:val="TechnicalBookmark"/>
        <w:rPr>
          <w:lang w:val="fr-FR"/>
        </w:rPr>
      </w:pPr>
      <w:r>
        <w:rPr>
          <w:lang w:val="fr-FR"/>
        </w:rPr>
        <w:fldChar w:fldCharType="begin"/>
      </w:r>
      <w:r>
        <w:rPr>
          <w:lang w:val="fr-FR"/>
        </w:rPr>
        <w:instrText xml:space="preserve"> SET B22A0E2E1144C145662711AE76305032 "" </w:instrText>
      </w:r>
      <w:r>
        <w:rPr>
          <w:lang w:val="fr-FR"/>
        </w:rPr>
        <w:fldChar w:fldCharType="separate"/>
      </w:r>
      <w:bookmarkStart w:id="53" w:name="B22A0E2E1144C145662711AE76305032"/>
      <w:bookmarkEnd w:id="53"/>
      <w:r>
        <w:rPr>
          <w:lang w:val="fr-FR"/>
        </w:rPr>
        <w:fldChar w:fldCharType="end"/>
      </w:r>
    </w:p>
    <w:p w:rsidR="00F42F11" w14:paraId="7C4EA5BB"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1C0EDCB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7038E1B4"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137B073" w14:textId="77777777">
            <w:pPr>
              <w:pStyle w:val="EnteteTabMiddleColBordure"/>
              <w:spacing w:line="184" w:lineRule="exact"/>
              <w:rPr>
                <w:lang w:val="fr-FR"/>
              </w:rPr>
            </w:pPr>
            <w:r>
              <w:rPr>
                <w:lang w:val="fr-FR"/>
              </w:rPr>
              <w:t>Quantité ou</w:t>
            </w:r>
          </w:p>
          <w:p w:rsidR="00F42F11" w14:paraId="60790192"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1D3E170E"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720745D4" w14:textId="77777777">
            <w:pPr>
              <w:pStyle w:val="EnteteTabLastColBordure"/>
              <w:rPr>
                <w:lang w:val="fr-FR"/>
              </w:rPr>
            </w:pPr>
            <w:r>
              <w:rPr>
                <w:lang w:val="fr-FR"/>
              </w:rPr>
              <w:t>Montant de l'exposition (*)</w:t>
            </w:r>
          </w:p>
        </w:tc>
      </w:tr>
      <w:tr w14:paraId="2F5A903D"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013708E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375DD313"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2577401E"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AE3976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38339EA9" w14:textId="77777777">
            <w:pPr>
              <w:pStyle w:val="EnteteTabLastColBordure"/>
              <w:rPr>
                <w:lang w:val="fr-FR"/>
              </w:rPr>
            </w:pPr>
            <w:r>
              <w:rPr>
                <w:lang w:val="fr-FR"/>
              </w:rPr>
              <w:t>+/-</w:t>
            </w:r>
          </w:p>
        </w:tc>
      </w:tr>
      <w:tr w14:paraId="763A22E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405C3BA4"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D68E75C"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C8073A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6E1FFEC"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723DF4B" w14:textId="77777777">
            <w:pPr>
              <w:pStyle w:val="Tab1LastColGras"/>
              <w:rPr>
                <w:sz w:val="0"/>
                <w:lang w:val="fr-FR"/>
              </w:rPr>
            </w:pPr>
          </w:p>
        </w:tc>
      </w:tr>
      <w:tr w14:paraId="3DB0069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2F5AC068"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794153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6FFE5F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225BA3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2C651A55" w14:textId="77777777">
            <w:pPr>
              <w:pStyle w:val="Tab1LastColGrasNoContent"/>
              <w:rPr>
                <w:sz w:val="16"/>
                <w:lang w:val="fr-FR"/>
              </w:rPr>
            </w:pPr>
          </w:p>
        </w:tc>
      </w:tr>
      <w:tr w14:paraId="6A6C5DE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24FAD024"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50FA86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4BC618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9F5E69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99BD5F7" w14:textId="77777777">
            <w:pPr>
              <w:pStyle w:val="Tab1LastColGras"/>
              <w:rPr>
                <w:lang w:val="fr-FR"/>
              </w:rPr>
            </w:pPr>
            <w:r>
              <w:rPr>
                <w:lang w:val="fr-FR"/>
              </w:rPr>
              <w:t xml:space="preserve"> </w:t>
            </w:r>
          </w:p>
        </w:tc>
      </w:tr>
      <w:tr w14:paraId="1D5DC7F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5A5AC2BA"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6ED3DA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663E31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10C1A5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85B306E" w14:textId="77777777">
            <w:pPr>
              <w:pStyle w:val="Tab1LastColGrasNoContent"/>
              <w:rPr>
                <w:sz w:val="16"/>
                <w:lang w:val="fr-FR"/>
              </w:rPr>
            </w:pPr>
          </w:p>
        </w:tc>
      </w:tr>
      <w:tr w14:paraId="4B8CADD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31CD7765"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26A32A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F26567C"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CD0ABC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C5A3414" w14:textId="77777777">
            <w:pPr>
              <w:pStyle w:val="Tab1LastColGras"/>
              <w:rPr>
                <w:lang w:val="fr-FR"/>
              </w:rPr>
            </w:pPr>
            <w:r>
              <w:rPr>
                <w:lang w:val="fr-FR"/>
              </w:rPr>
              <w:t xml:space="preserve"> </w:t>
            </w:r>
          </w:p>
        </w:tc>
      </w:tr>
      <w:tr w14:paraId="1801A09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EF520DC"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CFA946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41B1BD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F07CF5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9A9F3FA" w14:textId="77777777">
            <w:pPr>
              <w:pStyle w:val="Tab1LastColGrasNoContent"/>
              <w:rPr>
                <w:sz w:val="16"/>
                <w:lang w:val="fr-FR"/>
              </w:rPr>
            </w:pPr>
          </w:p>
        </w:tc>
      </w:tr>
      <w:tr w14:paraId="7CA685A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17A10AE"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2DE9E8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175820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40A3B9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79C9254" w14:textId="77777777">
            <w:pPr>
              <w:pStyle w:val="Tab1LastColGras"/>
              <w:rPr>
                <w:lang w:val="fr-FR"/>
              </w:rPr>
            </w:pPr>
            <w:r>
              <w:rPr>
                <w:lang w:val="fr-FR"/>
              </w:rPr>
              <w:t xml:space="preserve"> </w:t>
            </w:r>
          </w:p>
        </w:tc>
      </w:tr>
      <w:tr w14:paraId="78F9E7F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B61633B"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2289E1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B4568B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0CE18B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D96B065" w14:textId="77777777">
            <w:pPr>
              <w:pStyle w:val="Tab1LastColGrasNoContent"/>
              <w:rPr>
                <w:sz w:val="16"/>
                <w:lang w:val="fr-FR"/>
              </w:rPr>
            </w:pPr>
          </w:p>
        </w:tc>
      </w:tr>
      <w:tr w14:paraId="01C38F5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264496F8"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060706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EC4DDC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17C3A1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5CE2DE5" w14:textId="77777777">
            <w:pPr>
              <w:pStyle w:val="Tab1LastColGras"/>
              <w:rPr>
                <w:lang w:val="fr-FR"/>
              </w:rPr>
            </w:pPr>
            <w:r>
              <w:rPr>
                <w:lang w:val="fr-FR"/>
              </w:rPr>
              <w:t xml:space="preserve"> </w:t>
            </w:r>
          </w:p>
        </w:tc>
      </w:tr>
      <w:tr w14:paraId="49E77890"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465F0533"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657546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F4D492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2FC72A6"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9C73274" w14:textId="77777777">
            <w:pPr>
              <w:pStyle w:val="Tab1LastColGras"/>
              <w:rPr>
                <w:sz w:val="0"/>
                <w:lang w:val="fr-FR"/>
              </w:rPr>
            </w:pPr>
          </w:p>
        </w:tc>
      </w:tr>
      <w:tr w14:paraId="21C91411"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5008FFC8"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044982D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132D03C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40F73121"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6624832C" w14:textId="77777777">
            <w:pPr>
              <w:pStyle w:val="TotalTabLastColBordure"/>
              <w:rPr>
                <w:lang w:val="fr-FR"/>
              </w:rPr>
            </w:pPr>
            <w:r>
              <w:rPr>
                <w:lang w:val="fr-FR"/>
              </w:rPr>
              <w:t xml:space="preserve"> </w:t>
            </w:r>
          </w:p>
        </w:tc>
      </w:tr>
    </w:tbl>
    <w:p w:rsidR="00F42F11" w14:paraId="3A1384ED" w14:textId="77777777">
      <w:pPr>
        <w:pStyle w:val="TechnicalBookmark"/>
        <w:rPr>
          <w:lang w:val="fr-FR"/>
        </w:rPr>
      </w:pPr>
    </w:p>
    <w:p w:rsidR="00F42F11" w14:paraId="19DF4D25" w14:textId="77777777">
      <w:pPr>
        <w:pStyle w:val="TableNote"/>
        <w:spacing w:before="100" w:after="15"/>
        <w:rPr>
          <w:lang w:val="fr-FR"/>
        </w:rPr>
      </w:pPr>
      <w:r>
        <w:rPr>
          <w:lang w:val="fr-FR"/>
        </w:rPr>
        <w:t>(*) Montant déterminé selon les dispositions du règlement relatif à la présentation des expositions.</w:t>
      </w:r>
    </w:p>
    <w:p w:rsidR="00F42F11" w14:paraId="269F3E23" w14:textId="77777777">
      <w:pPr>
        <w:pStyle w:val="BreakLine"/>
        <w:rPr>
          <w:lang w:val="fr-FR"/>
        </w:rPr>
      </w:pPr>
      <w:r>
        <w:rPr>
          <w:lang w:val="fr-FR"/>
        </w:rPr>
        <w:t xml:space="preserve"> </w:t>
      </w:r>
    </w:p>
    <w:p w:rsidR="00F42F11" w14:paraId="461F994F" w14:textId="77777777">
      <w:pPr>
        <w:pStyle w:val="TechnicalBookmark"/>
        <w:rPr>
          <w:lang w:val="fr-FR"/>
        </w:rPr>
      </w:pPr>
      <w:r>
        <w:rPr>
          <w:lang w:val="fr-FR"/>
        </w:rPr>
        <w:fldChar w:fldCharType="begin"/>
      </w:r>
      <w:r>
        <w:rPr>
          <w:lang w:val="fr-FR"/>
        </w:rPr>
        <w:instrText xml:space="preserve"> SET 2D0ED399CE8091B77C08FB4E66712927 "" </w:instrText>
      </w:r>
      <w:r>
        <w:rPr>
          <w:lang w:val="fr-FR"/>
        </w:rPr>
        <w:fldChar w:fldCharType="separate"/>
      </w:r>
      <w:bookmarkStart w:id="54" w:name="2D0ED399CE8091B77C08FB4E66712927"/>
      <w:bookmarkEnd w:id="54"/>
      <w:r>
        <w:rPr>
          <w:lang w:val="fr-FR"/>
        </w:rPr>
        <w:fldChar w:fldCharType="end"/>
      </w:r>
    </w:p>
    <w:p w:rsidR="00F42F11" w14:paraId="45494850" w14:textId="77777777">
      <w:pPr>
        <w:pStyle w:val="H3SPACEBEFORE"/>
        <w:ind w:right="2400"/>
        <w:rPr>
          <w:lang w:val="fr-FR"/>
        </w:rPr>
      </w:pPr>
      <w:r>
        <w:rPr>
          <w:lang w:val="fr-FR"/>
        </w:rPr>
        <w:t>|</w:t>
      </w:r>
    </w:p>
    <w:p w:rsidR="00F42F11" w14:paraId="2767EC05" w14:textId="77777777">
      <w:pPr>
        <w:pStyle w:val="H3"/>
        <w:rPr>
          <w:lang w:val="fr-FR"/>
        </w:rPr>
      </w:pPr>
      <w:r>
        <w:rPr>
          <w:lang w:val="fr-FR"/>
        </w:rPr>
        <w:t>Inventaire des instruments financiers à terme - sur risque de crédit</w:t>
      </w:r>
    </w:p>
    <w:p w:rsidR="00F42F11" w14:paraId="58D6562E" w14:textId="77777777">
      <w:pPr>
        <w:pStyle w:val="RefToc3"/>
        <w:rPr>
          <w:lang w:val="fr-FR"/>
        </w:rPr>
      </w:pPr>
      <w:bookmarkStart w:id="55" w:name="BK_EA55CB4062310CE49C2FA609891ECFCA"/>
      <w:bookmarkEnd w:id="55"/>
    </w:p>
    <w:p w:rsidR="00F42F11" w14:paraId="31B4FECD" w14:textId="77777777">
      <w:pPr>
        <w:pStyle w:val="TechnicalBookmark"/>
        <w:rPr>
          <w:lang w:val="fr-FR"/>
        </w:rPr>
      </w:pPr>
      <w:r>
        <w:rPr>
          <w:lang w:val="fr-FR"/>
        </w:rPr>
        <w:fldChar w:fldCharType="begin"/>
      </w:r>
      <w:r>
        <w:rPr>
          <w:lang w:val="fr-FR"/>
        </w:rPr>
        <w:instrText xml:space="preserve"> SET B4E55BBFD6D29BA5D47E3F944EBAFD7B "" </w:instrText>
      </w:r>
      <w:r>
        <w:rPr>
          <w:lang w:val="fr-FR"/>
        </w:rPr>
        <w:fldChar w:fldCharType="separate"/>
      </w:r>
      <w:bookmarkStart w:id="56" w:name="B4E55BBFD6D29BA5D47E3F944EBAFD7B"/>
      <w:bookmarkEnd w:id="56"/>
      <w:r>
        <w:rPr>
          <w:lang w:val="fr-FR"/>
        </w:rPr>
        <w:fldChar w:fldCharType="end"/>
      </w:r>
    </w:p>
    <w:p w:rsidR="00F42F11" w14:paraId="079FBB05"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F0EABAA"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15D6594E"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B2CB870" w14:textId="77777777">
            <w:pPr>
              <w:pStyle w:val="EnteteTabMiddleColBordure"/>
              <w:spacing w:line="184" w:lineRule="exact"/>
              <w:rPr>
                <w:lang w:val="fr-FR"/>
              </w:rPr>
            </w:pPr>
            <w:r>
              <w:rPr>
                <w:lang w:val="fr-FR"/>
              </w:rPr>
              <w:t>Quantité ou</w:t>
            </w:r>
          </w:p>
          <w:p w:rsidR="00F42F11" w14:paraId="5DAC75E1"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C3326B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1161C6A7" w14:textId="77777777">
            <w:pPr>
              <w:pStyle w:val="EnteteTabLastColBordure"/>
              <w:rPr>
                <w:lang w:val="fr-FR"/>
              </w:rPr>
            </w:pPr>
            <w:r>
              <w:rPr>
                <w:lang w:val="fr-FR"/>
              </w:rPr>
              <w:t>Montant de l'exposition (*)</w:t>
            </w:r>
          </w:p>
        </w:tc>
      </w:tr>
      <w:tr w14:paraId="6388A27C"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20DC7F0A"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460253DC"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25805B9"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5E06C2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6DA16410" w14:textId="77777777">
            <w:pPr>
              <w:pStyle w:val="EnteteTabLastColBordure"/>
              <w:rPr>
                <w:lang w:val="fr-FR"/>
              </w:rPr>
            </w:pPr>
            <w:r>
              <w:rPr>
                <w:lang w:val="fr-FR"/>
              </w:rPr>
              <w:t>+/-</w:t>
            </w:r>
          </w:p>
        </w:tc>
      </w:tr>
      <w:tr w14:paraId="205CC4C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0BCE65D0"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8248C3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D2407E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A4FEE4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775E19B" w14:textId="77777777">
            <w:pPr>
              <w:pStyle w:val="Tab1LastColGras"/>
              <w:rPr>
                <w:sz w:val="0"/>
                <w:lang w:val="fr-FR"/>
              </w:rPr>
            </w:pPr>
          </w:p>
        </w:tc>
      </w:tr>
      <w:tr w14:paraId="4976E55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21F625D1"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B1591B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5854FE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65688E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20CF3D7F" w14:textId="77777777">
            <w:pPr>
              <w:pStyle w:val="Tab1LastColGrasNoContent"/>
              <w:rPr>
                <w:sz w:val="16"/>
                <w:lang w:val="fr-FR"/>
              </w:rPr>
            </w:pPr>
          </w:p>
        </w:tc>
      </w:tr>
      <w:tr w14:paraId="25DBBD5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149EB69"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BD9180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27C7CC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CCB676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24BED4F" w14:textId="77777777">
            <w:pPr>
              <w:pStyle w:val="Tab1LastColGras"/>
              <w:rPr>
                <w:lang w:val="fr-FR"/>
              </w:rPr>
            </w:pPr>
            <w:r>
              <w:rPr>
                <w:lang w:val="fr-FR"/>
              </w:rPr>
              <w:t xml:space="preserve"> </w:t>
            </w:r>
          </w:p>
        </w:tc>
      </w:tr>
      <w:tr w14:paraId="471E1DF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9FAF9E2"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C51400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412EA6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4B6FCF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B131BCC" w14:textId="77777777">
            <w:pPr>
              <w:pStyle w:val="Tab1LastColGrasNoContent"/>
              <w:rPr>
                <w:sz w:val="16"/>
                <w:lang w:val="fr-FR"/>
              </w:rPr>
            </w:pPr>
          </w:p>
        </w:tc>
      </w:tr>
      <w:tr w14:paraId="618CBE4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96FDFFF"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3F128F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5BDFBE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474A04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935D72D" w14:textId="77777777">
            <w:pPr>
              <w:pStyle w:val="Tab1LastColGras"/>
              <w:rPr>
                <w:lang w:val="fr-FR"/>
              </w:rPr>
            </w:pPr>
            <w:r>
              <w:rPr>
                <w:lang w:val="fr-FR"/>
              </w:rPr>
              <w:t xml:space="preserve"> </w:t>
            </w:r>
          </w:p>
        </w:tc>
      </w:tr>
      <w:tr w14:paraId="0763060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6F6C76F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F1CE56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29899A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34A4B5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43A307D" w14:textId="77777777">
            <w:pPr>
              <w:pStyle w:val="Tab1LastColGrasNoContent"/>
              <w:rPr>
                <w:sz w:val="16"/>
                <w:lang w:val="fr-FR"/>
              </w:rPr>
            </w:pPr>
          </w:p>
        </w:tc>
      </w:tr>
      <w:tr w14:paraId="651E5D3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CE9F8A0"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6F40F0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BF177F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993A18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FA7D835" w14:textId="77777777">
            <w:pPr>
              <w:pStyle w:val="Tab1LastColGras"/>
              <w:rPr>
                <w:lang w:val="fr-FR"/>
              </w:rPr>
            </w:pPr>
            <w:r>
              <w:rPr>
                <w:lang w:val="fr-FR"/>
              </w:rPr>
              <w:t xml:space="preserve"> </w:t>
            </w:r>
          </w:p>
        </w:tc>
      </w:tr>
      <w:tr w14:paraId="5753756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58EBF441"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F064E8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000A1D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34D592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961C872" w14:textId="77777777">
            <w:pPr>
              <w:pStyle w:val="Tab1LastColGrasNoContent"/>
              <w:rPr>
                <w:sz w:val="16"/>
                <w:lang w:val="fr-FR"/>
              </w:rPr>
            </w:pPr>
          </w:p>
        </w:tc>
      </w:tr>
      <w:tr w14:paraId="2E0357E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37CB24BE"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74D555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CCF5C3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A11AEF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3729679" w14:textId="77777777">
            <w:pPr>
              <w:pStyle w:val="Tab1LastColGras"/>
              <w:rPr>
                <w:lang w:val="fr-FR"/>
              </w:rPr>
            </w:pPr>
            <w:r>
              <w:rPr>
                <w:lang w:val="fr-FR"/>
              </w:rPr>
              <w:t xml:space="preserve"> </w:t>
            </w:r>
          </w:p>
        </w:tc>
      </w:tr>
      <w:tr w14:paraId="0378675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5151133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E5BD37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3CC60F0"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2AF8F76"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441F6527" w14:textId="77777777">
            <w:pPr>
              <w:pStyle w:val="Tab1LastColGras"/>
              <w:rPr>
                <w:sz w:val="0"/>
                <w:lang w:val="fr-FR"/>
              </w:rPr>
            </w:pPr>
          </w:p>
        </w:tc>
      </w:tr>
      <w:tr w14:paraId="3DC3DC66"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3D21CDE6"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54E4C11A"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66D0E666"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7723BCBB"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310C3E6E" w14:textId="77777777">
            <w:pPr>
              <w:pStyle w:val="TotalTabLastColBordure"/>
              <w:rPr>
                <w:lang w:val="fr-FR"/>
              </w:rPr>
            </w:pPr>
            <w:r>
              <w:rPr>
                <w:lang w:val="fr-FR"/>
              </w:rPr>
              <w:t xml:space="preserve"> </w:t>
            </w:r>
          </w:p>
        </w:tc>
      </w:tr>
    </w:tbl>
    <w:p w:rsidR="00F42F11" w14:paraId="1DEB181D" w14:textId="77777777">
      <w:pPr>
        <w:pStyle w:val="TechnicalBookmark"/>
        <w:rPr>
          <w:lang w:val="fr-FR"/>
        </w:rPr>
      </w:pPr>
    </w:p>
    <w:p w:rsidR="00F42F11" w14:paraId="5F08C8F4" w14:textId="77777777">
      <w:pPr>
        <w:pStyle w:val="TableNote"/>
        <w:spacing w:before="100" w:after="15"/>
        <w:rPr>
          <w:lang w:val="fr-FR"/>
        </w:rPr>
      </w:pPr>
      <w:r>
        <w:rPr>
          <w:lang w:val="fr-FR"/>
        </w:rPr>
        <w:t>(*) Montant déterminé selon les dispositions du règlement relatif à la présentation des expositions.</w:t>
      </w:r>
    </w:p>
    <w:p w:rsidR="00F42F11" w14:paraId="6F123039" w14:textId="77777777">
      <w:pPr>
        <w:pStyle w:val="BreakLine"/>
        <w:rPr>
          <w:lang w:val="fr-FR"/>
        </w:rPr>
        <w:sectPr>
          <w:headerReference w:type="default" r:id="rId24"/>
          <w:footerReference w:type="default" r:id="rId25"/>
          <w:pgSz w:w="11900" w:h="16840"/>
          <w:pgMar w:top="2154" w:right="1134" w:bottom="1134" w:left="1134" w:header="400" w:footer="400" w:gutter="0"/>
          <w:cols w:space="720"/>
        </w:sectPr>
      </w:pPr>
      <w:r>
        <w:rPr>
          <w:lang w:val="fr-FR"/>
        </w:rPr>
        <w:t xml:space="preserve"> </w:t>
      </w:r>
      <w:r>
        <w:rPr>
          <w:lang w:val="fr-FR"/>
        </w:rPr>
        <w:cr/>
      </w:r>
    </w:p>
    <w:p w:rsidR="00F42F11" w:rsidRPr="00802DA8" w14:paraId="27D0F704" w14:textId="77777777">
      <w:pPr>
        <w:spacing w:line="45" w:lineRule="exact"/>
        <w:rPr>
          <w:sz w:val="5"/>
          <w:lang w:val="fr-FR"/>
        </w:rPr>
      </w:pPr>
    </w:p>
    <w:p w:rsidR="00F42F11" w14:paraId="16A1151E" w14:textId="77777777">
      <w:pPr>
        <w:pStyle w:val="TechnicalBookmark"/>
        <w:rPr>
          <w:lang w:val="fr-FR"/>
        </w:rPr>
      </w:pPr>
      <w:r>
        <w:rPr>
          <w:lang w:val="fr-FR"/>
        </w:rPr>
        <w:fldChar w:fldCharType="begin"/>
      </w:r>
      <w:r>
        <w:rPr>
          <w:lang w:val="fr-FR"/>
        </w:rPr>
        <w:instrText xml:space="preserve"> SET 239D50663E0ADAD1B7D416312E362F90 "" </w:instrText>
      </w:r>
      <w:r>
        <w:rPr>
          <w:lang w:val="fr-FR"/>
        </w:rPr>
        <w:fldChar w:fldCharType="separate"/>
      </w:r>
      <w:bookmarkStart w:id="57" w:name="239D50663E0ADAD1B7D416312E362F90"/>
      <w:bookmarkEnd w:id="57"/>
      <w:r>
        <w:rPr>
          <w:lang w:val="fr-FR"/>
        </w:rPr>
        <w:fldChar w:fldCharType="end"/>
      </w:r>
    </w:p>
    <w:p w:rsidR="00F42F11" w14:paraId="3CB3F05F" w14:textId="77777777">
      <w:pPr>
        <w:pStyle w:val="H3"/>
        <w:rPr>
          <w:lang w:val="fr-FR"/>
        </w:rPr>
      </w:pPr>
      <w:r>
        <w:rPr>
          <w:lang w:val="fr-FR"/>
        </w:rPr>
        <w:t>Inventaire des instruments financiers à terme - autres expositions</w:t>
      </w:r>
    </w:p>
    <w:p w:rsidR="00F42F11" w14:paraId="5E19497F" w14:textId="77777777">
      <w:pPr>
        <w:pStyle w:val="RefToc3"/>
        <w:rPr>
          <w:lang w:val="fr-FR"/>
        </w:rPr>
      </w:pPr>
      <w:bookmarkStart w:id="58" w:name="BK_7BB7E4EAED723F8B680E5B6F522C62B9"/>
      <w:bookmarkEnd w:id="58"/>
    </w:p>
    <w:p w:rsidR="00F42F11" w14:paraId="0B2576F0" w14:textId="77777777">
      <w:pPr>
        <w:pStyle w:val="TechnicalBookmark"/>
        <w:rPr>
          <w:lang w:val="fr-FR"/>
        </w:rPr>
      </w:pPr>
      <w:r>
        <w:rPr>
          <w:lang w:val="fr-FR"/>
        </w:rPr>
        <w:fldChar w:fldCharType="begin"/>
      </w:r>
      <w:r>
        <w:rPr>
          <w:lang w:val="fr-FR"/>
        </w:rPr>
        <w:instrText xml:space="preserve"> SET 3583F20176E28A741D1508AE2337CB26 "" </w:instrText>
      </w:r>
      <w:r>
        <w:rPr>
          <w:lang w:val="fr-FR"/>
        </w:rPr>
        <w:fldChar w:fldCharType="separate"/>
      </w:r>
      <w:bookmarkStart w:id="59" w:name="3583F20176E28A741D1508AE2337CB26"/>
      <w:bookmarkEnd w:id="59"/>
      <w:r>
        <w:rPr>
          <w:lang w:val="fr-FR"/>
        </w:rPr>
        <w:fldChar w:fldCharType="end"/>
      </w:r>
    </w:p>
    <w:p w:rsidR="00F42F11" w14:paraId="37509AF2"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49D3A689"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2A5513E0"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1CE849AD" w14:textId="77777777">
            <w:pPr>
              <w:pStyle w:val="EnteteTabMiddleColBordure"/>
              <w:spacing w:line="184" w:lineRule="exact"/>
              <w:rPr>
                <w:lang w:val="fr-FR"/>
              </w:rPr>
            </w:pPr>
            <w:r>
              <w:rPr>
                <w:lang w:val="fr-FR"/>
              </w:rPr>
              <w:t>Quantité ou</w:t>
            </w:r>
          </w:p>
          <w:p w:rsidR="00F42F11" w14:paraId="165F2866"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5B9D8D85"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464B178F" w14:textId="77777777">
            <w:pPr>
              <w:pStyle w:val="EnteteTabLastColBordure"/>
              <w:rPr>
                <w:lang w:val="fr-FR"/>
              </w:rPr>
            </w:pPr>
            <w:r>
              <w:rPr>
                <w:lang w:val="fr-FR"/>
              </w:rPr>
              <w:t>Montant de l'exposition (*)</w:t>
            </w:r>
          </w:p>
        </w:tc>
      </w:tr>
      <w:tr w14:paraId="474E697A"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F42F11" w14:paraId="57A8AA96"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42F11" w14:paraId="7CA52E01"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67E2E3AF"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06458C37"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3520D314" w14:textId="77777777">
            <w:pPr>
              <w:pStyle w:val="EnteteTabLastColBordure"/>
              <w:rPr>
                <w:lang w:val="fr-FR"/>
              </w:rPr>
            </w:pPr>
            <w:r>
              <w:rPr>
                <w:lang w:val="fr-FR"/>
              </w:rPr>
              <w:t>+/-</w:t>
            </w:r>
          </w:p>
        </w:tc>
      </w:tr>
      <w:tr w14:paraId="4A1FCC3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2631448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B1F261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50536E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417B04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0BD37442" w14:textId="77777777">
            <w:pPr>
              <w:pStyle w:val="Tab1LastColGras"/>
              <w:rPr>
                <w:sz w:val="0"/>
                <w:lang w:val="fr-FR"/>
              </w:rPr>
            </w:pPr>
          </w:p>
        </w:tc>
      </w:tr>
      <w:tr w14:paraId="36A6B92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40EB05D8"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34C067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6A0B24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DE4770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00B83A71" w14:textId="77777777">
            <w:pPr>
              <w:pStyle w:val="Tab1LastColGrasNoContent"/>
              <w:rPr>
                <w:sz w:val="16"/>
                <w:lang w:val="fr-FR"/>
              </w:rPr>
            </w:pPr>
          </w:p>
        </w:tc>
      </w:tr>
      <w:tr w14:paraId="18129A7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351AA8B3"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AC6A68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1F07306"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0797410"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5E665D35" w14:textId="77777777">
            <w:pPr>
              <w:pStyle w:val="Tab1LastColGras"/>
              <w:rPr>
                <w:lang w:val="fr-FR"/>
              </w:rPr>
            </w:pPr>
            <w:r>
              <w:rPr>
                <w:lang w:val="fr-FR"/>
              </w:rPr>
              <w:t xml:space="preserve"> </w:t>
            </w:r>
          </w:p>
        </w:tc>
      </w:tr>
      <w:tr w14:paraId="0C52CBB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1CBC8366"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0709B4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A5B814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37C60A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594E646" w14:textId="77777777">
            <w:pPr>
              <w:pStyle w:val="Tab1LastColGrasNoContent"/>
              <w:rPr>
                <w:sz w:val="16"/>
                <w:lang w:val="fr-FR"/>
              </w:rPr>
            </w:pPr>
          </w:p>
        </w:tc>
      </w:tr>
      <w:tr w14:paraId="6068876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5F5E25D6"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9DE745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621C8C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9215E3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1027C2CA" w14:textId="77777777">
            <w:pPr>
              <w:pStyle w:val="Tab1LastColGras"/>
              <w:rPr>
                <w:lang w:val="fr-FR"/>
              </w:rPr>
            </w:pPr>
            <w:r>
              <w:rPr>
                <w:lang w:val="fr-FR"/>
              </w:rPr>
              <w:t xml:space="preserve"> </w:t>
            </w:r>
          </w:p>
        </w:tc>
      </w:tr>
      <w:tr w14:paraId="2BDAAA0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251ED029"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A247DA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4F5317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D771B6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3D63770B" w14:textId="77777777">
            <w:pPr>
              <w:pStyle w:val="Tab1LastColGrasNoContent"/>
              <w:rPr>
                <w:sz w:val="16"/>
                <w:lang w:val="fr-FR"/>
              </w:rPr>
            </w:pPr>
          </w:p>
        </w:tc>
      </w:tr>
      <w:tr w14:paraId="164F54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EBA9261"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68E956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3705E47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8195E9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004FF3F9" w14:textId="77777777">
            <w:pPr>
              <w:pStyle w:val="Tab1LastColGras"/>
              <w:rPr>
                <w:lang w:val="fr-FR"/>
              </w:rPr>
            </w:pPr>
            <w:r>
              <w:rPr>
                <w:lang w:val="fr-FR"/>
              </w:rPr>
              <w:t xml:space="preserve"> </w:t>
            </w:r>
          </w:p>
        </w:tc>
      </w:tr>
      <w:tr w14:paraId="771E031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7C75F36C"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4087D7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4C1F44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7FC43A06"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25F30546" w14:textId="77777777">
            <w:pPr>
              <w:pStyle w:val="Tab1LastColGrasNoContent"/>
              <w:rPr>
                <w:sz w:val="16"/>
                <w:lang w:val="fr-FR"/>
              </w:rPr>
            </w:pPr>
          </w:p>
        </w:tc>
      </w:tr>
      <w:tr w14:paraId="4B63691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F42F11" w14:paraId="5569F0E2"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C4AF2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4243481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2A327EC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6E36E7B1" w14:textId="77777777">
            <w:pPr>
              <w:pStyle w:val="Tab1LastColGras"/>
              <w:rPr>
                <w:lang w:val="fr-FR"/>
              </w:rPr>
            </w:pPr>
            <w:r>
              <w:rPr>
                <w:lang w:val="fr-FR"/>
              </w:rPr>
              <w:t xml:space="preserve"> </w:t>
            </w:r>
          </w:p>
        </w:tc>
      </w:tr>
      <w:tr w14:paraId="08191F74"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F42F11" w14:paraId="3FC44218"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6728744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16018E4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F42F11" w14:paraId="54BCF6E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F42F11" w14:paraId="70585747" w14:textId="77777777">
            <w:pPr>
              <w:pStyle w:val="Tab1LastColGras"/>
              <w:rPr>
                <w:sz w:val="0"/>
                <w:lang w:val="fr-FR"/>
              </w:rPr>
            </w:pPr>
          </w:p>
        </w:tc>
      </w:tr>
      <w:tr w14:paraId="7DE74DD2"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46D864E8"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76A3E1DC"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081C9D00"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F42F11" w14:paraId="4CBFC804"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74691213" w14:textId="77777777">
            <w:pPr>
              <w:pStyle w:val="TotalTabLastColBordure"/>
              <w:rPr>
                <w:lang w:val="fr-FR"/>
              </w:rPr>
            </w:pPr>
            <w:r>
              <w:rPr>
                <w:lang w:val="fr-FR"/>
              </w:rPr>
              <w:t xml:space="preserve"> </w:t>
            </w:r>
          </w:p>
        </w:tc>
      </w:tr>
    </w:tbl>
    <w:p w:rsidR="00F42F11" w14:paraId="2DA17949" w14:textId="77777777">
      <w:pPr>
        <w:pStyle w:val="TechnicalBookmark"/>
        <w:rPr>
          <w:lang w:val="fr-FR"/>
        </w:rPr>
      </w:pPr>
    </w:p>
    <w:p w:rsidR="00F42F11" w14:paraId="26B6B312" w14:textId="77777777">
      <w:pPr>
        <w:pStyle w:val="TableNote"/>
        <w:spacing w:before="100" w:after="15"/>
        <w:rPr>
          <w:lang w:val="fr-FR"/>
        </w:rPr>
      </w:pPr>
      <w:r>
        <w:rPr>
          <w:lang w:val="fr-FR"/>
        </w:rPr>
        <w:t>(*) Montant déterminé selon les dispositions du règlement relatif à la présentation des expositions.</w:t>
      </w:r>
    </w:p>
    <w:p w:rsidR="00F42F11" w14:paraId="4A00934E" w14:textId="77777777">
      <w:pPr>
        <w:pStyle w:val="BreakLine"/>
        <w:rPr>
          <w:lang w:val="fr-FR"/>
        </w:rPr>
      </w:pPr>
      <w:r>
        <w:rPr>
          <w:lang w:val="fr-FR"/>
        </w:rPr>
        <w:t xml:space="preserve"> </w:t>
      </w:r>
    </w:p>
    <w:p w:rsidR="00F42F11" w14:paraId="131FE20B" w14:textId="77777777">
      <w:pPr>
        <w:pStyle w:val="TechnicalBookmark"/>
        <w:rPr>
          <w:lang w:val="fr-FR"/>
        </w:rPr>
      </w:pPr>
      <w:r>
        <w:rPr>
          <w:lang w:val="fr-FR"/>
        </w:rPr>
        <w:fldChar w:fldCharType="begin"/>
      </w:r>
      <w:r>
        <w:rPr>
          <w:lang w:val="fr-FR"/>
        </w:rPr>
        <w:instrText xml:space="preserve"> SET 4453C22F0E7DD2390694DB9DD548A514 "" </w:instrText>
      </w:r>
      <w:r>
        <w:rPr>
          <w:lang w:val="fr-FR"/>
        </w:rPr>
        <w:fldChar w:fldCharType="separate"/>
      </w:r>
      <w:bookmarkStart w:id="60" w:name="4453C22F0E7DD2390694DB9DD548A514"/>
      <w:bookmarkEnd w:id="60"/>
      <w:r>
        <w:rPr>
          <w:lang w:val="fr-FR"/>
        </w:rPr>
        <w:fldChar w:fldCharType="end"/>
      </w:r>
    </w:p>
    <w:p w:rsidR="00F42F11" w14:paraId="492F7725" w14:textId="77777777">
      <w:pPr>
        <w:pStyle w:val="H2SPACEBEFORE"/>
        <w:ind w:right="2400"/>
        <w:rPr>
          <w:lang w:val="fr-FR"/>
        </w:rPr>
      </w:pPr>
      <w:r>
        <w:rPr>
          <w:lang w:val="fr-FR"/>
        </w:rPr>
        <w:t>|</w:t>
      </w:r>
    </w:p>
    <w:p w:rsidR="00F42F11" w14:paraId="3CFA944B" w14:textId="77777777">
      <w:pPr>
        <w:pStyle w:val="H2"/>
        <w:rPr>
          <w:lang w:val="fr-FR"/>
        </w:rPr>
      </w:pPr>
      <w:r>
        <w:rPr>
          <w:lang w:val="fr-FR"/>
        </w:rPr>
        <w:t>Inventaire des instruments financiers à terme ou des opérations à terme de devises utilisés en couverture d'une catégorie de part</w:t>
      </w:r>
    </w:p>
    <w:p w:rsidR="00F42F11" w14:paraId="7417D084" w14:textId="77777777">
      <w:pPr>
        <w:pStyle w:val="RefToc2"/>
        <w:rPr>
          <w:lang w:val="fr-FR"/>
        </w:rPr>
      </w:pPr>
      <w:bookmarkStart w:id="61" w:name="BK_767E7A61112260BD3A36615A069EA1E8"/>
      <w:bookmarkEnd w:id="61"/>
      <w:r>
        <w:rPr>
          <w:lang w:val="fr-FR"/>
        </w:rPr>
        <w:t>Inventaire des instruments financiers à terme ou des opérations à terme de devises utilisés en couverture d'une catégorie de part</w:t>
      </w:r>
    </w:p>
    <w:p w:rsidR="00F42F11" w14:paraId="50A75EE6" w14:textId="77777777">
      <w:pPr>
        <w:pStyle w:val="TechnicalBookmark"/>
        <w:rPr>
          <w:lang w:val="fr-FR"/>
        </w:rPr>
      </w:pPr>
      <w:r>
        <w:rPr>
          <w:lang w:val="fr-FR"/>
        </w:rPr>
        <w:fldChar w:fldCharType="begin"/>
      </w:r>
      <w:r>
        <w:rPr>
          <w:lang w:val="fr-FR"/>
        </w:rPr>
        <w:instrText xml:space="preserve"> SET 3445AFC8EDD369DD56063CB8CDFAEB8C "" </w:instrText>
      </w:r>
      <w:r>
        <w:rPr>
          <w:lang w:val="fr-FR"/>
        </w:rPr>
        <w:fldChar w:fldCharType="separate"/>
      </w:r>
      <w:bookmarkStart w:id="62" w:name="3445AFC8EDD369DD56063CB8CDFAEB8C"/>
      <w:bookmarkEnd w:id="62"/>
      <w:r>
        <w:rPr>
          <w:lang w:val="fr-FR"/>
        </w:rPr>
        <w:fldChar w:fldCharType="end"/>
      </w:r>
    </w:p>
    <w:p w:rsidR="00F42F11" w14:paraId="3FF07CA4" w14:textId="77777777">
      <w:pPr>
        <w:pStyle w:val="Text"/>
        <w:spacing w:after="15"/>
        <w:rPr>
          <w:lang w:val="fr-FR"/>
        </w:rPr>
      </w:pPr>
      <w:r>
        <w:rPr>
          <w:lang w:val="fr-FR"/>
        </w:rPr>
        <w:t>L’OPC sous revue n’est pas concerné par cette rubrique.</w:t>
      </w:r>
    </w:p>
    <w:p w:rsidR="00F42F11" w14:paraId="07EA6650" w14:textId="77777777">
      <w:pPr>
        <w:pStyle w:val="BreakLine"/>
        <w:rPr>
          <w:lang w:val="fr-FR"/>
        </w:rPr>
        <w:sectPr>
          <w:headerReference w:type="default" r:id="rId26"/>
          <w:footerReference w:type="default" r:id="rId27"/>
          <w:pgSz w:w="11900" w:h="16840"/>
          <w:pgMar w:top="2154" w:right="1134" w:bottom="1134" w:left="1134" w:header="400" w:footer="400" w:gutter="0"/>
          <w:cols w:space="720"/>
        </w:sectPr>
      </w:pPr>
      <w:r>
        <w:rPr>
          <w:lang w:val="fr-FR"/>
        </w:rPr>
        <w:t xml:space="preserve"> </w:t>
      </w:r>
      <w:r>
        <w:rPr>
          <w:lang w:val="fr-FR"/>
        </w:rPr>
        <w:cr/>
      </w:r>
    </w:p>
    <w:p w:rsidR="00F42F11" w:rsidRPr="00802DA8" w14:paraId="4663D085" w14:textId="77777777">
      <w:pPr>
        <w:spacing w:line="30" w:lineRule="exact"/>
        <w:rPr>
          <w:sz w:val="3"/>
          <w:lang w:val="fr-FR"/>
        </w:rPr>
      </w:pPr>
    </w:p>
    <w:p w:rsidR="00F42F11" w14:paraId="7E4366C3" w14:textId="77777777">
      <w:pPr>
        <w:pStyle w:val="TechnicalBookmark"/>
        <w:rPr>
          <w:lang w:val="fr-FR"/>
        </w:rPr>
      </w:pPr>
      <w:r>
        <w:rPr>
          <w:lang w:val="fr-FR"/>
        </w:rPr>
        <w:fldChar w:fldCharType="begin"/>
      </w:r>
      <w:r>
        <w:rPr>
          <w:lang w:val="fr-FR"/>
        </w:rPr>
        <w:instrText xml:space="preserve"> SET 007B6698906B2932EDEB510AC80DE63C "" </w:instrText>
      </w:r>
      <w:r>
        <w:rPr>
          <w:lang w:val="fr-FR"/>
        </w:rPr>
        <w:fldChar w:fldCharType="separate"/>
      </w:r>
      <w:bookmarkStart w:id="63" w:name="007B6698906B2932EDEB510AC80DE63C"/>
      <w:bookmarkEnd w:id="63"/>
      <w:r>
        <w:rPr>
          <w:lang w:val="fr-FR"/>
        </w:rPr>
        <w:fldChar w:fldCharType="end"/>
      </w:r>
    </w:p>
    <w:p w:rsidR="00F42F11" w14:paraId="7ACA4EFB" w14:textId="77777777">
      <w:pPr>
        <w:pStyle w:val="H2"/>
        <w:rPr>
          <w:lang w:val="fr-FR"/>
        </w:rPr>
      </w:pPr>
      <w:bookmarkStart w:id="64" w:name="Synthèse_de_l’inventaire"/>
      <w:bookmarkEnd w:id="64"/>
      <w:r>
        <w:rPr>
          <w:lang w:val="fr-FR"/>
        </w:rPr>
        <w:t>Synthèse de l’inventaire</w:t>
      </w:r>
    </w:p>
    <w:p w:rsidR="00F42F11" w14:paraId="3E44F509" w14:textId="77777777">
      <w:pPr>
        <w:pStyle w:val="RefToc2"/>
        <w:rPr>
          <w:lang w:val="fr-FR"/>
        </w:rPr>
      </w:pPr>
      <w:bookmarkStart w:id="65" w:name="BK_22038808FD5EFA8B055C6C27819604C2"/>
      <w:bookmarkEnd w:id="65"/>
      <w:r>
        <w:rPr>
          <w:lang w:val="fr-FR"/>
        </w:rPr>
        <w:t>Synthèse de l’inventaire</w:t>
      </w:r>
    </w:p>
    <w:p w:rsidR="00F42F11" w14:paraId="76792BDD" w14:textId="77777777">
      <w:pPr>
        <w:pStyle w:val="TechnicalBookmark"/>
        <w:rPr>
          <w:lang w:val="fr-FR"/>
        </w:rPr>
      </w:pPr>
      <w:r>
        <w:rPr>
          <w:lang w:val="fr-FR"/>
        </w:rPr>
        <w:fldChar w:fldCharType="begin"/>
      </w:r>
      <w:r>
        <w:rPr>
          <w:lang w:val="fr-FR"/>
        </w:rPr>
        <w:instrText xml:space="preserve"> SET EBD020DCD7E8BA902A8C0DA89CA694C5 "" </w:instrText>
      </w:r>
      <w:r>
        <w:rPr>
          <w:lang w:val="fr-FR"/>
        </w:rPr>
        <w:fldChar w:fldCharType="separate"/>
      </w:r>
      <w:bookmarkStart w:id="66" w:name="EBD020DCD7E8BA902A8C0DA89CA694C5"/>
      <w:bookmarkEnd w:id="66"/>
      <w:r>
        <w:rPr>
          <w:lang w:val="fr-FR"/>
        </w:rPr>
        <w:fldChar w:fldCharType="end"/>
      </w:r>
    </w:p>
    <w:p w:rsidR="00F42F11" w14:paraId="2194B612" w14:textId="77777777">
      <w:pPr>
        <w:pStyle w:val="TechnicalBookmark"/>
        <w:rPr>
          <w:lang w:val="fr-FR"/>
        </w:rPr>
      </w:pPr>
    </w:p>
    <w:tbl>
      <w:tblPr>
        <w:tblW w:w="5000" w:type="pct"/>
        <w:tblLayout w:type="fixed"/>
        <w:tblLook w:val="04A0"/>
      </w:tblPr>
      <w:tblGrid>
        <w:gridCol w:w="6731"/>
        <w:gridCol w:w="2896"/>
      </w:tblGrid>
      <w:tr w14:paraId="75A292F7"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F42F11" w14:paraId="6119A2E2"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F42F11" w14:paraId="2F8AA9D8" w14:textId="77777777">
            <w:pPr>
              <w:pStyle w:val="EnteteTabLastColBordure"/>
              <w:rPr>
                <w:lang w:val="fr-FR"/>
              </w:rPr>
            </w:pPr>
            <w:r>
              <w:rPr>
                <w:lang w:val="fr-FR"/>
              </w:rPr>
              <w:t>Valeur actuelle présentée au bilan</w:t>
            </w:r>
          </w:p>
        </w:tc>
      </w:tr>
      <w:tr w14:paraId="4239CA3D"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F42F11" w14:paraId="78ED0337"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37A14DFE" w14:textId="77777777">
            <w:pPr>
              <w:pStyle w:val="Tab3LastColNonGrasNoContent"/>
              <w:rPr>
                <w:sz w:val="16"/>
                <w:lang w:val="fr-FR"/>
              </w:rPr>
            </w:pPr>
          </w:p>
        </w:tc>
      </w:tr>
      <w:tr w14:paraId="20AC4FDA"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3E104C25"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1245F3F2" w14:textId="77777777">
            <w:pPr>
              <w:pStyle w:val="Tab3LastColNonGras"/>
              <w:rPr>
                <w:lang w:val="fr-FR"/>
              </w:rPr>
            </w:pPr>
            <w:r>
              <w:rPr>
                <w:lang w:val="fr-FR"/>
              </w:rPr>
              <w:t>151 873 117,94</w:t>
            </w:r>
          </w:p>
        </w:tc>
      </w:tr>
      <w:tr w14:paraId="272992CD"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0D8015DF"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05D3BDEB" w14:textId="77777777">
            <w:pPr>
              <w:pStyle w:val="Tab3LastColNonGrasNoContent"/>
              <w:rPr>
                <w:sz w:val="16"/>
                <w:lang w:val="fr-FR"/>
              </w:rPr>
            </w:pPr>
          </w:p>
        </w:tc>
      </w:tr>
      <w:tr w14:paraId="6F2D440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00F17F52"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4BAE0CC8" w14:textId="77777777">
            <w:pPr>
              <w:pStyle w:val="Tab3LastColNonGras"/>
              <w:rPr>
                <w:lang w:val="fr-FR"/>
              </w:rPr>
            </w:pPr>
            <w:r>
              <w:rPr>
                <w:lang w:val="fr-FR"/>
              </w:rPr>
              <w:t xml:space="preserve"> </w:t>
            </w:r>
          </w:p>
        </w:tc>
      </w:tr>
      <w:tr w14:paraId="2FB84F4A"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36969628"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4A0B5492" w14:textId="77777777">
            <w:pPr>
              <w:pStyle w:val="Tab3LastColNonGras"/>
              <w:rPr>
                <w:lang w:val="fr-FR"/>
              </w:rPr>
            </w:pPr>
            <w:r>
              <w:rPr>
                <w:lang w:val="fr-FR"/>
              </w:rPr>
              <w:t xml:space="preserve"> </w:t>
            </w:r>
          </w:p>
        </w:tc>
      </w:tr>
      <w:tr w14:paraId="67A1DA66"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4CC69316"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79059E96" w14:textId="77777777">
            <w:pPr>
              <w:pStyle w:val="Tab3LastColNonGras"/>
              <w:rPr>
                <w:lang w:val="fr-FR"/>
              </w:rPr>
            </w:pPr>
            <w:r>
              <w:rPr>
                <w:lang w:val="fr-FR"/>
              </w:rPr>
              <w:t xml:space="preserve"> </w:t>
            </w:r>
          </w:p>
        </w:tc>
      </w:tr>
      <w:tr w14:paraId="37D3C7F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47446946"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268783B0" w14:textId="77777777">
            <w:pPr>
              <w:pStyle w:val="Tab3LastColNonGras"/>
              <w:rPr>
                <w:lang w:val="fr-FR"/>
              </w:rPr>
            </w:pPr>
            <w:r>
              <w:rPr>
                <w:lang w:val="fr-FR"/>
              </w:rPr>
              <w:t xml:space="preserve"> </w:t>
            </w:r>
          </w:p>
        </w:tc>
      </w:tr>
      <w:tr w14:paraId="4B43CF8F"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52AA0339"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5F4A9505" w14:textId="77777777">
            <w:pPr>
              <w:pStyle w:val="Tab3LastColNonGras"/>
              <w:rPr>
                <w:lang w:val="fr-FR"/>
              </w:rPr>
            </w:pPr>
            <w:r>
              <w:rPr>
                <w:lang w:val="fr-FR"/>
              </w:rPr>
              <w:t xml:space="preserve"> </w:t>
            </w:r>
          </w:p>
        </w:tc>
      </w:tr>
      <w:tr w14:paraId="08F68975"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F42F11" w14:paraId="037E8CA0"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28E58A47" w14:textId="77777777">
            <w:pPr>
              <w:pStyle w:val="Tab3LastColNonGras"/>
              <w:rPr>
                <w:lang w:val="fr-FR"/>
              </w:rPr>
            </w:pPr>
            <w:r>
              <w:rPr>
                <w:lang w:val="fr-FR"/>
              </w:rPr>
              <w:t xml:space="preserve"> </w:t>
            </w:r>
          </w:p>
        </w:tc>
      </w:tr>
      <w:tr w14:paraId="09FE2DD3"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750401CD"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35C60D6F" w14:textId="77777777">
            <w:pPr>
              <w:pStyle w:val="Tab3LastColNonGras"/>
              <w:rPr>
                <w:lang w:val="fr-FR"/>
              </w:rPr>
            </w:pPr>
            <w:r>
              <w:rPr>
                <w:lang w:val="fr-FR"/>
              </w:rPr>
              <w:t xml:space="preserve"> </w:t>
            </w:r>
          </w:p>
        </w:tc>
      </w:tr>
      <w:tr w14:paraId="281461A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7730AA9A"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210DC391" w14:textId="77777777">
            <w:pPr>
              <w:pStyle w:val="Tab3LastColNonGras"/>
              <w:rPr>
                <w:lang w:val="fr-FR"/>
              </w:rPr>
            </w:pPr>
            <w:r>
              <w:rPr>
                <w:lang w:val="fr-FR"/>
              </w:rPr>
              <w:t>7 723,65</w:t>
            </w:r>
          </w:p>
        </w:tc>
      </w:tr>
      <w:tr w14:paraId="2D051A6A"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30F209B2"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506AD1F2" w14:textId="77777777">
            <w:pPr>
              <w:pStyle w:val="Tab3LastColNonGras"/>
              <w:rPr>
                <w:lang w:val="fr-FR"/>
              </w:rPr>
            </w:pPr>
            <w:r>
              <w:rPr>
                <w:lang w:val="fr-FR"/>
              </w:rPr>
              <w:t>-25 516,51</w:t>
            </w:r>
          </w:p>
        </w:tc>
      </w:tr>
      <w:tr w14:paraId="420DB3C0"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F42F11" w14:paraId="37D324C2"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3A35EE8F" w14:textId="77777777">
            <w:pPr>
              <w:pStyle w:val="Tab3LastColNonGras"/>
              <w:rPr>
                <w:lang w:val="fr-FR"/>
              </w:rPr>
            </w:pPr>
            <w:r>
              <w:rPr>
                <w:lang w:val="fr-FR"/>
              </w:rPr>
              <w:t xml:space="preserve"> </w:t>
            </w:r>
          </w:p>
        </w:tc>
      </w:tr>
      <w:tr w14:paraId="0843C561"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F42F11" w14:paraId="22B59163"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F42F11" w14:paraId="2A974521" w14:textId="77777777">
            <w:pPr>
              <w:pStyle w:val="Tab3LastColNonGrasNoContent"/>
              <w:rPr>
                <w:sz w:val="16"/>
                <w:lang w:val="fr-FR"/>
              </w:rPr>
            </w:pPr>
          </w:p>
        </w:tc>
      </w:tr>
      <w:tr w14:paraId="6E741C46"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F42F11" w14:paraId="2AF7CB2B"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F42F11" w14:paraId="7F39FB8C" w14:textId="77777777">
            <w:pPr>
              <w:pStyle w:val="TotalTabLastColBordure"/>
              <w:rPr>
                <w:lang w:val="fr-FR"/>
              </w:rPr>
            </w:pPr>
            <w:r>
              <w:rPr>
                <w:lang w:val="fr-FR"/>
              </w:rPr>
              <w:t>151 855 325,08</w:t>
            </w:r>
          </w:p>
        </w:tc>
      </w:tr>
    </w:tbl>
    <w:p w:rsidR="00F42F11" w14:paraId="776D915A" w14:textId="77777777">
      <w:pPr>
        <w:pStyle w:val="TechnicalBookmark"/>
        <w:rPr>
          <w:lang w:val="fr-FR"/>
        </w:rPr>
      </w:pPr>
    </w:p>
    <w:p w:rsidR="00F42F11" w14:paraId="416E2780" w14:textId="77777777">
      <w:pPr>
        <w:pStyle w:val="BreakLine"/>
        <w:rPr>
          <w:lang w:val="fr-FR"/>
        </w:rPr>
      </w:pPr>
      <w:r>
        <w:rPr>
          <w:lang w:val="fr-FR"/>
        </w:rPr>
        <w:t xml:space="preserve"> </w:t>
      </w:r>
    </w:p>
    <w:p w:rsidR="00F42F11" w14:paraId="39EE3271" w14:textId="77777777">
      <w:pPr>
        <w:pStyle w:val="TechnicalBookmark"/>
        <w:rPr>
          <w:lang w:val="fr-FR"/>
        </w:rPr>
      </w:pPr>
    </w:p>
    <w:tbl>
      <w:tblPr>
        <w:tblW w:w="5000" w:type="pct"/>
        <w:tblLayout w:type="fixed"/>
        <w:tblLook w:val="04A0"/>
      </w:tblPr>
      <w:tblGrid>
        <w:gridCol w:w="4292"/>
        <w:gridCol w:w="1398"/>
        <w:gridCol w:w="1976"/>
        <w:gridCol w:w="1956"/>
      </w:tblGrid>
      <w:tr w14:paraId="075E59F6"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F42F11" w14:paraId="0211E3D5"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035E2080"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4D1171DE"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F42F11" w14:paraId="314A384B" w14:textId="77777777">
            <w:pPr>
              <w:pStyle w:val="EnteteTabMiddleColBordure"/>
              <w:rPr>
                <w:lang w:val="fr-FR"/>
              </w:rPr>
            </w:pPr>
            <w:r>
              <w:rPr>
                <w:lang w:val="fr-FR"/>
              </w:rPr>
              <w:t>Valeur liquidative</w:t>
            </w:r>
          </w:p>
        </w:tc>
      </w:tr>
      <w:tr w14:paraId="5FAB40C1"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F42F11" w14:paraId="49ADD522"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2CD65DFB"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36E03DDA"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53B19B9A" w14:textId="77777777">
            <w:pPr>
              <w:pStyle w:val="Tab3LastColNonGrasNoContent"/>
              <w:rPr>
                <w:sz w:val="16"/>
                <w:lang w:val="fr-FR"/>
              </w:rPr>
            </w:pPr>
          </w:p>
        </w:tc>
      </w:tr>
      <w:tr w14:paraId="06539101"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F42F11" w14:paraId="47E015D6" w14:textId="77777777">
            <w:pPr>
              <w:pStyle w:val="Tab1FirstColNonGras"/>
              <w:rPr>
                <w:lang w:val="fr-FR"/>
              </w:rPr>
            </w:pPr>
            <w:r>
              <w:rPr>
                <w:lang w:val="fr-FR"/>
              </w:rPr>
              <w:t>Part CPR ES AUDACE ASSUREUR</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7AB297E4"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307A0E46" w14:textId="77777777">
            <w:pPr>
              <w:pStyle w:val="Tab3LastColNonGras"/>
              <w:rPr>
                <w:lang w:val="fr-FR"/>
              </w:rPr>
            </w:pPr>
            <w:r>
              <w:rPr>
                <w:lang w:val="fr-FR"/>
              </w:rPr>
              <w:t>34,7766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5582646D" w14:textId="77777777">
            <w:pPr>
              <w:pStyle w:val="Tab3LastColNonGras"/>
              <w:rPr>
                <w:lang w:val="fr-FR"/>
              </w:rPr>
            </w:pPr>
            <w:r>
              <w:rPr>
                <w:lang w:val="fr-FR"/>
              </w:rPr>
              <w:t>83,89</w:t>
            </w:r>
          </w:p>
        </w:tc>
      </w:tr>
      <w:tr w14:paraId="03A031C3"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F42F11" w14:paraId="4EEE79F3"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2DC94E06"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1EC3017E"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3A1CF2ED" w14:textId="77777777">
            <w:pPr>
              <w:pStyle w:val="Tab3LastColNonGrasNoContent"/>
              <w:rPr>
                <w:sz w:val="16"/>
                <w:lang w:val="fr-FR"/>
              </w:rPr>
            </w:pPr>
          </w:p>
        </w:tc>
      </w:tr>
      <w:tr w14:paraId="0C7571E4"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F42F11" w14:paraId="33A1BA24" w14:textId="77777777">
            <w:pPr>
              <w:pStyle w:val="Tab1FirstColNonGras"/>
              <w:rPr>
                <w:lang w:val="fr-FR"/>
              </w:rPr>
            </w:pPr>
            <w:r>
              <w:rPr>
                <w:lang w:val="fr-FR"/>
              </w:rPr>
              <w:t>Part CPR ES AUDACE F</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5E6EC8AC"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5B156744" w14:textId="77777777">
            <w:pPr>
              <w:pStyle w:val="Tab3LastColNonGras"/>
              <w:rPr>
                <w:lang w:val="fr-FR"/>
              </w:rPr>
            </w:pPr>
            <w:r>
              <w:rPr>
                <w:lang w:val="fr-FR"/>
              </w:rPr>
              <w:t>1 745 422,6720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5F279469" w14:textId="77777777">
            <w:pPr>
              <w:pStyle w:val="Tab3LastColNonGras"/>
              <w:rPr>
                <w:lang w:val="fr-FR"/>
              </w:rPr>
            </w:pPr>
            <w:r>
              <w:rPr>
                <w:lang w:val="fr-FR"/>
              </w:rPr>
              <w:t>85,60</w:t>
            </w:r>
          </w:p>
        </w:tc>
      </w:tr>
      <w:tr w14:paraId="70CAB274"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F42F11" w14:paraId="109EE0F8"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3A2932DB"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5990CE34"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23438825" w14:textId="77777777">
            <w:pPr>
              <w:pStyle w:val="Tab3LastColNonGrasNoContent"/>
              <w:rPr>
                <w:sz w:val="16"/>
                <w:lang w:val="fr-FR"/>
              </w:rPr>
            </w:pPr>
          </w:p>
        </w:tc>
      </w:tr>
      <w:tr w14:paraId="47D10FF9"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F42F11" w14:paraId="2B2D0321" w14:textId="77777777">
            <w:pPr>
              <w:pStyle w:val="Tab1FirstColNonGras"/>
              <w:rPr>
                <w:lang w:val="fr-FR"/>
              </w:rPr>
            </w:pPr>
            <w:r>
              <w:rPr>
                <w:lang w:val="fr-FR"/>
              </w:rPr>
              <w:t>Part CPR ES AUDACE PER</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78DDCD8B"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7023556A" w14:textId="77777777">
            <w:pPr>
              <w:pStyle w:val="Tab3LastColNonGras"/>
              <w:rPr>
                <w:lang w:val="fr-FR"/>
              </w:rPr>
            </w:pPr>
            <w:r>
              <w:rPr>
                <w:lang w:val="fr-FR"/>
              </w:rPr>
              <w:t>26 109,1719</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1690B088" w14:textId="77777777">
            <w:pPr>
              <w:pStyle w:val="Tab3LastColNonGras"/>
              <w:rPr>
                <w:lang w:val="fr-FR"/>
              </w:rPr>
            </w:pPr>
            <w:r>
              <w:rPr>
                <w:lang w:val="fr-FR"/>
              </w:rPr>
              <w:t>85,57</w:t>
            </w:r>
          </w:p>
        </w:tc>
      </w:tr>
      <w:tr w14:paraId="682E2062"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F42F11" w14:paraId="3A5E90A2"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58DF7423"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0F774207"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6D2CBBD1" w14:textId="77777777">
            <w:pPr>
              <w:pStyle w:val="Tab3LastColNonGrasNoContent"/>
              <w:rPr>
                <w:sz w:val="16"/>
                <w:lang w:val="fr-FR"/>
              </w:rPr>
            </w:pPr>
          </w:p>
        </w:tc>
      </w:tr>
      <w:tr w14:paraId="6421F52D"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F42F11" w14:paraId="4C9D3953" w14:textId="77777777">
            <w:pPr>
              <w:pStyle w:val="Tab1FirstColNonGras"/>
              <w:rPr>
                <w:lang w:val="fr-FR"/>
              </w:rPr>
            </w:pPr>
            <w:r>
              <w:rPr>
                <w:lang w:val="fr-FR"/>
              </w:rPr>
              <w:t>Part CPR ES AUDACE RP</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46AD0A4E"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7771346A" w14:textId="77777777">
            <w:pPr>
              <w:pStyle w:val="Tab3LastColNonGras"/>
              <w:rPr>
                <w:lang w:val="fr-FR"/>
              </w:rPr>
            </w:pPr>
            <w:r>
              <w:rPr>
                <w:lang w:val="fr-FR"/>
              </w:rPr>
              <w:t>1 736,0549</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4CF4BDCB" w14:textId="77777777">
            <w:pPr>
              <w:pStyle w:val="Tab3LastColNonGras"/>
              <w:rPr>
                <w:lang w:val="fr-FR"/>
              </w:rPr>
            </w:pPr>
            <w:r>
              <w:rPr>
                <w:lang w:val="fr-FR"/>
              </w:rPr>
              <w:t>118,19</w:t>
            </w:r>
          </w:p>
        </w:tc>
      </w:tr>
      <w:tr w14:paraId="1F16FDA4"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F42F11" w14:paraId="05C7B6CA"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59BC0506"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1D19A660"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7C1079A1" w14:textId="77777777">
            <w:pPr>
              <w:pStyle w:val="Tab3LastColNonGrasNoContent"/>
              <w:rPr>
                <w:sz w:val="16"/>
                <w:lang w:val="fr-FR"/>
              </w:rPr>
            </w:pPr>
          </w:p>
        </w:tc>
      </w:tr>
      <w:tr w14:paraId="0DFECFA4"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F42F11" w14:paraId="500D42A3" w14:textId="77777777">
            <w:pPr>
              <w:pStyle w:val="Tab1FirstColNonGras"/>
              <w:rPr>
                <w:lang w:val="fr-FR"/>
              </w:rPr>
            </w:pPr>
            <w:r>
              <w:rPr>
                <w:lang w:val="fr-FR"/>
              </w:rPr>
              <w:t>Part CPR ES AUDACE RP ASS</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F42F11" w14:paraId="27C23AB0"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F42F11" w14:paraId="615232C0" w14:textId="77777777">
            <w:pPr>
              <w:pStyle w:val="Tab3LastColNonGras"/>
              <w:rPr>
                <w:lang w:val="fr-FR"/>
              </w:rPr>
            </w:pPr>
            <w:r>
              <w:rPr>
                <w:lang w:val="fr-FR"/>
              </w:rPr>
              <w:t>34,7766</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F42F11" w14:paraId="2971CE29" w14:textId="77777777">
            <w:pPr>
              <w:pStyle w:val="Tab3LastColNonGras"/>
              <w:rPr>
                <w:lang w:val="fr-FR"/>
              </w:rPr>
            </w:pPr>
            <w:r>
              <w:rPr>
                <w:lang w:val="fr-FR"/>
              </w:rPr>
              <w:t>84,49</w:t>
            </w:r>
          </w:p>
        </w:tc>
      </w:tr>
      <w:tr w14:paraId="0F1F317E"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F42F11" w14:paraId="03708AC4"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F42F11" w14:paraId="0F883FEC"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F42F11" w14:paraId="7908F57B"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F42F11" w14:paraId="67BE6B17" w14:textId="77777777">
            <w:pPr>
              <w:pStyle w:val="BottomPadding"/>
              <w:rPr>
                <w:lang w:val="fr-FR"/>
              </w:rPr>
            </w:pPr>
            <w:r>
              <w:rPr>
                <w:lang w:val="fr-FR"/>
              </w:rPr>
              <w:t xml:space="preserve"> </w:t>
            </w:r>
          </w:p>
        </w:tc>
      </w:tr>
    </w:tbl>
    <w:p w:rsidR="00F42F11" w14:paraId="3ABA63F9" w14:textId="77777777">
      <w:pPr>
        <w:pStyle w:val="TechnicalBookmark"/>
        <w:rPr>
          <w:lang w:val="fr-FR"/>
        </w:rPr>
        <w:sectPr>
          <w:headerReference w:type="default" r:id="rId28"/>
          <w:footerReference w:type="default" r:id="rId29"/>
          <w:pgSz w:w="11900" w:h="16840"/>
          <w:pgMar w:top="2154" w:right="1134" w:bottom="1134" w:left="1134" w:header="400" w:footer="400" w:gutter="0"/>
          <w:cols w:space="720"/>
        </w:sectPr>
      </w:pPr>
    </w:p>
    <w:p w:rsidR="00F42F11" w14:paraId="1B9A1FF3" w14:textId="77777777">
      <w:pPr>
        <w:spacing w:line="15" w:lineRule="exact"/>
        <w:rPr>
          <w:sz w:val="2"/>
        </w:rPr>
      </w:pPr>
    </w:p>
    <w:p w:rsidR="00F42F11" w14:paraId="02C8749D" w14:textId="77777777">
      <w:pPr>
        <w:pStyle w:val="TechnicalBookmark"/>
        <w:rPr>
          <w:lang w:val="fr-FR"/>
        </w:rPr>
      </w:pPr>
      <w:r>
        <w:rPr>
          <w:lang w:val="fr-FR"/>
        </w:rPr>
        <w:fldChar w:fldCharType="begin"/>
      </w:r>
      <w:r>
        <w:rPr>
          <w:lang w:val="fr-FR"/>
        </w:rPr>
        <w:instrText xml:space="preserve"> SET 0BDA1F40C7774A907742C15C911033D0 "" </w:instrText>
      </w:r>
      <w:r>
        <w:rPr>
          <w:lang w:val="fr-FR"/>
        </w:rPr>
        <w:fldChar w:fldCharType="separate"/>
      </w:r>
      <w:bookmarkStart w:id="67" w:name="0BDA1F40C7774A907742C15C911033D0"/>
      <w:bookmarkEnd w:id="67"/>
      <w:r>
        <w:rPr>
          <w:lang w:val="fr-FR"/>
        </w:rPr>
        <w:fldChar w:fldCharType="end"/>
      </w:r>
    </w:p>
    <w:p w:rsidR="00F42F11" w14:paraId="5F2E5B83" w14:textId="77777777">
      <w:pPr>
        <w:pStyle w:val="H1"/>
        <w:rPr>
          <w:lang w:val="fr-FR"/>
        </w:rPr>
      </w:pPr>
      <w:bookmarkStart w:id="68" w:name="Rapport_semestriel_de_l'OPC_Maître"/>
      <w:bookmarkEnd w:id="68"/>
      <w:r>
        <w:rPr>
          <w:lang w:val="fr-FR"/>
        </w:rPr>
        <w:t>Rapport semestriel de l'OPC Maître</w:t>
      </w:r>
    </w:p>
    <w:p w:rsidR="00F42F11" w14:paraId="10799E71" w14:textId="77777777">
      <w:pPr>
        <w:pStyle w:val="RefToc1"/>
        <w:rPr>
          <w:lang w:val="fr-FR"/>
        </w:rPr>
      </w:pPr>
      <w:bookmarkStart w:id="69" w:name="BK_9DFC5B77163C6B1A2436A83511ED2FCD"/>
      <w:bookmarkEnd w:id="69"/>
      <w:r>
        <w:rPr>
          <w:lang w:val="fr-FR"/>
        </w:rPr>
        <w:t>Rapport semestriel de l'OPC Maître</w:t>
      </w:r>
    </w:p>
    <w:p w:rsidR="00F42F11" w14:paraId="24C0041C" w14:textId="77777777">
      <w:pPr>
        <w:pStyle w:val="TechnicalBookmark"/>
        <w:rPr>
          <w:lang w:val="fr-FR"/>
        </w:rPr>
      </w:pPr>
      <w:r>
        <w:rPr>
          <w:lang w:val="fr-FR"/>
        </w:rPr>
        <w:fldChar w:fldCharType="begin"/>
      </w:r>
      <w:r>
        <w:rPr>
          <w:lang w:val="fr-FR"/>
        </w:rPr>
        <w:instrText xml:space="preserve"> SET 35BCAF387968DF670C840383F3DFF419 "" </w:instrText>
      </w:r>
      <w:r>
        <w:rPr>
          <w:lang w:val="fr-FR"/>
        </w:rPr>
        <w:fldChar w:fldCharType="separate"/>
      </w:r>
      <w:bookmarkStart w:id="70" w:name="35BCAF387968DF670C840383F3DFF419"/>
      <w:bookmarkEnd w:id="70"/>
      <w:r>
        <w:rPr>
          <w:lang w:val="fr-FR"/>
        </w:rPr>
        <w:fldChar w:fldCharType="end"/>
      </w:r>
    </w:p>
    <w:p w:rsidR="00F42F11" w14:paraId="756A5C58" w14:textId="77777777">
      <w:pPr>
        <w:pStyle w:val="Text"/>
        <w:rPr>
          <w:color w:val="FFFFFF"/>
          <w:lang w:val="fr-FR"/>
        </w:rPr>
        <w:sectPr>
          <w:headerReference w:type="default" r:id="rId30"/>
          <w:footerReference w:type="default" r:id="rId31"/>
          <w:pgSz w:w="11900" w:h="16840"/>
          <w:pgMar w:top="2154" w:right="1134" w:bottom="1134" w:left="1134" w:header="400" w:footer="400" w:gutter="0"/>
          <w:cols w:space="720"/>
        </w:sectPr>
      </w:pPr>
      <w:r>
        <w:rPr>
          <w:color w:val="FFFFFF"/>
          <w:lang w:val="fr-FR"/>
        </w:rPr>
        <w:t>Page de garde</w:t>
      </w:r>
      <w:r>
        <w:rPr>
          <w:color w:val="FFFFFF"/>
          <w:lang w:val="fr-FR"/>
        </w:rPr>
        <w:cr/>
      </w:r>
    </w:p>
    <w:p w:rsidR="00F42F11" w14:paraId="0C658253" w14:textId="77777777">
      <w:pPr>
        <w:spacing w:line="15" w:lineRule="exact"/>
        <w:rPr>
          <w:sz w:val="2"/>
        </w:rPr>
      </w:pPr>
    </w:p>
    <w:p w:rsidR="00A77B3E" w14:paraId="2D45626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bookmarkStart w:id="71" w:name="cd5529731cbc8a0d377af33430846b309_START"/>
      <w:bookmarkEnd w:id="71"/>
      <w:r>
        <w:rPr>
          <w:noProof/>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758" cy="106934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2"/>
                    <a:stretch>
                      <a:fillRect/>
                    </a:stretch>
                  </pic:blipFill>
                  <pic:spPr>
                    <a:xfrm>
                      <a:off x="0" y="0"/>
                      <a:ext cx="7559758" cy="10693400"/>
                    </a:xfrm>
                    <a:prstGeom prst="rect">
                      <a:avLst/>
                    </a:prstGeom>
                  </pic:spPr>
                </pic:pic>
              </a:graphicData>
            </a:graphic>
          </wp:anchor>
        </w:drawing>
      </w:r>
    </w:p>
    <w:p w:rsidR="00A77B3E" w14:paraId="59DDB2E2"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9758" cy="10693400"/>
            <wp:effectExtent l="0" t="0" r="0" b="0"/>
            <wp:wrapNone/>
            <wp:docPr id="100003"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3"/>
                    <a:stretch>
                      <a:fillRect/>
                    </a:stretch>
                  </pic:blipFill>
                  <pic:spPr>
                    <a:xfrm>
                      <a:off x="0" y="0"/>
                      <a:ext cx="7559758" cy="10693400"/>
                    </a:xfrm>
                    <a:prstGeom prst="rect">
                      <a:avLst/>
                    </a:prstGeom>
                  </pic:spPr>
                </pic:pic>
              </a:graphicData>
            </a:graphic>
          </wp:anchor>
        </w:drawing>
      </w:r>
    </w:p>
    <w:p w:rsidR="00A77B3E" w14:paraId="2924664A"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59758" cy="10693400"/>
            <wp:effectExtent l="0" t="0" r="0" b="0"/>
            <wp:wrapNone/>
            <wp:docPr id="100005"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4"/>
                    <a:stretch>
                      <a:fillRect/>
                    </a:stretch>
                  </pic:blipFill>
                  <pic:spPr>
                    <a:xfrm>
                      <a:off x="0" y="0"/>
                      <a:ext cx="7559758" cy="10693400"/>
                    </a:xfrm>
                    <a:prstGeom prst="rect">
                      <a:avLst/>
                    </a:prstGeom>
                  </pic:spPr>
                </pic:pic>
              </a:graphicData>
            </a:graphic>
          </wp:anchor>
        </w:drawing>
      </w:r>
    </w:p>
    <w:p w:rsidR="00A77B3E" w14:paraId="7474E4B8"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559758" cy="10693400"/>
            <wp:effectExtent l="0" t="0" r="0" b="0"/>
            <wp:wrapNone/>
            <wp:docPr id="10000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5"/>
                    <a:stretch>
                      <a:fillRect/>
                    </a:stretch>
                  </pic:blipFill>
                  <pic:spPr>
                    <a:xfrm>
                      <a:off x="0" y="0"/>
                      <a:ext cx="7559758" cy="10693400"/>
                    </a:xfrm>
                    <a:prstGeom prst="rect">
                      <a:avLst/>
                    </a:prstGeom>
                  </pic:spPr>
                </pic:pic>
              </a:graphicData>
            </a:graphic>
          </wp:anchor>
        </w:drawing>
      </w:r>
    </w:p>
    <w:p w:rsidR="00A77B3E" w14:paraId="43775DC1"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6"/>
                    <a:stretch>
                      <a:fillRect/>
                    </a:stretch>
                  </pic:blipFill>
                  <pic:spPr>
                    <a:xfrm>
                      <a:off x="0" y="0"/>
                      <a:ext cx="7559758" cy="10693400"/>
                    </a:xfrm>
                    <a:prstGeom prst="rect">
                      <a:avLst/>
                    </a:prstGeom>
                  </pic:spPr>
                </pic:pic>
              </a:graphicData>
            </a:graphic>
          </wp:anchor>
        </w:drawing>
      </w:r>
    </w:p>
    <w:p w:rsidR="00A77B3E" w14:paraId="55549924"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7"/>
                    <a:stretch>
                      <a:fillRect/>
                    </a:stretch>
                  </pic:blipFill>
                  <pic:spPr>
                    <a:xfrm>
                      <a:off x="0" y="0"/>
                      <a:ext cx="7559758" cy="10693400"/>
                    </a:xfrm>
                    <a:prstGeom prst="rect">
                      <a:avLst/>
                    </a:prstGeom>
                  </pic:spPr>
                </pic:pic>
              </a:graphicData>
            </a:graphic>
          </wp:anchor>
        </w:drawing>
      </w:r>
    </w:p>
    <w:p w:rsidR="00A77B3E" w14:paraId="2983E6BA"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8"/>
                    <a:stretch>
                      <a:fillRect/>
                    </a:stretch>
                  </pic:blipFill>
                  <pic:spPr>
                    <a:xfrm>
                      <a:off x="0" y="0"/>
                      <a:ext cx="7559758" cy="10693400"/>
                    </a:xfrm>
                    <a:prstGeom prst="rect">
                      <a:avLst/>
                    </a:prstGeom>
                  </pic:spPr>
                </pic:pic>
              </a:graphicData>
            </a:graphic>
          </wp:anchor>
        </w:drawing>
      </w:r>
    </w:p>
    <w:p w:rsidR="00A77B3E" w14:paraId="44372F95"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9"/>
                    <a:stretch>
                      <a:fillRect/>
                    </a:stretch>
                  </pic:blipFill>
                  <pic:spPr>
                    <a:xfrm>
                      <a:off x="0" y="0"/>
                      <a:ext cx="7559758" cy="10693400"/>
                    </a:xfrm>
                    <a:prstGeom prst="rect">
                      <a:avLst/>
                    </a:prstGeom>
                  </pic:spPr>
                </pic:pic>
              </a:graphicData>
            </a:graphic>
          </wp:anchor>
        </w:drawing>
      </w:r>
    </w:p>
    <w:p w:rsidR="00A77B3E" w14:paraId="142941F2"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40"/>
                    <a:stretch>
                      <a:fillRect/>
                    </a:stretch>
                  </pic:blipFill>
                  <pic:spPr>
                    <a:xfrm>
                      <a:off x="0" y="0"/>
                      <a:ext cx="7559758" cy="10693400"/>
                    </a:xfrm>
                    <a:prstGeom prst="rect">
                      <a:avLst/>
                    </a:prstGeom>
                  </pic:spPr>
                </pic:pic>
              </a:graphicData>
            </a:graphic>
          </wp:anchor>
        </w:drawing>
      </w:r>
    </w:p>
    <w:p w:rsidR="00A77B3E" w14:paraId="0DD39A16"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41"/>
                    <a:stretch>
                      <a:fillRect/>
                    </a:stretch>
                  </pic:blipFill>
                  <pic:spPr>
                    <a:xfrm>
                      <a:off x="0" y="0"/>
                      <a:ext cx="7559758" cy="10693400"/>
                    </a:xfrm>
                    <a:prstGeom prst="rect">
                      <a:avLst/>
                    </a:prstGeom>
                  </pic:spPr>
                </pic:pic>
              </a:graphicData>
            </a:graphic>
          </wp:anchor>
        </w:drawing>
      </w:r>
    </w:p>
    <w:p w:rsidR="00A77B3E" w14:paraId="09CB082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2"/>
                    <a:stretch>
                      <a:fillRect/>
                    </a:stretch>
                  </pic:blipFill>
                  <pic:spPr>
                    <a:xfrm>
                      <a:off x="0" y="0"/>
                      <a:ext cx="7559758" cy="10693400"/>
                    </a:xfrm>
                    <a:prstGeom prst="rect">
                      <a:avLst/>
                    </a:prstGeom>
                  </pic:spPr>
                </pic:pic>
              </a:graphicData>
            </a:graphic>
          </wp:anchor>
        </w:drawing>
      </w:r>
    </w:p>
    <w:p w:rsidR="00A77B3E" w14:paraId="4D055314"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3"/>
                    <a:stretch>
                      <a:fillRect/>
                    </a:stretch>
                  </pic:blipFill>
                  <pic:spPr>
                    <a:xfrm>
                      <a:off x="0" y="0"/>
                      <a:ext cx="7559758" cy="10693400"/>
                    </a:xfrm>
                    <a:prstGeom prst="rect">
                      <a:avLst/>
                    </a:prstGeom>
                  </pic:spPr>
                </pic:pic>
              </a:graphicData>
            </a:graphic>
          </wp:anchor>
        </w:drawing>
      </w:r>
    </w:p>
    <w:p w:rsidR="00A77B3E" w14:paraId="605110F6"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70528" behindDoc="0" locked="0" layoutInCell="1" allowOverlap="1">
            <wp:simplePos x="0" y="0"/>
            <wp:positionH relativeFrom="page">
              <wp:posOffset>0</wp:posOffset>
            </wp:positionH>
            <wp:positionV relativeFrom="page">
              <wp:posOffset>0</wp:posOffset>
            </wp:positionV>
            <wp:extent cx="7559758" cy="10693400"/>
            <wp:effectExtent l="0" t="0" r="0" b="0"/>
            <wp:wrapNone/>
            <wp:docPr id="100025" name="Imag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4"/>
                    <a:stretch>
                      <a:fillRect/>
                    </a:stretch>
                  </pic:blipFill>
                  <pic:spPr>
                    <a:xfrm>
                      <a:off x="0" y="0"/>
                      <a:ext cx="7559758" cy="10693400"/>
                    </a:xfrm>
                    <a:prstGeom prst="rect">
                      <a:avLst/>
                    </a:prstGeom>
                  </pic:spPr>
                </pic:pic>
              </a:graphicData>
            </a:graphic>
          </wp:anchor>
        </w:drawing>
      </w:r>
    </w:p>
    <w:p w:rsidR="00A77B3E" w14:paraId="2104A062" w14:textId="77777777">
      <w:pPr>
        <w:jc w:val="both"/>
        <w:rPr>
          <w:rFonts w:ascii="Arial" w:eastAsia="Arial" w:hAnsi="Arial" w:cs="Arial"/>
          <w:color w:val="232323"/>
          <w:sz w:val="20"/>
        </w:rPr>
      </w:pPr>
      <w:r>
        <w:rPr>
          <w:noProof/>
        </w:rPr>
        <w:drawing>
          <wp:anchor distT="0" distB="0" distL="114300" distR="114300" simplePos="0" relativeHeight="251671552" behindDoc="0" locked="0" layoutInCell="1" allowOverlap="1">
            <wp:simplePos x="0" y="0"/>
            <wp:positionH relativeFrom="page">
              <wp:posOffset>0</wp:posOffset>
            </wp:positionH>
            <wp:positionV relativeFrom="page">
              <wp:posOffset>0</wp:posOffset>
            </wp:positionV>
            <wp:extent cx="7559758" cy="10693400"/>
            <wp:effectExtent l="0" t="0" r="0" b="0"/>
            <wp:wrapNone/>
            <wp:docPr id="100027" name="Imag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5"/>
                    <a:stretch>
                      <a:fillRect/>
                    </a:stretch>
                  </pic:blipFill>
                  <pic:spPr>
                    <a:xfrm>
                      <a:off x="0" y="0"/>
                      <a:ext cx="7559758" cy="10693400"/>
                    </a:xfrm>
                    <a:prstGeom prst="rect">
                      <a:avLst/>
                    </a:prstGeom>
                  </pic:spPr>
                </pic:pic>
              </a:graphicData>
            </a:graphic>
          </wp:anchor>
        </w:drawing>
      </w:r>
    </w:p>
    <w:p w:rsidR="00F42F11" w14:paraId="4989A279" w14:textId="77777777">
      <w:pPr>
        <w:pStyle w:val="ContributionStart"/>
        <w:rPr>
          <w:lang w:val="fr-FR"/>
        </w:rPr>
      </w:pPr>
      <w:bookmarkStart w:id="72" w:name="cd5529731cbc8a0d377af33430846b309_END"/>
      <w:bookmarkEnd w:id="72"/>
    </w:p>
    <w:sectPr>
      <w:headerReference w:type="default" r:id="rId46"/>
      <w:footerReference w:type="default" r:id="rId47"/>
      <w:pgSz w:w="11900" w:h="16840"/>
      <w:pgMar w:top="2154" w:right="1134" w:bottom="1134" w:left="1134" w:header="400" w:footer="4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5646339C-03BA-4F6E-A0A8-E54C7094116A}"/>
  </w:font>
  <w:font w:name="Arial">
    <w:panose1 w:val="020B0604020202020204"/>
    <w:charset w:val="00"/>
    <w:family w:val="swiss"/>
    <w:pitch w:val="variable"/>
    <w:sig w:usb0="E0002EFF" w:usb1="C000785B" w:usb2="00000009" w:usb3="00000000" w:csb0="000001FF" w:csb1="00000000"/>
    <w:embedRegular r:id="rId2" w:subsetted="1" w:fontKey="{AB6C7EBA-8E24-4EAF-9EB6-4FCA49BC6B51}"/>
    <w:embedBold r:id="rId3" w:subsetted="1" w:fontKey="{10E957FC-D5B6-4C97-92BD-FD951B10FD00}"/>
  </w:font>
  <w:font w:name="Calibri">
    <w:panose1 w:val="020F0502020204030204"/>
    <w:charset w:val="00"/>
    <w:family w:val="swiss"/>
    <w:pitch w:val="variable"/>
    <w:sig w:usb0="E4002EFF" w:usb1="C200247B" w:usb2="00000009" w:usb3="00000000" w:csb0="000001FF" w:csb1="00000000"/>
    <w:embedBold r:id="rId4" w:subsetted="1" w:fontKey="{FBD50FAD-A454-4712-8D76-F3E42166C73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6F7CA8A3"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0730899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6FAFFC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6C1B1B80" w14:textId="77777777">
          <w:pPr>
            <w:spacing w:line="20" w:lineRule="exact"/>
            <w:rPr>
              <w:sz w:val="2"/>
            </w:rPr>
          </w:pPr>
        </w:p>
      </w:tc>
    </w:tr>
  </w:tbl>
  <w:p w:rsidR="00F42F11" w14:paraId="46343084" w14:textId="77777777">
    <w:pPr>
      <w:spacing w:line="45" w:lineRule="exact"/>
      <w:rPr>
        <w:sz w:val="5"/>
      </w:rPr>
    </w:pPr>
    <w:r>
      <w:t xml:space="preserve"> </w:t>
    </w:r>
  </w:p>
  <w:tbl>
    <w:tblPr>
      <w:tblW w:w="5000" w:type="pct"/>
      <w:tblLayout w:type="fixed"/>
      <w:tblLook w:val="04A0"/>
    </w:tblPr>
    <w:tblGrid>
      <w:gridCol w:w="6732"/>
      <w:gridCol w:w="1123"/>
      <w:gridCol w:w="1777"/>
    </w:tblGrid>
    <w:tr w14:paraId="1C312D66"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5B361803"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4543FFAF" w14:textId="77777777">
          <w:pPr>
            <w:rPr>
              <w:sz w:val="2"/>
            </w:rPr>
          </w:pPr>
        </w:p>
      </w:tc>
      <w:tc>
        <w:tcPr>
          <w:tcW w:w="1900" w:type="dxa"/>
          <w:tcMar>
            <w:top w:w="0" w:type="dxa"/>
            <w:left w:w="0" w:type="dxa"/>
            <w:bottom w:w="0" w:type="dxa"/>
            <w:right w:w="0" w:type="dxa"/>
          </w:tcMar>
        </w:tcPr>
        <w:p w:rsidR="00F42F11" w14:paraId="5CB4B92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4154B82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0C9343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6A288D7F" w14:textId="77777777">
          <w:pPr>
            <w:spacing w:line="20" w:lineRule="exact"/>
            <w:rPr>
              <w:sz w:val="2"/>
            </w:rPr>
          </w:pPr>
        </w:p>
      </w:tc>
    </w:tr>
  </w:tbl>
  <w:p w:rsidR="00F42F11" w14:paraId="31E56EE9" w14:textId="77777777">
    <w:pPr>
      <w:spacing w:line="45" w:lineRule="exact"/>
      <w:rPr>
        <w:sz w:val="5"/>
      </w:rPr>
    </w:pPr>
    <w:r>
      <w:t xml:space="preserve"> </w:t>
    </w:r>
  </w:p>
  <w:tbl>
    <w:tblPr>
      <w:tblW w:w="5000" w:type="pct"/>
      <w:tblLayout w:type="fixed"/>
      <w:tblLook w:val="04A0"/>
    </w:tblPr>
    <w:tblGrid>
      <w:gridCol w:w="6732"/>
      <w:gridCol w:w="1123"/>
      <w:gridCol w:w="1777"/>
    </w:tblGrid>
    <w:tr w14:paraId="55E399EB"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49DCB25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32B1A6D1" w14:textId="77777777">
          <w:pPr>
            <w:rPr>
              <w:sz w:val="2"/>
            </w:rPr>
          </w:pPr>
        </w:p>
      </w:tc>
      <w:tc>
        <w:tcPr>
          <w:tcW w:w="1900" w:type="dxa"/>
          <w:tcMar>
            <w:top w:w="0" w:type="dxa"/>
            <w:left w:w="0" w:type="dxa"/>
            <w:bottom w:w="0" w:type="dxa"/>
            <w:right w:w="0" w:type="dxa"/>
          </w:tcMar>
        </w:tcPr>
        <w:p w:rsidR="00F42F11" w14:paraId="64596E2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055CF368"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A725BB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59F29606" w14:textId="77777777">
          <w:pPr>
            <w:spacing w:line="20" w:lineRule="exact"/>
            <w:rPr>
              <w:sz w:val="2"/>
            </w:rPr>
          </w:pPr>
        </w:p>
      </w:tc>
    </w:tr>
  </w:tbl>
  <w:p w:rsidR="00F42F11" w14:paraId="20346447" w14:textId="77777777">
    <w:pPr>
      <w:spacing w:line="45" w:lineRule="exact"/>
      <w:rPr>
        <w:sz w:val="5"/>
      </w:rPr>
    </w:pPr>
    <w:r>
      <w:t xml:space="preserve"> </w:t>
    </w:r>
  </w:p>
  <w:tbl>
    <w:tblPr>
      <w:tblW w:w="5000" w:type="pct"/>
      <w:tblLayout w:type="fixed"/>
      <w:tblLook w:val="04A0"/>
    </w:tblPr>
    <w:tblGrid>
      <w:gridCol w:w="6732"/>
      <w:gridCol w:w="1123"/>
      <w:gridCol w:w="1777"/>
    </w:tblGrid>
    <w:tr w14:paraId="19408AA9"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14F7BC8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7F0769FD" w14:textId="77777777">
          <w:pPr>
            <w:rPr>
              <w:sz w:val="2"/>
            </w:rPr>
          </w:pPr>
        </w:p>
      </w:tc>
      <w:tc>
        <w:tcPr>
          <w:tcW w:w="1900" w:type="dxa"/>
          <w:tcMar>
            <w:top w:w="0" w:type="dxa"/>
            <w:left w:w="0" w:type="dxa"/>
            <w:bottom w:w="0" w:type="dxa"/>
            <w:right w:w="0" w:type="dxa"/>
          </w:tcMar>
        </w:tcPr>
        <w:p w:rsidR="00F42F11" w14:paraId="5A7A19E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580379DE"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820D48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186725C6" w14:textId="77777777">
          <w:pPr>
            <w:spacing w:line="20" w:lineRule="exact"/>
            <w:rPr>
              <w:sz w:val="2"/>
            </w:rPr>
          </w:pPr>
        </w:p>
      </w:tc>
    </w:tr>
  </w:tbl>
  <w:p w:rsidR="00F42F11" w14:paraId="2E861057" w14:textId="77777777">
    <w:pPr>
      <w:spacing w:line="45" w:lineRule="exact"/>
      <w:rPr>
        <w:sz w:val="5"/>
      </w:rPr>
    </w:pPr>
    <w:r>
      <w:t xml:space="preserve"> </w:t>
    </w:r>
  </w:p>
  <w:tbl>
    <w:tblPr>
      <w:tblW w:w="5000" w:type="pct"/>
      <w:tblLayout w:type="fixed"/>
      <w:tblLook w:val="04A0"/>
    </w:tblPr>
    <w:tblGrid>
      <w:gridCol w:w="6732"/>
      <w:gridCol w:w="1123"/>
      <w:gridCol w:w="1777"/>
    </w:tblGrid>
    <w:tr w14:paraId="5971A524"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682DB684"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3CBFC8C9" w14:textId="77777777">
          <w:pPr>
            <w:rPr>
              <w:sz w:val="2"/>
            </w:rPr>
          </w:pPr>
        </w:p>
      </w:tc>
      <w:tc>
        <w:tcPr>
          <w:tcW w:w="1900" w:type="dxa"/>
          <w:tcMar>
            <w:top w:w="0" w:type="dxa"/>
            <w:left w:w="0" w:type="dxa"/>
            <w:bottom w:w="0" w:type="dxa"/>
            <w:right w:w="0" w:type="dxa"/>
          </w:tcMar>
        </w:tcPr>
        <w:p w:rsidR="00F42F11" w14:paraId="248690E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26</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1DE0B30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20FDDE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50413EB7" w14:textId="77777777">
          <w:pPr>
            <w:spacing w:line="20" w:lineRule="exact"/>
            <w:rPr>
              <w:sz w:val="2"/>
            </w:rPr>
          </w:pPr>
        </w:p>
      </w:tc>
    </w:tr>
  </w:tbl>
  <w:p w:rsidR="00F42F11" w14:paraId="65C04918" w14:textId="77777777">
    <w:pPr>
      <w:spacing w:line="45" w:lineRule="exact"/>
      <w:rPr>
        <w:sz w:val="5"/>
      </w:rPr>
    </w:pPr>
    <w:r>
      <w:t xml:space="preserve"> </w:t>
    </w:r>
  </w:p>
  <w:tbl>
    <w:tblPr>
      <w:tblW w:w="5000" w:type="pct"/>
      <w:tblLayout w:type="fixed"/>
      <w:tblLook w:val="04A0"/>
    </w:tblPr>
    <w:tblGrid>
      <w:gridCol w:w="6732"/>
      <w:gridCol w:w="1123"/>
      <w:gridCol w:w="1777"/>
    </w:tblGrid>
    <w:tr w14:paraId="16B8D334"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1CC112D6"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35FC4B8C" w14:textId="77777777">
          <w:pPr>
            <w:rPr>
              <w:sz w:val="2"/>
            </w:rPr>
          </w:pPr>
        </w:p>
      </w:tc>
      <w:tc>
        <w:tcPr>
          <w:tcW w:w="1900" w:type="dxa"/>
          <w:tcMar>
            <w:top w:w="0" w:type="dxa"/>
            <w:left w:w="0" w:type="dxa"/>
            <w:bottom w:w="0" w:type="dxa"/>
            <w:right w:w="0" w:type="dxa"/>
          </w:tcMar>
        </w:tcPr>
        <w:p w:rsidR="00F42F11" w14:paraId="2AEB0F5B"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27</w:t>
          </w:r>
          <w:r>
            <w:rPr>
              <w:lang w:val="fr-FR"/>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5730DCD2"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B201E2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089444CD" w14:textId="77777777">
          <w:pPr>
            <w:spacing w:line="20" w:lineRule="exact"/>
            <w:rPr>
              <w:sz w:val="2"/>
            </w:rPr>
          </w:pPr>
        </w:p>
      </w:tc>
    </w:tr>
  </w:tbl>
  <w:p w:rsidR="00F42F11" w14:paraId="5A31820D" w14:textId="77777777">
    <w:pPr>
      <w:spacing w:line="45" w:lineRule="exact"/>
      <w:rPr>
        <w:sz w:val="5"/>
      </w:rPr>
    </w:pPr>
    <w:r>
      <w:t xml:space="preserve"> </w:t>
    </w:r>
  </w:p>
  <w:tbl>
    <w:tblPr>
      <w:tblW w:w="5000" w:type="pct"/>
      <w:tblLayout w:type="fixed"/>
      <w:tblLook w:val="04A0"/>
    </w:tblPr>
    <w:tblGrid>
      <w:gridCol w:w="6732"/>
      <w:gridCol w:w="1123"/>
      <w:gridCol w:w="1777"/>
    </w:tblGrid>
    <w:tr w14:paraId="5223B737"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38571C4B"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00E52E7C" w14:textId="77777777">
          <w:pPr>
            <w:rPr>
              <w:sz w:val="2"/>
            </w:rPr>
          </w:pPr>
        </w:p>
      </w:tc>
      <w:tc>
        <w:tcPr>
          <w:tcW w:w="1900" w:type="dxa"/>
          <w:tcMar>
            <w:top w:w="0" w:type="dxa"/>
            <w:left w:w="0" w:type="dxa"/>
            <w:bottom w:w="0" w:type="dxa"/>
            <w:right w:w="0" w:type="dxa"/>
          </w:tcMar>
        </w:tcPr>
        <w:p w:rsidR="00F42F11" w14:paraId="7334F83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3B7A545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A4FF1B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5F0267AB" w14:textId="77777777">
          <w:pPr>
            <w:spacing w:line="20" w:lineRule="exact"/>
            <w:rPr>
              <w:sz w:val="2"/>
            </w:rPr>
          </w:pPr>
        </w:p>
      </w:tc>
    </w:tr>
  </w:tbl>
  <w:p w:rsidR="00F42F11" w14:paraId="67F82D0D" w14:textId="77777777">
    <w:pPr>
      <w:spacing w:line="45" w:lineRule="exact"/>
      <w:rPr>
        <w:sz w:val="5"/>
      </w:rPr>
    </w:pPr>
    <w:r>
      <w:t xml:space="preserve"> </w:t>
    </w:r>
  </w:p>
  <w:tbl>
    <w:tblPr>
      <w:tblW w:w="5000" w:type="pct"/>
      <w:tblLayout w:type="fixed"/>
      <w:tblLook w:val="04A0"/>
    </w:tblPr>
    <w:tblGrid>
      <w:gridCol w:w="6732"/>
      <w:gridCol w:w="1123"/>
      <w:gridCol w:w="1777"/>
    </w:tblGrid>
    <w:tr w14:paraId="6E9402D7"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36E54170"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140C26E1" w14:textId="77777777">
          <w:pPr>
            <w:rPr>
              <w:sz w:val="2"/>
            </w:rPr>
          </w:pPr>
        </w:p>
      </w:tc>
      <w:tc>
        <w:tcPr>
          <w:tcW w:w="1900" w:type="dxa"/>
          <w:tcMar>
            <w:top w:w="0" w:type="dxa"/>
            <w:left w:w="0" w:type="dxa"/>
            <w:bottom w:w="0" w:type="dxa"/>
            <w:right w:w="0" w:type="dxa"/>
          </w:tcMar>
        </w:tcPr>
        <w:p w:rsidR="00F42F11" w14:paraId="313C3A4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0585243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935DB5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5FCAFC17" w14:textId="77777777">
          <w:pPr>
            <w:spacing w:line="20" w:lineRule="exact"/>
            <w:rPr>
              <w:sz w:val="2"/>
            </w:rPr>
          </w:pPr>
        </w:p>
      </w:tc>
    </w:tr>
  </w:tbl>
  <w:p w:rsidR="00F42F11" w14:paraId="722C8267" w14:textId="77777777">
    <w:pPr>
      <w:spacing w:line="45" w:lineRule="exact"/>
      <w:rPr>
        <w:sz w:val="5"/>
      </w:rPr>
    </w:pPr>
    <w:r>
      <w:t xml:space="preserve"> </w:t>
    </w:r>
  </w:p>
  <w:tbl>
    <w:tblPr>
      <w:tblW w:w="5000" w:type="pct"/>
      <w:tblLayout w:type="fixed"/>
      <w:tblLook w:val="04A0"/>
    </w:tblPr>
    <w:tblGrid>
      <w:gridCol w:w="6732"/>
      <w:gridCol w:w="1123"/>
      <w:gridCol w:w="1777"/>
    </w:tblGrid>
    <w:tr w14:paraId="62033741"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3093958A"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28DCAD2B" w14:textId="77777777">
          <w:pPr>
            <w:rPr>
              <w:sz w:val="2"/>
            </w:rPr>
          </w:pPr>
        </w:p>
      </w:tc>
      <w:tc>
        <w:tcPr>
          <w:tcW w:w="1900" w:type="dxa"/>
          <w:tcMar>
            <w:top w:w="0" w:type="dxa"/>
            <w:left w:w="0" w:type="dxa"/>
            <w:bottom w:w="0" w:type="dxa"/>
            <w:right w:w="0" w:type="dxa"/>
          </w:tcMar>
        </w:tcPr>
        <w:p w:rsidR="00F42F11" w14:paraId="34EC22E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094665B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99C6C4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6CB868E1" w14:textId="77777777">
          <w:pPr>
            <w:spacing w:line="20" w:lineRule="exact"/>
            <w:rPr>
              <w:sz w:val="2"/>
            </w:rPr>
          </w:pPr>
        </w:p>
      </w:tc>
    </w:tr>
  </w:tbl>
  <w:p w:rsidR="00F42F11" w14:paraId="00F3F42F" w14:textId="77777777">
    <w:pPr>
      <w:spacing w:line="45" w:lineRule="exact"/>
      <w:rPr>
        <w:sz w:val="5"/>
      </w:rPr>
    </w:pPr>
    <w:r>
      <w:t xml:space="preserve"> </w:t>
    </w:r>
  </w:p>
  <w:tbl>
    <w:tblPr>
      <w:tblW w:w="5000" w:type="pct"/>
      <w:tblLayout w:type="fixed"/>
      <w:tblLook w:val="04A0"/>
    </w:tblPr>
    <w:tblGrid>
      <w:gridCol w:w="6732"/>
      <w:gridCol w:w="1123"/>
      <w:gridCol w:w="1777"/>
    </w:tblGrid>
    <w:tr w14:paraId="7AFF4D63"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29EB6EB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480237F2" w14:textId="77777777">
          <w:pPr>
            <w:rPr>
              <w:sz w:val="2"/>
            </w:rPr>
          </w:pPr>
        </w:p>
      </w:tc>
      <w:tc>
        <w:tcPr>
          <w:tcW w:w="1900" w:type="dxa"/>
          <w:tcMar>
            <w:top w:w="0" w:type="dxa"/>
            <w:left w:w="0" w:type="dxa"/>
            <w:bottom w:w="0" w:type="dxa"/>
            <w:right w:w="0" w:type="dxa"/>
          </w:tcMar>
        </w:tcPr>
        <w:p w:rsidR="00F42F11" w14:paraId="1829145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2A88F7A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075FC2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6392C3FF" w14:textId="77777777">
          <w:pPr>
            <w:spacing w:line="20" w:lineRule="exact"/>
            <w:rPr>
              <w:sz w:val="2"/>
            </w:rPr>
          </w:pPr>
        </w:p>
      </w:tc>
    </w:tr>
  </w:tbl>
  <w:p w:rsidR="00F42F11" w14:paraId="1957614D" w14:textId="77777777">
    <w:pPr>
      <w:spacing w:line="45" w:lineRule="exact"/>
      <w:rPr>
        <w:sz w:val="5"/>
      </w:rPr>
    </w:pPr>
    <w:r>
      <w:t xml:space="preserve"> </w:t>
    </w:r>
  </w:p>
  <w:tbl>
    <w:tblPr>
      <w:tblW w:w="5000" w:type="pct"/>
      <w:tblLayout w:type="fixed"/>
      <w:tblLook w:val="04A0"/>
    </w:tblPr>
    <w:tblGrid>
      <w:gridCol w:w="6732"/>
      <w:gridCol w:w="1123"/>
      <w:gridCol w:w="1777"/>
    </w:tblGrid>
    <w:tr w14:paraId="0DACFB22"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483C877C"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552688F2" w14:textId="77777777">
          <w:pPr>
            <w:rPr>
              <w:sz w:val="2"/>
            </w:rPr>
          </w:pPr>
        </w:p>
      </w:tc>
      <w:tc>
        <w:tcPr>
          <w:tcW w:w="1900" w:type="dxa"/>
          <w:tcMar>
            <w:top w:w="0" w:type="dxa"/>
            <w:left w:w="0" w:type="dxa"/>
            <w:bottom w:w="0" w:type="dxa"/>
            <w:right w:w="0" w:type="dxa"/>
          </w:tcMar>
        </w:tcPr>
        <w:p w:rsidR="00F42F11" w14:paraId="4260912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6FF0618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A36A44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73DB2C12" w14:textId="77777777">
          <w:pPr>
            <w:spacing w:line="20" w:lineRule="exact"/>
            <w:rPr>
              <w:sz w:val="2"/>
            </w:rPr>
          </w:pPr>
        </w:p>
      </w:tc>
    </w:tr>
  </w:tbl>
  <w:p w:rsidR="00F42F11" w14:paraId="5D4812E0" w14:textId="77777777">
    <w:pPr>
      <w:spacing w:line="45" w:lineRule="exact"/>
      <w:rPr>
        <w:sz w:val="5"/>
      </w:rPr>
    </w:pPr>
    <w:r>
      <w:t xml:space="preserve"> </w:t>
    </w:r>
  </w:p>
  <w:tbl>
    <w:tblPr>
      <w:tblW w:w="5000" w:type="pct"/>
      <w:tblLayout w:type="fixed"/>
      <w:tblLook w:val="04A0"/>
    </w:tblPr>
    <w:tblGrid>
      <w:gridCol w:w="6732"/>
      <w:gridCol w:w="1123"/>
      <w:gridCol w:w="1777"/>
    </w:tblGrid>
    <w:tr w14:paraId="5C27835E"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3108FD3C"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40E7A2D1" w14:textId="77777777">
          <w:pPr>
            <w:rPr>
              <w:sz w:val="2"/>
            </w:rPr>
          </w:pPr>
        </w:p>
      </w:tc>
      <w:tc>
        <w:tcPr>
          <w:tcW w:w="1900" w:type="dxa"/>
          <w:tcMar>
            <w:top w:w="0" w:type="dxa"/>
            <w:left w:w="0" w:type="dxa"/>
            <w:bottom w:w="0" w:type="dxa"/>
            <w:right w:w="0" w:type="dxa"/>
          </w:tcMar>
        </w:tcPr>
        <w:p w:rsidR="00F42F11" w14:paraId="115DF25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22DE7FAE"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22C530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4CD4FE4B" w14:textId="77777777">
          <w:pPr>
            <w:spacing w:line="20" w:lineRule="exact"/>
            <w:rPr>
              <w:sz w:val="2"/>
            </w:rPr>
          </w:pPr>
        </w:p>
      </w:tc>
    </w:tr>
  </w:tbl>
  <w:p w:rsidR="00F42F11" w14:paraId="197AB7FF" w14:textId="77777777">
    <w:pPr>
      <w:spacing w:line="45" w:lineRule="exact"/>
      <w:rPr>
        <w:sz w:val="5"/>
      </w:rPr>
    </w:pPr>
    <w:r>
      <w:t xml:space="preserve"> </w:t>
    </w:r>
  </w:p>
  <w:tbl>
    <w:tblPr>
      <w:tblW w:w="5000" w:type="pct"/>
      <w:tblLayout w:type="fixed"/>
      <w:tblLook w:val="04A0"/>
    </w:tblPr>
    <w:tblGrid>
      <w:gridCol w:w="6732"/>
      <w:gridCol w:w="1123"/>
      <w:gridCol w:w="1777"/>
    </w:tblGrid>
    <w:tr w14:paraId="0A3744EA"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13F173CD"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30F441DC" w14:textId="77777777">
          <w:pPr>
            <w:rPr>
              <w:sz w:val="2"/>
            </w:rPr>
          </w:pPr>
        </w:p>
      </w:tc>
      <w:tc>
        <w:tcPr>
          <w:tcW w:w="1900" w:type="dxa"/>
          <w:tcMar>
            <w:top w:w="0" w:type="dxa"/>
            <w:left w:w="0" w:type="dxa"/>
            <w:bottom w:w="0" w:type="dxa"/>
            <w:right w:w="0" w:type="dxa"/>
          </w:tcMar>
        </w:tcPr>
        <w:p w:rsidR="00F42F11" w14:paraId="258F6C3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564D7904"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B60C978"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F42F11" w14:paraId="75287015" w14:textId="77777777">
          <w:pPr>
            <w:spacing w:line="20" w:lineRule="exact"/>
            <w:rPr>
              <w:sz w:val="2"/>
            </w:rPr>
          </w:pPr>
        </w:p>
      </w:tc>
    </w:tr>
  </w:tbl>
  <w:p w:rsidR="00F42F11" w14:paraId="3B1DD38A" w14:textId="77777777">
    <w:pPr>
      <w:spacing w:line="45" w:lineRule="exact"/>
      <w:rPr>
        <w:sz w:val="5"/>
      </w:rPr>
    </w:pPr>
    <w:r>
      <w:t xml:space="preserve"> </w:t>
    </w:r>
  </w:p>
  <w:tbl>
    <w:tblPr>
      <w:tblW w:w="5000" w:type="pct"/>
      <w:tblLayout w:type="fixed"/>
      <w:tblLook w:val="04A0"/>
    </w:tblPr>
    <w:tblGrid>
      <w:gridCol w:w="6732"/>
      <w:gridCol w:w="1123"/>
      <w:gridCol w:w="1777"/>
    </w:tblGrid>
    <w:tr w14:paraId="7228FD5F" w14:textId="77777777">
      <w:tblPrEx>
        <w:tblW w:w="5000" w:type="pct"/>
        <w:tblLayout w:type="fixed"/>
        <w:tblLook w:val="04A0"/>
      </w:tblPrEx>
      <w:trPr>
        <w:trHeight w:val="585"/>
      </w:trPr>
      <w:tc>
        <w:tcPr>
          <w:tcW w:w="7200" w:type="dxa"/>
          <w:tcMar>
            <w:top w:w="0" w:type="dxa"/>
            <w:left w:w="0" w:type="dxa"/>
            <w:bottom w:w="0" w:type="dxa"/>
            <w:right w:w="0" w:type="dxa"/>
          </w:tcMar>
        </w:tcPr>
        <w:p w:rsidR="00F42F11" w14:paraId="024931E6"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F42F11" w14:paraId="4D0BF316" w14:textId="77777777">
          <w:pPr>
            <w:rPr>
              <w:sz w:val="2"/>
            </w:rPr>
          </w:pPr>
        </w:p>
      </w:tc>
      <w:tc>
        <w:tcPr>
          <w:tcW w:w="1900" w:type="dxa"/>
          <w:tcMar>
            <w:top w:w="0" w:type="dxa"/>
            <w:left w:w="0" w:type="dxa"/>
            <w:bottom w:w="0" w:type="dxa"/>
            <w:right w:w="0" w:type="dxa"/>
          </w:tcMar>
        </w:tcPr>
        <w:p w:rsidR="00F42F11" w14:paraId="5E79651D"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48759FBD"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25DE7B63" w14:textId="77777777">
    <w:pPr>
      <w:pStyle w:val="HeaderTitleFES"/>
      <w:spacing w:after="45"/>
      <w:rPr>
        <w:lang w:val="fr-FR"/>
      </w:rPr>
    </w:pPr>
    <w:r>
      <w:rPr>
        <w:lang w:val="fr-FR"/>
      </w:rPr>
      <w:t>CPR ES Audace</w:t>
    </w:r>
  </w:p>
  <w:p w:rsidR="00F42F11" w14:paraId="633042B4" w14:textId="77777777">
    <w:pPr>
      <w:pStyle w:val="HeaderTitle2FES"/>
      <w:spacing w:after="45"/>
      <w:rPr>
        <w:lang w:val="fr-FR"/>
      </w:rPr>
    </w:pPr>
    <w:r>
      <w:rPr>
        <w:lang w:val="fr-FR"/>
      </w:rPr>
      <w:t>FCPE - Fonds d'épargne salariale</w:t>
    </w:r>
  </w:p>
  <w:p w:rsidR="00F42F11" w14:paraId="4D7BE701"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1F9D332D" w14:textId="77777777">
    <w:pPr>
      <w:pStyle w:val="HeaderTitleFES"/>
      <w:spacing w:after="45"/>
      <w:rPr>
        <w:lang w:val="fr-FR"/>
      </w:rPr>
    </w:pPr>
    <w:r>
      <w:rPr>
        <w:lang w:val="fr-FR"/>
      </w:rPr>
      <w:t>CPR ES Audace</w:t>
    </w:r>
  </w:p>
  <w:p w:rsidR="00F42F11" w14:paraId="6CC101E3" w14:textId="77777777">
    <w:pPr>
      <w:pStyle w:val="HeaderTitle2FES"/>
      <w:spacing w:after="45"/>
      <w:rPr>
        <w:lang w:val="fr-FR"/>
      </w:rPr>
    </w:pPr>
    <w:r>
      <w:rPr>
        <w:lang w:val="fr-FR"/>
      </w:rPr>
      <w:t>FCPE - Fonds d'épargne salariale</w:t>
    </w:r>
  </w:p>
  <w:p w:rsidR="00F42F11" w14:paraId="437258AD"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40652D00" w14:textId="77777777">
    <w:pPr>
      <w:pStyle w:val="HeaderTitleFES"/>
      <w:spacing w:after="45"/>
      <w:rPr>
        <w:lang w:val="fr-FR"/>
      </w:rPr>
    </w:pPr>
    <w:r>
      <w:rPr>
        <w:lang w:val="fr-FR"/>
      </w:rPr>
      <w:t>CPR ES Audace</w:t>
    </w:r>
  </w:p>
  <w:p w:rsidR="00F42F11" w14:paraId="047C2D86" w14:textId="77777777">
    <w:pPr>
      <w:pStyle w:val="HeaderTitle2FES"/>
      <w:spacing w:after="45"/>
      <w:rPr>
        <w:lang w:val="fr-FR"/>
      </w:rPr>
    </w:pPr>
    <w:r>
      <w:rPr>
        <w:lang w:val="fr-FR"/>
      </w:rPr>
      <w:t>FCPE - Fonds d'épargne salariale</w:t>
    </w:r>
  </w:p>
  <w:p w:rsidR="00F42F11" w14:paraId="2AEB1CF6"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1078B642" w14:textId="77777777">
    <w:pPr>
      <w:pStyle w:val="HeaderTitleFES"/>
      <w:spacing w:after="45"/>
      <w:rPr>
        <w:lang w:val="fr-FR"/>
      </w:rPr>
    </w:pPr>
    <w:r>
      <w:rPr>
        <w:lang w:val="fr-FR"/>
      </w:rPr>
      <w:t>CPR ES Audace</w:t>
    </w:r>
  </w:p>
  <w:p w:rsidR="00F42F11" w14:paraId="01F4C5B7" w14:textId="77777777">
    <w:pPr>
      <w:pStyle w:val="HeaderTitle2FES"/>
      <w:spacing w:after="45"/>
      <w:rPr>
        <w:lang w:val="fr-FR"/>
      </w:rPr>
    </w:pPr>
    <w:r>
      <w:rPr>
        <w:lang w:val="fr-FR"/>
      </w:rPr>
      <w:t>FCPE - Fonds d'épargne salariale</w:t>
    </w:r>
  </w:p>
  <w:p w:rsidR="00F42F11" w14:paraId="2651B8C0"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614F84B5" w14:textId="77777777">
    <w:pPr>
      <w:pStyle w:val="HeaderTitleFES"/>
      <w:spacing w:after="45"/>
      <w:rPr>
        <w:lang w:val="fr-FR"/>
      </w:rPr>
    </w:pPr>
    <w:r>
      <w:rPr>
        <w:lang w:val="fr-FR"/>
      </w:rPr>
      <w:t>CPR ES Audace</w:t>
    </w:r>
  </w:p>
  <w:p w:rsidR="00F42F11" w14:paraId="42A2F4C9" w14:textId="77777777">
    <w:pPr>
      <w:pStyle w:val="HeaderTitle2FES"/>
      <w:spacing w:after="45"/>
      <w:rPr>
        <w:lang w:val="fr-FR"/>
      </w:rPr>
    </w:pPr>
    <w:r>
      <w:rPr>
        <w:lang w:val="fr-FR"/>
      </w:rPr>
      <w:t>FCPE - Fonds d'épargne salariale</w:t>
    </w:r>
  </w:p>
  <w:p w:rsidR="00F42F11" w14:paraId="0095A57B" w14:textId="77777777">
    <w:pPr>
      <w:pStyle w:val="SimpleStyl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6DC2E783" w14:textId="77777777">
    <w:pPr>
      <w:pStyle w:val="HeaderTitleFES"/>
      <w:spacing w:after="45"/>
      <w:rPr>
        <w:lang w:val="fr-FR"/>
      </w:rPr>
    </w:pPr>
    <w:r>
      <w:rPr>
        <w:lang w:val="fr-FR"/>
      </w:rPr>
      <w:t>CPR ES Audace</w:t>
    </w:r>
  </w:p>
  <w:p w:rsidR="00F42F11" w14:paraId="69388ED0" w14:textId="77777777">
    <w:pPr>
      <w:pStyle w:val="HeaderTitle2FES"/>
      <w:spacing w:after="45"/>
      <w:rPr>
        <w:lang w:val="fr-FR"/>
      </w:rPr>
    </w:pPr>
    <w:r>
      <w:rPr>
        <w:lang w:val="fr-FR"/>
      </w:rPr>
      <w:t>FCPE - Fonds d'épargne salariale</w:t>
    </w:r>
  </w:p>
  <w:p w:rsidR="00F42F11" w14:paraId="39CBB614" w14:textId="77777777">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7A313F44" w14:textId="77777777">
    <w:pPr>
      <w:pStyle w:val="HeaderTitleFES"/>
      <w:spacing w:after="45"/>
      <w:rPr>
        <w:lang w:val="fr-FR"/>
      </w:rPr>
    </w:pPr>
    <w:r>
      <w:rPr>
        <w:lang w:val="fr-FR"/>
      </w:rPr>
      <w:t>CPR ES Audace</w:t>
    </w:r>
  </w:p>
  <w:p w:rsidR="00F42F11" w14:paraId="4E550C43" w14:textId="77777777">
    <w:pPr>
      <w:pStyle w:val="HeaderTitle2FES"/>
      <w:spacing w:after="45"/>
      <w:rPr>
        <w:lang w:val="fr-FR"/>
      </w:rPr>
    </w:pPr>
    <w:r>
      <w:rPr>
        <w:lang w:val="fr-FR"/>
      </w:rPr>
      <w:t>FCPE - Fonds d'épargne salariale</w:t>
    </w:r>
  </w:p>
  <w:p w:rsidR="00F42F11" w14:paraId="2FC44A38"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438EB497" w14:textId="77777777">
    <w:pPr>
      <w:pStyle w:val="HeaderTitleFES"/>
      <w:spacing w:after="45"/>
      <w:rPr>
        <w:lang w:val="fr-FR"/>
      </w:rPr>
    </w:pPr>
    <w:r>
      <w:rPr>
        <w:lang w:val="fr-FR"/>
      </w:rPr>
      <w:t>CPR ES Audace</w:t>
    </w:r>
  </w:p>
  <w:p w:rsidR="00F42F11" w14:paraId="54B2CCA3" w14:textId="77777777">
    <w:pPr>
      <w:pStyle w:val="HeaderTitle2FES"/>
      <w:spacing w:after="45"/>
      <w:rPr>
        <w:lang w:val="fr-FR"/>
      </w:rPr>
    </w:pPr>
    <w:r>
      <w:rPr>
        <w:lang w:val="fr-FR"/>
      </w:rPr>
      <w:t>FCPE - Fonds d'épargne salariale</w:t>
    </w:r>
  </w:p>
  <w:p w:rsidR="00F42F11" w14:paraId="6A616380"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2B458DA6" w14:textId="77777777">
    <w:pPr>
      <w:pStyle w:val="HeaderTitleFES"/>
      <w:spacing w:after="45"/>
      <w:rPr>
        <w:lang w:val="fr-FR"/>
      </w:rPr>
    </w:pPr>
    <w:r>
      <w:rPr>
        <w:lang w:val="fr-FR"/>
      </w:rPr>
      <w:t>CPR ES Audace</w:t>
    </w:r>
  </w:p>
  <w:p w:rsidR="00F42F11" w14:paraId="2657E249" w14:textId="77777777">
    <w:pPr>
      <w:pStyle w:val="HeaderTitle2FES"/>
      <w:spacing w:after="45"/>
      <w:rPr>
        <w:lang w:val="fr-FR"/>
      </w:rPr>
    </w:pPr>
    <w:r>
      <w:rPr>
        <w:lang w:val="fr-FR"/>
      </w:rPr>
      <w:t>FCPE - Fonds d'épargne salariale</w:t>
    </w:r>
  </w:p>
  <w:p w:rsidR="00F42F11" w14:paraId="1490E137"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13976088" w14:textId="77777777">
    <w:pPr>
      <w:pStyle w:val="HeaderTitleFES"/>
      <w:spacing w:after="45"/>
      <w:rPr>
        <w:lang w:val="fr-FR"/>
      </w:rPr>
    </w:pPr>
    <w:r>
      <w:rPr>
        <w:lang w:val="fr-FR"/>
      </w:rPr>
      <w:t>CPR ES Audace</w:t>
    </w:r>
  </w:p>
  <w:p w:rsidR="00F42F11" w14:paraId="315EFC27" w14:textId="77777777">
    <w:pPr>
      <w:pStyle w:val="HeaderTitle2FES"/>
      <w:spacing w:after="45"/>
      <w:rPr>
        <w:lang w:val="fr-FR"/>
      </w:rPr>
    </w:pPr>
    <w:r>
      <w:rPr>
        <w:lang w:val="fr-FR"/>
      </w:rPr>
      <w:t>FCPE - Fonds d'épargne salariale</w:t>
    </w:r>
  </w:p>
  <w:p w:rsidR="00F42F11" w14:paraId="23FC273B"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49F13F31" w14:textId="77777777">
    <w:pPr>
      <w:pStyle w:val="HeaderTitleFES"/>
      <w:spacing w:after="45"/>
      <w:rPr>
        <w:lang w:val="fr-FR"/>
      </w:rPr>
    </w:pPr>
    <w:r>
      <w:rPr>
        <w:lang w:val="fr-FR"/>
      </w:rPr>
      <w:t>CPR ES Audace</w:t>
    </w:r>
  </w:p>
  <w:p w:rsidR="00F42F11" w14:paraId="4712085A" w14:textId="77777777">
    <w:pPr>
      <w:pStyle w:val="HeaderTitle2FES"/>
      <w:spacing w:after="45"/>
      <w:rPr>
        <w:lang w:val="fr-FR"/>
      </w:rPr>
    </w:pPr>
    <w:r>
      <w:rPr>
        <w:lang w:val="fr-FR"/>
      </w:rPr>
      <w:t>FCPE - Fonds d'épargne salariale</w:t>
    </w:r>
  </w:p>
  <w:p w:rsidR="00F42F11" w14:paraId="19D73E76"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3BDB53EA" w14:textId="77777777">
    <w:pPr>
      <w:pStyle w:val="HeaderTitleFES"/>
      <w:spacing w:after="45"/>
      <w:rPr>
        <w:lang w:val="fr-FR"/>
      </w:rPr>
    </w:pPr>
    <w:r>
      <w:rPr>
        <w:lang w:val="fr-FR"/>
      </w:rPr>
      <w:t>CPR ES Audace</w:t>
    </w:r>
  </w:p>
  <w:p w:rsidR="00F42F11" w14:paraId="682EFB37" w14:textId="77777777">
    <w:pPr>
      <w:pStyle w:val="HeaderTitle2FES"/>
      <w:spacing w:after="45"/>
      <w:rPr>
        <w:lang w:val="fr-FR"/>
      </w:rPr>
    </w:pPr>
    <w:r>
      <w:rPr>
        <w:lang w:val="fr-FR"/>
      </w:rPr>
      <w:t>FCPE - Fonds d'épargne salariale</w:t>
    </w:r>
  </w:p>
  <w:p w:rsidR="00F42F11" w14:paraId="6D686A8F"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2F11" w14:paraId="1F191684" w14:textId="77777777">
    <w:pPr>
      <w:pStyle w:val="HeaderTitleFES"/>
      <w:spacing w:after="45"/>
      <w:rPr>
        <w:lang w:val="fr-FR"/>
      </w:rPr>
    </w:pPr>
    <w:r>
      <w:rPr>
        <w:lang w:val="fr-FR"/>
      </w:rPr>
      <w:t>CPR ES Audace</w:t>
    </w:r>
  </w:p>
  <w:p w:rsidR="00F42F11" w14:paraId="2081965A" w14:textId="77777777">
    <w:pPr>
      <w:pStyle w:val="HeaderTitle2FES"/>
      <w:spacing w:after="45"/>
      <w:rPr>
        <w:lang w:val="fr-FR"/>
      </w:rPr>
    </w:pPr>
    <w:r>
      <w:rPr>
        <w:lang w:val="fr-FR"/>
      </w:rPr>
      <w:t>FCPE - Fonds d'épargne salariale</w:t>
    </w:r>
  </w:p>
  <w:p w:rsidR="00F42F11" w14:paraId="2671D0B7"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F11"/>
    <w:rsid w:val="00035159"/>
    <w:rsid w:val="00253F77"/>
    <w:rsid w:val="00802DA8"/>
    <w:rsid w:val="00A77B3E"/>
    <w:rsid w:val="00F42F11"/>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6D3FDA8C"/>
  <w15:docId w15:val="{59E0AE07-2C79-4CD9-A87A-B94155914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jc w:val="both"/>
      <w:outlineLvl w:val="7"/>
    </w:pPr>
    <w:rPr>
      <w:rFonts w:ascii="Arial" w:eastAsia="Arial" w:hAnsi="Arial" w:cs="Arial"/>
      <w:i/>
      <w:iCs/>
      <w:color w:val="232323"/>
      <w:sz w:val="18"/>
    </w:rPr>
  </w:style>
  <w:style w:type="paragraph" w:styleId="Heading9">
    <w:name w:val="heading 9"/>
    <w:basedOn w:val="Normal"/>
    <w:next w:val="Normal"/>
    <w:qFormat/>
    <w:rsid w:val="00EF7B96"/>
    <w:pPr>
      <w:jc w:val="both"/>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Date">
    <w:name w:val="CoverDate"/>
    <w:basedOn w:val="SimpleStyle"/>
    <w:qFormat/>
    <w:pPr>
      <w:jc w:val="left"/>
    </w:pPr>
    <w:rPr>
      <w:rFonts w:ascii="Calibri" w:eastAsia="Calibri" w:hAnsi="Calibri" w:cs="Calibri"/>
      <w:b/>
      <w:color w:val="009EE0"/>
      <w:sz w:val="36"/>
    </w:rPr>
  </w:style>
  <w:style w:type="paragraph" w:customStyle="1" w:styleId="CoverReportType">
    <w:name w:val="CoverReportType"/>
    <w:basedOn w:val="SimpleStyle"/>
    <w:qFormat/>
    <w:pPr>
      <w:jc w:val="left"/>
    </w:pPr>
    <w:rPr>
      <w:rFonts w:ascii="Calibri" w:eastAsia="Calibri" w:hAnsi="Calibri" w:cs="Calibri"/>
      <w:b/>
      <w:color w:val="009EE0"/>
      <w:sz w:val="3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CoverTitle">
    <w:name w:val="CoverTitle"/>
    <w:basedOn w:val="SimpleStyle"/>
    <w:qFormat/>
    <w:pPr>
      <w:jc w:val="left"/>
    </w:pPr>
    <w:rPr>
      <w:rFonts w:ascii="Calibri" w:eastAsia="Calibri" w:hAnsi="Calibri" w:cs="Calibri"/>
      <w:b/>
      <w:color w:val="0C1C49"/>
      <w:sz w:val="56"/>
    </w:rPr>
  </w:style>
  <w:style w:type="paragraph" w:customStyle="1" w:styleId="TableNote">
    <w:name w:val="TableNote"/>
    <w:basedOn w:val="SimpleStyle"/>
    <w:qFormat/>
    <w:rPr>
      <w:color w:val="000000"/>
      <w:sz w:val="16"/>
    </w:rPr>
  </w:style>
  <w:style w:type="paragraph" w:customStyle="1" w:styleId="HeaderTitleFES">
    <w:name w:val="HeaderTitleFES"/>
    <w:basedOn w:val="SimpleStyle"/>
    <w:qFormat/>
    <w:pPr>
      <w:spacing w:line="480" w:lineRule="exact"/>
      <w:ind w:left="-180" w:right="-580"/>
      <w:jc w:val="left"/>
    </w:pPr>
    <w:rPr>
      <w:b/>
      <w:color w:val="009EE0"/>
      <w:sz w:val="44"/>
    </w:rPr>
  </w:style>
  <w:style w:type="paragraph" w:customStyle="1" w:styleId="HeaderTitle2FES">
    <w:name w:val="HeaderTitle2FES"/>
    <w:basedOn w:val="SimpleStyle"/>
    <w:qFormat/>
    <w:pPr>
      <w:spacing w:line="480" w:lineRule="exact"/>
      <w:ind w:left="-180" w:right="-580"/>
      <w:jc w:val="left"/>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2"/>
    </w:rPr>
  </w:style>
  <w:style w:type="paragraph" w:customStyle="1" w:styleId="H6">
    <w:name w:val="H6"/>
    <w:basedOn w:val="SimpleStyle"/>
    <w:qFormat/>
    <w:pPr>
      <w:spacing w:after="160"/>
    </w:pPr>
    <w:rPr>
      <w:b/>
      <w:i/>
      <w:sz w:val="20"/>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after="160"/>
    </w:pPr>
    <w:rPr>
      <w:b/>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Text">
    <w:name w:val="Text"/>
    <w:basedOn w:val="SimpleStyle"/>
    <w:qFormat/>
    <w:rPr>
      <w:sz w:val="20"/>
    </w:rPr>
  </w:style>
  <w:style w:type="paragraph" w:customStyle="1" w:styleId="BottomPadding">
    <w:name w:val="BottomPadding"/>
    <w:basedOn w:val="SimpleStyle"/>
    <w:qFormat/>
    <w:rPr>
      <w:sz w:val="4"/>
    </w:rPr>
  </w:style>
  <w:style w:type="paragraph" w:customStyle="1" w:styleId="Contribution">
    <w:name w:val="Contribution"/>
    <w:basedOn w:val="SimpleStyle"/>
    <w:qFormat/>
    <w:rPr>
      <w:sz w:val="20"/>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MiddleColNonGras">
    <w:name w:val="Tab1 MiddleCol NonGras"/>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ab1MiddleColNonGrasBordureDownCentreNoContent">
    <w:name w:val="Tab1 MiddleCol NonGras  BordureDown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802D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footer" Target="footer13.xml" /><Relationship Id="rId32" Type="http://schemas.openxmlformats.org/officeDocument/2006/relationships/image" Target="media/image3.png" /><Relationship Id="rId33" Type="http://schemas.openxmlformats.org/officeDocument/2006/relationships/image" Target="media/image4.png" /><Relationship Id="rId34" Type="http://schemas.openxmlformats.org/officeDocument/2006/relationships/image" Target="media/image5.png" /><Relationship Id="rId35" Type="http://schemas.openxmlformats.org/officeDocument/2006/relationships/image" Target="media/image6.png" /><Relationship Id="rId36" Type="http://schemas.openxmlformats.org/officeDocument/2006/relationships/image" Target="media/image7.png" /><Relationship Id="rId37" Type="http://schemas.openxmlformats.org/officeDocument/2006/relationships/image" Target="media/image8.png" /><Relationship Id="rId38" Type="http://schemas.openxmlformats.org/officeDocument/2006/relationships/image" Target="media/image9.png" /><Relationship Id="rId39" Type="http://schemas.openxmlformats.org/officeDocument/2006/relationships/image" Target="media/image10.png" /><Relationship Id="rId4" Type="http://schemas.openxmlformats.org/officeDocument/2006/relationships/image" Target="media/image1.png" /><Relationship Id="rId40" Type="http://schemas.openxmlformats.org/officeDocument/2006/relationships/image" Target="media/image11.png" /><Relationship Id="rId41" Type="http://schemas.openxmlformats.org/officeDocument/2006/relationships/image" Target="media/image12.png" /><Relationship Id="rId42" Type="http://schemas.openxmlformats.org/officeDocument/2006/relationships/image" Target="media/image13.png" /><Relationship Id="rId43" Type="http://schemas.openxmlformats.org/officeDocument/2006/relationships/image" Target="media/image14.png" /><Relationship Id="rId44" Type="http://schemas.openxmlformats.org/officeDocument/2006/relationships/image" Target="media/image15.png" /><Relationship Id="rId45" Type="http://schemas.openxmlformats.org/officeDocument/2006/relationships/image" Target="media/image16.png" /><Relationship Id="rId46" Type="http://schemas.openxmlformats.org/officeDocument/2006/relationships/header" Target="header14.xml" /><Relationship Id="rId47" Type="http://schemas.openxmlformats.org/officeDocument/2006/relationships/footer" Target="footer14.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1886</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2026-07-24T12:35:00Z</dcterms:created>
  <dcterms:modified xsi:type="dcterms:W3CDTF">2026-07-24T12:36:00Z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2016f52c-43fb-45d9-b347-77ec6356e3cf</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2026-07-24T12:35:59Z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