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900"/>
        <w:gridCol w:w="3720"/>
        <w:gridCol w:w="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auto" w:val="0"/>
        </w:trPr>
        <w:tc>
          <w:tcPr>
            <w:tcW w:w="7900" w:type="dxa"/>
            <w:tcMar>
              <w:top w:w="0" w:type="dxa"/>
              <w:left w:w="0" w:type="dxa"/>
              <w:bottom w:w="0" w:type="dxa"/>
              <w:right w:w="0" w:type="dxa"/>
            </w:tcMar>
          </w:tcPr>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245"/>
        </w:trPr>
        <w:tc>
          <w:tcPr>
            <w:tcW w:w="7900" w:type="dxa"/>
            <w:vMerge w:val="restart"/>
            <w:tcMar>
              <w:top w:w="0" w:type="dxa"/>
              <w:left w:w="0" w:type="dxa"/>
              <w:bottom w:w="0" w:type="dxa"/>
              <w:right w:w="0" w:type="dxa"/>
            </w:tcMar>
          </w:tcPr>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0"/>
              <w:gridCol w:w="20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185"/>
              </w:trPr>
              <w:tc>
                <w:tcPr>
                  <w:tcW w:w="1"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Bdr>
                      <w:top w:val="none" w:sz="0" w:space="0" w:color="auto"/>
                    </w:pBdr>
                    <w:bidi w:val="0"/>
                    <w:jc w:val="both"/>
                    <w:rPr>
                      <w:rFonts w:ascii="Arial" w:eastAsia="Arial" w:hAnsi="Arial" w:cs="Arial"/>
                      <w:b w:val="0"/>
                      <w:i w:val="0"/>
                      <w:strike w:val="0"/>
                      <w:color w:val="232323"/>
                      <w:sz w:val="18"/>
                      <w:u w:val="none"/>
                      <w:vertAlign w:val="baseline"/>
                      <w:lang w:val="fr-FR"/>
                    </w:rPr>
                  </w:pPr>
                  <w:bookmarkStart w:id="0" w:name="COVER_START"/>
                  <w:bookmarkEnd w:id="0"/>
                </w:p>
              </w:tc>
              <w:tc>
                <w:tcPr>
                  <w:tcW w:w="2040" w:type="dxa"/>
                  <w:vMerge w:val="restart"/>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985"/>
              </w:trPr>
              <w:tc>
                <w:tcPr>
                  <w:tcW w:w="1"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204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tbl>
            <w:tblPr>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100"/>
              <w:gridCol w:w="6760"/>
            </w:tblGrid>
            <w:tr>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25"/>
              </w:trPr>
              <w:tc>
                <w:tcPr>
                  <w:tcW w:w="110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6760" w:type="dxa"/>
                  <w:vMerge w:val="restart"/>
                  <w:tcMar>
                    <w:top w:w="0" w:type="dxa"/>
                    <w:left w:w="0" w:type="dxa"/>
                    <w:bottom w:w="0" w:type="dxa"/>
                    <w:right w:w="0" w:type="dxa"/>
                  </w:tcMar>
                </w:tcPr>
                <w:p>
                  <w:pPr>
                    <w:pStyle w:val="NormalNoContentNoContent"/>
                    <w:spacing w:line="240" w:lineRule="exact"/>
                    <w:rPr>
                      <w:sz w:val="24"/>
                    </w:rPr>
                  </w:pPr>
                </w:p>
                <w:p>
                  <w:pPr>
                    <w:pStyle w:val="NormalNoContentNoContent"/>
                    <w:spacing w:after="570" w:line="240" w:lineRule="exact"/>
                    <w:rPr>
                      <w:sz w:val="24"/>
                    </w:rPr>
                  </w:pPr>
                </w:p>
                <w:p>
                  <w:pPr>
                    <w:pStyle w:val="CoverTitle"/>
                    <w:pBdr>
                      <w:top w:val="none" w:sz="0" w:space="0" w:color="auto"/>
                    </w:pBdr>
                    <w:bidi w:val="0"/>
                    <w:spacing w:before="540" w:after="0"/>
                    <w:ind w:left="0" w:right="0"/>
                    <w:jc w:val="left"/>
                    <w:rPr>
                      <w:rFonts w:ascii="Calibri" w:eastAsia="Calibri" w:hAnsi="Calibri" w:cs="Calibri"/>
                      <w:b/>
                      <w:i w:val="0"/>
                      <w:strike w:val="0"/>
                      <w:color w:val="0C1C49"/>
                      <w:sz w:val="56"/>
                      <w:u w:val="none"/>
                      <w:vertAlign w:val="baseline"/>
                      <w:lang w:val="fr-FR"/>
                    </w:rPr>
                  </w:pPr>
                  <w:r>
                    <w:rPr>
                      <w:rFonts w:ascii="Calibri" w:eastAsia="Calibri" w:hAnsi="Calibri" w:cs="Calibri"/>
                      <w:b/>
                      <w:i w:val="0"/>
                      <w:strike w:val="0"/>
                      <w:color w:val="0C1C49"/>
                      <w:sz w:val="56"/>
                      <w:u w:val="none"/>
                      <w:vertAlign w:val="baseline"/>
                      <w:lang w:val="fr-FR"/>
                    </w:rPr>
                    <w:t>BFT RENDEMENT 2027</w:t>
                  </w:r>
                </w:p>
                <w:p>
                  <w:pPr>
                    <w:pStyle w:val="CoverSubTitle"/>
                    <w:pBdr>
                      <w:top w:val="none" w:sz="0" w:space="0" w:color="auto"/>
                    </w:pBdr>
                    <w:bidi w:val="0"/>
                    <w:spacing w:before="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 xml:space="preserve">OPCVM relevant de la Directive 2009/65/CE </w:t>
                  </w:r>
                </w:p>
                <w:p>
                  <w:pPr>
                    <w:pStyle w:val="CoverSubTitle"/>
                    <w:pBdr>
                      <w:bottom w:val="none" w:sz="0" w:space="0" w:color="auto"/>
                    </w:pBdr>
                    <w:bidi w:val="0"/>
                    <w:spacing w:after="33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FCP de droit français</w:t>
                  </w:r>
                </w:p>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50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65"/>
                    </w:trPr>
                    <w:tc>
                      <w:tcPr>
                        <w:tcW w:w="1500" w:type="dxa"/>
                        <w:shd w:val="clear" w:color="009EE0" w:fill="009EE0"/>
                        <w:tcMar>
                          <w:top w:w="0" w:type="dxa"/>
                          <w:left w:w="0" w:type="dxa"/>
                          <w:bottom w:w="0" w:type="dxa"/>
                          <w:right w:w="0" w:type="dxa"/>
                        </w:tcMar>
                      </w:tcPr>
                      <w:p>
                        <w:pPr>
                          <w:pStyle w:val="NormalNoContent"/>
                        </w:pPr>
                      </w:p>
                    </w:tc>
                  </w:tr>
                </w:tbl>
                <w:p>
                  <w:pPr>
                    <w:spacing w:after="0" w:line="165" w:lineRule="exact"/>
                    <w:rPr>
                      <w:sz w:val="17"/>
                    </w:rPr>
                  </w:pPr>
                  <w:r>
                    <w:t xml:space="preserve"> </w:t>
                  </w:r>
                </w:p>
                <w:p>
                  <w:pPr>
                    <w:pStyle w:val="CoverReportType"/>
                    <w:pBdr>
                      <w:top w:val="none" w:sz="0" w:space="0" w:color="auto"/>
                    </w:pBdr>
                    <w:bidi w:val="0"/>
                    <w:spacing w:before="0" w:after="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RAPPORT SEMESTRIEL</w:t>
                  </w:r>
                </w:p>
                <w:p>
                  <w:pPr>
                    <w:pStyle w:val="CoverDate"/>
                    <w:pBdr>
                      <w:top w:val="none" w:sz="0" w:space="0" w:color="auto"/>
                      <w:bottom w:val="none" w:sz="0" w:space="0" w:color="auto"/>
                    </w:pBdr>
                    <w:bidi w:val="0"/>
                    <w:spacing w:before="0" w:after="6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EXERCICE CLOS LE 30 JUIN 2026</w:t>
                  </w:r>
                </w:p>
              </w:tc>
            </w:tr>
            <w:tr>
              <w:tblPrEx>
                <w:tblW w:w="0" w:type="auto"/>
                <w:tblInd w:w="2" w:type="dxa"/>
                <w:tblLayout w:type="fixed"/>
                <w:tblCellMar>
                  <w:left w:w="108" w:type="dxa"/>
                  <w:right w:w="108" w:type="dxa"/>
                </w:tblCellMar>
              </w:tblPrEx>
              <w:trPr>
                <w:trHeight w:hRule="auto" w:val="0"/>
              </w:trPr>
              <w:tc>
                <w:tcPr>
                  <w:tcW w:w="1100" w:type="dxa"/>
                  <w:tcMar>
                    <w:top w:w="0" w:type="dxa"/>
                    <w:left w:w="0" w:type="dxa"/>
                    <w:bottom w:w="0" w:type="dxa"/>
                    <w:right w:w="0" w:type="dxa"/>
                  </w:tcMar>
                </w:tcPr>
                <w:p>
                  <w:pPr>
                    <w:pStyle w:val="NormalNoContent"/>
                  </w:pPr>
                </w:p>
              </w:tc>
              <w:tc>
                <w:tcPr>
                  <w:tcW w:w="676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rPr>
                <w:sz w:val="2"/>
              </w:rPr>
            </w:pPr>
          </w:p>
        </w:tc>
      </w:tr>
      <w:tr>
        <w:tblPrEx>
          <w:tblW w:w="0" w:type="auto"/>
          <w:tblInd w:w="0" w:type="dxa"/>
          <w:tblLayout w:type="fixed"/>
          <w:tblCellMar>
            <w:left w:w="108" w:type="dxa"/>
            <w:right w:w="108" w:type="dxa"/>
          </w:tblCellMar>
        </w:tblPrEx>
        <w:trPr>
          <w:trHeight w:hRule="auto" w:val="0"/>
        </w:trPr>
        <w:tc>
          <w:tcPr>
            <w:tcW w:w="790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3720" w:type="dxa"/>
            <w:tcMar>
              <w:top w:w="0" w:type="dxa"/>
              <w:left w:w="0" w:type="dxa"/>
              <w:bottom w:w="0" w:type="dxa"/>
              <w:right w:w="0" w:type="dxa"/>
            </w:tcMar>
          </w:tcPr>
          <w:p>
            <w:pPr>
              <w:pBdr>
                <w:top w:val="none" w:sz="0" w:space="0" w:color="auto"/>
              </w:pBdr>
              <w:ind w:left="0"/>
              <w:rPr>
                <w:sz w:val="2"/>
              </w:rPr>
            </w:pPr>
            <w:r>
              <w:drawing>
                <wp:inline distT="0" distB="0" distL="0" distR="0">
                  <wp:extent cx="2349500" cy="4127500"/>
                  <wp:effectExtent l="0" t="0" r="0" b="0"/>
                  <wp:docPr id="1025" name="Image 1025"/>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0"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pPr>
              <w:rPr>
                <w:sz w:val="2"/>
              </w:rPr>
            </w:pPr>
          </w:p>
        </w:tc>
      </w:tr>
    </w:tbl>
    <w:p>
      <w:pPr>
        <w:pBdr>
          <w:top w:val="none" w:sz="0" w:space="0" w:color="auto"/>
        </w:pBdr>
        <w:spacing w:after="0"/>
        <w:ind w:left="0"/>
        <w:rPr>
          <w:sz w:val="2"/>
        </w:rPr>
      </w:pPr>
      <w:r>
        <w:drawing>
          <wp:inline distT="0" distB="0" distL="0" distR="0">
            <wp:extent cx="7556500" cy="6350000"/>
            <wp:effectExtent l="0" t="0" r="0" b="0"/>
            <wp:docPr id="1026" name="Image 1026"/>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0"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pPr>
        <w:pBdr>
          <w:top w:val="none" w:sz="0" w:space="0" w:color="auto"/>
        </w:pBdr>
        <w:bidi w:val="0"/>
        <w:spacing w:before="0" w:after="0"/>
        <w:ind w:left="10280" w:right="20"/>
        <w:jc w:val="both"/>
        <w:rPr>
          <w:rFonts w:ascii="Arial" w:eastAsia="Arial" w:hAnsi="Arial" w:cs="Arial"/>
          <w:b w:val="0"/>
          <w:i w:val="0"/>
          <w:strike w:val="0"/>
          <w:color w:val="232323"/>
          <w:sz w:val="2"/>
          <w:u w:val="none"/>
          <w:vertAlign w:val="baseline"/>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338ED61C803866E4EF4B9FF449D5D49C "" </w:instrText>
      </w:r>
      <w:r>
        <w:rPr>
          <w:rFonts w:ascii="Arial" w:eastAsia="Arial" w:hAnsi="Arial" w:cs="Arial"/>
          <w:b w:val="0"/>
          <w:i w:val="0"/>
          <w:strike w:val="0"/>
          <w:color w:val="000000"/>
          <w:sz w:val="0"/>
          <w:u w:val="none"/>
          <w:vertAlign w:val="baseline"/>
          <w:lang w:val="fr-FR"/>
        </w:rPr>
        <w:fldChar w:fldCharType="separate"/>
      </w:r>
      <w:bookmarkStart w:id="2" w:name="338ED61C803866E4EF4B9FF449D5D49C"/>
      <w:bookmarkEnd w:id="2"/>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 w:name="Etat du patrimoine en EUR"/>
      <w:bookmarkEnd w:id="3"/>
      <w:r>
        <w:rPr>
          <w:rFonts w:ascii="Arial" w:eastAsia="Arial" w:hAnsi="Arial" w:cs="Arial"/>
          <w:b/>
          <w:i w:val="0"/>
          <w:strike w:val="0"/>
          <w:color w:val="232323"/>
          <w:sz w:val="36"/>
          <w:u w:val="none"/>
          <w:vertAlign w:val="baseline"/>
          <w:lang w:val="fr-FR"/>
        </w:rPr>
        <w:t>Etat du patrimoine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 w:name="BK_6B6AB55AD17959C0B12AE6F48CF8C3BA"/>
      <w:bookmarkEnd w:id="4"/>
      <w:r>
        <w:rPr>
          <w:rFonts w:ascii="Arial" w:eastAsia="Arial" w:hAnsi="Arial" w:cs="Arial"/>
          <w:b w:val="0"/>
          <w:i w:val="0"/>
          <w:strike w:val="0"/>
          <w:color w:val="FFFFFF"/>
          <w:sz w:val="2"/>
          <w:u w:val="none"/>
          <w:vertAlign w:val="baseline"/>
          <w:lang w:val="fr-FR"/>
        </w:rPr>
        <w:t>Etat du patrimoine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2D653C3CCBD8DA34291C1FCD78446069 "" </w:instrText>
      </w:r>
      <w:r>
        <w:rPr>
          <w:rFonts w:ascii="Arial" w:eastAsia="Arial" w:hAnsi="Arial" w:cs="Arial"/>
          <w:b w:val="0"/>
          <w:i w:val="0"/>
          <w:strike w:val="0"/>
          <w:color w:val="000000"/>
          <w:sz w:val="0"/>
          <w:u w:val="none"/>
          <w:vertAlign w:val="baseline"/>
          <w:lang w:val="fr-FR"/>
        </w:rPr>
        <w:fldChar w:fldCharType="separate"/>
      </w:r>
      <w:bookmarkStart w:id="5" w:name="2D653C3CCBD8DA34291C1FCD78446069"/>
      <w:bookmarkEnd w:id="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0"/>
        <w:gridCol w:w="21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à l'arrêté périodique (*)</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173 244 882,06</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234 747,75</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8 851 599,93</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182 331 229,74</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-901 045,73</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181 430 184,01</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3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Les montants sont signés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B806B997C62324481F3365E95C2A01B0 "" </w:instrText>
      </w:r>
      <w:r>
        <w:rPr>
          <w:rFonts w:ascii="Arial" w:eastAsia="Arial" w:hAnsi="Arial" w:cs="Arial"/>
          <w:b w:val="0"/>
          <w:i w:val="0"/>
          <w:strike w:val="0"/>
          <w:color w:val="000000"/>
          <w:sz w:val="0"/>
          <w:u w:val="none"/>
          <w:vertAlign w:val="baseline"/>
          <w:lang w:val="fr-FR"/>
        </w:rPr>
        <w:fldChar w:fldCharType="separate"/>
      </w:r>
      <w:bookmarkStart w:id="6" w:name="B806B997C62324481F3365E95C2A01B0"/>
      <w:bookmarkEnd w:id="6"/>
      <w:r>
        <w:rPr>
          <w:rFonts w:ascii="Arial" w:eastAsia="Arial" w:hAnsi="Arial" w:cs="Arial"/>
          <w:b w:val="0"/>
          <w:i w:val="0"/>
          <w:strike w:val="0"/>
          <w:color w:val="000000"/>
          <w:sz w:val="0"/>
          <w:u w:val="none"/>
          <w:vertAlign w:val="baseline"/>
          <w:lang w:val="fr-FR"/>
        </w:rPr>
        <w:fldChar w:fldCharType="end"/>
      </w:r>
    </w:p>
    <w:p>
      <w:pPr>
        <w:pStyle w:val="H1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7" w:name="Nombre de parts en circulation et valeur"/>
      <w:bookmarkEnd w:id="7"/>
      <w:r>
        <w:rPr>
          <w:rFonts w:ascii="Arial" w:eastAsia="Arial" w:hAnsi="Arial" w:cs="Arial"/>
          <w:b/>
          <w:i w:val="0"/>
          <w:strike w:val="0"/>
          <w:color w:val="232323"/>
          <w:sz w:val="36"/>
          <w:u w:val="none"/>
          <w:vertAlign w:val="baseline"/>
          <w:lang w:val="fr-FR"/>
        </w:rPr>
        <w:t>Nombre de parts en circulation et valeur nette d'inventaire par part</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 w:name="BK_5FC29098830DA85CB78F6B7A7A369631"/>
      <w:bookmarkEnd w:id="8"/>
      <w:r>
        <w:rPr>
          <w:rFonts w:ascii="Arial" w:eastAsia="Arial" w:hAnsi="Arial" w:cs="Arial"/>
          <w:b w:val="0"/>
          <w:i w:val="0"/>
          <w:strike w:val="0"/>
          <w:color w:val="FFFFFF"/>
          <w:sz w:val="2"/>
          <w:u w:val="none"/>
          <w:vertAlign w:val="baseline"/>
          <w:lang w:val="fr-FR"/>
        </w:rPr>
        <w:t>Nombre de parts en circulation et valeur nette d'inventaire par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B3F26D341502444747ED2C59069E2BE6 "" </w:instrText>
      </w:r>
      <w:r>
        <w:rPr>
          <w:rFonts w:ascii="Arial" w:eastAsia="Arial" w:hAnsi="Arial" w:cs="Arial"/>
          <w:b w:val="0"/>
          <w:i w:val="0"/>
          <w:strike w:val="0"/>
          <w:color w:val="000000"/>
          <w:sz w:val="0"/>
          <w:u w:val="none"/>
          <w:vertAlign w:val="baseline"/>
          <w:lang w:val="fr-FR"/>
        </w:rPr>
        <w:fldChar w:fldCharType="separate"/>
      </w:r>
      <w:bookmarkStart w:id="9" w:name="B3F26D341502444747ED2C59069E2BE6"/>
      <w:bookmarkEnd w:id="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724"/>
        <w:gridCol w:w="1116"/>
        <w:gridCol w:w="159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nette d'inventaire par part</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RENDEMENT 2027  I-C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27 950 792,82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23 013,352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1 214,5467</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RENDEMENT 2027  I-C/D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205 416,24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200,000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1 027,0812</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RENDEMENT 2027  P-C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151 642 760,97</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1 259 191,30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120,4286</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RENDEMENT 2027  P-C/D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1 082 079,52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9 991,33</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108,3018</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RENDEMENT 2027 R-C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423 183,11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4 058,66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104,2667</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RENDEMENT 2027 R-C/D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125 951,35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1 211,18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103,9906</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8"/>
          <w:footerReference w:type="default" r:id="rId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8EB8E345EB428D16E0002A56D19C2E3D "" </w:instrText>
      </w:r>
      <w:r>
        <w:rPr>
          <w:rFonts w:ascii="Arial" w:eastAsia="Arial" w:hAnsi="Arial" w:cs="Arial"/>
          <w:b w:val="0"/>
          <w:i w:val="0"/>
          <w:strike w:val="0"/>
          <w:color w:val="000000"/>
          <w:sz w:val="0"/>
          <w:u w:val="none"/>
          <w:vertAlign w:val="baseline"/>
          <w:lang w:val="fr-FR"/>
        </w:rPr>
        <w:fldChar w:fldCharType="separate"/>
      </w:r>
      <w:bookmarkStart w:id="10" w:name="8EB8E345EB428D16E0002A56D19C2E3D"/>
      <w:bookmarkEnd w:id="10"/>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1" w:name="Eléments du portefeuille titres"/>
      <w:bookmarkEnd w:id="11"/>
      <w:r>
        <w:rPr>
          <w:rFonts w:ascii="Arial" w:eastAsia="Arial" w:hAnsi="Arial" w:cs="Arial"/>
          <w:b/>
          <w:i w:val="0"/>
          <w:strike w:val="0"/>
          <w:color w:val="232323"/>
          <w:sz w:val="36"/>
          <w:u w:val="none"/>
          <w:vertAlign w:val="baseline"/>
          <w:lang w:val="fr-FR"/>
        </w:rPr>
        <w:t>Eléments du portefeuille titres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2" w:name="BK_087A59EF53C1FBD2097E123C1ABCE783"/>
      <w:bookmarkEnd w:id="12"/>
      <w:r>
        <w:rPr>
          <w:rFonts w:ascii="Arial" w:eastAsia="Arial" w:hAnsi="Arial" w:cs="Arial"/>
          <w:b w:val="0"/>
          <w:i w:val="0"/>
          <w:strike w:val="0"/>
          <w:color w:val="FFFFFF"/>
          <w:sz w:val="2"/>
          <w:u w:val="none"/>
          <w:vertAlign w:val="baseline"/>
          <w:lang w:val="fr-FR"/>
        </w:rPr>
        <w:t>Eléments du portefeuille titres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55763B71DBF7F136B79213522D25B814 "" </w:instrText>
      </w:r>
      <w:r>
        <w:rPr>
          <w:rFonts w:ascii="Arial" w:eastAsia="Arial" w:hAnsi="Arial" w:cs="Arial"/>
          <w:b w:val="0"/>
          <w:i w:val="0"/>
          <w:strike w:val="0"/>
          <w:color w:val="000000"/>
          <w:sz w:val="0"/>
          <w:u w:val="none"/>
          <w:vertAlign w:val="baseline"/>
          <w:lang w:val="fr-FR"/>
        </w:rPr>
        <w:fldChar w:fldCharType="separate"/>
      </w:r>
      <w:bookmarkStart w:id="13" w:name="55763B71DBF7F136B79213522D25B814"/>
      <w:bookmarkEnd w:id="1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562"/>
        </w:trPr>
        <w:tc>
          <w:tcPr>
            <w:tcW w:w="5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80,71</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80,31</w:t>
            </w:r>
          </w:p>
        </w:tc>
      </w:tr>
      <w:tr>
        <w:tblPrEx>
          <w:tblW w:w="5000" w:type="pct"/>
          <w:tblInd w:w="0" w:type="dxa"/>
          <w:tblLayout w:type="fixed"/>
          <w:tblCellMar>
            <w:left w:w="108" w:type="dxa"/>
            <w:right w:w="108" w:type="dxa"/>
          </w:tblCellMar>
        </w:tblPrEx>
        <w:trPr>
          <w:trHeight w:hRule="exact" w:val="62"/>
        </w:trPr>
        <w:tc>
          <w:tcPr>
            <w:tcW w:w="5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14,78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14,71</w:t>
            </w:r>
          </w:p>
        </w:tc>
      </w:tr>
      <w:tr>
        <w:tblPrEx>
          <w:tblW w:w="5000" w:type="pct"/>
          <w:tblInd w:w="0" w:type="dxa"/>
          <w:tblLayout w:type="fixed"/>
          <w:tblCellMar>
            <w:left w:w="108" w:type="dxa"/>
            <w:right w:w="108" w:type="dxa"/>
          </w:tblCellMar>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0"/>
          <w:footerReference w:type="default" r:id="rId11"/>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374A7D1276E8E1A321EF2AE27E685FBF "" </w:instrText>
      </w:r>
      <w:r>
        <w:rPr>
          <w:rFonts w:ascii="Arial" w:eastAsia="Arial" w:hAnsi="Arial" w:cs="Arial"/>
          <w:b w:val="0"/>
          <w:i w:val="0"/>
          <w:strike w:val="0"/>
          <w:color w:val="000000"/>
          <w:sz w:val="0"/>
          <w:u w:val="none"/>
          <w:vertAlign w:val="baseline"/>
          <w:lang w:val="fr-FR"/>
        </w:rPr>
        <w:fldChar w:fldCharType="separate"/>
      </w:r>
      <w:bookmarkStart w:id="14" w:name="374A7D1276E8E1A321EF2AE27E685FBF"/>
      <w:bookmarkEnd w:id="14"/>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5" w:name="Répartition des actifs du A), B), C), D)"/>
      <w:bookmarkEnd w:id="15"/>
      <w:r>
        <w:rPr>
          <w:rFonts w:ascii="Arial" w:eastAsia="Arial" w:hAnsi="Arial" w:cs="Arial"/>
          <w:b/>
          <w:i w:val="0"/>
          <w:strike w:val="0"/>
          <w:color w:val="232323"/>
          <w:sz w:val="36"/>
          <w:u w:val="none"/>
          <w:vertAlign w:val="baseline"/>
          <w:lang w:val="fr-FR"/>
        </w:rPr>
        <w:t>Répartition des actifs du A), B), C), D) du portefeuille titres, par devise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6" w:name="BK_C0543A569821AC9CAD9C71D515083358"/>
      <w:bookmarkEnd w:id="16"/>
      <w:r>
        <w:rPr>
          <w:rFonts w:ascii="Arial" w:eastAsia="Arial" w:hAnsi="Arial" w:cs="Arial"/>
          <w:b w:val="0"/>
          <w:i w:val="0"/>
          <w:strike w:val="0"/>
          <w:color w:val="FFFFFF"/>
          <w:sz w:val="2"/>
          <w:u w:val="none"/>
          <w:vertAlign w:val="baseline"/>
          <w:lang w:val="fr-FR"/>
        </w:rPr>
        <w:t>Répartition des actifs du A), B), C), D) du portefeuille titres, par devise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92E239398C6281E3A73A071C46444C2D "" </w:instrText>
      </w:r>
      <w:r>
        <w:rPr>
          <w:rFonts w:ascii="Arial" w:eastAsia="Arial" w:hAnsi="Arial" w:cs="Arial"/>
          <w:b w:val="0"/>
          <w:i w:val="0"/>
          <w:strike w:val="0"/>
          <w:color w:val="000000"/>
          <w:sz w:val="0"/>
          <w:u w:val="none"/>
          <w:vertAlign w:val="baseline"/>
          <w:lang w:val="fr-FR"/>
        </w:rPr>
        <w:fldChar w:fldCharType="separate"/>
      </w:r>
      <w:bookmarkStart w:id="17" w:name="92E239398C6281E3A73A071C46444C2D"/>
      <w:bookmarkEnd w:id="1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585"/>
        <w:gridCol w:w="917"/>
        <w:gridCol w:w="1574"/>
        <w:gridCol w:w="1594"/>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163 391 459,76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90,06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89,61</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Dollar Us</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9 853 422,30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5,43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5,40</w:t>
            </w:r>
          </w:p>
        </w:tc>
      </w:tr>
      <w:tr>
        <w:tblPrEx>
          <w:tblW w:w="5000" w:type="pct"/>
          <w:tblInd w:w="0" w:type="dxa"/>
          <w:tblLayout w:type="fixed"/>
          <w:tblCellMar>
            <w:left w:w="108" w:type="dxa"/>
            <w:right w:w="108" w:type="dxa"/>
          </w:tblCellMar>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NonGrasCentreNoContent"/>
              <w:pBdr>
                <w:top w:val="none" w:sz="0" w:space="0" w:color="auto"/>
              </w:pBdr>
              <w:bidi w:val="0"/>
              <w:ind w:right="100"/>
              <w:jc w:val="center"/>
              <w:rPr>
                <w:rFonts w:ascii="Arial" w:eastAsia="Arial" w:hAnsi="Arial" w:cs="Arial"/>
                <w:b w:val="0"/>
                <w:i w:val="0"/>
                <w:strike w:val="0"/>
                <w:color w:val="232323"/>
                <w:sz w:val="16"/>
                <w:u w:val="none"/>
                <w:vertAlign w:val="baseline"/>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173 244 882,06</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95,49</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95,02</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2"/>
          <w:footerReference w:type="default" r:id="rId13"/>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609FAA188114912310AE7E1EC02121BB "" </w:instrText>
      </w:r>
      <w:r>
        <w:rPr>
          <w:rFonts w:ascii="Arial" w:eastAsia="Arial" w:hAnsi="Arial" w:cs="Arial"/>
          <w:b w:val="0"/>
          <w:i w:val="0"/>
          <w:strike w:val="0"/>
          <w:color w:val="000000"/>
          <w:sz w:val="0"/>
          <w:u w:val="none"/>
          <w:vertAlign w:val="baseline"/>
          <w:lang w:val="fr-FR"/>
        </w:rPr>
        <w:fldChar w:fldCharType="separate"/>
      </w:r>
      <w:bookmarkStart w:id="18" w:name="609FAA188114912310AE7E1EC02121BB"/>
      <w:bookmarkEnd w:id="18"/>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r>
        <w:rPr>
          <w:rFonts w:ascii="Arial" w:eastAsia="Arial" w:hAnsi="Arial" w:cs="Arial"/>
          <w:b/>
          <w:i w:val="0"/>
          <w:strike w:val="0"/>
          <w:color w:val="232323"/>
          <w:sz w:val="36"/>
          <w:u w:val="none"/>
          <w:vertAlign w:val="baseline"/>
          <w:lang w:val="fr-FR"/>
        </w:rPr>
        <w:t>Répartition des actifs du A), B), C), D) du portefeuille titres, par pays de résidence de l'émetteur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9" w:name="BK_C2DBD419B4AB72CB1D35637D8991C173"/>
      <w:bookmarkEnd w:id="19"/>
      <w:r>
        <w:rPr>
          <w:rFonts w:ascii="Arial" w:eastAsia="Arial" w:hAnsi="Arial" w:cs="Arial"/>
          <w:b w:val="0"/>
          <w:i w:val="0"/>
          <w:strike w:val="0"/>
          <w:color w:val="FFFFFF"/>
          <w:sz w:val="2"/>
          <w:u w:val="none"/>
          <w:vertAlign w:val="baseline"/>
          <w:lang w:val="fr-FR"/>
        </w:rPr>
        <w:t>Répartition des actifs du A), B), C), D) du portefeuille titres, par pays de résidence de l'émetteur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63AB24AC3FCF3641D52E808086542DAC "" </w:instrText>
      </w:r>
      <w:r>
        <w:rPr>
          <w:rFonts w:ascii="Arial" w:eastAsia="Arial" w:hAnsi="Arial" w:cs="Arial"/>
          <w:b w:val="0"/>
          <w:i w:val="0"/>
          <w:strike w:val="0"/>
          <w:color w:val="000000"/>
          <w:sz w:val="0"/>
          <w:u w:val="none"/>
          <w:vertAlign w:val="baseline"/>
          <w:lang w:val="fr-FR"/>
        </w:rPr>
        <w:fldChar w:fldCharType="separate"/>
      </w:r>
      <w:bookmarkStart w:id="20" w:name="63AB24AC3FCF3641D52E808086542DAC"/>
      <w:bookmarkEnd w:id="2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34,94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34,77</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PAYS-BAS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11,61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ITALIE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9,68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ALLEMAGNE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7,73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7,69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ETATS-UNIS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6,79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6,76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ESPAGNE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5,44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5,41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ROYAUME-UNI</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5,36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5,33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LUXEMBOURG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IRLANDE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AUTRICHE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POLOGNE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SUEDE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JAPON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HONGRIE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0,72</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MEXIQUE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ILE DE MAN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JERSEY</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DANEMARK</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NORVEGE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FINLANDE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0,06</w:t>
            </w:r>
          </w:p>
        </w:tc>
      </w:tr>
      <w:tr>
        <w:tblPrEx>
          <w:tblW w:w="5000" w:type="pct"/>
          <w:tblInd w:w="0" w:type="dxa"/>
          <w:tblLayout w:type="fixed"/>
          <w:tblCellMar>
            <w:left w:w="108" w:type="dxa"/>
            <w:right w:w="108" w:type="dxa"/>
          </w:tblCellMar>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95,49</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95,02</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4"/>
          <w:footerReference w:type="default" r:id="rId15"/>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DC21D63F1C56098071CA9CAC21C5AE9B "" </w:instrText>
      </w:r>
      <w:r>
        <w:rPr>
          <w:rFonts w:ascii="Arial" w:eastAsia="Arial" w:hAnsi="Arial" w:cs="Arial"/>
          <w:b w:val="0"/>
          <w:i w:val="0"/>
          <w:strike w:val="0"/>
          <w:color w:val="000000"/>
          <w:sz w:val="0"/>
          <w:u w:val="none"/>
          <w:vertAlign w:val="baseline"/>
          <w:lang w:val="fr-FR"/>
        </w:rPr>
        <w:fldChar w:fldCharType="separate"/>
      </w:r>
      <w:bookmarkStart w:id="21" w:name="DC21D63F1C56098071CA9CAC21C5AE9B"/>
      <w:bookmarkEnd w:id="21"/>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2" w:name="Répartition des autres actifs du E) du p"/>
      <w:bookmarkEnd w:id="22"/>
      <w:r>
        <w:rPr>
          <w:rFonts w:ascii="Arial" w:eastAsia="Arial" w:hAnsi="Arial" w:cs="Arial"/>
          <w:b/>
          <w:i w:val="0"/>
          <w:strike w:val="0"/>
          <w:color w:val="232323"/>
          <w:sz w:val="36"/>
          <w:u w:val="none"/>
          <w:vertAlign w:val="baseline"/>
          <w:lang w:val="fr-FR"/>
        </w:rPr>
        <w:t>Répartition des autres actifs du E) du portefeuille titres, par nature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3" w:name="BK_074E5BC1BB1FAC0B9D91EB8BA3C1F1B7"/>
      <w:bookmarkEnd w:id="23"/>
      <w:r>
        <w:rPr>
          <w:rFonts w:ascii="Arial" w:eastAsia="Arial" w:hAnsi="Arial" w:cs="Arial"/>
          <w:b w:val="0"/>
          <w:i w:val="0"/>
          <w:strike w:val="0"/>
          <w:color w:val="FFFFFF"/>
          <w:sz w:val="2"/>
          <w:u w:val="none"/>
          <w:vertAlign w:val="baseline"/>
          <w:lang w:val="fr-FR"/>
        </w:rPr>
        <w:t>Répartition des autres actifs du E) du portefeuille titres, par nature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6E15B295B3E6C0F0A7672C28CB161F66 "" </w:instrText>
      </w:r>
      <w:r>
        <w:rPr>
          <w:rFonts w:ascii="Arial" w:eastAsia="Arial" w:hAnsi="Arial" w:cs="Arial"/>
          <w:b w:val="0"/>
          <w:i w:val="0"/>
          <w:strike w:val="0"/>
          <w:color w:val="000000"/>
          <w:sz w:val="0"/>
          <w:u w:val="none"/>
          <w:vertAlign w:val="baseline"/>
          <w:lang w:val="fr-FR"/>
        </w:rPr>
        <w:fldChar w:fldCharType="separate"/>
      </w:r>
      <w:bookmarkStart w:id="24" w:name="6E15B295B3E6C0F0A7672C28CB161F66"/>
      <w:bookmarkEnd w:id="2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4,53</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4,50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6"/>
          <w:footerReference w:type="default" r:id="rId17"/>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C9A27FF0AD7593A89FA68429DBADE60E "" </w:instrText>
      </w:r>
      <w:r>
        <w:rPr>
          <w:rFonts w:ascii="Arial" w:eastAsia="Arial" w:hAnsi="Arial" w:cs="Arial"/>
          <w:b w:val="0"/>
          <w:i w:val="0"/>
          <w:strike w:val="0"/>
          <w:color w:val="000000"/>
          <w:sz w:val="0"/>
          <w:u w:val="none"/>
          <w:vertAlign w:val="baseline"/>
          <w:lang w:val="fr-FR"/>
        </w:rPr>
        <w:fldChar w:fldCharType="separate"/>
      </w:r>
      <w:bookmarkStart w:id="25" w:name="C9A27FF0AD7593A89FA68429DBADE60E"/>
      <w:bookmarkEnd w:id="25"/>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6" w:name="Mouvements dans le portefeuille titres e"/>
      <w:bookmarkEnd w:id="26"/>
      <w:r>
        <w:rPr>
          <w:rFonts w:ascii="Arial" w:eastAsia="Arial" w:hAnsi="Arial" w:cs="Arial"/>
          <w:b/>
          <w:i w:val="0"/>
          <w:strike w:val="0"/>
          <w:color w:val="232323"/>
          <w:sz w:val="36"/>
          <w:u w:val="none"/>
          <w:vertAlign w:val="baseline"/>
          <w:lang w:val="fr-FR"/>
        </w:rPr>
        <w:t>Mouvements dans le portefeuille titres en cours de période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7" w:name="BK_88BAB0DB3077DA9204A1C2DDCB25B492"/>
      <w:bookmarkEnd w:id="27"/>
      <w:r>
        <w:rPr>
          <w:rFonts w:ascii="Arial" w:eastAsia="Arial" w:hAnsi="Arial" w:cs="Arial"/>
          <w:b w:val="0"/>
          <w:i w:val="0"/>
          <w:strike w:val="0"/>
          <w:color w:val="FFFFFF"/>
          <w:sz w:val="2"/>
          <w:u w:val="none"/>
          <w:vertAlign w:val="baseline"/>
          <w:lang w:val="fr-FR"/>
        </w:rPr>
        <w:t>Mouvements dans le portefeuille titres en cours de période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21BE9B1C0041295A950D5733ED978C71 "" </w:instrText>
      </w:r>
      <w:r>
        <w:rPr>
          <w:rFonts w:ascii="Arial" w:eastAsia="Arial" w:hAnsi="Arial" w:cs="Arial"/>
          <w:b w:val="0"/>
          <w:i w:val="0"/>
          <w:strike w:val="0"/>
          <w:color w:val="000000"/>
          <w:sz w:val="0"/>
          <w:u w:val="none"/>
          <w:vertAlign w:val="baseline"/>
          <w:lang w:val="fr-FR"/>
        </w:rPr>
        <w:fldChar w:fldCharType="separate"/>
      </w:r>
      <w:bookmarkStart w:id="28" w:name="21BE9B1C0041295A950D5733ED978C71"/>
      <w:bookmarkEnd w:id="2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43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Mouvements (en montant)</w:t>
            </w:r>
          </w:p>
        </w:tc>
      </w:tr>
      <w:tr>
        <w:tblPrEx>
          <w:tblW w:w="5000" w:type="pct"/>
          <w:tblInd w:w="0" w:type="dxa"/>
          <w:tblLayout w:type="fixed"/>
          <w:tblCellMar>
            <w:left w:w="108" w:type="dxa"/>
            <w:right w:w="108" w:type="dxa"/>
          </w:tblCellMar>
        </w:tblPrEx>
        <w:trPr>
          <w:trHeight w:val="385"/>
        </w:trPr>
        <w:tc>
          <w:tcPr>
            <w:tcW w:w="646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Cessions</w:t>
            </w:r>
          </w:p>
        </w:tc>
      </w:tr>
      <w:tr>
        <w:tblPrEx>
          <w:tblW w:w="5000" w:type="pct"/>
          <w:tblInd w:w="0" w:type="dxa"/>
          <w:tblLayout w:type="fixed"/>
          <w:tblCellMar>
            <w:left w:w="108" w:type="dxa"/>
            <w:right w:w="108" w:type="dxa"/>
          </w:tblCellMar>
        </w:tblPrEx>
        <w:trPr>
          <w:trHeight w:val="562"/>
        </w:trPr>
        <w:tc>
          <w:tcPr>
            <w:tcW w:w="646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65 434 321,16</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78 180 051,03</w:t>
            </w:r>
          </w:p>
        </w:tc>
      </w:tr>
      <w:tr>
        <w:tblPrEx>
          <w:tblW w:w="5000" w:type="pct"/>
          <w:tblInd w:w="0" w:type="dxa"/>
          <w:tblLayout w:type="fixed"/>
          <w:tblCellMar>
            <w:left w:w="108" w:type="dxa"/>
            <w:right w:w="108" w:type="dxa"/>
          </w:tblCellMar>
        </w:tblPrEx>
        <w:trPr>
          <w:trHeight w:hRule="exact" w:val="62"/>
        </w:trPr>
        <w:tc>
          <w:tcPr>
            <w:tcW w:w="646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17 419 904,59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27 182 434,42</w:t>
            </w:r>
          </w:p>
        </w:tc>
      </w:tr>
      <w:tr>
        <w:tblPrEx>
          <w:tblW w:w="5000" w:type="pct"/>
          <w:tblInd w:w="0" w:type="dxa"/>
          <w:tblLayout w:type="fixed"/>
          <w:tblCellMar>
            <w:left w:w="108" w:type="dxa"/>
            <w:right w:w="108" w:type="dxa"/>
          </w:tblCellMar>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8 123 148,92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311F88761621227F67E71FD2425597C1 "" </w:instrText>
      </w:r>
      <w:r>
        <w:rPr>
          <w:rFonts w:ascii="Arial" w:eastAsia="Arial" w:hAnsi="Arial" w:cs="Arial"/>
          <w:b w:val="0"/>
          <w:i w:val="0"/>
          <w:strike w:val="0"/>
          <w:color w:val="000000"/>
          <w:sz w:val="0"/>
          <w:u w:val="none"/>
          <w:vertAlign w:val="baseline"/>
          <w:lang w:val="fr-FR"/>
        </w:rPr>
        <w:fldChar w:fldCharType="separate"/>
      </w:r>
      <w:bookmarkStart w:id="29" w:name="311F88761621227F67E71FD2425597C1"/>
      <w:bookmarkEnd w:id="29"/>
      <w:r>
        <w:rPr>
          <w:rFonts w:ascii="Arial" w:eastAsia="Arial" w:hAnsi="Arial" w:cs="Arial"/>
          <w:b w:val="0"/>
          <w:i w:val="0"/>
          <w:strike w:val="0"/>
          <w:color w:val="000000"/>
          <w:sz w:val="0"/>
          <w:u w:val="none"/>
          <w:vertAlign w:val="baseline"/>
          <w:lang w:val="fr-FR"/>
        </w:rPr>
        <w:fldChar w:fldCharType="end"/>
      </w:r>
    </w:p>
    <w:p>
      <w:pPr>
        <w:pStyle w:val="H1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0" w:name="Distribution en cours de période"/>
      <w:bookmarkEnd w:id="30"/>
      <w:r>
        <w:rPr>
          <w:rFonts w:ascii="Arial" w:eastAsia="Arial" w:hAnsi="Arial" w:cs="Arial"/>
          <w:b/>
          <w:i w:val="0"/>
          <w:strike w:val="0"/>
          <w:color w:val="232323"/>
          <w:sz w:val="36"/>
          <w:u w:val="none"/>
          <w:vertAlign w:val="baseline"/>
          <w:lang w:val="fr-FR"/>
        </w:rPr>
        <w:t>Distribution en cours de période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1" w:name="BK_4CDB799183FBAB0E82D8CF05EF16FE8E"/>
      <w:bookmarkEnd w:id="31"/>
      <w:r>
        <w:rPr>
          <w:rFonts w:ascii="Arial" w:eastAsia="Arial" w:hAnsi="Arial" w:cs="Arial"/>
          <w:b w:val="0"/>
          <w:i w:val="0"/>
          <w:strike w:val="0"/>
          <w:color w:val="FFFFFF"/>
          <w:sz w:val="2"/>
          <w:u w:val="none"/>
          <w:vertAlign w:val="baseline"/>
          <w:lang w:val="fr-FR"/>
        </w:rPr>
        <w:t>Distribution en cours de période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6DE6D476411E769DCCDD3698D5E2331E "" </w:instrText>
      </w:r>
      <w:r>
        <w:rPr>
          <w:rFonts w:ascii="Arial" w:eastAsia="Arial" w:hAnsi="Arial" w:cs="Arial"/>
          <w:b w:val="0"/>
          <w:i w:val="0"/>
          <w:strike w:val="0"/>
          <w:color w:val="000000"/>
          <w:sz w:val="0"/>
          <w:u w:val="none"/>
          <w:vertAlign w:val="baseline"/>
          <w:lang w:val="fr-FR"/>
        </w:rPr>
        <w:fldChar w:fldCharType="separate"/>
      </w:r>
      <w:bookmarkStart w:id="32" w:name="6DE6D476411E769DCCDD3698D5E2331E"/>
      <w:bookmarkEnd w:id="3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115"/>
        <w:gridCol w:w="3725"/>
        <w:gridCol w:w="159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45"/>
        </w:trPr>
        <w:tc>
          <w:tcPr>
            <w:tcW w:w="11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NoContent"/>
              <w:pBdr>
                <w:top w:val="none" w:sz="0" w:space="0" w:color="auto"/>
              </w:pBdr>
              <w:bidi w:val="0"/>
              <w:ind w:left="100"/>
              <w:jc w:val="center"/>
              <w:rPr>
                <w:rFonts w:ascii="Arial" w:eastAsia="Arial" w:hAnsi="Arial" w:cs="Arial"/>
                <w:b/>
                <w:i w:val="0"/>
                <w:strike w:val="0"/>
                <w:color w:val="232323"/>
                <w:sz w:val="16"/>
                <w:u w:val="none"/>
                <w:vertAlign w:val="baseline"/>
                <w:lang w:val="fr-FR"/>
              </w:rPr>
            </w:pPr>
          </w:p>
        </w:tc>
        <w:tc>
          <w:tcPr>
            <w:tcW w:w="3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Montant net unitaire </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Crédit d'impôt </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EUR</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Montant brut unitaire </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EUR</w:t>
            </w:r>
          </w:p>
        </w:tc>
      </w:tr>
      <w:tr>
        <w:tblPrEx>
          <w:tblW w:w="5000" w:type="pct"/>
          <w:tblInd w:w="0" w:type="dxa"/>
          <w:tblLayout w:type="fixed"/>
          <w:tblCellMar>
            <w:left w:w="108" w:type="dxa"/>
            <w:right w:w="108" w:type="dxa"/>
          </w:tblCellMar>
        </w:tblPrEx>
        <w:trPr>
          <w:trHeight w:val="385"/>
        </w:trPr>
        <w:tc>
          <w:tcPr>
            <w:tcW w:w="6460" w:type="dxa"/>
            <w:gridSpan w:val="3"/>
            <w:tcBorders>
              <w:top w:val="single" w:sz="4" w:space="0" w:color="000000"/>
              <w:left w:val="single" w:sz="4" w:space="0" w:color="000000"/>
              <w:bottom w:val="single" w:sz="4" w:space="0" w:color="000000"/>
              <w:right w:val="none" w:sz="0" w:space="0" w:color="auto"/>
            </w:tcBorders>
            <w:tcMar>
              <w:top w:w="0" w:type="dxa"/>
              <w:left w:w="0" w:type="dxa"/>
              <w:bottom w:w="0" w:type="dxa"/>
              <w:right w:w="0" w:type="dxa"/>
            </w:tcMar>
            <w:vAlign w:val="center"/>
          </w:tcPr>
          <w:p>
            <w:pPr>
              <w:pStyle w:val="Tab1BordureGras"/>
              <w:pBdr>
                <w:top w:val="none" w:sz="0" w:space="0" w:color="auto"/>
              </w:pBdr>
              <w:bidi w:val="0"/>
              <w:ind w:left="10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Dividendes versés</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pPr>
              <w:pStyle w:val="Tab1LastBordureGrasNoContent"/>
              <w:pBdr>
                <w:top w:val="none" w:sz="0" w:space="0" w:color="auto"/>
              </w:pBdr>
              <w:bidi w:val="0"/>
              <w:jc w:val="center"/>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NoContent"/>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BFT RENDEMENT 2027  I-C/D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NoContent"/>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BFT RENDEMENT 2027  P-C/D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NoContent"/>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BFT RENDEMENT 2027 R-C/D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5"/>
        </w:trPr>
        <w:tc>
          <w:tcPr>
            <w:tcW w:w="6460" w:type="dxa"/>
            <w:gridSpan w:val="3"/>
            <w:tcBorders>
              <w:top w:val="single" w:sz="4" w:space="0" w:color="000000"/>
              <w:left w:val="single" w:sz="4" w:space="0" w:color="000000"/>
              <w:bottom w:val="single" w:sz="4" w:space="0" w:color="000000"/>
              <w:right w:val="none" w:sz="0" w:space="0" w:color="auto"/>
            </w:tcBorders>
            <w:tcMar>
              <w:top w:w="0" w:type="dxa"/>
              <w:left w:w="0" w:type="dxa"/>
              <w:bottom w:w="0" w:type="dxa"/>
              <w:right w:w="0" w:type="dxa"/>
            </w:tcMar>
            <w:vAlign w:val="center"/>
          </w:tcPr>
          <w:p>
            <w:pPr>
              <w:pStyle w:val="Tab1BordureGras"/>
              <w:pBdr>
                <w:top w:val="none" w:sz="0" w:space="0" w:color="auto"/>
              </w:pBdr>
              <w:bidi w:val="0"/>
              <w:ind w:left="10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Dividendes à verser</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pPr>
              <w:pStyle w:val="Tab1LastBordureGrasNoContent"/>
              <w:pBdr>
                <w:top w:val="none" w:sz="0" w:space="0" w:color="auto"/>
              </w:pBdr>
              <w:bidi w:val="0"/>
              <w:jc w:val="center"/>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NoContent"/>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BFT RENDEMENT 2027  I-C/D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NoContent"/>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BFT RENDEMENT 2027  P-C/D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NoContent"/>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BFT RENDEMENT 2027 R-C/D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18"/>
          <w:footerReference w:type="default" r:id="rId1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F6BF0D0B018582F474DF15464F8727E6 "" </w:instrText>
      </w:r>
      <w:r>
        <w:rPr>
          <w:rFonts w:ascii="Arial" w:eastAsia="Arial" w:hAnsi="Arial" w:cs="Arial"/>
          <w:b w:val="0"/>
          <w:i w:val="0"/>
          <w:strike w:val="0"/>
          <w:color w:val="000000"/>
          <w:sz w:val="0"/>
          <w:u w:val="none"/>
          <w:vertAlign w:val="baseline"/>
          <w:lang w:val="fr-FR"/>
        </w:rPr>
        <w:fldChar w:fldCharType="separate"/>
      </w:r>
      <w:bookmarkStart w:id="33" w:name="F6BF0D0B018582F474DF15464F8727E6"/>
      <w:bookmarkEnd w:id="33"/>
      <w:r>
        <w:rPr>
          <w:rFonts w:ascii="Arial" w:eastAsia="Arial" w:hAnsi="Arial" w:cs="Arial"/>
          <w:b w:val="0"/>
          <w:i w:val="0"/>
          <w:strike w:val="0"/>
          <w:color w:val="000000"/>
          <w:sz w:val="0"/>
          <w:u w:val="none"/>
          <w:vertAlign w:val="baseline"/>
          <w:lang w:val="fr-FR"/>
        </w:rPr>
        <w:fldChar w:fldCharType="end"/>
      </w:r>
    </w:p>
    <w:p>
      <w:pPr>
        <w:pStyle w:val="Heading5"/>
        <w:pBdr>
          <w:top w:val="none" w:sz="0" w:space="0" w:color="auto"/>
        </w:pBdr>
        <w:bidi w:val="0"/>
        <w:spacing w:before="240" w:after="160" w:line="240" w:lineRule="auto"/>
        <w:ind w:left="0" w:right="0"/>
        <w:jc w:val="both"/>
        <w:rPr>
          <w:rFonts w:ascii="Arial" w:eastAsia="Arial" w:hAnsi="Arial" w:cs="Arial"/>
          <w:b/>
          <w:i w:val="0"/>
          <w:strike w:val="0"/>
          <w:color w:val="232323"/>
          <w:sz w:val="32"/>
          <w:u w:val="none"/>
          <w:vertAlign w:val="baseline"/>
          <w:lang w:val="fr-FR"/>
        </w:rPr>
      </w:pPr>
      <w:bookmarkStart w:id="34" w:name="&lt;font size=&quot;5&quot;&gt;Transparence des opératio"/>
      <w:bookmarkEnd w:id="34"/>
      <w:r>
        <w:rPr>
          <w:rFonts w:ascii="Arial" w:eastAsia="Arial" w:hAnsi="Arial" w:cs="Arial"/>
          <w:b/>
          <w:i w:val="0"/>
          <w:strike w:val="0"/>
          <w:color w:val="232323"/>
          <w:sz w:val="36"/>
          <w:u w:val="none"/>
          <w:vertAlign w:val="baseline"/>
          <w:lang w:val="fr-FR"/>
        </w:rPr>
        <w:t>Transparence des opérations de financement sur titres et de la réutilisation des instruments financiers</w:t>
      </w:r>
      <w:r>
        <w:rPr>
          <w:rFonts w:ascii="Arial" w:eastAsia="Arial" w:hAnsi="Arial" w:cs="Arial"/>
          <w:b/>
          <w:i w:val="0"/>
          <w:strike w:val="0"/>
          <w:color w:val="232323"/>
          <w:sz w:val="32"/>
          <w:u w:val="none"/>
          <w:vertAlign w:val="baseline"/>
          <w:lang w:val="fr-FR"/>
        </w:rPr>
        <w:t xml:space="preserve"> - Règlement SFTR - en devise de comptabilité de l’OPC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5" w:name="BK_47E35F0C3B607B01680CE9F078661A0E"/>
      <w:bookmarkEnd w:id="3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B53EC8A67DE732053790F02C4BCBAE2E "" </w:instrText>
      </w:r>
      <w:r>
        <w:rPr>
          <w:rFonts w:ascii="Arial" w:eastAsia="Arial" w:hAnsi="Arial" w:cs="Arial"/>
          <w:b w:val="0"/>
          <w:i w:val="0"/>
          <w:strike w:val="0"/>
          <w:color w:val="000000"/>
          <w:sz w:val="0"/>
          <w:u w:val="none"/>
          <w:vertAlign w:val="baseline"/>
          <w:lang w:val="fr-FR"/>
        </w:rPr>
        <w:fldChar w:fldCharType="separate"/>
      </w:r>
      <w:bookmarkStart w:id="36" w:name="B53EC8A67DE732053790F02C4BCBAE2E"/>
      <w:bookmarkEnd w:id="36"/>
      <w:r>
        <w:rPr>
          <w:rFonts w:ascii="Arial" w:eastAsia="Arial" w:hAnsi="Arial" w:cs="Arial"/>
          <w:b w:val="0"/>
          <w:i w:val="0"/>
          <w:strike w:val="0"/>
          <w:color w:val="000000"/>
          <w:sz w:val="0"/>
          <w:u w:val="none"/>
          <w:vertAlign w:val="baseline"/>
          <w:lang w:val="fr-FR"/>
        </w:rPr>
        <w:fldChar w:fldCharType="end"/>
      </w:r>
    </w:p>
    <w:p w:rsidR="00C47C2A" w:rsidRPr="005E79D1" w:rsidP="005E79D1">
      <w:pPr>
        <w:spacing w:after="0" w:line="240" w:lineRule="auto"/>
        <w:ind w:right="0"/>
        <w:jc w:val="both"/>
        <w:rPr>
          <w:rFonts w:ascii="Arial" w:eastAsia="Arial" w:hAnsi="Arial" w:cs="Arial"/>
          <w:color w:val="232323"/>
          <w:sz w:val="20"/>
          <w:szCs w:val="20"/>
          <w:lang w:val="fr-FR" w:eastAsia="zh-TW"/>
        </w:rPr>
      </w:pPr>
      <w:bookmarkStart w:id="37" w:name="c81f50cae99bd6c41082b26d4952a53f0_START"/>
      <w:bookmarkEnd w:id="37"/>
      <w:r w:rsidRPr="00FC3CB5" w:rsidR="00E437AA">
        <w:rPr>
          <w:rFonts w:ascii="Arial" w:eastAsia="Arial" w:hAnsi="Arial" w:cs="Arial"/>
          <w:color w:val="232323"/>
          <w:sz w:val="20"/>
          <w:szCs w:val="20"/>
          <w:lang w:val="fr-FR" w:eastAsia="zh-TW"/>
        </w:rPr>
        <w:t>Au cours de l’exercice, l’OPC n’a pas fait l’objet d’opérations rele</w:t>
      </w:r>
      <w:r w:rsidR="005E79D1">
        <w:rPr>
          <w:rFonts w:ascii="Arial" w:eastAsia="Arial" w:hAnsi="Arial" w:cs="Arial"/>
          <w:color w:val="232323"/>
          <w:sz w:val="20"/>
          <w:szCs w:val="20"/>
          <w:lang w:val="fr-FR" w:eastAsia="zh-TW"/>
        </w:rPr>
        <w:t>vant de la règlementation SFTR.</w:t>
      </w:r>
    </w:p>
    <w:p>
      <w:pPr>
        <w:pStyle w:val="ContributionStart"/>
        <w:pBdr>
          <w:top w:val="none" w:sz="0" w:space="0" w:color="auto"/>
        </w:pBdr>
        <w:bidi w:val="0"/>
        <w:spacing w:before="0" w:after="60" w:line="240" w:lineRule="auto"/>
        <w:ind w:left="0" w:right="0"/>
        <w:jc w:val="both"/>
        <w:rPr>
          <w:rFonts w:ascii="Arial" w:eastAsia="Arial" w:hAnsi="Arial" w:cs="Arial"/>
          <w:b w:val="0"/>
          <w:i w:val="0"/>
          <w:strike w:val="0"/>
          <w:color w:val="232323"/>
          <w:sz w:val="12"/>
          <w:u w:val="none"/>
          <w:vertAlign w:val="baseline"/>
          <w:lang w:val="fr-FR"/>
        </w:rPr>
        <w:sectPr>
          <w:headerReference w:type="default" r:id="rId20"/>
          <w:footerReference w:type="default" r:id="rId21"/>
          <w:pgSz w:w="11900" w:h="16840"/>
          <w:pgMar w:top="2154" w:right="1134" w:bottom="1134" w:left="1134" w:header="400" w:footer="400"/>
          <w:cols w:space="720"/>
        </w:sectPr>
      </w:pPr>
      <w:bookmarkStart w:id="38" w:name="c81f50cae99bd6c41082b26d4952a53f0_END"/>
      <w:bookmarkEnd w:id="38"/>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FF9129EADE98BE8540EA0A2332003889 "" </w:instrText>
      </w:r>
      <w:r>
        <w:rPr>
          <w:rFonts w:ascii="Arial" w:eastAsia="Arial" w:hAnsi="Arial" w:cs="Arial"/>
          <w:b w:val="0"/>
          <w:i w:val="0"/>
          <w:strike w:val="0"/>
          <w:color w:val="000000"/>
          <w:sz w:val="0"/>
          <w:u w:val="none"/>
          <w:vertAlign w:val="baseline"/>
          <w:lang w:val="fr-FR"/>
        </w:rPr>
        <w:fldChar w:fldCharType="separate"/>
      </w:r>
      <w:bookmarkStart w:id="39" w:name="FF9129EADE98BE8540EA0A2332003889"/>
      <w:bookmarkEnd w:id="39"/>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40" w:name="Inventaire des actifs et passifs"/>
      <w:bookmarkEnd w:id="40"/>
      <w:r>
        <w:rPr>
          <w:rFonts w:ascii="Arial" w:eastAsia="Arial" w:hAnsi="Arial" w:cs="Arial"/>
          <w:b/>
          <w:i w:val="0"/>
          <w:strike w:val="0"/>
          <w:color w:val="232323"/>
          <w:sz w:val="36"/>
          <w:u w:val="none"/>
          <w:vertAlign w:val="baseline"/>
          <w:lang w:val="fr-FR"/>
        </w:rPr>
        <w:t>Inventaire des actifs et passifs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1" w:name="BK_A15F88A7EC1B9E0062D18CE9F151DF6A"/>
      <w:bookmarkEnd w:id="41"/>
      <w:r>
        <w:rPr>
          <w:rFonts w:ascii="Arial" w:eastAsia="Arial" w:hAnsi="Arial" w:cs="Arial"/>
          <w:b w:val="0"/>
          <w:i w:val="0"/>
          <w:strike w:val="0"/>
          <w:color w:val="FFFFFF"/>
          <w:sz w:val="2"/>
          <w:u w:val="none"/>
          <w:vertAlign w:val="baseline"/>
          <w:lang w:val="fr-FR"/>
        </w:rPr>
        <w:t>Inventaire des actifs et passifs</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DFD0D2D437F1050A5E141C63C5BCD9B9 "" </w:instrText>
      </w:r>
      <w:r>
        <w:rPr>
          <w:rFonts w:ascii="Arial" w:eastAsia="Arial" w:hAnsi="Arial" w:cs="Arial"/>
          <w:b w:val="0"/>
          <w:i w:val="0"/>
          <w:strike w:val="0"/>
          <w:color w:val="000000"/>
          <w:sz w:val="0"/>
          <w:u w:val="none"/>
          <w:vertAlign w:val="baseline"/>
          <w:lang w:val="fr-FR"/>
        </w:rPr>
        <w:fldChar w:fldCharType="separate"/>
      </w:r>
      <w:bookmarkStart w:id="42" w:name="DFD0D2D437F1050A5E141C63C5BCD9B9"/>
      <w:bookmarkEnd w:id="4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62290E74A8F83693BCE366D8ED3C4A00 "" </w:instrText>
      </w:r>
      <w:r>
        <w:rPr>
          <w:rFonts w:ascii="Arial" w:eastAsia="Arial" w:hAnsi="Arial" w:cs="Arial"/>
          <w:b w:val="0"/>
          <w:i w:val="0"/>
          <w:strike w:val="0"/>
          <w:color w:val="000000"/>
          <w:sz w:val="0"/>
          <w:u w:val="none"/>
          <w:vertAlign w:val="baseline"/>
          <w:lang w:val="fr-FR"/>
        </w:rPr>
        <w:fldChar w:fldCharType="separate"/>
      </w:r>
      <w:bookmarkStart w:id="43" w:name="62290E74A8F83693BCE366D8ED3C4A00"/>
      <w:bookmarkEnd w:id="43"/>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44" w:name="Inventaire des éléments de bilan"/>
      <w:bookmarkEnd w:id="44"/>
      <w:r>
        <w:rPr>
          <w:rFonts w:ascii="Arial" w:eastAsia="Arial" w:hAnsi="Arial" w:cs="Arial"/>
          <w:b/>
          <w:i w:val="0"/>
          <w:strike w:val="0"/>
          <w:color w:val="232323"/>
          <w:sz w:val="24"/>
          <w:u w:val="none"/>
          <w:vertAlign w:val="baseline"/>
          <w:lang w:val="fr-FR"/>
        </w:rPr>
        <w:t>Inventaire des éléments de bilan</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5" w:name="BK_813BDAE825FFA9309F289C5416F9B7EB"/>
      <w:bookmarkEnd w:id="45"/>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A398F7129F20AC25DD6FED812969652D "" </w:instrText>
      </w:r>
      <w:r>
        <w:rPr>
          <w:rFonts w:ascii="Arial" w:eastAsia="Arial" w:hAnsi="Arial" w:cs="Arial"/>
          <w:b w:val="0"/>
          <w:i w:val="0"/>
          <w:strike w:val="0"/>
          <w:color w:val="000000"/>
          <w:sz w:val="0"/>
          <w:u w:val="none"/>
          <w:vertAlign w:val="baseline"/>
          <w:lang w:val="fr-FR"/>
        </w:rPr>
        <w:fldChar w:fldCharType="separate"/>
      </w:r>
      <w:bookmarkStart w:id="46" w:name="A398F7129F20AC25DD6FED812969652D"/>
      <w:bookmarkEnd w:id="4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173 244 882,06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95,48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173 244 882,06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95,48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5 555 502,10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3,06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ALLIANZ SE 3.2%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1 687 119,47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GROUPAMA ASSURANCES MUTUELLES 6.0% 23-01-27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1 770 964,61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MUTUELLE ASSUR DES COMMERC ET IND FR 0.625% 21-06-27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1 658 232,40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ROTHESAY LIFE 4.875%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439 185,62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6 354 182,76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3,50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General Motors Financial Co Inc 4.5% 22-11-27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942 434,10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GENERAL MOTORS FINANCIAL FIX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1 066 777,19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KNOGR 3 1/4 09/21/27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823 119,26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RENAULT 2.0% 28-09-26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1 519 351,22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STELLANTIS NV 0.625% 30-03-27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590 644,97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VOLVO CAR AB 2.5% 07-10-27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1 411 856,02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Banques commerciales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28 672 818,55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15,80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 2.25% 11-01-27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3 022 501,71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BNP PARIBAS 5.125%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697 777,37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0.125% 09-12-27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3 467 832,47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CMZB FRANCFORT 3.0% 14-09-27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102 468,23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DEUTSCHE BK 4.625%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402 497,51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ILLIMITY BANK 5.75% 31-05-27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918 467,94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ING GROEP NV 3.875%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1 728 300,86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INTE E3R+4.05% 29-06-27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1 550 739,30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JYSKE BANK DNK 5.5% 16-11-27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208 946,61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KUTXABANK 0.5% 14-10-27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99 721,46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MBANK 8.375% 11-09-27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755 099,46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MORGAN STANLEY CAPITAL SERVICE 0.406% 29-10-27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2 489 046,83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PKO Bank Polski 3.875% 12-09-27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1 859 451,69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RCI BANQUE 4.5% 06-04-27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611 400,30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SANTANDER CONSUMER BANK 4.375% 13-09-27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3 472 490,83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SG 9.375%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1 300 102,84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UNICREDIT 3.875% PERP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400 747,04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UNICREDIT 4.45% PERP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805 997,61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UNICREDIT 5.85% 15-11-27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157 277,39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VGP 1.625% 17-01-27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900 257,31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VOLKSBANK WIEN AG EUAR05+2.55% 06-10-27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3 721 693,79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Biens de consommation durables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225 916,63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NE PROPERTY BV 3.375% 14-07-27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219 000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225 916,63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0,12</w:t>
            </w:r>
          </w:p>
        </w:tc>
      </w:tr>
    </w:tbl>
    <w:p>
      <w:pPr>
        <w:sectPr>
          <w:headerReference w:type="default" r:id="rId22"/>
          <w:footerReference w:type="default" r:id="rId23"/>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62B6669F475E10624BB5F7466588F64E "" </w:instrText>
      </w:r>
      <w:r>
        <w:rPr>
          <w:rFonts w:ascii="Arial" w:eastAsia="Arial" w:hAnsi="Arial" w:cs="Arial"/>
          <w:b w:val="0"/>
          <w:i w:val="0"/>
          <w:strike w:val="0"/>
          <w:color w:val="000000"/>
          <w:sz w:val="0"/>
          <w:u w:val="none"/>
          <w:vertAlign w:val="baseline"/>
          <w:lang w:val="fr-FR"/>
        </w:rPr>
        <w:fldChar w:fldCharType="separate"/>
      </w:r>
      <w:bookmarkStart w:id="47" w:name="62B6669F475E10624BB5F7466588F64E"/>
      <w:bookmarkEnd w:id="47"/>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67ADD6EEEB488383FB3880B4D8653BE0 "" </w:instrText>
      </w:r>
      <w:r>
        <w:rPr>
          <w:rFonts w:ascii="Arial" w:eastAsia="Arial" w:hAnsi="Arial" w:cs="Arial"/>
          <w:b w:val="0"/>
          <w:i w:val="0"/>
          <w:strike w:val="0"/>
          <w:color w:val="000000"/>
          <w:sz w:val="0"/>
          <w:u w:val="none"/>
          <w:vertAlign w:val="baseline"/>
          <w:lang w:val="fr-FR"/>
        </w:rPr>
        <w:fldChar w:fldCharType="separate"/>
      </w:r>
      <w:bookmarkStart w:id="48" w:name="67ADD6EEEB488383FB3880B4D8653BE0"/>
      <w:bookmarkEnd w:id="4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Compagnies aériennes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2 238 046,44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DEUTSCHE LUFTHANSA AG 2.875% 16-05-27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1 603 046,77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GRUPO AEROMEXICO SAB DE CV 8.625% 15-11-31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634 999,67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Composants 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7 094 856,19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3,91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FORVIA 2.75% 15-02-27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1 661 000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1 659 327,71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FORVIA 5.5% 15-06-31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410 936,35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HELLA GMBH COKGAA 0.5% 26-01-27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1 979 118,70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SCHAEFFLER AG 2.875% 26-03-27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1 005 059,25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VALEO 5.375% 28-05-27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2 040 414,18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Crédit à la consommation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2 893 967,45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TOYOTA MOTOR CREDIT 0.125% 05-11-27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2 893 967,45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637 520,48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CECONOMY AG 6.25% 15-07-29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637 520,48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Distribution spécialisée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314 023,34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NATL GRID NORTH AMERICA 4.151% 12-09-27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314 023,34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Electricité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8 297 033,13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EDF 2.625%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2 558 296,84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EDF 3.75% 05-06-27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2 526 794,46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ORANO 5.375% 15-05-27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1 125 059,72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SSE 1.375% 04-09-27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2 086 882,11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Epargne et prêts hypothécaires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2 959 842,56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CELLNEX FINANCE 1.0% 15-09-27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2 959 842,56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de communication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499 148,69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DEUTSCHE TELEKOM INTERN FINANCE BV 1.375% 30-01-27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499 148,69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Finances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692 916,41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HAMMERSON IRELAND FINANCE DAC 1.75% 03-06-27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692 916,41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Gaz</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1 016 689,83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SNAM 0.875% 25-10-26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200 099,93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SNAM 3.375% 05-12-26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816 589,90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et promotion immobilière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1 448 727,02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ACCORINVEST GROUP E3R+3.75% 15-05-32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306 918,51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CPI PROPERTY GROUP 2.875% 23-04-27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348 000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347 454,12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HEIMSTADEN BOSTAD AB 1.375% 03-03-27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794 354,39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immobilière et développement</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4 637 399,62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AROUNDTOWN 0.375% 15-04-27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3 037 985,05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CTP NV 0.625% 27-09-26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802 000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801 543,39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GRAND CITY PROPERTIES 1.5% 22-02-27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797 871,18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bl>
    <w:p>
      <w:pPr>
        <w:sectPr>
          <w:headerReference w:type="default" r:id="rId24"/>
          <w:footerReference w:type="default" r:id="rId25"/>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E33726D2EEC82D51278D71C655EDF15B "" </w:instrText>
      </w:r>
      <w:r>
        <w:rPr>
          <w:rFonts w:ascii="Arial" w:eastAsia="Arial" w:hAnsi="Arial" w:cs="Arial"/>
          <w:b w:val="0"/>
          <w:i w:val="0"/>
          <w:strike w:val="0"/>
          <w:color w:val="000000"/>
          <w:sz w:val="0"/>
          <w:u w:val="none"/>
          <w:vertAlign w:val="baseline"/>
          <w:lang w:val="fr-FR"/>
        </w:rPr>
        <w:fldChar w:fldCharType="separate"/>
      </w:r>
      <w:bookmarkStart w:id="49" w:name="E33726D2EEC82D51278D71C655EDF15B"/>
      <w:bookmarkEnd w:id="49"/>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1F513F2059CB5FC87716C13662C57AE5 "" </w:instrText>
      </w:r>
      <w:r>
        <w:rPr>
          <w:rFonts w:ascii="Arial" w:eastAsia="Arial" w:hAnsi="Arial" w:cs="Arial"/>
          <w:b w:val="0"/>
          <w:i w:val="0"/>
          <w:strike w:val="0"/>
          <w:color w:val="000000"/>
          <w:sz w:val="0"/>
          <w:u w:val="none"/>
          <w:vertAlign w:val="baseline"/>
          <w:lang w:val="fr-FR"/>
        </w:rPr>
        <w:fldChar w:fldCharType="separate"/>
      </w:r>
      <w:bookmarkStart w:id="50" w:name="1F513F2059CB5FC87716C13662C57AE5"/>
      <w:bookmarkEnd w:id="5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Grands magasins et autres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1 636 259,59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0,90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RAKUTEN GROUP 11.25% 15-02-27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1 036 639,87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RAKUTEN GROUP 4.25%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599 619,72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Hôtels, restaurants et loisirs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1 165 059,33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0,64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ONE HOTELS 7.75% 02-04-31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344 706,43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PLAYTECH 5.875% 28-06-28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610 913,84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TUI AG 5.875% 15-03-29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209 439,06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Infrastructure de transports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5 502 786,13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3,03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ATLANTIA EX AUTOSTRADE 1.875% 13-07-27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1 608 559,20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AZZURRA AEROPORTI 2.625% 30-05-27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1 396 220,04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HOLDING INFRASTRUCTURES DE TRANSPORT 2.5% 04-05-27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2 498 006,89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104 591,34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0,06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METSO OUTOTEC OYJ 4.875% 07-12-27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104 591,34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8 748 697,13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4,82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BANCO NTANDER 4.125%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804 680,49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CDP RETI 5.875% 25-10-27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1 389 925,73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ICELAND BOND E3R+5.5% 15-12-27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306 756,28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MEDIOBANCABCA CREDITO FINANZ 2.9% 28-09-27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1 427 307,00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OTP BANK 6.125% 05-10-27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1 474 644,88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PLT VII FINANCE SA RL E3R+3.5% 15-06-31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339 404,69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VOLKSWAGEN INTERNATIONAL FINANCE NV 3.875%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3 005 978,06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Médias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381 695,63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VIACOM FIX 28-02-57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290 515,67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ZIGGO BOND COMPANY BV 3.375% 28-02-30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91 179,96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Ordinateurs et périphériques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3 051 323,69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IBM INTL BUSINESS MACHINES 3.375% 06-02-27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3 051 323,69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Pétrole et gaz</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417 081,83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DEEPOCEAN 6.0% 08-04-31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417 081,83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434 189,90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PICARD GROUPE 6.375% 01-07-29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420 000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434 189,90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chimiques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1 959 509,46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IMCD NV 2.125% 31-03-27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599 104,44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LANXESS AG 0.0% 08-09-27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289 053,92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LINDE PUBLIC LIMITED COMPANY 0.0% 30-09-26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99 347,36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SASOL FINANCING USA LLC 4.375% 18-09-26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972 003,74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1 606 755,50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GRUENENTHAL 6.75% 15-05-30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313 613,39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TEVA PHARMACEUTICAL FINANCE II BV 1.875% 31-03-27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1 293 142,11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0,72</w:t>
            </w:r>
          </w:p>
        </w:tc>
      </w:tr>
    </w:tbl>
    <w:p>
      <w:pPr>
        <w:sectPr>
          <w:headerReference w:type="default" r:id="rId26"/>
          <w:footerReference w:type="default" r:id="rId27"/>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5A4B2773F266B9281618E6B1BD381706 "" </w:instrText>
      </w:r>
      <w:r>
        <w:rPr>
          <w:rFonts w:ascii="Arial" w:eastAsia="Arial" w:hAnsi="Arial" w:cs="Arial"/>
          <w:b w:val="0"/>
          <w:i w:val="0"/>
          <w:strike w:val="0"/>
          <w:color w:val="000000"/>
          <w:sz w:val="0"/>
          <w:u w:val="none"/>
          <w:vertAlign w:val="baseline"/>
          <w:lang w:val="fr-FR"/>
        </w:rPr>
        <w:fldChar w:fldCharType="separate"/>
      </w:r>
      <w:bookmarkStart w:id="51" w:name="5A4B2773F266B9281618E6B1BD381706"/>
      <w:bookmarkEnd w:id="51"/>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F9F6DF418A924777DC6A655939A566E7 "" </w:instrText>
      </w:r>
      <w:r>
        <w:rPr>
          <w:rFonts w:ascii="Arial" w:eastAsia="Arial" w:hAnsi="Arial" w:cs="Arial"/>
          <w:b w:val="0"/>
          <w:i w:val="0"/>
          <w:strike w:val="0"/>
          <w:color w:val="000000"/>
          <w:sz w:val="0"/>
          <w:u w:val="none"/>
          <w:vertAlign w:val="baseline"/>
          <w:lang w:val="fr-FR"/>
        </w:rPr>
        <w:fldChar w:fldCharType="separate"/>
      </w:r>
      <w:bookmarkStart w:id="52" w:name="F9F6DF418A924777DC6A655939A566E7"/>
      <w:bookmarkEnd w:id="5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10 174 670,97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5,61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HERA 0.875% 05-07-27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1 385 110,42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IBERDROLA FINANZAS SAU 1.575%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2 958 913,13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LIONPOLARIS LUX 4 E3R+3.625% 01-07-29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302 350,78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SUEZ 1.875% 24-05-27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2 581 285,71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VEOLIA ENVIRONNEMENT 2.0%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2 947 010,93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7 062 655,15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3,89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AUCHAN 3.25% 23-07-27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1 131 454,56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BABCOCK INTL GROUP 1.375% 13-09-27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2 780 430,15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BANIJAY ENTERTAINMENT SASU 7.0% 01-05-29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281 589,67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 POSTE 0.625% 21-10-26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1 098 840,90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MAHLESTIFTUNG 6.5% 02-05-31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1 159 823,80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SECURITAS TREASURY IRELAND DAC 4.25% 04-04-27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610 516,07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professionnels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301 005,78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MANPOWER 3.5% 30-06-27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301 005,78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clientèle divers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9 815 093,87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5,41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ARVAL SERVICE LEASE SAFRANCE COMPANY 4.75% 22-05-27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3 460 672,92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3.875% 22-02-27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2 758 894,75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4.25% 18-01-27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2 466 367,99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LEASYS 4.625% 16-02-27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1 129 158,21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de télécommunication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4 695 332,20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ILIAD 5.375% 14-06-27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1 527 707,99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ILIAD HOLDING SAS 5.625% 15-10-28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203 911,62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ILIAD HOLDING SAS 6.875% 15-04-31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427 095,89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TELEFONICA EUROPE BV 2.875%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2 536 616,70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33 714 791,12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18,58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AFFLELOU SAS 6.0% 25-07-29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339 137,61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ARGENTA SPAARBANK 5.375% 29-11-27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416 804,16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B2 IMPACT A E3R+3.9% 18-03-29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206 206,13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BANCA IFIS 6.125% 19-01-27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415 436,56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Banca Ifis EUAR05+4.251% 17-10-27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2 653 000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2 842 160,58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1,57</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FEDERATIVE DU CREDIT MUTUEL BFCM 0.625% 19-11-27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3 601 853,37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BUBBLES BID 6.5% 30-09-31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416 459,88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 AUTO BANK SPA IRISH BRANCH 4.75% 25-01-27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3 605 625,36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CRH SMW FINANCE DAC 1.25% 05-11-26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200 617,44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CRITERIA CAIXAHOLDING SAU 0.875% 28-10-27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3 044 270,92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DOVALUE 7.0% 28-02-30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740 000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796 010,94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ENEL FINANCE INTL NV 0.25% 17-06-27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390 388,11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HERAEUS FINANCE 2.625% 09-06-27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2 490 783,21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JDE PEET S BV E3R+0.7% 11-12-27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1 404 856,95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MERCEDESBENZ INTL FINANCE BV 3.25% 15-09-27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3 605 808,73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1,97</w:t>
            </w:r>
          </w:p>
        </w:tc>
      </w:tr>
    </w:tbl>
    <w:p>
      <w:pPr>
        <w:sectPr>
          <w:headerReference w:type="default" r:id="rId28"/>
          <w:footerReference w:type="default" r:id="rId29"/>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55E07F23FE1D85A0755129A84891EE3F "" </w:instrText>
      </w:r>
      <w:r>
        <w:rPr>
          <w:rFonts w:ascii="Arial" w:eastAsia="Arial" w:hAnsi="Arial" w:cs="Arial"/>
          <w:b w:val="0"/>
          <w:i w:val="0"/>
          <w:strike w:val="0"/>
          <w:color w:val="000000"/>
          <w:sz w:val="0"/>
          <w:u w:val="none"/>
          <w:vertAlign w:val="baseline"/>
          <w:lang w:val="fr-FR"/>
        </w:rPr>
        <w:fldChar w:fldCharType="separate"/>
      </w:r>
      <w:bookmarkStart w:id="53" w:name="55E07F23FE1D85A0755129A84891EE3F"/>
      <w:bookmarkEnd w:id="53"/>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AA95187212E21E2D4F0121AF96E9B9C4 "" </w:instrText>
      </w:r>
      <w:r>
        <w:rPr>
          <w:rFonts w:ascii="Arial" w:eastAsia="Arial" w:hAnsi="Arial" w:cs="Arial"/>
          <w:b w:val="0"/>
          <w:i w:val="0"/>
          <w:strike w:val="0"/>
          <w:color w:val="000000"/>
          <w:sz w:val="0"/>
          <w:u w:val="none"/>
          <w:vertAlign w:val="baseline"/>
          <w:lang w:val="fr-FR"/>
        </w:rPr>
        <w:fldChar w:fldCharType="separate"/>
      </w:r>
      <w:bookmarkStart w:id="54" w:name="AA95187212E21E2D4F0121AF96E9B9C4"/>
      <w:bookmarkEnd w:id="5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MOBILUX FINANCE SAS 4.25% 15-07-28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509 349,01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MOBILUX FINANCE SAS 7.0% 15-05-30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418 534,42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NIBC BANK NV 0.25% 09-09-26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299 353,15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RENTOKIL INITIAL FINANCE BV 3.875% 27-06-27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1 007 994,05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TIKEHAU CAPITAL 2.25% 14-10-26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607 796,99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TRATON FINANCE LUXEMBOURG 4.5% 23-11-26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103 264,78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UPJOHN FINANCE BV 1.362% 23-06-27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1 084 895,92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VMED O2 UK FINANCING I 5.625% 15-04-32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178 985,66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WESTPAC SECURITIES NZ 0.1% 13-07-27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2 920 850,36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WPP FINANCE 2.375% 19-05-27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698 435,88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ZF EUROPE FINANCE BV 2.5% 23-10-27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2 108 910,95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Sociétés commerciales et de distribution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684 577,47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LOXAM SAS 4.5% 15-02-27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405 525,02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LOXAM SAS 6.375% 31-05-29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279 052,45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Sociétés d'investissement immobilier cotées (SIIC)</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4 930 519,36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2,72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COVIVIO SA 1.5% 21-06-27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296 288,80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HEIMSTADEN BOSTAD AB 3.0% PERP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394 693,42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ICADE 1.5% 13-09-27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1 292 209,04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UNIBAIL RODAMCO 0.625% 040527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2 947 328,10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3 319 695,41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1,83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KERING 3.625% 05-09-27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3 319 695,41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8 209 783,11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4,53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8 207 725,54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4,53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8 207 725,54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4,53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CREDIT HIGH YIELD SHORT TERM ISR IC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8 207 725,54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FIA et équivalents d'autres Etats membres de l'Union Européenne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2 057,57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0,00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2 057,57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0,00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MONETAIRE COURT TERME ISR CLIMAT Z-C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0,0185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2 057,57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0,00</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7480" w:type="dxa"/>
            <w:gridSpan w:val="3"/>
            <w:tcBorders>
              <w:top w:val="single" w:sz="4" w:space="0" w:color="000000"/>
              <w:left w:val="single" w:sz="4" w:space="0" w:color="000000"/>
              <w:bottom w:val="single" w:sz="4" w:space="0" w:color="000000"/>
              <w:right w:val="none" w:sz="0" w:space="0" w:color="auto"/>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181 454 665,17</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100,01</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 secteur d’activité représente l’activité principale de l’émetteur de l’instrument financier ; il est issu de sources fiables reconnues au plan international (GICS et NACE principalement).</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0"/>
          <w:footerReference w:type="default" r:id="rId31"/>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70B619EE4F4834F9A8DE659F25B1EA4E "" </w:instrText>
      </w:r>
      <w:r>
        <w:rPr>
          <w:rFonts w:ascii="Arial" w:eastAsia="Arial" w:hAnsi="Arial" w:cs="Arial"/>
          <w:b w:val="0"/>
          <w:i w:val="0"/>
          <w:strike w:val="0"/>
          <w:color w:val="000000"/>
          <w:sz w:val="0"/>
          <w:u w:val="none"/>
          <w:vertAlign w:val="baseline"/>
          <w:lang w:val="fr-FR"/>
        </w:rPr>
        <w:fldChar w:fldCharType="separate"/>
      </w:r>
      <w:bookmarkStart w:id="55" w:name="70B619EE4F4834F9A8DE659F25B1EA4E"/>
      <w:bookmarkEnd w:id="55"/>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56" w:name="Inventaire des opérations à terme de dev"/>
      <w:bookmarkEnd w:id="56"/>
      <w:r>
        <w:rPr>
          <w:rFonts w:ascii="Arial" w:eastAsia="Arial" w:hAnsi="Arial" w:cs="Arial"/>
          <w:b/>
          <w:i w:val="0"/>
          <w:strike w:val="0"/>
          <w:color w:val="232323"/>
          <w:sz w:val="24"/>
          <w:u w:val="none"/>
          <w:vertAlign w:val="baseline"/>
          <w:lang w:val="fr-FR"/>
        </w:rPr>
        <w:t>Inventaire des opérations à terme de devises</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7" w:name="BK_C271C8EEB689153534D3CD97CCC8B94F"/>
      <w:bookmarkEnd w:id="57"/>
      <w:r>
        <w:rPr>
          <w:rFonts w:ascii="Arial" w:eastAsia="Arial" w:hAnsi="Arial" w:cs="Arial"/>
          <w:b w:val="0"/>
          <w:i w:val="0"/>
          <w:strike w:val="0"/>
          <w:color w:val="FFFFFF"/>
          <w:sz w:val="2"/>
          <w:u w:val="none"/>
          <w:vertAlign w:val="baseline"/>
          <w:lang w:val="fr-FR"/>
        </w:rPr>
        <w:t>Inventaire des opérations à terme de devises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98D62696833E398ADCA0E17DDE139925 "" </w:instrText>
      </w:r>
      <w:r>
        <w:rPr>
          <w:rFonts w:ascii="Arial" w:eastAsia="Arial" w:hAnsi="Arial" w:cs="Arial"/>
          <w:b w:val="0"/>
          <w:i w:val="0"/>
          <w:strike w:val="0"/>
          <w:color w:val="000000"/>
          <w:sz w:val="0"/>
          <w:u w:val="none"/>
          <w:vertAlign w:val="baseline"/>
          <w:lang w:val="fr-FR"/>
        </w:rPr>
        <w:fldChar w:fldCharType="separate"/>
      </w:r>
      <w:bookmarkStart w:id="58" w:name="98D62696833E398ADCA0E17DDE139925"/>
      <w:bookmarkEnd w:id="5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176"/>
        <w:gridCol w:w="1377"/>
        <w:gridCol w:w="1397"/>
        <w:gridCol w:w="839"/>
        <w:gridCol w:w="1497"/>
        <w:gridCol w:w="839"/>
        <w:gridCol w:w="1497"/>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livrer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4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r>
      <w:tr>
        <w:tblPrEx>
          <w:tblW w:w="5000" w:type="pct"/>
          <w:tblInd w:w="0" w:type="dxa"/>
          <w:tblLayout w:type="fixed"/>
          <w:tblCellMar>
            <w:left w:w="108" w:type="dxa"/>
            <w:right w:w="108" w:type="dxa"/>
          </w:tblCellMar>
        </w:tblPrEx>
        <w:trPr>
          <w:trHeight w:hRule="exact" w:val="38"/>
        </w:trPr>
        <w:tc>
          <w:tcPr>
            <w:tcW w:w="2180" w:type="dxa"/>
            <w:tcBorders>
              <w:left w:val="single" w:sz="4" w:space="0" w:color="000000"/>
            </w:tcBorders>
            <w:tcMar>
              <w:top w:w="0" w:type="dxa"/>
              <w:left w:w="0" w:type="dxa"/>
              <w:bottom w:w="22" w:type="dxa"/>
              <w:right w:w="0" w:type="dxa"/>
            </w:tcMar>
            <w:vAlign w:val="center"/>
          </w:tcPr>
          <w:p>
            <w:pPr>
              <w:pStyle w:val="Tab1FirstColNonGrasLeftNoContent"/>
              <w:pBdr>
                <w:top w:val="none" w:sz="0" w:space="0" w:color="auto"/>
              </w:pBdr>
              <w:bidi w:val="0"/>
              <w:ind w:left="100" w:right="100"/>
              <w:jc w:val="left"/>
              <w:rPr>
                <w:rFonts w:ascii="Arial" w:eastAsia="Arial" w:hAnsi="Arial" w:cs="Arial"/>
                <w:b w:val="0"/>
                <w:i w:val="0"/>
                <w:strike w:val="0"/>
                <w:color w:val="232323"/>
                <w:sz w:val="20"/>
                <w:u w:val="none"/>
                <w:vertAlign w:val="baseline"/>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20"/>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20"/>
                <w:u w:val="none"/>
                <w:vertAlign w:val="baseline"/>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NoContent"/>
              <w:pBdr>
                <w:top w:val="none" w:sz="0" w:space="0" w:color="auto"/>
              </w:pBdr>
              <w:bidi w:val="0"/>
              <w:jc w:val="center"/>
              <w:rPr>
                <w:rFonts w:ascii="Arial" w:eastAsia="Arial" w:hAnsi="Arial" w:cs="Arial"/>
                <w:b w:val="0"/>
                <w:i w:val="0"/>
                <w:strike w:val="0"/>
                <w:color w:val="232323"/>
                <w:sz w:val="20"/>
                <w:u w:val="none"/>
                <w:vertAlign w:val="baseline"/>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20"/>
                <w:u w:val="none"/>
                <w:vertAlign w:val="baseline"/>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NoContent"/>
              <w:pBdr>
                <w:top w:val="none" w:sz="0" w:space="0" w:color="auto"/>
              </w:pBdr>
              <w:bidi w:val="0"/>
              <w:jc w:val="center"/>
              <w:rPr>
                <w:rFonts w:ascii="Arial" w:eastAsia="Arial" w:hAnsi="Arial" w:cs="Arial"/>
                <w:b w:val="0"/>
                <w:i w:val="0"/>
                <w:strike w:val="0"/>
                <w:color w:val="232323"/>
                <w:sz w:val="20"/>
                <w:u w:val="none"/>
                <w:vertAlign w:val="baseline"/>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20"/>
                <w:u w:val="none"/>
                <w:vertAlign w:val="baseline"/>
                <w:lang w:val="fr-FR"/>
              </w:rPr>
            </w:pPr>
          </w:p>
        </w:tc>
      </w:tr>
      <w:tr>
        <w:tblPrEx>
          <w:tblW w:w="5000" w:type="pct"/>
          <w:tblInd w:w="0" w:type="dxa"/>
          <w:tblLayout w:type="fixed"/>
          <w:tblCellMar>
            <w:left w:w="108" w:type="dxa"/>
            <w:right w:w="108" w:type="dxa"/>
          </w:tblCellMar>
        </w:tblPrEx>
        <w:trPr>
          <w:trHeight w:val="242"/>
        </w:trPr>
        <w:tc>
          <w:tcPr>
            <w:tcW w:w="2180" w:type="dxa"/>
            <w:tcBorders>
              <w:left w:val="single" w:sz="4" w:space="0" w:color="000000"/>
            </w:tcBorders>
            <w:tcMar>
              <w:top w:w="0" w:type="dxa"/>
              <w:left w:w="0" w:type="dxa"/>
              <w:bottom w:w="22" w:type="dxa"/>
              <w:right w:w="0" w:type="dxa"/>
            </w:tcMar>
            <w:vAlign w:val="center"/>
          </w:tcPr>
          <w:p>
            <w:pPr>
              <w:pStyle w:val="Tab1FirstColNonGrasLeft"/>
              <w:pBdr>
                <w:top w:val="none" w:sz="0" w:space="0" w:color="auto"/>
              </w:pBdr>
              <w:bidi w:val="0"/>
              <w:ind w:left="100" w:right="100"/>
              <w:jc w:val="lef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A/EUR/USD/20260910</w:t>
            </w:r>
          </w:p>
        </w:tc>
        <w:tc>
          <w:tcPr>
            <w:tcW w:w="138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-99 004,96</w:t>
            </w:r>
          </w:p>
        </w:tc>
        <w:tc>
          <w:tcPr>
            <w:tcW w:w="84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9 697 199,01</w:t>
            </w:r>
          </w:p>
        </w:tc>
        <w:tc>
          <w:tcPr>
            <w:tcW w:w="84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-9 796 203,97</w:t>
            </w:r>
          </w:p>
        </w:tc>
      </w:tr>
      <w:tr>
        <w:tblPrEx>
          <w:tblW w:w="5000" w:type="pct"/>
          <w:tblInd w:w="0" w:type="dxa"/>
          <w:tblLayout w:type="fixed"/>
          <w:tblCellMar>
            <w:left w:w="108" w:type="dxa"/>
            <w:right w:w="108" w:type="dxa"/>
          </w:tblCellMar>
        </w:tblPrEx>
        <w:trPr>
          <w:trHeight w:hRule="exact" w:val="38"/>
        </w:trPr>
        <w:tc>
          <w:tcPr>
            <w:tcW w:w="2180" w:type="dxa"/>
            <w:tcBorders>
              <w:left w:val="single" w:sz="4" w:space="0" w:color="000000"/>
            </w:tcBorders>
            <w:tcMar>
              <w:top w:w="0" w:type="dxa"/>
              <w:left w:w="0" w:type="dxa"/>
              <w:bottom w:w="22" w:type="dxa"/>
              <w:right w:w="0" w:type="dxa"/>
            </w:tcMar>
            <w:vAlign w:val="center"/>
          </w:tcPr>
          <w:p>
            <w:pPr>
              <w:pStyle w:val="Tab1FirstColNonGrasLeftNoContent"/>
              <w:pBdr>
                <w:top w:val="none" w:sz="0" w:space="0" w:color="auto"/>
              </w:pBdr>
              <w:bidi w:val="0"/>
              <w:ind w:left="100" w:right="100"/>
              <w:jc w:val="left"/>
              <w:rPr>
                <w:rFonts w:ascii="Arial" w:eastAsia="Arial" w:hAnsi="Arial" w:cs="Arial"/>
                <w:b w:val="0"/>
                <w:i w:val="0"/>
                <w:strike w:val="0"/>
                <w:color w:val="232323"/>
                <w:sz w:val="6"/>
                <w:u w:val="none"/>
                <w:vertAlign w:val="baseline"/>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6"/>
                <w:u w:val="none"/>
                <w:vertAlign w:val="baseline"/>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NoContent"/>
              <w:pBdr>
                <w:top w:val="none" w:sz="0" w:space="0" w:color="auto"/>
              </w:pBdr>
              <w:bidi w:val="0"/>
              <w:jc w:val="center"/>
              <w:rPr>
                <w:rFonts w:ascii="Arial" w:eastAsia="Arial" w:hAnsi="Arial" w:cs="Arial"/>
                <w:b w:val="0"/>
                <w:i w:val="0"/>
                <w:strike w:val="0"/>
                <w:color w:val="232323"/>
                <w:sz w:val="6"/>
                <w:u w:val="none"/>
                <w:vertAlign w:val="baseline"/>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6"/>
                <w:u w:val="none"/>
                <w:vertAlign w:val="baseline"/>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NoContent"/>
              <w:pBdr>
                <w:top w:val="none" w:sz="0" w:space="0" w:color="auto"/>
              </w:pBdr>
              <w:bidi w:val="0"/>
              <w:jc w:val="center"/>
              <w:rPr>
                <w:rFonts w:ascii="Arial" w:eastAsia="Arial" w:hAnsi="Arial" w:cs="Arial"/>
                <w:b w:val="0"/>
                <w:i w:val="0"/>
                <w:strike w:val="0"/>
                <w:color w:val="232323"/>
                <w:sz w:val="6"/>
                <w:u w:val="none"/>
                <w:vertAlign w:val="baseline"/>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6"/>
                <w:u w:val="none"/>
                <w:vertAlign w:val="baseline"/>
                <w:lang w:val="fr-FR"/>
              </w:rPr>
            </w:pPr>
          </w:p>
        </w:tc>
      </w:tr>
      <w:tr>
        <w:tblPrEx>
          <w:tblW w:w="5000" w:type="pct"/>
          <w:tblInd w:w="0" w:type="dxa"/>
          <w:tblLayout w:type="fixed"/>
          <w:tblCellMar>
            <w:left w:w="108" w:type="dxa"/>
            <w:right w:w="108" w:type="dxa"/>
          </w:tblCellMar>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-99 004,96</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9 697 199,01</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-9 796 203,97</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 exprimé dans la devise de comptabilisation.</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2"/>
          <w:footerReference w:type="default" r:id="rId33"/>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FCCA2809C65B23993F3017CC4D2CD2DB "" </w:instrText>
      </w:r>
      <w:r>
        <w:rPr>
          <w:rFonts w:ascii="Arial" w:eastAsia="Arial" w:hAnsi="Arial" w:cs="Arial"/>
          <w:b w:val="0"/>
          <w:i w:val="0"/>
          <w:strike w:val="0"/>
          <w:color w:val="000000"/>
          <w:sz w:val="0"/>
          <w:u w:val="none"/>
          <w:vertAlign w:val="baseline"/>
          <w:lang w:val="fr-FR"/>
        </w:rPr>
        <w:fldChar w:fldCharType="separate"/>
      </w:r>
      <w:bookmarkStart w:id="59" w:name="FCCA2809C65B23993F3017CC4D2CD2DB"/>
      <w:bookmarkEnd w:id="59"/>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60" w:name="Inventaire des instruments financiers à "/>
      <w:bookmarkEnd w:id="60"/>
      <w:r>
        <w:rPr>
          <w:rFonts w:ascii="Arial" w:eastAsia="Arial" w:hAnsi="Arial" w:cs="Arial"/>
          <w:b/>
          <w:i w:val="0"/>
          <w:strike w:val="0"/>
          <w:color w:val="232323"/>
          <w:sz w:val="24"/>
          <w:u w:val="none"/>
          <w:vertAlign w:val="baseline"/>
          <w:lang w:val="fr-FR"/>
        </w:rPr>
        <w:t>Inventaire des instruments financiers à terme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1" w:name="BK_3FE7834DDA19A5F7489E5CE0DC3E3989"/>
      <w:bookmarkEnd w:id="61"/>
      <w:r>
        <w:rPr>
          <w:rFonts w:ascii="Arial" w:eastAsia="Arial" w:hAnsi="Arial" w:cs="Arial"/>
          <w:b w:val="0"/>
          <w:i w:val="0"/>
          <w:strike w:val="0"/>
          <w:color w:val="FFFFFF"/>
          <w:sz w:val="2"/>
          <w:u w:val="none"/>
          <w:vertAlign w:val="baseline"/>
          <w:lang w:val="fr-FR"/>
        </w:rPr>
        <w:t>Inventaire des instruments financiers à terme</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11F06C9F2BFD1E93D264927523A4413C "" </w:instrText>
      </w:r>
      <w:r>
        <w:rPr>
          <w:rFonts w:ascii="Arial" w:eastAsia="Arial" w:hAnsi="Arial" w:cs="Arial"/>
          <w:b w:val="0"/>
          <w:i w:val="0"/>
          <w:strike w:val="0"/>
          <w:color w:val="000000"/>
          <w:sz w:val="0"/>
          <w:u w:val="none"/>
          <w:vertAlign w:val="baseline"/>
          <w:lang w:val="fr-FR"/>
        </w:rPr>
        <w:fldChar w:fldCharType="separate"/>
      </w:r>
      <w:bookmarkStart w:id="62" w:name="11F06C9F2BFD1E93D264927523A4413C"/>
      <w:bookmarkEnd w:id="6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9AA460A7FAEFB65E7F65063BA791F037 "" </w:instrText>
      </w:r>
      <w:r>
        <w:rPr>
          <w:rFonts w:ascii="Arial" w:eastAsia="Arial" w:hAnsi="Arial" w:cs="Arial"/>
          <w:b w:val="0"/>
          <w:i w:val="0"/>
          <w:strike w:val="0"/>
          <w:color w:val="000000"/>
          <w:sz w:val="0"/>
          <w:u w:val="none"/>
          <w:vertAlign w:val="baseline"/>
          <w:lang w:val="fr-FR"/>
        </w:rPr>
        <w:fldChar w:fldCharType="separate"/>
      </w:r>
      <w:bookmarkStart w:id="63" w:name="9AA460A7FAEFB65E7F65063BA791F037"/>
      <w:bookmarkEnd w:id="63"/>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actions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4" w:name="BK_0CCF3D50BE45166626D58EE3B669B62D"/>
      <w:bookmarkEnd w:id="64"/>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CCC726E49DA45AC0857B2E46D7158A64 "" </w:instrText>
      </w:r>
      <w:r>
        <w:rPr>
          <w:rFonts w:ascii="Arial" w:eastAsia="Arial" w:hAnsi="Arial" w:cs="Arial"/>
          <w:b w:val="0"/>
          <w:i w:val="0"/>
          <w:strike w:val="0"/>
          <w:color w:val="000000"/>
          <w:sz w:val="0"/>
          <w:u w:val="none"/>
          <w:vertAlign w:val="baseline"/>
          <w:lang w:val="fr-FR"/>
        </w:rPr>
        <w:fldChar w:fldCharType="separate"/>
      </w:r>
      <w:bookmarkStart w:id="65" w:name="CCC726E49DA45AC0857B2E46D7158A64"/>
      <w:bookmarkEnd w:id="6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22CF469941C412933D9E6B96C3C8FFF8 "" </w:instrText>
      </w:r>
      <w:r>
        <w:rPr>
          <w:rFonts w:ascii="Arial" w:eastAsia="Arial" w:hAnsi="Arial" w:cs="Arial"/>
          <w:b w:val="0"/>
          <w:i w:val="0"/>
          <w:strike w:val="0"/>
          <w:color w:val="000000"/>
          <w:sz w:val="0"/>
          <w:u w:val="none"/>
          <w:vertAlign w:val="baseline"/>
          <w:lang w:val="fr-FR"/>
        </w:rPr>
        <w:fldChar w:fldCharType="separate"/>
      </w:r>
      <w:bookmarkStart w:id="66" w:name="22CF469941C412933D9E6B96C3C8FFF8"/>
      <w:bookmarkEnd w:id="66"/>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taux d'intérêts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7" w:name="BK_7EB06620CCACE5184C21E20959188D1F"/>
      <w:bookmarkEnd w:id="67"/>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A276DE56F72AD91C866A3521958AC824 "" </w:instrText>
      </w:r>
      <w:r>
        <w:rPr>
          <w:rFonts w:ascii="Arial" w:eastAsia="Arial" w:hAnsi="Arial" w:cs="Arial"/>
          <w:b w:val="0"/>
          <w:i w:val="0"/>
          <w:strike w:val="0"/>
          <w:color w:val="000000"/>
          <w:sz w:val="0"/>
          <w:u w:val="none"/>
          <w:vertAlign w:val="baseline"/>
          <w:lang w:val="fr-FR"/>
        </w:rPr>
        <w:fldChar w:fldCharType="separate"/>
      </w:r>
      <w:bookmarkStart w:id="68" w:name="A276DE56F72AD91C866A3521958AC824"/>
      <w:bookmarkEnd w:id="6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4"/>
          <w:footerReference w:type="default" r:id="rId35"/>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302C28D3F01FAD3DDAA0664E734E0E43 "" </w:instrText>
      </w:r>
      <w:r>
        <w:rPr>
          <w:rFonts w:ascii="Arial" w:eastAsia="Arial" w:hAnsi="Arial" w:cs="Arial"/>
          <w:b w:val="0"/>
          <w:i w:val="0"/>
          <w:strike w:val="0"/>
          <w:color w:val="000000"/>
          <w:sz w:val="0"/>
          <w:u w:val="none"/>
          <w:vertAlign w:val="baseline"/>
          <w:lang w:val="fr-FR"/>
        </w:rPr>
        <w:fldChar w:fldCharType="separate"/>
      </w:r>
      <w:bookmarkStart w:id="69" w:name="302C28D3F01FAD3DDAA0664E734E0E43"/>
      <w:bookmarkEnd w:id="69"/>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de change</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0" w:name="BK_35EFD357CAB5D03B39935ACEFF9F1C44"/>
      <w:bookmarkEnd w:id="70"/>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69158A5B67EC06CC255524C79D397E1D "" </w:instrText>
      </w:r>
      <w:r>
        <w:rPr>
          <w:rFonts w:ascii="Arial" w:eastAsia="Arial" w:hAnsi="Arial" w:cs="Arial"/>
          <w:b w:val="0"/>
          <w:i w:val="0"/>
          <w:strike w:val="0"/>
          <w:color w:val="000000"/>
          <w:sz w:val="0"/>
          <w:u w:val="none"/>
          <w:vertAlign w:val="baseline"/>
          <w:lang w:val="fr-FR"/>
        </w:rPr>
        <w:fldChar w:fldCharType="separate"/>
      </w:r>
      <w:bookmarkStart w:id="71" w:name="69158A5B67EC06CC255524C79D397E1D"/>
      <w:bookmarkEnd w:id="71"/>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2B6EFBDF4B42C9A664CC526B826754D1 "" </w:instrText>
      </w:r>
      <w:r>
        <w:rPr>
          <w:rFonts w:ascii="Arial" w:eastAsia="Arial" w:hAnsi="Arial" w:cs="Arial"/>
          <w:b w:val="0"/>
          <w:i w:val="0"/>
          <w:strike w:val="0"/>
          <w:color w:val="000000"/>
          <w:sz w:val="0"/>
          <w:u w:val="none"/>
          <w:vertAlign w:val="baseline"/>
          <w:lang w:val="fr-FR"/>
        </w:rPr>
        <w:fldChar w:fldCharType="separate"/>
      </w:r>
      <w:bookmarkStart w:id="72" w:name="2B6EFBDF4B42C9A664CC526B826754D1"/>
      <w:bookmarkEnd w:id="72"/>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sur risque de crédit</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3" w:name="BK_EA55CB4062310CE49C2FA609891ECFCA"/>
      <w:bookmarkEnd w:id="73"/>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A384049035474C257B09D4F89BC44C64 "" </w:instrText>
      </w:r>
      <w:r>
        <w:rPr>
          <w:rFonts w:ascii="Arial" w:eastAsia="Arial" w:hAnsi="Arial" w:cs="Arial"/>
          <w:b w:val="0"/>
          <w:i w:val="0"/>
          <w:strike w:val="0"/>
          <w:color w:val="000000"/>
          <w:sz w:val="0"/>
          <w:u w:val="none"/>
          <w:vertAlign w:val="baseline"/>
          <w:lang w:val="fr-FR"/>
        </w:rPr>
        <w:fldChar w:fldCharType="separate"/>
      </w:r>
      <w:bookmarkStart w:id="74" w:name="A384049035474C257B09D4F89BC44C64"/>
      <w:bookmarkEnd w:id="7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6"/>
          <w:footerReference w:type="default" r:id="rId37"/>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D16394AE4DBBF6C1D761B8BD3A36A4C3 "" </w:instrText>
      </w:r>
      <w:r>
        <w:rPr>
          <w:rFonts w:ascii="Arial" w:eastAsia="Arial" w:hAnsi="Arial" w:cs="Arial"/>
          <w:b w:val="0"/>
          <w:i w:val="0"/>
          <w:strike w:val="0"/>
          <w:color w:val="000000"/>
          <w:sz w:val="0"/>
          <w:u w:val="none"/>
          <w:vertAlign w:val="baseline"/>
          <w:lang w:val="fr-FR"/>
        </w:rPr>
        <w:fldChar w:fldCharType="separate"/>
      </w:r>
      <w:bookmarkStart w:id="75" w:name="D16394AE4DBBF6C1D761B8BD3A36A4C3"/>
      <w:bookmarkEnd w:id="75"/>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autres expositions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6" w:name="BK_7BB7E4EAED723F8B680E5B6F522C62B9"/>
      <w:bookmarkEnd w:id="76"/>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B195B33D5C63E3E003775024AAC282D5 "" </w:instrText>
      </w:r>
      <w:r>
        <w:rPr>
          <w:rFonts w:ascii="Arial" w:eastAsia="Arial" w:hAnsi="Arial" w:cs="Arial"/>
          <w:b w:val="0"/>
          <w:i w:val="0"/>
          <w:strike w:val="0"/>
          <w:color w:val="000000"/>
          <w:sz w:val="0"/>
          <w:u w:val="none"/>
          <w:vertAlign w:val="baseline"/>
          <w:lang w:val="fr-FR"/>
        </w:rPr>
        <w:fldChar w:fldCharType="separate"/>
      </w:r>
      <w:bookmarkStart w:id="77" w:name="B195B33D5C63E3E003775024AAC282D5"/>
      <w:bookmarkEnd w:id="7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99B095773E5F243600C98849031FD52E "" </w:instrText>
      </w:r>
      <w:r>
        <w:rPr>
          <w:rFonts w:ascii="Arial" w:eastAsia="Arial" w:hAnsi="Arial" w:cs="Arial"/>
          <w:b w:val="0"/>
          <w:i w:val="0"/>
          <w:strike w:val="0"/>
          <w:color w:val="000000"/>
          <w:sz w:val="0"/>
          <w:u w:val="none"/>
          <w:vertAlign w:val="baseline"/>
          <w:lang w:val="fr-FR"/>
        </w:rPr>
        <w:fldChar w:fldCharType="separate"/>
      </w:r>
      <w:bookmarkStart w:id="78" w:name="99B095773E5F243600C98849031FD52E"/>
      <w:bookmarkEnd w:id="78"/>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Inventaire des instruments financiers à terme ou des opérations à terme de devises utilisés en couverture d'une catégorie de part</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9" w:name="BK_767E7A61112260BD3A36615A069EA1E8"/>
      <w:bookmarkEnd w:id="79"/>
      <w:r>
        <w:rPr>
          <w:rFonts w:ascii="Arial" w:eastAsia="Arial" w:hAnsi="Arial" w:cs="Arial"/>
          <w:b w:val="0"/>
          <w:i w:val="0"/>
          <w:strike w:val="0"/>
          <w:color w:val="FFFFFF"/>
          <w:sz w:val="2"/>
          <w:u w:val="none"/>
          <w:vertAlign w:val="baseline"/>
          <w:lang w:val="fr-FR"/>
        </w:rPr>
        <w:t>Inventaire des instruments financiers à terme ou des opérations à terme de devises utilisés en couverture d'une catégorie de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17315C243A5300F5E4B864D6CF0E7064 "" </w:instrText>
      </w:r>
      <w:r>
        <w:rPr>
          <w:rFonts w:ascii="Arial" w:eastAsia="Arial" w:hAnsi="Arial" w:cs="Arial"/>
          <w:b w:val="0"/>
          <w:i w:val="0"/>
          <w:strike w:val="0"/>
          <w:color w:val="000000"/>
          <w:sz w:val="0"/>
          <w:u w:val="none"/>
          <w:vertAlign w:val="baseline"/>
          <w:lang w:val="fr-FR"/>
        </w:rPr>
        <w:fldChar w:fldCharType="separate"/>
      </w:r>
      <w:bookmarkStart w:id="80" w:name="17315C243A5300F5E4B864D6CF0E7064"/>
      <w:bookmarkEnd w:id="80"/>
      <w:r>
        <w:rPr>
          <w:rFonts w:ascii="Arial" w:eastAsia="Arial" w:hAnsi="Arial" w:cs="Arial"/>
          <w:b w:val="0"/>
          <w:i w:val="0"/>
          <w:strike w:val="0"/>
          <w:color w:val="000000"/>
          <w:sz w:val="0"/>
          <w:u w:val="none"/>
          <w:vertAlign w:val="baseline"/>
          <w:lang w:val="fr-FR"/>
        </w:rPr>
        <w:fldChar w:fldCharType="end"/>
      </w:r>
    </w:p>
    <w:p>
      <w:pPr>
        <w:pStyle w:val="Text"/>
        <w:pBdr>
          <w:top w:val="none" w:sz="0" w:space="0" w:color="auto"/>
          <w:bottom w:val="none" w:sz="0" w:space="0" w:color="auto"/>
        </w:pBdr>
        <w:bidi w:val="0"/>
        <w:spacing w:before="0" w:after="15" w:line="240" w:lineRule="auto"/>
        <w:ind w:left="0" w:right="0"/>
        <w:jc w:val="both"/>
        <w:rPr>
          <w:rFonts w:ascii="Arial" w:eastAsia="Arial" w:hAnsi="Arial" w:cs="Arial"/>
          <w:b w:val="0"/>
          <w:i w:val="0"/>
          <w:strike w:val="0"/>
          <w:color w:val="232323"/>
          <w:sz w:val="20"/>
          <w:u w:val="none"/>
          <w:vertAlign w:val="baseline"/>
          <w:lang w:val="fr-FR"/>
        </w:rPr>
      </w:pPr>
      <w:r>
        <w:rPr>
          <w:rFonts w:ascii="Arial" w:eastAsia="Arial" w:hAnsi="Arial" w:cs="Arial"/>
          <w:b w:val="0"/>
          <w:i w:val="0"/>
          <w:strike w:val="0"/>
          <w:color w:val="232323"/>
          <w:sz w:val="20"/>
          <w:u w:val="none"/>
          <w:vertAlign w:val="baseline"/>
          <w:lang w:val="fr-FR"/>
        </w:rPr>
        <w:t>L’OPC sous revue n’est pas concerné par cette rubrique.</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8"/>
          <w:footerReference w:type="default" r:id="rId39"/>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8FD7A20F16CDE02996B9591C260B8C61 "" </w:instrText>
      </w:r>
      <w:r>
        <w:rPr>
          <w:rFonts w:ascii="Arial" w:eastAsia="Arial" w:hAnsi="Arial" w:cs="Arial"/>
          <w:b w:val="0"/>
          <w:i w:val="0"/>
          <w:strike w:val="0"/>
          <w:color w:val="000000"/>
          <w:sz w:val="0"/>
          <w:u w:val="none"/>
          <w:vertAlign w:val="baseline"/>
          <w:lang w:val="fr-FR"/>
        </w:rPr>
        <w:fldChar w:fldCharType="separate"/>
      </w:r>
      <w:bookmarkStart w:id="81" w:name="8FD7A20F16CDE02996B9591C260B8C61"/>
      <w:bookmarkEnd w:id="81"/>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82" w:name="Synthèse de l’inventaire"/>
      <w:bookmarkEnd w:id="82"/>
      <w:r>
        <w:rPr>
          <w:rFonts w:ascii="Arial" w:eastAsia="Arial" w:hAnsi="Arial" w:cs="Arial"/>
          <w:b/>
          <w:i w:val="0"/>
          <w:strike w:val="0"/>
          <w:color w:val="232323"/>
          <w:sz w:val="24"/>
          <w:u w:val="none"/>
          <w:vertAlign w:val="baseline"/>
          <w:lang w:val="fr-FR"/>
        </w:rPr>
        <w:t>Synthèse de l’inventaire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3" w:name="BK_22038808FD5EFA8B055C6C27819604C2"/>
      <w:bookmarkEnd w:id="83"/>
      <w:r>
        <w:rPr>
          <w:rFonts w:ascii="Arial" w:eastAsia="Arial" w:hAnsi="Arial" w:cs="Arial"/>
          <w:b w:val="0"/>
          <w:i w:val="0"/>
          <w:strike w:val="0"/>
          <w:color w:val="FFFFFF"/>
          <w:sz w:val="2"/>
          <w:u w:val="none"/>
          <w:vertAlign w:val="baseline"/>
          <w:lang w:val="fr-FR"/>
        </w:rPr>
        <w:t>Synthèse de l’inventaire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CF9FE69610252DC7BC447D9A97E3A421 "" </w:instrText>
      </w:r>
      <w:r>
        <w:rPr>
          <w:rFonts w:ascii="Arial" w:eastAsia="Arial" w:hAnsi="Arial" w:cs="Arial"/>
          <w:b w:val="0"/>
          <w:i w:val="0"/>
          <w:strike w:val="0"/>
          <w:color w:val="000000"/>
          <w:sz w:val="0"/>
          <w:u w:val="none"/>
          <w:vertAlign w:val="baseline"/>
          <w:lang w:val="fr-FR"/>
        </w:rPr>
        <w:fldChar w:fldCharType="separate"/>
      </w:r>
      <w:bookmarkStart w:id="84" w:name="CF9FE69610252DC7BC447D9A97E3A421"/>
      <w:bookmarkEnd w:id="8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1"/>
        <w:gridCol w:w="289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740" w:type="dxa"/>
            <w:tcBorders>
              <w:bottom w:val="single" w:sz="6" w:space="0" w:color="000000"/>
            </w:tcBorders>
            <w:tcMar>
              <w:top w:w="0" w:type="dxa"/>
              <w:left w:w="0" w:type="dxa"/>
              <w:bottom w:w="0" w:type="dxa"/>
              <w:right w:w="0" w:type="dxa"/>
            </w:tcMar>
            <w:vAlign w:val="bottom"/>
          </w:tcPr>
          <w:p>
            <w:pPr>
              <w:pStyle w:val="EnteteTabNoBordureUpNoGras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r>
      <w:tr>
        <w:tblPrEx>
          <w:tblW w:w="5000" w:type="pct"/>
          <w:tblInd w:w="0" w:type="dxa"/>
          <w:tblLayout w:type="fixed"/>
          <w:tblCellMar>
            <w:left w:w="108" w:type="dxa"/>
            <w:right w:w="108" w:type="dxa"/>
          </w:tblCellMar>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pPr>
              <w:pStyle w:val="Tab1FirstColNonGrasBordureUp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181 454 665,17</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-99 004,96</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876 564,57</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-802 040,77</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38"/>
        </w:trPr>
        <w:tc>
          <w:tcPr>
            <w:tcW w:w="6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181 430 184,01</w:t>
            </w:r>
          </w:p>
        </w:tc>
      </w:tr>
    </w:tbl>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4292"/>
        <w:gridCol w:w="1398"/>
        <w:gridCol w:w="1976"/>
        <w:gridCol w:w="195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liquidative</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RENDEMENT 2027  I-C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23 013,352</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1 214,5467</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RENDEMENT 2027  I-C/D</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200,000</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1 027,0812</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RENDEMENT 2027  P-C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1 259 191,30</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120,4286</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RENDEMENT 2027  P-C/D</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9 991,33</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108,3018</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RENDEMENT 2027 R-C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4 058,66</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104,2667</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RENDEMENT 2027 R-C/D</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1 211,18</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103,9906</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sectPr>
      <w:headerReference w:type="default" r:id="rId40"/>
      <w:footerReference w:type="default" r:id="rId41"/>
      <w:pgSz w:w="11900" w:h="16840"/>
      <w:pgMar w:top="2154" w:right="1134" w:bottom="1134" w:left="1134" w:header="400" w:footer="40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embedRegular r:id="rId1" w:subsetted="1" w:fontKey="{ACC20949-0421-4536-A506-752B638DDFB0}"/>
  </w:font>
  <w:font w:name="Arial">
    <w:panose1 w:val="020B0604020202020204"/>
    <w:charset w:val="CC"/>
    <w:family w:val="swiss"/>
    <w:pitch w:val="variable"/>
    <w:sig w:usb0="20007A87" w:usb1="80000000" w:usb2="00000008" w:usb3="00000000" w:csb0="000001FF" w:csb1="00000000"/>
    <w:embedRegular r:id="rId2" w:subsetted="1" w:fontKey="{D80BB9D5-720B-475F-BEDE-0FCAE8C045F6}"/>
    <w:embedBold r:id="rId3" w:subsetted="1" w:fontKey="{21614FAF-4480-4113-9454-ABEDAED0FE66}"/>
  </w:font>
  <w:font w:name="Calibri">
    <w:panose1 w:val="020F0502020204030204"/>
    <w:charset w:val="00"/>
    <w:family w:val="swiss"/>
    <w:pitch w:val="variable"/>
    <w:sig w:usb0="00000000" w:usb1="00000000" w:usb2="00000000" w:usb3="00000000" w:csb0="00000001" w:csb1="00000000"/>
    <w:embedBold r:id="rId4" w:subsetted="1" w:fontKey="{5C66DBE2-4721-4F29-BDFF-C3D9EB2733B5}"/>
  </w:font>
  <w:font w:name="Cambria">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10</w:t>
          </w:r>
          <w:r>
            <w:rPr>
              <w:rFonts w:ascii="Arial" w:eastAsia="Arial" w:hAnsi="Arial" w:cs="Arial"/>
              <w:b w:val="0"/>
              <w:i w:val="0"/>
              <w:strike w:val="0"/>
              <w:color w:val="000000"/>
              <w:sz w:val="16"/>
              <w:u w:val="none"/>
              <w:vertAlign w:val="baseline"/>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11</w:t>
          </w:r>
          <w:r>
            <w:rPr>
              <w:rFonts w:ascii="Arial" w:eastAsia="Arial" w:hAnsi="Arial" w:cs="Arial"/>
              <w:b w:val="0"/>
              <w:i w:val="0"/>
              <w:strike w:val="0"/>
              <w:color w:val="000000"/>
              <w:sz w:val="16"/>
              <w:u w:val="none"/>
              <w:vertAlign w:val="baseline"/>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12</w:t>
          </w:r>
          <w:r>
            <w:rPr>
              <w:rFonts w:ascii="Arial" w:eastAsia="Arial" w:hAnsi="Arial" w:cs="Arial"/>
              <w:b w:val="0"/>
              <w:i w:val="0"/>
              <w:strike w:val="0"/>
              <w:color w:val="000000"/>
              <w:sz w:val="16"/>
              <w:u w:val="none"/>
              <w:vertAlign w:val="baseline"/>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13</w:t>
          </w:r>
          <w:r>
            <w:rPr>
              <w:rFonts w:ascii="Arial" w:eastAsia="Arial" w:hAnsi="Arial" w:cs="Arial"/>
              <w:b w:val="0"/>
              <w:i w:val="0"/>
              <w:strike w:val="0"/>
              <w:color w:val="000000"/>
              <w:sz w:val="16"/>
              <w:u w:val="none"/>
              <w:vertAlign w:val="baseline"/>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14</w:t>
          </w:r>
          <w:r>
            <w:rPr>
              <w:rFonts w:ascii="Arial" w:eastAsia="Arial" w:hAnsi="Arial" w:cs="Arial"/>
              <w:b w:val="0"/>
              <w:i w:val="0"/>
              <w:strike w:val="0"/>
              <w:color w:val="000000"/>
              <w:sz w:val="16"/>
              <w:u w:val="none"/>
              <w:vertAlign w:val="baseline"/>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15</w:t>
          </w:r>
          <w:r>
            <w:rPr>
              <w:rFonts w:ascii="Arial" w:eastAsia="Arial" w:hAnsi="Arial" w:cs="Arial"/>
              <w:b w:val="0"/>
              <w:i w:val="0"/>
              <w:strike w:val="0"/>
              <w:color w:val="000000"/>
              <w:sz w:val="16"/>
              <w:u w:val="none"/>
              <w:vertAlign w:val="baseline"/>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16</w:t>
          </w:r>
          <w:r>
            <w:rPr>
              <w:rFonts w:ascii="Arial" w:eastAsia="Arial" w:hAnsi="Arial" w:cs="Arial"/>
              <w:b w:val="0"/>
              <w:i w:val="0"/>
              <w:strike w:val="0"/>
              <w:color w:val="000000"/>
              <w:sz w:val="16"/>
              <w:u w:val="none"/>
              <w:vertAlign w:val="baseline"/>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17</w:t>
          </w:r>
          <w:r>
            <w:rPr>
              <w:rFonts w:ascii="Arial" w:eastAsia="Arial" w:hAnsi="Arial" w:cs="Arial"/>
              <w:b w:val="0"/>
              <w:i w:val="0"/>
              <w:strike w:val="0"/>
              <w:color w:val="000000"/>
              <w:sz w:val="16"/>
              <w:u w:val="none"/>
              <w:vertAlign w:val="baseline"/>
              <w:lang w:val="fr-FR"/>
            </w:rP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18</w:t>
          </w:r>
          <w:r>
            <w:rPr>
              <w:rFonts w:ascii="Arial" w:eastAsia="Arial" w:hAnsi="Arial" w:cs="Arial"/>
              <w:b w:val="0"/>
              <w:i w:val="0"/>
              <w:strike w:val="0"/>
              <w:color w:val="000000"/>
              <w:sz w:val="16"/>
              <w:u w:val="none"/>
              <w:vertAlign w:val="baseline"/>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w:t>
          </w:r>
          <w:r>
            <w:rPr>
              <w:rFonts w:ascii="Arial" w:eastAsia="Arial" w:hAnsi="Arial" w:cs="Arial"/>
              <w:b w:val="0"/>
              <w:i w:val="0"/>
              <w:strike w:val="0"/>
              <w:color w:val="000000"/>
              <w:sz w:val="16"/>
              <w:u w:val="none"/>
              <w:vertAlign w:val="baseline"/>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3</w:t>
          </w:r>
          <w:r>
            <w:rPr>
              <w:rFonts w:ascii="Arial" w:eastAsia="Arial" w:hAnsi="Arial" w:cs="Arial"/>
              <w:b w:val="0"/>
              <w:i w:val="0"/>
              <w:strike w:val="0"/>
              <w:color w:val="000000"/>
              <w:sz w:val="16"/>
              <w:u w:val="none"/>
              <w:vertAlign w:val="baseline"/>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4</w:t>
          </w:r>
          <w:r>
            <w:rPr>
              <w:rFonts w:ascii="Arial" w:eastAsia="Arial" w:hAnsi="Arial" w:cs="Arial"/>
              <w:b w:val="0"/>
              <w:i w:val="0"/>
              <w:strike w:val="0"/>
              <w:color w:val="000000"/>
              <w:sz w:val="16"/>
              <w:u w:val="none"/>
              <w:vertAlign w:val="baseline"/>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5</w:t>
          </w:r>
          <w:r>
            <w:rPr>
              <w:rFonts w:ascii="Arial" w:eastAsia="Arial" w:hAnsi="Arial" w:cs="Arial"/>
              <w:b w:val="0"/>
              <w:i w:val="0"/>
              <w:strike w:val="0"/>
              <w:color w:val="000000"/>
              <w:sz w:val="16"/>
              <w:u w:val="none"/>
              <w:vertAlign w:val="baseline"/>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6</w:t>
          </w:r>
          <w:r>
            <w:rPr>
              <w:rFonts w:ascii="Arial" w:eastAsia="Arial" w:hAnsi="Arial" w:cs="Arial"/>
              <w:b w:val="0"/>
              <w:i w:val="0"/>
              <w:strike w:val="0"/>
              <w:color w:val="000000"/>
              <w:sz w:val="16"/>
              <w:u w:val="none"/>
              <w:vertAlign w:val="baseline"/>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7</w:t>
          </w:r>
          <w:r>
            <w:rPr>
              <w:rFonts w:ascii="Arial" w:eastAsia="Arial" w:hAnsi="Arial" w:cs="Arial"/>
              <w:b w:val="0"/>
              <w:i w:val="0"/>
              <w:strike w:val="0"/>
              <w:color w:val="000000"/>
              <w:sz w:val="16"/>
              <w:u w:val="none"/>
              <w:vertAlign w:val="baseline"/>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8</w:t>
          </w:r>
          <w:r>
            <w:rPr>
              <w:rFonts w:ascii="Arial" w:eastAsia="Arial" w:hAnsi="Arial" w:cs="Arial"/>
              <w:b w:val="0"/>
              <w:i w:val="0"/>
              <w:strike w:val="0"/>
              <w:color w:val="000000"/>
              <w:sz w:val="16"/>
              <w:u w:val="none"/>
              <w:vertAlign w:val="baseline"/>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9</w:t>
          </w:r>
          <w:r>
            <w:rPr>
              <w:rFonts w:ascii="Arial" w:eastAsia="Arial" w:hAnsi="Arial" w:cs="Arial"/>
              <w:b w:val="0"/>
              <w:i w:val="0"/>
              <w:strike w:val="0"/>
              <w:color w:val="000000"/>
              <w:sz w:val="16"/>
              <w:u w:val="none"/>
              <w:vertAlign w:val="baseline"/>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RENDEMENT 2027</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5E79D1"/>
    <w:rsid w:val="00C47C2A"/>
    <w:rsid w:val="00E437AA"/>
    <w:rsid w:val="00FC3CB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0" w:after="0" w:line="240" w:lineRule="auto"/>
      <w:ind w:left="0" w:right="0" w:firstLine="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0" w:after="0" w:line="240" w:lineRule="auto"/>
      <w:ind w:left="0" w:right="0" w:firstLine="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before="0" w:after="160" w:line="240" w:lineRule="auto"/>
      <w:ind w:left="0" w:right="0" w:firstLine="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before="0" w:after="0" w:line="240" w:lineRule="auto"/>
      <w:ind w:left="0" w:right="0" w:firstLine="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line="240" w:lineRule="auto"/>
      <w:ind w:left="0" w:right="0" w:firstLine="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spacing w:before="0" w:after="0" w:line="240" w:lineRule="auto"/>
      <w:ind w:left="0" w:right="0" w:firstLine="0"/>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spacing w:before="0" w:after="0" w:line="240" w:lineRule="auto"/>
      <w:ind w:left="0" w:right="0" w:firstLine="0"/>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0" w:after="0" w:line="240" w:lineRule="auto"/>
      <w:ind w:left="0" w:right="0" w:firstLine="0"/>
      <w:jc w:val="both"/>
      <w:outlineLvl w:val="7"/>
    </w:pPr>
    <w:rPr>
      <w:rFonts w:ascii="Arial" w:eastAsia="Arial" w:hAnsi="Arial" w:cs="Arial"/>
      <w:i/>
      <w:iCs/>
      <w:color w:val="232323"/>
      <w:sz w:val="18"/>
    </w:rPr>
  </w:style>
  <w:style w:type="paragraph" w:styleId="Heading9">
    <w:name w:val="heading 9"/>
    <w:basedOn w:val="Normal"/>
    <w:next w:val="Normal"/>
    <w:qFormat/>
    <w:rsid w:val="00EF7B96"/>
    <w:pPr>
      <w:spacing w:before="0" w:after="0" w:line="240" w:lineRule="auto"/>
      <w:ind w:left="0" w:right="0" w:firstLine="0"/>
      <w:jc w:val="both"/>
      <w:outlineLvl w:val="8"/>
    </w:pPr>
    <w:rPr>
      <w:rFonts w:ascii="Arial" w:eastAsia="Arial" w:hAnsi="Arial" w:cs="Arial"/>
      <w:color w:val="232323"/>
      <w:sz w:val="18"/>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impleStyle">
    <w:name w:val="SimpleStyle"/>
    <w:qFormat/>
    <w:pPr>
      <w:spacing w:before="0" w:after="0" w:line="240" w:lineRule="auto"/>
      <w:ind w:left="0" w:right="0" w:firstLine="0"/>
      <w:jc w:val="both"/>
    </w:pPr>
    <w:rPr>
      <w:rFonts w:ascii="Arial" w:eastAsia="Arial" w:hAnsi="Arial" w:cs="Arial"/>
      <w:color w:val="232323"/>
      <w:sz w:val="18"/>
    </w:rPr>
  </w:style>
  <w:style w:type="paragraph" w:customStyle="1" w:styleId="TechnicalBookmark">
    <w:name w:val="TechnicalBookmark"/>
    <w:qFormat/>
    <w:pPr>
      <w:spacing w:before="0" w:after="0" w:line="240" w:lineRule="auto"/>
      <w:ind w:left="0" w:right="0" w:firstLine="0"/>
      <w:jc w:val="both"/>
    </w:pPr>
    <w:rPr>
      <w:rFonts w:ascii="Arial" w:eastAsia="Arial" w:hAnsi="Arial" w:cs="Arial"/>
      <w:color w:val="000000"/>
      <w:sz w:val="0"/>
    </w:rPr>
  </w:style>
  <w:style w:type="paragraph" w:customStyle="1" w:styleId="RefToc1">
    <w:name w:val="RefToc1"/>
    <w:qFormat/>
    <w:pPr>
      <w:spacing w:before="0" w:after="0" w:line="240" w:lineRule="auto"/>
      <w:ind w:left="0" w:right="0" w:firstLine="0"/>
      <w:jc w:val="both"/>
    </w:pPr>
    <w:rPr>
      <w:rFonts w:ascii="Arial" w:eastAsia="Arial" w:hAnsi="Arial" w:cs="Arial"/>
      <w:color w:val="FFFFFF"/>
      <w:sz w:val="2"/>
    </w:rPr>
  </w:style>
  <w:style w:type="paragraph" w:customStyle="1" w:styleId="RefToc2">
    <w:name w:val="RefToc2"/>
    <w:qFormat/>
    <w:pPr>
      <w:spacing w:before="0" w:after="0" w:line="240" w:lineRule="auto"/>
      <w:ind w:left="0" w:right="0" w:firstLine="0"/>
      <w:jc w:val="both"/>
    </w:pPr>
    <w:rPr>
      <w:rFonts w:ascii="Arial" w:eastAsia="Arial" w:hAnsi="Arial" w:cs="Arial"/>
      <w:color w:val="FFFFFF"/>
      <w:sz w:val="2"/>
    </w:rPr>
  </w:style>
  <w:style w:type="paragraph" w:customStyle="1" w:styleId="RefToc3">
    <w:name w:val="RefToc3"/>
    <w:qFormat/>
    <w:pPr>
      <w:spacing w:before="0" w:after="0" w:line="240" w:lineRule="auto"/>
      <w:ind w:left="0" w:right="0" w:firstLine="0"/>
      <w:jc w:val="both"/>
    </w:pPr>
    <w:rPr>
      <w:rFonts w:ascii="Arial" w:eastAsia="Arial" w:hAnsi="Arial" w:cs="Arial"/>
      <w:color w:val="FFFFFF"/>
      <w:sz w:val="2"/>
    </w:rPr>
  </w:style>
  <w:style w:type="paragraph" w:customStyle="1" w:styleId="RefToc4">
    <w:name w:val="RefToc4"/>
    <w:qFormat/>
    <w:pPr>
      <w:spacing w:before="0" w:after="0" w:line="240" w:lineRule="auto"/>
      <w:ind w:left="0" w:right="0" w:firstLine="0"/>
      <w:jc w:val="both"/>
    </w:pPr>
    <w:rPr>
      <w:rFonts w:ascii="Arial" w:eastAsia="Arial" w:hAnsi="Arial" w:cs="Arial"/>
      <w:color w:val="FFFFFF"/>
      <w:sz w:val="2"/>
    </w:rPr>
  </w:style>
  <w:style w:type="paragraph" w:customStyle="1" w:styleId="RefToc5">
    <w:name w:val="RefToc5"/>
    <w:qFormat/>
    <w:pPr>
      <w:spacing w:before="0" w:after="0" w:line="240" w:lineRule="auto"/>
      <w:ind w:left="0" w:right="0" w:firstLine="0"/>
      <w:jc w:val="both"/>
    </w:pPr>
    <w:rPr>
      <w:rFonts w:ascii="Arial" w:eastAsia="Arial" w:hAnsi="Arial" w:cs="Arial"/>
      <w:color w:val="FFFFFF"/>
      <w:sz w:val="2"/>
    </w:rPr>
  </w:style>
  <w:style w:type="paragraph" w:customStyle="1" w:styleId="RefToc6">
    <w:name w:val="RefToc6"/>
    <w:qFormat/>
    <w:pPr>
      <w:spacing w:before="0" w:after="0" w:line="240" w:lineRule="auto"/>
      <w:ind w:left="0" w:right="0" w:firstLine="0"/>
      <w:jc w:val="both"/>
    </w:pPr>
    <w:rPr>
      <w:rFonts w:ascii="Arial" w:eastAsia="Arial" w:hAnsi="Arial" w:cs="Arial"/>
      <w:color w:val="FFFFFF"/>
      <w:sz w:val="2"/>
    </w:rPr>
  </w:style>
  <w:style w:type="paragraph" w:customStyle="1" w:styleId="RefToc7">
    <w:name w:val="RefToc7"/>
    <w:qFormat/>
    <w:pPr>
      <w:spacing w:before="0" w:after="0" w:line="240" w:lineRule="auto"/>
      <w:ind w:left="0" w:right="0" w:firstLine="0"/>
      <w:jc w:val="both"/>
    </w:pPr>
    <w:rPr>
      <w:rFonts w:ascii="Arial" w:eastAsia="Arial" w:hAnsi="Arial" w:cs="Arial"/>
      <w:color w:val="FFFFFF"/>
      <w:sz w:val="2"/>
    </w:rPr>
  </w:style>
  <w:style w:type="paragraph" w:customStyle="1" w:styleId="RefToc8">
    <w:name w:val="RefToc8"/>
    <w:qFormat/>
    <w:pPr>
      <w:spacing w:before="0" w:after="0" w:line="240" w:lineRule="auto"/>
      <w:ind w:left="0" w:right="0" w:firstLine="0"/>
      <w:jc w:val="both"/>
    </w:pPr>
    <w:rPr>
      <w:rFonts w:ascii="Arial" w:eastAsia="Arial" w:hAnsi="Arial" w:cs="Arial"/>
      <w:color w:val="FFFFFF"/>
      <w:sz w:val="2"/>
    </w:rPr>
  </w:style>
  <w:style w:type="paragraph" w:customStyle="1" w:styleId="RefToc9">
    <w:name w:val="RefToc9"/>
    <w:qFormat/>
    <w:pPr>
      <w:spacing w:before="0" w:after="0" w:line="240" w:lineRule="auto"/>
      <w:ind w:left="0" w:right="0" w:firstLine="0"/>
      <w:jc w:val="both"/>
    </w:pPr>
    <w:rPr>
      <w:rFonts w:ascii="Arial" w:eastAsia="Arial" w:hAnsi="Arial" w:cs="Arial"/>
      <w:color w:val="FFFFFF"/>
      <w:sz w:val="2"/>
    </w:rPr>
  </w:style>
  <w:style w:type="paragraph" w:customStyle="1" w:styleId="NoRefToc">
    <w:name w:val="NoRefToc"/>
    <w:qFormat/>
    <w:pPr>
      <w:spacing w:before="0" w:after="0" w:line="240" w:lineRule="auto"/>
      <w:ind w:left="0" w:right="0" w:firstLine="0"/>
      <w:jc w:val="both"/>
    </w:pPr>
    <w:rPr>
      <w:rFonts w:ascii="Arial" w:eastAsia="Arial" w:hAnsi="Arial" w:cs="Arial"/>
      <w:color w:val="FFFFFF"/>
      <w:sz w:val="2"/>
    </w:rPr>
  </w:style>
  <w:style w:type="paragraph" w:customStyle="1" w:styleId="ContributionStart">
    <w:name w:val="ContributionStart"/>
    <w:qFormat/>
    <w:pPr>
      <w:spacing w:before="0" w:after="60" w:line="240" w:lineRule="auto"/>
      <w:ind w:left="0" w:right="0" w:firstLine="0"/>
      <w:jc w:val="both"/>
    </w:pPr>
    <w:rPr>
      <w:rFonts w:ascii="Arial" w:eastAsia="Arial" w:hAnsi="Arial" w:cs="Arial"/>
      <w:color w:val="232323"/>
      <w:sz w:val="12"/>
    </w:rPr>
  </w:style>
  <w:style w:type="paragraph" w:customStyle="1" w:styleId="ContributionEnd">
    <w:name w:val="ContributionEnd"/>
    <w:qFormat/>
    <w:pPr>
      <w:spacing w:before="0" w:after="20" w:line="240" w:lineRule="auto"/>
      <w:ind w:left="0" w:right="0" w:firstLine="0"/>
      <w:jc w:val="both"/>
    </w:pPr>
    <w:rPr>
      <w:rFonts w:ascii="Arial" w:eastAsia="Arial" w:hAnsi="Arial" w:cs="Arial"/>
      <w:color w:val="232323"/>
      <w:sz w:val="2"/>
    </w:rPr>
  </w:style>
  <w:style w:type="paragraph" w:customStyle="1" w:styleId="CoverDate">
    <w:name w:val="CoverDat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ReportType">
    <w:name w:val="CoverReportTyp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SubTitle">
    <w:name w:val="CoverSubTitle"/>
    <w:basedOn w:val="SimpleStyle"/>
    <w:qFormat/>
    <w:pPr>
      <w:spacing w:before="0" w:after="0" w:line="240" w:lineRule="auto"/>
      <w:ind w:left="0" w:right="0" w:firstLine="0"/>
      <w:jc w:val="both"/>
    </w:pPr>
    <w:rPr>
      <w:rFonts w:ascii="Calibri" w:eastAsia="Calibri" w:hAnsi="Calibri" w:cs="Calibri"/>
      <w:b/>
      <w:color w:val="009EE0"/>
      <w:sz w:val="32"/>
    </w:rPr>
  </w:style>
  <w:style w:type="paragraph" w:customStyle="1" w:styleId="CoverTitle">
    <w:name w:val="CoverTitle"/>
    <w:basedOn w:val="SimpleStyle"/>
    <w:qFormat/>
    <w:pPr>
      <w:spacing w:before="0" w:after="0" w:line="240" w:lineRule="auto"/>
      <w:ind w:left="0" w:right="0" w:firstLine="0"/>
      <w:jc w:val="left"/>
    </w:pPr>
    <w:rPr>
      <w:rFonts w:ascii="Calibri" w:eastAsia="Calibri" w:hAnsi="Calibri" w:cs="Calibri"/>
      <w:b/>
      <w:color w:val="0C1C49"/>
      <w:sz w:val="56"/>
    </w:rPr>
  </w:style>
  <w:style w:type="paragraph" w:customStyle="1" w:styleId="TableNote">
    <w:name w:val="TableNote"/>
    <w:basedOn w:val="SimpleStyle"/>
    <w:qFormat/>
    <w:pPr>
      <w:spacing w:before="0" w:after="0" w:line="240" w:lineRule="auto"/>
      <w:ind w:left="0" w:right="0" w:firstLine="0"/>
      <w:jc w:val="both"/>
    </w:pPr>
    <w:rPr>
      <w:rFonts w:ascii="Arial" w:eastAsia="Arial" w:hAnsi="Arial" w:cs="Arial"/>
      <w:b w:val="0"/>
      <w:color w:val="000000"/>
      <w:sz w:val="16"/>
    </w:rPr>
  </w:style>
  <w:style w:type="paragraph" w:customStyle="1" w:styleId="HeaderTitle">
    <w:name w:val="HeaderTitle"/>
    <w:basedOn w:val="SimpleStyle"/>
    <w:qFormat/>
    <w:pPr>
      <w:spacing w:before="0" w:after="0" w:line="480" w:lineRule="exact"/>
      <w:ind w:left="-180" w:right="-580" w:firstLine="0"/>
      <w:jc w:val="left"/>
    </w:pPr>
    <w:rPr>
      <w:rFonts w:ascii="Arial" w:eastAsia="Arial" w:hAnsi="Arial" w:cs="Arial"/>
      <w:b/>
      <w:color w:val="009EE0"/>
      <w:sz w:val="44"/>
    </w:rPr>
  </w:style>
  <w:style w:type="paragraph" w:customStyle="1" w:styleId="HeaderTitle2">
    <w:name w:val="HeaderTitle2"/>
    <w:basedOn w:val="SimpleStyle"/>
    <w:qFormat/>
    <w:pPr>
      <w:spacing w:before="0" w:after="0" w:line="480" w:lineRule="exact"/>
      <w:ind w:left="-180" w:right="-580" w:firstLine="0"/>
      <w:jc w:val="left"/>
    </w:pPr>
    <w:rPr>
      <w:rFonts w:ascii="Arial" w:eastAsia="Arial" w:hAnsi="Arial" w:cs="Arial"/>
      <w:b w:val="0"/>
      <w:color w:val="009EE0"/>
      <w:sz w:val="44"/>
    </w:rPr>
  </w:style>
  <w:style w:type="paragraph" w:customStyle="1" w:styleId="Bookmark">
    <w:name w:val="Bookmark"/>
    <w:basedOn w:val="SimpleStyle"/>
    <w:qFormat/>
    <w:pPr>
      <w:spacing w:before="0" w:after="0" w:line="240" w:lineRule="auto"/>
      <w:ind w:left="0" w:right="0" w:firstLine="0"/>
      <w:jc w:val="both"/>
    </w:pPr>
    <w:rPr>
      <w:rFonts w:ascii="Arial" w:eastAsia="Arial" w:hAnsi="Arial" w:cs="Arial"/>
      <w:color w:val="232323"/>
      <w:sz w:val="0"/>
    </w:rPr>
  </w:style>
  <w:style w:type="paragraph" w:customStyle="1" w:styleId="H1SPACEBEFORE">
    <w:name w:val="H1_SPACE_BEFORE"/>
    <w:basedOn w:val="SimpleStyl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1">
    <w:name w:val="H1"/>
    <w:basedOn w:val="SimpleStyle"/>
    <w:qFormat/>
    <w:pPr>
      <w:spacing w:before="240" w:after="160" w:line="240" w:lineRule="auto"/>
      <w:ind w:left="0" w:right="0" w:firstLine="0"/>
      <w:jc w:val="both"/>
    </w:pPr>
    <w:rPr>
      <w:rFonts w:ascii="Arial" w:eastAsia="Arial" w:hAnsi="Arial" w:cs="Arial"/>
      <w:b/>
      <w:color w:val="232323"/>
      <w:sz w:val="36"/>
    </w:rPr>
  </w:style>
  <w:style w:type="paragraph" w:customStyle="1" w:styleId="H2">
    <w:name w:val="H2"/>
    <w:basedOn w:val="SimpleStyle"/>
    <w:qFormat/>
    <w:pPr>
      <w:spacing w:before="0" w:after="160" w:line="240" w:lineRule="auto"/>
      <w:ind w:left="0" w:right="0" w:firstLine="0"/>
      <w:jc w:val="both"/>
    </w:pPr>
    <w:rPr>
      <w:rFonts w:ascii="Arial" w:eastAsia="Arial" w:hAnsi="Arial" w:cs="Arial"/>
      <w:b/>
      <w:color w:val="232323"/>
      <w:sz w:val="24"/>
    </w:rPr>
  </w:style>
  <w:style w:type="paragraph" w:customStyle="1" w:styleId="H3">
    <w:name w:val="H3"/>
    <w:basedOn w:val="SimpleStyle"/>
    <w:qFormat/>
    <w:pPr>
      <w:spacing w:before="160" w:after="160" w:line="240" w:lineRule="auto"/>
      <w:ind w:left="0" w:right="0" w:firstLine="0"/>
      <w:jc w:val="both"/>
    </w:pPr>
    <w:rPr>
      <w:rFonts w:ascii="Arial" w:eastAsia="Arial" w:hAnsi="Arial" w:cs="Arial"/>
      <w:b/>
      <w:color w:val="232323"/>
      <w:sz w:val="20"/>
    </w:rPr>
  </w:style>
  <w:style w:type="paragraph" w:customStyle="1" w:styleId="H4">
    <w:name w:val="H4"/>
    <w:basedOn w:val="SimpleStyle"/>
    <w:qFormat/>
    <w:pPr>
      <w:spacing w:before="0" w:after="160" w:line="240" w:lineRule="auto"/>
      <w:ind w:left="0" w:right="0" w:firstLine="0"/>
      <w:jc w:val="both"/>
    </w:pPr>
    <w:rPr>
      <w:rFonts w:ascii="Arial" w:eastAsia="Arial" w:hAnsi="Arial" w:cs="Arial"/>
      <w:b/>
      <w:color w:val="232323"/>
      <w:sz w:val="20"/>
      <w:u w:val="none"/>
    </w:rPr>
  </w:style>
  <w:style w:type="paragraph" w:customStyle="1" w:styleId="H5">
    <w:name w:val="H5"/>
    <w:basedOn w:val="SimpleStyle"/>
    <w:qFormat/>
    <w:pPr>
      <w:spacing w:before="0" w:after="160" w:line="240" w:lineRule="auto"/>
      <w:ind w:left="0" w:right="0" w:firstLine="0"/>
      <w:jc w:val="both"/>
    </w:pPr>
    <w:rPr>
      <w:rFonts w:ascii="Arial" w:eastAsia="Arial" w:hAnsi="Arial" w:cs="Arial"/>
      <w:b/>
      <w:color w:val="232323"/>
      <w:sz w:val="32"/>
    </w:rPr>
  </w:style>
  <w:style w:type="paragraph" w:customStyle="1" w:styleId="H6">
    <w:name w:val="H6"/>
    <w:basedOn w:val="SimpleStyle"/>
    <w:qFormat/>
    <w:pPr>
      <w:spacing w:before="0" w:after="160" w:line="240" w:lineRule="auto"/>
      <w:ind w:left="0" w:right="0" w:firstLine="0"/>
      <w:jc w:val="both"/>
    </w:pPr>
    <w:rPr>
      <w:rFonts w:ascii="Arial" w:eastAsia="Arial" w:hAnsi="Arial" w:cs="Arial"/>
      <w:b/>
      <w:i/>
      <w:color w:val="232323"/>
      <w:sz w:val="20"/>
    </w:rPr>
  </w:style>
  <w:style w:type="paragraph" w:customStyle="1" w:styleId="H7">
    <w:name w:val="H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1">
    <w:name w:val="L1"/>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2">
    <w:name w:val="L2"/>
    <w:basedOn w:val="SimpleStyle"/>
    <w:qFormat/>
    <w:pPr>
      <w:spacing w:before="200" w:after="0" w:line="240" w:lineRule="auto"/>
      <w:ind w:left="0" w:right="0" w:firstLine="0"/>
      <w:jc w:val="both"/>
    </w:pPr>
    <w:rPr>
      <w:rFonts w:ascii="Arial" w:eastAsia="Arial" w:hAnsi="Arial" w:cs="Arial"/>
      <w:b/>
      <w:i/>
      <w:color w:val="232323"/>
      <w:sz w:val="20"/>
    </w:rPr>
  </w:style>
  <w:style w:type="paragraph" w:customStyle="1" w:styleId="L3">
    <w:name w:val="L3"/>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4">
    <w:name w:val="L4"/>
    <w:basedOn w:val="SimpleStyle"/>
    <w:qFormat/>
    <w:pPr>
      <w:spacing w:before="200" w:after="0" w:line="240" w:lineRule="auto"/>
      <w:ind w:left="0" w:right="0" w:firstLine="0"/>
      <w:jc w:val="both"/>
    </w:pPr>
    <w:rPr>
      <w:rFonts w:ascii="Arial" w:eastAsia="Arial" w:hAnsi="Arial" w:cs="Arial"/>
      <w:b/>
      <w:i/>
      <w:color w:val="232323"/>
      <w:sz w:val="18"/>
    </w:rPr>
  </w:style>
  <w:style w:type="paragraph" w:customStyle="1" w:styleId="L5">
    <w:name w:val="L5"/>
    <w:basedOn w:val="SimpleStyle"/>
    <w:qFormat/>
    <w:pPr>
      <w:spacing w:before="0" w:after="160" w:line="240" w:lineRule="auto"/>
      <w:ind w:left="0" w:right="0" w:firstLine="0"/>
      <w:jc w:val="both"/>
    </w:pPr>
    <w:rPr>
      <w:rFonts w:ascii="Arial" w:eastAsia="Arial" w:hAnsi="Arial" w:cs="Arial"/>
      <w:b/>
      <w:color w:val="232323"/>
      <w:sz w:val="20"/>
    </w:rPr>
  </w:style>
  <w:style w:type="paragraph" w:customStyle="1" w:styleId="L6">
    <w:name w:val="L6"/>
    <w:basedOn w:val="SimpleStyle"/>
    <w:qFormat/>
    <w:pPr>
      <w:spacing w:before="0" w:after="0" w:line="240" w:lineRule="auto"/>
      <w:ind w:left="0" w:right="0" w:firstLine="0"/>
      <w:jc w:val="both"/>
    </w:pPr>
    <w:rPr>
      <w:rFonts w:ascii="Arial" w:eastAsia="Arial" w:hAnsi="Arial" w:cs="Arial"/>
      <w:b/>
      <w:color w:val="232323"/>
      <w:sz w:val="32"/>
    </w:rPr>
  </w:style>
  <w:style w:type="paragraph" w:customStyle="1" w:styleId="L7">
    <w:name w:val="L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8">
    <w:name w:val="L8"/>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L9">
    <w:name w:val="L9"/>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H8">
    <w:name w:val="H8"/>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H9">
    <w:name w:val="H9"/>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SimpleStyleTableau">
    <w:name w:val="SimpleStyleTableau"/>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DefaultEmptyStyle">
    <w:name w:val="DefaultEmptyStyle"/>
    <w:basedOn w:val="SimpleStyle"/>
    <w:qFormat/>
    <w:pPr>
      <w:spacing w:before="0" w:after="0" w:line="240" w:lineRule="auto"/>
      <w:ind w:left="0" w:right="0" w:firstLine="0"/>
      <w:jc w:val="both"/>
    </w:pPr>
    <w:rPr>
      <w:rFonts w:ascii="Arial" w:eastAsia="Arial" w:hAnsi="Arial" w:cs="Arial"/>
      <w:color w:val="FFFFFF"/>
      <w:sz w:val="0"/>
    </w:rPr>
  </w:style>
  <w:style w:type="paragraph" w:customStyle="1" w:styleId="BreakLine">
    <w:name w:val="BreakLine"/>
    <w:basedOn w:val="SimpleStyle"/>
    <w:qFormat/>
    <w:pPr>
      <w:spacing w:before="60" w:after="0" w:line="240" w:lineRule="auto"/>
      <w:ind w:left="0" w:right="0" w:firstLine="0"/>
      <w:jc w:val="both"/>
    </w:pPr>
    <w:rPr>
      <w:rFonts w:ascii="Arial" w:eastAsia="Arial" w:hAnsi="Arial" w:cs="Arial"/>
      <w:b w:val="0"/>
      <w:color w:val="232323"/>
      <w:sz w:val="18"/>
    </w:rPr>
  </w:style>
  <w:style w:type="paragraph" w:customStyle="1" w:styleId="FooterTitle">
    <w:name w:val="FooterTitle"/>
    <w:basedOn w:val="SimpleStyle"/>
    <w:qFormat/>
    <w:pPr>
      <w:spacing w:before="0" w:after="0" w:line="240" w:lineRule="auto"/>
      <w:ind w:left="0" w:right="0" w:firstLine="0"/>
      <w:jc w:val="left"/>
    </w:pPr>
    <w:rPr>
      <w:rFonts w:ascii="Arial" w:eastAsia="Arial" w:hAnsi="Arial" w:cs="Arial"/>
      <w:color w:val="808080"/>
      <w:sz w:val="16"/>
    </w:rPr>
  </w:style>
  <w:style w:type="paragraph" w:customStyle="1" w:styleId="SimpleStyleTop">
    <w:name w:val="SimpleStyleTop"/>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Contribution">
    <w:name w:val="Contribution"/>
    <w:basedOn w:val="SimpleStyle"/>
    <w:qFormat/>
    <w:pPr>
      <w:spacing w:before="0" w:after="0" w:line="240" w:lineRule="auto"/>
      <w:ind w:left="0" w:right="0" w:firstLine="0"/>
      <w:jc w:val="both"/>
    </w:pPr>
    <w:rPr>
      <w:rFonts w:ascii="Arial" w:eastAsia="Arial" w:hAnsi="Arial" w:cs="Arial"/>
      <w:color w:val="232323"/>
      <w:sz w:val="20"/>
    </w:rPr>
  </w:style>
  <w:style w:type="paragraph" w:customStyle="1" w:styleId="Text">
    <w:name w:val="Text"/>
    <w:basedOn w:val="SimpleStyle"/>
    <w:qFormat/>
    <w:pPr>
      <w:spacing w:before="0" w:after="0" w:line="240" w:lineRule="auto"/>
      <w:ind w:left="0" w:right="0" w:firstLine="0"/>
      <w:jc w:val="both"/>
    </w:pPr>
    <w:rPr>
      <w:rFonts w:ascii="Arial" w:eastAsia="Arial" w:hAnsi="Arial" w:cs="Arial"/>
      <w:b w:val="0"/>
      <w:color w:val="232323"/>
      <w:sz w:val="20"/>
    </w:rPr>
  </w:style>
  <w:style w:type="paragraph" w:customStyle="1" w:styleId="BottomPadding">
    <w:name w:val="BottomPadding"/>
    <w:basedOn w:val="SimpleStyle"/>
    <w:qFormat/>
    <w:pPr>
      <w:spacing w:before="0" w:after="0" w:line="240" w:lineRule="auto"/>
      <w:ind w:left="0" w:right="0" w:firstLine="0"/>
      <w:jc w:val="both"/>
    </w:pPr>
    <w:rPr>
      <w:rFonts w:ascii="Arial" w:eastAsia="Arial" w:hAnsi="Arial" w:cs="Arial"/>
      <w:color w:val="232323"/>
      <w:sz w:val="4"/>
    </w:rPr>
  </w:style>
  <w:style w:type="paragraph" w:customStyle="1" w:styleId="Footnote1">
    <w:name w:val="Footnote1"/>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2">
    <w:name w:val="Footnote2"/>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3">
    <w:name w:val="Footnote3"/>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4">
    <w:name w:val="Footnote4"/>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5">
    <w:name w:val="Footnote5"/>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6">
    <w:name w:val="Footnote6"/>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7">
    <w:name w:val="Footnote7"/>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8">
    <w:name w:val="Footnote8"/>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9">
    <w:name w:val="Footnote9"/>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H2SPACEBEFORE">
    <w:name w:val="H2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3SPACEBEFORE">
    <w:name w:val="H3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4SPACEBEFORE">
    <w:name w:val="H4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5SPACEBEFORE">
    <w:name w:val="H5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EnteteTabFirstColBordureCentre">
    <w:name w:val="EnteteTab FirstCol Bordure Centre"/>
    <w:basedOn w:val="SimpleStyleTableau"/>
    <w:qFormat/>
    <w:pPr>
      <w:spacing w:before="0" w:after="0" w:line="240" w:lineRule="auto"/>
      <w:ind w:left="100" w:right="0" w:firstLine="0"/>
      <w:jc w:val="center"/>
    </w:pPr>
    <w:rPr>
      <w:rFonts w:ascii="Arial" w:eastAsia="Arial" w:hAnsi="Arial" w:cs="Arial"/>
      <w:b/>
      <w:color w:val="232323"/>
      <w:sz w:val="16"/>
    </w:rPr>
  </w:style>
  <w:style w:type="paragraph" w:customStyle="1" w:styleId="EnteteTabLastColBordure">
    <w:name w:val="EnteteTab Last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FirstColNonGras">
    <w:name w:val="Tab1 FirstCol NonGras"/>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
    <w:name w:val="Tab1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BordureDown">
    <w:name w:val="Tab1 FirstCol NonGras BordureDown"/>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BordureDown">
    <w:name w:val="Tab1 Last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EnteteTabMiddleColBordure">
    <w:name w:val="EnteteTab Middle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MiddleColNonGrasBordureDown">
    <w:name w:val="Tab1 Middle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MiddleColNonGrasBordureDownCentre">
    <w:name w:val="Tab1 MiddleCol NonGras  BordureDown Centre"/>
    <w:basedOn w:val="SimpleStyleTableau"/>
    <w:qFormat/>
    <w:pPr>
      <w:spacing w:before="0" w:after="0" w:line="240" w:lineRule="auto"/>
      <w:ind w:left="0" w:right="100" w:firstLine="0"/>
      <w:jc w:val="center"/>
    </w:pPr>
    <w:rPr>
      <w:rFonts w:ascii="Arial" w:eastAsia="Arial" w:hAnsi="Arial" w:cs="Arial"/>
      <w:color w:val="232323"/>
      <w:sz w:val="16"/>
    </w:rPr>
  </w:style>
  <w:style w:type="paragraph" w:customStyle="1" w:styleId="FooterIndex">
    <w:name w:val="FooterIndex"/>
    <w:basedOn w:val="FooterTitle"/>
    <w:qFormat/>
    <w:pPr>
      <w:spacing w:before="0" w:after="0" w:line="240" w:lineRule="auto"/>
      <w:ind w:left="0" w:right="0" w:firstLine="0"/>
      <w:jc w:val="right"/>
    </w:pPr>
    <w:rPr>
      <w:rFonts w:ascii="Arial" w:eastAsia="Arial" w:hAnsi="Arial" w:cs="Arial"/>
      <w:color w:val="000000"/>
      <w:sz w:val="16"/>
    </w:rPr>
  </w:style>
  <w:style w:type="paragraph" w:customStyle="1" w:styleId="Tab1MiddleColNonGras">
    <w:name w:val="Tab1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Top">
    <w:name w:val="Tab1 FirstCol Top"/>
    <w:basedOn w:val="SimpleStyleTop"/>
    <w:qFormat/>
    <w:pPr>
      <w:spacing w:before="0" w:after="0" w:line="240" w:lineRule="auto"/>
      <w:ind w:left="100" w:right="100" w:firstLine="0"/>
      <w:jc w:val="left"/>
    </w:pPr>
    <w:rPr>
      <w:rFonts w:ascii="Arial" w:eastAsia="Arial" w:hAnsi="Arial" w:cs="Arial"/>
      <w:color w:val="232323"/>
      <w:sz w:val="16"/>
    </w:rPr>
  </w:style>
  <w:style w:type="paragraph" w:customStyle="1" w:styleId="Tab1MiddleColNonGrasTop">
    <w:name w:val="Tab1 Middle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ab1LastColNonGrasTop">
    <w:name w:val="Tab1 Last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otalTabFirstColNoBordureUp">
    <w:name w:val="TotalTab FirstCol NoBordureUp"/>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NoBordureUp">
    <w:name w:val="TotalTab Middle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NoBordureUp">
    <w:name w:val="TotalTab Last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MiddleColNoBordureUpNonGrasCentre">
    <w:name w:val="TotalTab MiddleCol NoBordureUp NonGras Centre"/>
    <w:basedOn w:val="SimpleStyleTableau"/>
    <w:qFormat/>
    <w:pPr>
      <w:spacing w:before="0" w:after="0" w:line="240" w:lineRule="auto"/>
      <w:ind w:left="0" w:right="100" w:firstLine="0"/>
      <w:jc w:val="center"/>
    </w:pPr>
    <w:rPr>
      <w:rFonts w:ascii="Arial" w:eastAsia="Arial" w:hAnsi="Arial" w:cs="Arial"/>
      <w:b w:val="0"/>
      <w:color w:val="232323"/>
      <w:sz w:val="16"/>
    </w:rPr>
  </w:style>
  <w:style w:type="paragraph" w:customStyle="1" w:styleId="TotalTabFirstColBordure">
    <w:name w:val="TotalTab FirstCol Bordure"/>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Bordure">
    <w:name w:val="TotalTab Middle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Bordure">
    <w:name w:val="TotalTab Last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ab1BordureGras">
    <w:name w:val="Tab1 Bordure Gras"/>
    <w:basedOn w:val="SimpleStyleTableau"/>
    <w:qFormat/>
    <w:pPr>
      <w:spacing w:before="0" w:after="0" w:line="240" w:lineRule="auto"/>
      <w:ind w:left="100" w:right="0" w:firstLine="0"/>
      <w:jc w:val="left"/>
    </w:pPr>
    <w:rPr>
      <w:rFonts w:ascii="Arial" w:eastAsia="Arial" w:hAnsi="Arial" w:cs="Arial"/>
      <w:b/>
      <w:color w:val="232323"/>
      <w:sz w:val="16"/>
    </w:rPr>
  </w:style>
  <w:style w:type="paragraph" w:customStyle="1" w:styleId="Tab1LastBordureGras">
    <w:name w:val="Tab1 Last Bordure Gras"/>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otalTabFirstColBordureNonGras">
    <w:name w:val="TotalTab FirstCol Bordure NonGras"/>
    <w:basedOn w:val="SimpleStyleTableau"/>
    <w:qFormat/>
    <w:pPr>
      <w:spacing w:before="0" w:after="0" w:line="240" w:lineRule="auto"/>
      <w:ind w:left="100" w:right="100" w:firstLine="0"/>
      <w:jc w:val="both"/>
    </w:pPr>
    <w:rPr>
      <w:rFonts w:ascii="Arial" w:eastAsia="Arial" w:hAnsi="Arial" w:cs="Arial"/>
      <w:b w:val="0"/>
      <w:color w:val="000000"/>
      <w:sz w:val="16"/>
    </w:rPr>
  </w:style>
  <w:style w:type="paragraph" w:customStyle="1" w:styleId="TotalTabMiddleColBordureNonGras">
    <w:name w:val="TotalTab MiddleCol Bordure NonGras"/>
    <w:basedOn w:val="SimpleStyleTableau"/>
    <w:qFormat/>
    <w:pPr>
      <w:spacing w:before="0" w:after="0" w:line="240" w:lineRule="auto"/>
      <w:ind w:left="0" w:right="100" w:firstLine="0"/>
      <w:jc w:val="right"/>
    </w:pPr>
    <w:rPr>
      <w:rFonts w:ascii="Arial" w:eastAsia="Arial" w:hAnsi="Arial" w:cs="Arial"/>
      <w:b w:val="0"/>
      <w:color w:val="232323"/>
      <w:sz w:val="16"/>
    </w:rPr>
  </w:style>
  <w:style w:type="paragraph" w:customStyle="1" w:styleId="TotalTabLastColBordureNonGras">
    <w:name w:val="TotalTab LastCol Bordure NonGras"/>
    <w:basedOn w:val="SimpleStyleTableau"/>
    <w:qFormat/>
    <w:pPr>
      <w:spacing w:before="0" w:after="0" w:line="240" w:lineRule="auto"/>
      <w:ind w:left="0" w:right="100" w:firstLine="0"/>
      <w:jc w:val="right"/>
    </w:pPr>
    <w:rPr>
      <w:rFonts w:ascii="Arial" w:eastAsia="Arial" w:hAnsi="Arial" w:cs="Arial"/>
      <w:b w:val="0"/>
      <w:color w:val="232323"/>
      <w:sz w:val="16"/>
    </w:rPr>
  </w:style>
  <w:style w:type="paragraph" w:customStyle="1" w:styleId="EnteteTabFirstColBordure">
    <w:name w:val="EnteteTab FirstCol Bordure"/>
    <w:basedOn w:val="SimpleStyleTableau"/>
    <w:qFormat/>
    <w:pPr>
      <w:spacing w:before="0" w:after="0" w:line="240" w:lineRule="auto"/>
      <w:ind w:left="100" w:right="20" w:firstLine="0"/>
      <w:jc w:val="left"/>
    </w:pPr>
    <w:rPr>
      <w:rFonts w:ascii="Arial" w:eastAsia="Arial" w:hAnsi="Arial" w:cs="Arial"/>
      <w:b/>
      <w:color w:val="232323"/>
      <w:sz w:val="16"/>
    </w:rPr>
  </w:style>
  <w:style w:type="paragraph" w:customStyle="1" w:styleId="Tab1FirstColGras">
    <w:name w:val="Tab1 FirstCol Gras"/>
    <w:basedOn w:val="SimpleStyleTableau"/>
    <w:qFormat/>
    <w:pPr>
      <w:spacing w:before="0" w:after="0" w:line="240" w:lineRule="auto"/>
      <w:ind w:left="100" w:right="100" w:firstLine="0"/>
      <w:jc w:val="both"/>
    </w:pPr>
    <w:rPr>
      <w:rFonts w:ascii="Arial" w:eastAsia="Arial" w:hAnsi="Arial" w:cs="Arial"/>
      <w:b/>
      <w:color w:val="000000"/>
      <w:sz w:val="16"/>
      <w:shd w:val="clear" w:color="auto" w:fill="FFFFFF"/>
    </w:rPr>
  </w:style>
  <w:style w:type="paragraph" w:customStyle="1" w:styleId="Tab1MiddleColGras">
    <w:name w:val="Tab1 MiddleCol Gras"/>
    <w:basedOn w:val="SimpleStyleTableau"/>
    <w:qFormat/>
    <w:pPr>
      <w:spacing w:before="0" w:after="0" w:line="240" w:lineRule="auto"/>
      <w:ind w:left="0" w:right="100" w:firstLine="0"/>
      <w:jc w:val="right"/>
    </w:pPr>
    <w:rPr>
      <w:rFonts w:ascii="Arial" w:eastAsia="Arial" w:hAnsi="Arial" w:cs="Arial"/>
      <w:b/>
      <w:color w:val="000000"/>
      <w:sz w:val="16"/>
    </w:rPr>
  </w:style>
  <w:style w:type="paragraph" w:customStyle="1" w:styleId="Tab1LastColGras">
    <w:name w:val="Tab1 LastCol Gras"/>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ab1MiddleColNonGrasCentre">
    <w:name w:val="Tab1 MiddleCol NonGras Centre"/>
    <w:basedOn w:val="SimpleStyleTableau"/>
    <w:qFormat/>
    <w:pPr>
      <w:spacing w:before="0" w:after="0" w:line="240" w:lineRule="auto"/>
      <w:ind w:left="0" w:right="0" w:firstLine="0"/>
      <w:jc w:val="center"/>
    </w:pPr>
    <w:rPr>
      <w:rFonts w:ascii="Arial" w:eastAsia="Arial" w:hAnsi="Arial" w:cs="Arial"/>
      <w:color w:val="232323"/>
      <w:sz w:val="16"/>
    </w:rPr>
  </w:style>
  <w:style w:type="paragraph" w:customStyle="1" w:styleId="Tab3FirstColNonGras">
    <w:name w:val="Tab3 FirstCol NonGras"/>
    <w:basedOn w:val="SimpleStyleTableau"/>
    <w:qFormat/>
    <w:pPr>
      <w:spacing w:before="0" w:after="0" w:line="240" w:lineRule="auto"/>
      <w:ind w:left="360" w:right="100" w:firstLine="0"/>
      <w:jc w:val="both"/>
    </w:pPr>
    <w:rPr>
      <w:rFonts w:ascii="Arial" w:eastAsia="Arial" w:hAnsi="Arial" w:cs="Arial"/>
      <w:color w:val="232323"/>
      <w:sz w:val="16"/>
    </w:rPr>
  </w:style>
  <w:style w:type="paragraph" w:customStyle="1" w:styleId="Tab3MiddleColNonGras">
    <w:name w:val="Tab3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3LastColNonGras">
    <w:name w:val="Tab3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Left">
    <w:name w:val="Tab1 FirstCol NonGras Left"/>
    <w:basedOn w:val="SimpleStyleTableau"/>
    <w:qFormat/>
    <w:pPr>
      <w:spacing w:before="0" w:after="0" w:line="240" w:lineRule="auto"/>
      <w:ind w:left="100" w:right="100" w:firstLine="0"/>
      <w:jc w:val="left"/>
    </w:pPr>
    <w:rPr>
      <w:rFonts w:ascii="Arial" w:eastAsia="Arial" w:hAnsi="Arial" w:cs="Arial"/>
      <w:color w:val="232323"/>
      <w:sz w:val="16"/>
    </w:rPr>
  </w:style>
  <w:style w:type="paragraph" w:customStyle="1" w:styleId="Text1">
    <w:name w:val="Text1"/>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2">
    <w:name w:val="Text2"/>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3">
    <w:name w:val="Text3"/>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4">
    <w:name w:val="Text4"/>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5">
    <w:name w:val="Text5"/>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6">
    <w:name w:val="Text6"/>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7">
    <w:name w:val="Text7"/>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8">
    <w:name w:val="Text8"/>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9">
    <w:name w:val="Text9"/>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EnteteTabNoBordureUpNoGras">
    <w:name w:val="EnteteTab NoBordureUp NoGras"/>
    <w:basedOn w:val="SimpleStyleTableau"/>
    <w:qFormat/>
    <w:pPr>
      <w:spacing w:before="0" w:after="0" w:line="240" w:lineRule="auto"/>
      <w:ind w:left="0" w:right="0" w:firstLine="0"/>
      <w:jc w:val="right"/>
    </w:pPr>
    <w:rPr>
      <w:rFonts w:ascii="Arial" w:eastAsia="Arial" w:hAnsi="Arial" w:cs="Arial"/>
      <w:b w:val="0"/>
      <w:color w:val="232323"/>
      <w:sz w:val="16"/>
    </w:rPr>
  </w:style>
  <w:style w:type="paragraph" w:customStyle="1" w:styleId="Tab1FirstColNonGrasBordureUp">
    <w:name w:val="Tab1 FirstCol NonGras BordureUp"/>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2FirstColNonGras">
    <w:name w:val="Tab2 FirstCol NonGras"/>
    <w:basedOn w:val="SimpleStyleTableau"/>
    <w:qFormat/>
    <w:pPr>
      <w:spacing w:before="0" w:after="0" w:line="240" w:lineRule="auto"/>
      <w:ind w:left="200" w:right="100" w:firstLine="0"/>
      <w:jc w:val="both"/>
    </w:pPr>
    <w:rPr>
      <w:rFonts w:ascii="Arial" w:eastAsia="Arial" w:hAnsi="Arial" w:cs="Arial"/>
      <w:b w:val="0"/>
      <w:color w:val="232323"/>
      <w:sz w:val="16"/>
    </w:r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EnteteTabFirstColBordureCentreNoContent">
    <w:name w:val="EnteteTab FirstCol Bordure Centre NoContent"/>
    <w:qFormat/>
    <w:pPr>
      <w:ind w:left="100"/>
      <w:jc w:val="center"/>
    </w:pPr>
    <w:rPr>
      <w:rFonts w:ascii="Arial" w:eastAsia="Arial" w:hAnsi="Arial" w:cs="Arial"/>
      <w:b/>
      <w:color w:val="232323"/>
      <w:sz w:val="2"/>
    </w:rPr>
  </w:style>
  <w:style w:type="paragraph" w:customStyle="1" w:styleId="Tab1LastBordureGrasNoContent">
    <w:name w:val="Tab1 Last Bordure Gras NoContent"/>
    <w:qFormat/>
    <w:pPr>
      <w:jc w:val="center"/>
    </w:pPr>
    <w:rPr>
      <w:rFonts w:ascii="Arial" w:eastAsia="Arial" w:hAnsi="Arial" w:cs="Arial"/>
      <w:b/>
      <w:color w:val="232323"/>
      <w:sz w:val="2"/>
    </w:rPr>
  </w:style>
  <w:style w:type="paragraph" w:customStyle="1" w:styleId="TotalTabFirstColBordureNonGrasNoContent">
    <w:name w:val="TotalTab FirstCol Bordure NonGras NoContent"/>
    <w:qFormat/>
    <w:pPr>
      <w:ind w:left="100" w:right="100"/>
      <w:jc w:val="both"/>
    </w:pPr>
    <w:rPr>
      <w:rFonts w:ascii="Arial" w:eastAsia="Arial" w:hAnsi="Arial" w:cs="Arial"/>
      <w:color w:val="000000"/>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ab1FirstColNonGrasLeftNoContent">
    <w:name w:val="Tab1 FirstCol NonGras Left NoContent"/>
    <w:qFormat/>
    <w:pPr>
      <w:ind w:left="100" w:right="100"/>
    </w:pPr>
    <w:rPr>
      <w:rFonts w:ascii="Arial" w:eastAsia="Arial" w:hAnsi="Arial" w:cs="Arial"/>
      <w:color w:val="232323"/>
      <w:sz w:val="2"/>
    </w:rPr>
  </w:style>
  <w:style w:type="paragraph" w:customStyle="1" w:styleId="Tab1MiddleColNonGrasCentreNoContent">
    <w:name w:val="Tab1 MiddleCol NonGras Centre NoContent"/>
    <w:qFormat/>
    <w:pPr>
      <w:jc w:val="center"/>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header" Target="header17.xml" /><Relationship Id="rId39" Type="http://schemas.openxmlformats.org/officeDocument/2006/relationships/footer" Target="footer17.xml" /><Relationship Id="rId4" Type="http://schemas.openxmlformats.org/officeDocument/2006/relationships/image" Target="media/image1.png"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18</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