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6.0 -->
  <w:body>
    <w:tbl>
      <w:tblPr>
        <w:tblW w:w="0" w:type="auto"/>
        <w:tblLayout w:type="fixed"/>
        <w:tblLook w:val="04A0"/>
      </w:tblPr>
      <w:tblGrid>
        <w:gridCol w:w="1000"/>
        <w:gridCol w:w="600"/>
        <w:gridCol w:w="1400"/>
      </w:tblGrid>
      <w:tr w14:paraId="50D78A64" w14:textId="77777777">
        <w:tblPrEx>
          <w:tblW w:w="0" w:type="auto"/>
          <w:tblLayout w:type="fixed"/>
          <w:tblLook w:val="04A0"/>
        </w:tblPrEx>
        <w:trPr>
          <w:trHeight w:hRule="exact" w:val="20"/>
        </w:trPr>
        <w:tc>
          <w:tcPr>
            <w:tcW w:w="1600" w:type="dxa"/>
            <w:gridSpan w:val="2"/>
            <w:tcMar>
              <w:top w:w="0" w:type="dxa"/>
              <w:left w:w="0" w:type="dxa"/>
              <w:bottom w:w="0" w:type="dxa"/>
              <w:right w:w="0" w:type="dxa"/>
            </w:tcMar>
            <w:vAlign w:val="center"/>
          </w:tcPr>
          <w:p w:rsidR="002C1A01" w14:paraId="6EEB4D1F" w14:textId="77777777">
            <w:pPr>
              <w:rPr>
                <w:rFonts w:ascii="Arial" w:eastAsia="Arial" w:hAnsi="Arial" w:cs="Arial"/>
                <w:color w:val="232323"/>
                <w:sz w:val="16"/>
                <w:lang w:val="fr-FR"/>
              </w:rPr>
            </w:pPr>
            <w:bookmarkStart w:id="0" w:name="COVER_START"/>
            <w:bookmarkEnd w:id="0"/>
          </w:p>
        </w:tc>
        <w:tc>
          <w:tcPr>
            <w:tcW w:w="1400" w:type="dxa"/>
            <w:tcMar>
              <w:top w:w="0" w:type="dxa"/>
              <w:left w:w="0" w:type="dxa"/>
              <w:bottom w:w="0" w:type="dxa"/>
              <w:right w:w="0" w:type="dxa"/>
            </w:tcMar>
          </w:tcPr>
          <w:p w:rsidR="002C1A01" w14:paraId="53FA9FF6" w14:textId="77777777">
            <w:pPr>
              <w:rPr>
                <w:sz w:val="2"/>
              </w:rPr>
            </w:pPr>
          </w:p>
        </w:tc>
      </w:tr>
      <w:tr w14:paraId="4342FE8B" w14:textId="77777777">
        <w:tblPrEx>
          <w:tblW w:w="0" w:type="auto"/>
          <w:tblLayout w:type="fixed"/>
          <w:tblLook w:val="04A0"/>
        </w:tblPrEx>
        <w:trPr>
          <w:trHeight w:hRule="exact" w:val="965"/>
        </w:trPr>
        <w:tc>
          <w:tcPr>
            <w:tcW w:w="1000" w:type="dxa"/>
            <w:tcMar>
              <w:top w:w="0" w:type="dxa"/>
              <w:left w:w="0" w:type="dxa"/>
              <w:bottom w:w="0" w:type="dxa"/>
              <w:right w:w="0" w:type="dxa"/>
            </w:tcMar>
          </w:tcPr>
          <w:p w:rsidR="002C1A01" w14:paraId="77E4F8FD" w14:textId="77777777">
            <w:pPr>
              <w:rPr>
                <w:sz w:val="2"/>
              </w:rPr>
            </w:pPr>
          </w:p>
        </w:tc>
        <w:tc>
          <w:tcPr>
            <w:tcW w:w="600" w:type="dxa"/>
            <w:tcMar>
              <w:top w:w="0" w:type="dxa"/>
              <w:left w:w="0" w:type="dxa"/>
              <w:bottom w:w="0" w:type="dxa"/>
              <w:right w:w="0" w:type="dxa"/>
            </w:tcMar>
          </w:tcPr>
          <w:p w:rsidR="002C1A01" w14:paraId="2630F9DF" w14:textId="77777777">
            <w:pPr>
              <w:rPr>
                <w:sz w:val="2"/>
              </w:rPr>
            </w:pPr>
          </w:p>
        </w:tc>
        <w:tc>
          <w:tcPr>
            <w:tcW w:w="1400" w:type="dxa"/>
            <w:tcMar>
              <w:top w:w="0" w:type="dxa"/>
              <w:left w:w="0" w:type="dxa"/>
              <w:bottom w:w="0" w:type="dxa"/>
              <w:right w:w="0" w:type="dxa"/>
            </w:tcMar>
          </w:tcPr>
          <w:p w:rsidR="002C1A01" w14:paraId="3FEEB282" w14:textId="77777777">
            <w:pPr>
              <w:rPr>
                <w:sz w:val="2"/>
              </w:rPr>
            </w:pPr>
          </w:p>
        </w:tc>
      </w:tr>
      <w:tr w14:paraId="6DAE4DA9" w14:textId="77777777">
        <w:tblPrEx>
          <w:tblW w:w="0" w:type="auto"/>
          <w:tblLayout w:type="fixed"/>
          <w:tblLook w:val="04A0"/>
        </w:tblPrEx>
        <w:trPr>
          <w:trHeight w:hRule="exact" w:val="1645"/>
        </w:trPr>
        <w:tc>
          <w:tcPr>
            <w:tcW w:w="1000" w:type="dxa"/>
            <w:tcMar>
              <w:top w:w="0" w:type="dxa"/>
              <w:left w:w="0" w:type="dxa"/>
              <w:bottom w:w="0" w:type="dxa"/>
              <w:right w:w="0" w:type="dxa"/>
            </w:tcMar>
          </w:tcPr>
          <w:p w:rsidR="002C1A01" w14:paraId="7C2BE1C0" w14:textId="77777777">
            <w:pPr>
              <w:rPr>
                <w:sz w:val="2"/>
              </w:rPr>
            </w:pPr>
          </w:p>
        </w:tc>
        <w:tc>
          <w:tcPr>
            <w:tcW w:w="2000" w:type="dxa"/>
            <w:gridSpan w:val="2"/>
            <w:tcMar>
              <w:top w:w="0" w:type="dxa"/>
              <w:left w:w="0" w:type="dxa"/>
              <w:bottom w:w="0" w:type="dxa"/>
              <w:right w:w="0" w:type="dxa"/>
            </w:tcMar>
          </w:tcPr>
          <w:p w:rsidR="002C1A01" w14:paraId="3A8078FD" w14:textId="77777777">
            <w:pPr>
              <w:rPr>
                <w:sz w:val="2"/>
              </w:rPr>
            </w:pPr>
            <w:r>
              <w:rPr>
                <w:noProof/>
              </w:rPr>
              <w:drawing>
                <wp:inline distT="0" distB="0" distL="0" distR="0">
                  <wp:extent cx="1270000" cy="1054620"/>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270000" cy="1054620"/>
                          </a:xfrm>
                          <a:prstGeom prst="rect">
                            <a:avLst/>
                          </a:prstGeom>
                          <a:noFill/>
                          <a:ln>
                            <a:noFill/>
                          </a:ln>
                        </pic:spPr>
                      </pic:pic>
                    </a:graphicData>
                  </a:graphic>
                </wp:inline>
              </w:drawing>
            </w:r>
          </w:p>
        </w:tc>
      </w:tr>
      <w:tr w14:paraId="290620DC" w14:textId="77777777">
        <w:tblPrEx>
          <w:tblW w:w="0" w:type="auto"/>
          <w:tblLayout w:type="fixed"/>
          <w:tblLook w:val="04A0"/>
        </w:tblPrEx>
        <w:trPr>
          <w:trHeight w:hRule="exact" w:val="145"/>
        </w:trPr>
        <w:tc>
          <w:tcPr>
            <w:tcW w:w="1000" w:type="dxa"/>
            <w:tcMar>
              <w:top w:w="0" w:type="dxa"/>
              <w:left w:w="0" w:type="dxa"/>
              <w:bottom w:w="0" w:type="dxa"/>
              <w:right w:w="0" w:type="dxa"/>
            </w:tcMar>
          </w:tcPr>
          <w:p w:rsidR="002C1A01" w14:paraId="52E63EBC" w14:textId="77777777">
            <w:pPr>
              <w:rPr>
                <w:sz w:val="2"/>
              </w:rPr>
            </w:pPr>
          </w:p>
        </w:tc>
        <w:tc>
          <w:tcPr>
            <w:tcW w:w="600" w:type="dxa"/>
            <w:tcMar>
              <w:top w:w="0" w:type="dxa"/>
              <w:left w:w="0" w:type="dxa"/>
              <w:bottom w:w="0" w:type="dxa"/>
              <w:right w:w="0" w:type="dxa"/>
            </w:tcMar>
          </w:tcPr>
          <w:p w:rsidR="002C1A01" w14:paraId="66019354" w14:textId="77777777">
            <w:pPr>
              <w:rPr>
                <w:sz w:val="2"/>
              </w:rPr>
            </w:pPr>
          </w:p>
        </w:tc>
        <w:tc>
          <w:tcPr>
            <w:tcW w:w="1400" w:type="dxa"/>
            <w:tcMar>
              <w:top w:w="0" w:type="dxa"/>
              <w:left w:w="0" w:type="dxa"/>
              <w:bottom w:w="0" w:type="dxa"/>
              <w:right w:w="0" w:type="dxa"/>
            </w:tcMar>
          </w:tcPr>
          <w:p w:rsidR="002C1A01" w14:paraId="657DDFF8" w14:textId="77777777">
            <w:pPr>
              <w:rPr>
                <w:sz w:val="2"/>
              </w:rPr>
            </w:pPr>
          </w:p>
        </w:tc>
      </w:tr>
    </w:tbl>
    <w:p w:rsidR="002C1A01" w:rsidRPr="00507883" w14:paraId="6B2763BF" w14:textId="77777777">
      <w:pPr>
        <w:spacing w:line="240" w:lineRule="exact"/>
        <w:rPr>
          <w:lang w:val="fr-FR"/>
        </w:rPr>
      </w:pPr>
      <w:r w:rsidRPr="00507883">
        <w:rPr>
          <w:lang w:val="fr-FR"/>
        </w:rPr>
        <w:t xml:space="preserve"> </w:t>
      </w:r>
    </w:p>
    <w:p w:rsidR="002C1A01" w:rsidRPr="00507883" w14:paraId="612A8FB2" w14:textId="77777777">
      <w:pPr>
        <w:spacing w:line="240" w:lineRule="exact"/>
        <w:rPr>
          <w:lang w:val="fr-FR"/>
        </w:rPr>
      </w:pPr>
    </w:p>
    <w:p w:rsidR="002C1A01" w:rsidRPr="00507883" w14:paraId="38D77C80" w14:textId="77777777">
      <w:pPr>
        <w:spacing w:line="240" w:lineRule="exact"/>
        <w:rPr>
          <w:lang w:val="fr-FR"/>
        </w:rPr>
      </w:pPr>
    </w:p>
    <w:p w:rsidR="002C1A01" w:rsidRPr="00507883" w14:paraId="3DD0165D" w14:textId="77777777">
      <w:pPr>
        <w:spacing w:after="565" w:line="240" w:lineRule="exact"/>
        <w:rPr>
          <w:lang w:val="fr-FR"/>
        </w:rPr>
      </w:pPr>
    </w:p>
    <w:p w:rsidR="002C1A01" w14:paraId="72F6BBC8" w14:textId="77777777">
      <w:pPr>
        <w:spacing w:before="340" w:after="75"/>
        <w:ind w:left="1980" w:right="520"/>
        <w:rPr>
          <w:rFonts w:ascii="Arial" w:eastAsia="Arial" w:hAnsi="Arial" w:cs="Arial"/>
          <w:b/>
          <w:color w:val="003C46"/>
          <w:sz w:val="48"/>
          <w:lang w:val="fr-FR"/>
        </w:rPr>
      </w:pPr>
      <w:r>
        <w:rPr>
          <w:rFonts w:ascii="Arial" w:eastAsia="Arial" w:hAnsi="Arial" w:cs="Arial"/>
          <w:b/>
          <w:color w:val="003C46"/>
          <w:sz w:val="48"/>
          <w:lang w:val="fr-FR"/>
        </w:rPr>
        <w:t>BFT ETAT EURO OBLIGATIONS VERTES</w:t>
      </w:r>
    </w:p>
    <w:p w:rsidR="002C1A01" w:rsidRPr="00507883" w14:paraId="7E8EEB3A" w14:textId="77777777">
      <w:pPr>
        <w:spacing w:line="240" w:lineRule="exact"/>
        <w:rPr>
          <w:lang w:val="fr-FR"/>
        </w:rPr>
      </w:pPr>
    </w:p>
    <w:p w:rsidR="002C1A01" w:rsidRPr="00507883" w14:paraId="4BE30EC6" w14:textId="77777777">
      <w:pPr>
        <w:spacing w:after="95" w:line="240" w:lineRule="exact"/>
        <w:rPr>
          <w:lang w:val="fr-FR"/>
        </w:rPr>
      </w:pPr>
    </w:p>
    <w:p w:rsidR="002C1A01" w14:paraId="60BAA1C3" w14:textId="77777777">
      <w:pPr>
        <w:spacing w:before="80" w:after="95"/>
        <w:ind w:left="1980" w:right="1920"/>
        <w:rPr>
          <w:rFonts w:ascii="Arial" w:eastAsia="Arial" w:hAnsi="Arial" w:cs="Arial"/>
          <w:b/>
          <w:color w:val="003C46"/>
          <w:sz w:val="40"/>
          <w:lang w:val="fr-FR"/>
        </w:rPr>
      </w:pPr>
      <w:r>
        <w:rPr>
          <w:rFonts w:ascii="Arial" w:eastAsia="Arial" w:hAnsi="Arial" w:cs="Arial"/>
          <w:b/>
          <w:color w:val="003C46"/>
          <w:sz w:val="40"/>
          <w:lang w:val="fr-FR"/>
        </w:rPr>
        <w:t>Informations semestrielles</w:t>
      </w:r>
    </w:p>
    <w:p w:rsidR="002C1A01" w14:paraId="72DC9BE4" w14:textId="77777777">
      <w:pPr>
        <w:spacing w:before="80" w:after="15"/>
        <w:ind w:left="1980" w:right="1940"/>
        <w:rPr>
          <w:rFonts w:ascii="Arial" w:eastAsia="Arial" w:hAnsi="Arial" w:cs="Arial"/>
          <w:b/>
          <w:color w:val="003C46"/>
          <w:sz w:val="40"/>
          <w:lang w:val="fr-FR"/>
        </w:rPr>
      </w:pPr>
      <w:r>
        <w:rPr>
          <w:rFonts w:ascii="Arial" w:eastAsia="Arial" w:hAnsi="Arial" w:cs="Arial"/>
          <w:b/>
          <w:color w:val="003C46"/>
          <w:sz w:val="40"/>
          <w:lang w:val="fr-FR"/>
        </w:rPr>
        <w:t>Juin 2025</w:t>
      </w:r>
    </w:p>
    <w:p w:rsidR="002C1A01" w:rsidRPr="00507883" w14:paraId="145562CE" w14:textId="77777777">
      <w:pPr>
        <w:spacing w:line="240" w:lineRule="exact"/>
        <w:rPr>
          <w:lang w:val="fr-FR"/>
        </w:rPr>
      </w:pPr>
    </w:p>
    <w:p w:rsidR="002C1A01" w:rsidRPr="00507883" w14:paraId="2ABC3EBF" w14:textId="77777777">
      <w:pPr>
        <w:spacing w:line="240" w:lineRule="exact"/>
        <w:rPr>
          <w:lang w:val="fr-FR"/>
        </w:rPr>
      </w:pPr>
    </w:p>
    <w:p w:rsidR="002C1A01" w:rsidRPr="00507883" w14:paraId="12BFEAEC" w14:textId="77777777">
      <w:pPr>
        <w:spacing w:line="240" w:lineRule="exact"/>
        <w:rPr>
          <w:lang w:val="fr-FR"/>
        </w:rPr>
      </w:pPr>
    </w:p>
    <w:p w:rsidR="002C1A01" w:rsidRPr="00507883" w14:paraId="67A428CA" w14:textId="77777777">
      <w:pPr>
        <w:spacing w:after="310" w:line="240" w:lineRule="exact"/>
        <w:rPr>
          <w:lang w:val="fr-FR"/>
        </w:rPr>
      </w:pPr>
    </w:p>
    <w:p w:rsidR="002C1A01" w14:paraId="1FBDAB0C" w14:textId="77777777">
      <w:pPr>
        <w:spacing w:before="280" w:after="60"/>
        <w:ind w:left="1980" w:right="1380"/>
        <w:rPr>
          <w:rFonts w:ascii="Arial" w:eastAsia="Arial" w:hAnsi="Arial" w:cs="Arial"/>
          <w:b/>
          <w:color w:val="003C46"/>
          <w:sz w:val="26"/>
          <w:lang w:val="fr-FR"/>
        </w:rPr>
      </w:pPr>
      <w:r>
        <w:rPr>
          <w:rFonts w:ascii="Arial" w:eastAsia="Arial" w:hAnsi="Arial" w:cs="Arial"/>
          <w:b/>
          <w:color w:val="003C46"/>
          <w:sz w:val="26"/>
          <w:lang w:val="fr-FR"/>
        </w:rPr>
        <w:t>OPCVM de BFT Investment Managers</w:t>
      </w:r>
    </w:p>
    <w:p w:rsidR="002C1A01" w:rsidRPr="00507883" w14:paraId="4A57A0C8" w14:textId="77777777">
      <w:pPr>
        <w:spacing w:after="80" w:line="240" w:lineRule="exact"/>
        <w:rPr>
          <w:lang w:val="fr-FR"/>
        </w:rPr>
      </w:pPr>
    </w:p>
    <w:p w:rsidR="002C1A01" w14:paraId="1EC0060E" w14:textId="77777777">
      <w:pPr>
        <w:pStyle w:val="CoverPropertyValue"/>
        <w:spacing w:before="20" w:after="20"/>
        <w:ind w:left="2000" w:right="300"/>
        <w:rPr>
          <w:lang w:val="fr-FR"/>
        </w:rPr>
      </w:pPr>
      <w:r>
        <w:rPr>
          <w:b/>
          <w:lang w:val="fr-FR"/>
        </w:rPr>
        <w:t xml:space="preserve">Société de Gestion : </w:t>
      </w:r>
      <w:r>
        <w:rPr>
          <w:b/>
          <w:lang w:val="fr-FR"/>
        </w:rPr>
        <w:fldChar w:fldCharType="begin"/>
      </w:r>
      <w:r>
        <w:rPr>
          <w:b/>
          <w:lang w:val="fr-FR"/>
        </w:rPr>
        <w:instrText>0</w:instrText>
      </w:r>
      <w:r>
        <w:rPr>
          <w:b/>
          <w:lang w:val="fr-FR"/>
        </w:rPr>
        <w:fldChar w:fldCharType="end"/>
      </w:r>
      <w:r>
        <w:rPr>
          <w:lang w:val="fr-FR"/>
        </w:rPr>
        <w:t xml:space="preserve"> BFT Investment Managers</w:t>
      </w:r>
    </w:p>
    <w:p w:rsidR="002C1A01" w14:paraId="47B5020E" w14:textId="77777777">
      <w:pPr>
        <w:pStyle w:val="CoverPropertyValue"/>
        <w:spacing w:before="20" w:after="20"/>
        <w:ind w:left="2000" w:right="300"/>
        <w:rPr>
          <w:lang w:val="fr-FR"/>
        </w:rPr>
      </w:pPr>
      <w:r>
        <w:rPr>
          <w:b/>
          <w:lang w:val="fr-FR"/>
        </w:rPr>
        <w:t xml:space="preserve">Sous délégataire de gestion comptable en titre : </w:t>
      </w:r>
      <w:r>
        <w:rPr>
          <w:b/>
          <w:lang w:val="fr-FR"/>
        </w:rPr>
        <w:fldChar w:fldCharType="begin"/>
      </w:r>
      <w:r>
        <w:rPr>
          <w:b/>
          <w:lang w:val="fr-FR"/>
        </w:rPr>
        <w:instrText>0</w:instrText>
      </w:r>
      <w:r>
        <w:rPr>
          <w:b/>
          <w:lang w:val="fr-FR"/>
        </w:rPr>
        <w:fldChar w:fldCharType="end"/>
      </w:r>
      <w:r>
        <w:rPr>
          <w:lang w:val="fr-FR"/>
        </w:rPr>
        <w:t xml:space="preserve"> </w:t>
      </w:r>
      <w:r>
        <w:rPr>
          <w:lang w:val="fr-FR"/>
        </w:rPr>
        <w:t>Caceis</w:t>
      </w:r>
      <w:r>
        <w:rPr>
          <w:lang w:val="fr-FR"/>
        </w:rPr>
        <w:t xml:space="preserve"> </w:t>
      </w:r>
      <w:r>
        <w:rPr>
          <w:lang w:val="fr-FR"/>
        </w:rPr>
        <w:t>Fund</w:t>
      </w:r>
      <w:r>
        <w:rPr>
          <w:lang w:val="fr-FR"/>
        </w:rPr>
        <w:t xml:space="preserve"> Administration</w:t>
      </w:r>
    </w:p>
    <w:p w:rsidR="002C1A01" w14:paraId="061CAB0E" w14:textId="77777777">
      <w:pPr>
        <w:pStyle w:val="CoverPropertyValue"/>
        <w:spacing w:before="20" w:after="20"/>
        <w:ind w:left="2000" w:right="300"/>
        <w:rPr>
          <w:lang w:val="fr-FR"/>
        </w:rPr>
      </w:pPr>
      <w:r>
        <w:rPr>
          <w:b/>
          <w:lang w:val="fr-FR"/>
        </w:rPr>
        <w:t xml:space="preserve">Dépositaire : </w:t>
      </w:r>
      <w:r>
        <w:rPr>
          <w:b/>
          <w:lang w:val="fr-FR"/>
        </w:rPr>
        <w:fldChar w:fldCharType="begin"/>
      </w:r>
      <w:r>
        <w:rPr>
          <w:b/>
          <w:lang w:val="fr-FR"/>
        </w:rPr>
        <w:instrText>0</w:instrText>
      </w:r>
      <w:r>
        <w:rPr>
          <w:b/>
          <w:lang w:val="fr-FR"/>
        </w:rPr>
        <w:fldChar w:fldCharType="end"/>
      </w:r>
      <w:r>
        <w:rPr>
          <w:lang w:val="fr-FR"/>
        </w:rPr>
        <w:t xml:space="preserve"> </w:t>
      </w:r>
      <w:r>
        <w:rPr>
          <w:lang w:val="fr-FR"/>
        </w:rPr>
        <w:t>Caceis</w:t>
      </w:r>
      <w:r>
        <w:rPr>
          <w:lang w:val="fr-FR"/>
        </w:rPr>
        <w:t xml:space="preserve"> Bank</w:t>
      </w:r>
    </w:p>
    <w:p w:rsidR="002C1A01" w14:paraId="14DAF501" w14:textId="77777777">
      <w:pPr>
        <w:pStyle w:val="CoverPropertyValue"/>
        <w:spacing w:before="20"/>
        <w:ind w:left="2000" w:right="300"/>
        <w:rPr>
          <w:lang w:val="fr-FR"/>
        </w:rPr>
      </w:pPr>
      <w:r>
        <w:rPr>
          <w:b/>
          <w:lang w:val="fr-FR"/>
        </w:rPr>
        <w:t xml:space="preserve">Commissaire aux Comptes : </w:t>
      </w:r>
      <w:r>
        <w:rPr>
          <w:b/>
          <w:lang w:val="fr-FR"/>
        </w:rPr>
        <w:fldChar w:fldCharType="begin"/>
      </w:r>
      <w:r>
        <w:rPr>
          <w:b/>
          <w:lang w:val="fr-FR"/>
        </w:rPr>
        <w:instrText>0</w:instrText>
      </w:r>
      <w:r>
        <w:rPr>
          <w:b/>
          <w:lang w:val="fr-FR"/>
        </w:rPr>
        <w:fldChar w:fldCharType="end"/>
      </w:r>
      <w:r>
        <w:rPr>
          <w:lang w:val="fr-FR"/>
        </w:rPr>
        <w:t xml:space="preserve"> </w:t>
      </w:r>
      <w:r>
        <w:rPr>
          <w:lang w:val="fr-FR"/>
        </w:rPr>
        <w:t>Pricewaterhousecoopers</w:t>
      </w:r>
      <w:r>
        <w:rPr>
          <w:lang w:val="fr-FR"/>
        </w:rPr>
        <w:t xml:space="preserve"> Audit</w:t>
      </w:r>
    </w:p>
    <w:p w:rsidR="002C1A01" w:rsidRPr="00507883" w14:paraId="2EF5F4B1" w14:textId="77777777">
      <w:pPr>
        <w:spacing w:after="135" w:line="240" w:lineRule="exact"/>
        <w:rPr>
          <w:lang w:val="fr-FR"/>
        </w:rPr>
      </w:pPr>
    </w:p>
    <w:p w:rsidR="002C1A01" w14:paraId="2CB8EF29" w14:textId="77777777">
      <w:pPr>
        <w:spacing w:before="60" w:after="15"/>
        <w:ind w:left="2000" w:right="1920"/>
        <w:rPr>
          <w:rFonts w:ascii="Arial" w:eastAsia="Arial" w:hAnsi="Arial" w:cs="Arial"/>
          <w:i/>
          <w:color w:val="232323"/>
          <w:sz w:val="16"/>
          <w:lang w:val="fr-FR"/>
        </w:rPr>
      </w:pPr>
      <w:r>
        <w:rPr>
          <w:rFonts w:ascii="Arial" w:eastAsia="Arial" w:hAnsi="Arial" w:cs="Arial"/>
          <w:i/>
          <w:color w:val="232323"/>
          <w:sz w:val="16"/>
          <w:lang w:val="fr-FR"/>
        </w:rPr>
        <w:t>Le document périodique ne fait pas l’objet d’une certification par le Commissaire aux comptes de l’OPC.</w:t>
      </w:r>
    </w:p>
    <w:p w:rsidR="002C1A01" w:rsidRPr="00507883" w14:paraId="4DBBCEF6" w14:textId="77777777">
      <w:pPr>
        <w:spacing w:line="240" w:lineRule="exact"/>
        <w:rPr>
          <w:lang w:val="fr-FR"/>
        </w:rPr>
      </w:pPr>
    </w:p>
    <w:p w:rsidR="002C1A01" w:rsidRPr="00507883" w14:paraId="38FF8FC1" w14:textId="77777777">
      <w:pPr>
        <w:spacing w:line="240" w:lineRule="exact"/>
        <w:rPr>
          <w:lang w:val="fr-FR"/>
        </w:rPr>
      </w:pPr>
    </w:p>
    <w:p w:rsidR="002C1A01" w:rsidRPr="00507883" w14:paraId="3F3AB787" w14:textId="77777777">
      <w:pPr>
        <w:spacing w:line="240" w:lineRule="exact"/>
        <w:rPr>
          <w:lang w:val="fr-FR"/>
        </w:rPr>
      </w:pPr>
    </w:p>
    <w:p w:rsidR="002C1A01" w:rsidRPr="00507883" w14:paraId="4A9F9CC5" w14:textId="77777777">
      <w:pPr>
        <w:spacing w:line="240" w:lineRule="exact"/>
        <w:rPr>
          <w:lang w:val="fr-FR"/>
        </w:rPr>
      </w:pPr>
    </w:p>
    <w:p w:rsidR="002C1A01" w:rsidRPr="00507883" w14:paraId="684E0C87" w14:textId="77777777">
      <w:pPr>
        <w:spacing w:line="240" w:lineRule="exact"/>
        <w:rPr>
          <w:lang w:val="fr-FR"/>
        </w:rPr>
      </w:pPr>
    </w:p>
    <w:p w:rsidR="002C1A01" w:rsidRPr="00507883" w14:paraId="15438484" w14:textId="77777777">
      <w:pPr>
        <w:spacing w:line="240" w:lineRule="exact"/>
        <w:rPr>
          <w:lang w:val="fr-FR"/>
        </w:rPr>
      </w:pPr>
    </w:p>
    <w:p w:rsidR="002C1A01" w:rsidRPr="00507883" w14:paraId="5A3F7DE4" w14:textId="77777777">
      <w:pPr>
        <w:spacing w:line="240" w:lineRule="exact"/>
        <w:rPr>
          <w:lang w:val="fr-FR"/>
        </w:rPr>
      </w:pPr>
    </w:p>
    <w:p w:rsidR="002C1A01" w:rsidRPr="00507883" w14:paraId="50CD67AC" w14:textId="77777777">
      <w:pPr>
        <w:spacing w:line="240" w:lineRule="exact"/>
        <w:rPr>
          <w:lang w:val="fr-FR"/>
        </w:rPr>
      </w:pPr>
    </w:p>
    <w:p w:rsidR="002C1A01" w:rsidRPr="00507883" w14:paraId="730F1523" w14:textId="77777777">
      <w:pPr>
        <w:spacing w:line="240" w:lineRule="exact"/>
        <w:rPr>
          <w:lang w:val="fr-FR"/>
        </w:rPr>
      </w:pPr>
    </w:p>
    <w:p w:rsidR="002C1A01" w:rsidRPr="00507883" w14:paraId="24AACFE2" w14:textId="77777777">
      <w:pPr>
        <w:spacing w:line="240" w:lineRule="exact"/>
        <w:rPr>
          <w:lang w:val="fr-FR"/>
        </w:rPr>
      </w:pPr>
    </w:p>
    <w:p w:rsidR="002C1A01" w:rsidRPr="00507883" w14:paraId="47F5E7CB" w14:textId="77777777">
      <w:pPr>
        <w:spacing w:line="240" w:lineRule="exact"/>
        <w:rPr>
          <w:lang w:val="fr-FR"/>
        </w:rPr>
      </w:pPr>
    </w:p>
    <w:p w:rsidR="002C1A01" w:rsidRPr="00507883" w14:paraId="3FCA36A8" w14:textId="77777777">
      <w:pPr>
        <w:spacing w:line="240" w:lineRule="exact"/>
        <w:rPr>
          <w:lang w:val="fr-FR"/>
        </w:rPr>
      </w:pPr>
    </w:p>
    <w:p w:rsidR="002C1A01" w:rsidRPr="00507883" w14:paraId="4B9F91B0" w14:textId="77777777">
      <w:pPr>
        <w:spacing w:after="45" w:line="240" w:lineRule="exact"/>
        <w:rPr>
          <w:lang w:val="fr-FR"/>
        </w:rPr>
      </w:pPr>
    </w:p>
    <w:p w:rsidR="002C1A01" w14:paraId="43A4F1CB" w14:textId="77777777">
      <w:pPr>
        <w:ind w:right="10300"/>
        <w:rPr>
          <w:rFonts w:ascii="Arial" w:eastAsia="Arial" w:hAnsi="Arial" w:cs="Arial"/>
          <w:color w:val="232323"/>
          <w:sz w:val="16"/>
          <w:lang w:val="fr-FR"/>
        </w:rPr>
        <w:sectPr>
          <w:pgSz w:w="11900" w:h="16840"/>
          <w:pgMar w:top="0" w:right="0" w:bottom="0" w:left="0" w:header="0" w:footer="0" w:gutter="0"/>
          <w:cols w:space="720"/>
          <w:docGrid w:linePitch="360"/>
        </w:sectPr>
      </w:pPr>
      <w:bookmarkStart w:id="1" w:name="COVER_END"/>
      <w:bookmarkEnd w:id="1"/>
    </w:p>
    <w:p w:rsidR="002C1A01" w:rsidRPr="00507883" w14:paraId="29DCBEF5" w14:textId="77777777">
      <w:pPr>
        <w:spacing w:line="15" w:lineRule="exact"/>
        <w:rPr>
          <w:sz w:val="2"/>
          <w:lang w:val="fr-FR"/>
        </w:rPr>
      </w:pPr>
    </w:p>
    <w:p w:rsidR="002C1A01" w14:paraId="1496780D" w14:textId="77777777">
      <w:pPr>
        <w:pStyle w:val="TechnicalBookmark"/>
        <w:rPr>
          <w:lang w:val="fr-FR"/>
        </w:rPr>
      </w:pPr>
      <w:r>
        <w:rPr>
          <w:lang w:val="fr-FR"/>
        </w:rPr>
        <w:fldChar w:fldCharType="begin"/>
      </w:r>
      <w:r>
        <w:rPr>
          <w:lang w:val="fr-FR"/>
        </w:rPr>
        <w:instrText xml:space="preserve"> SET 641002540996BFD5A55D12F7A43BFE91 "" </w:instrText>
      </w:r>
      <w:r>
        <w:rPr>
          <w:lang w:val="fr-FR"/>
        </w:rPr>
        <w:fldChar w:fldCharType="separate"/>
      </w:r>
      <w:bookmarkStart w:id="2" w:name="641002540996BFD5A55D12F7A43BFE91"/>
      <w:bookmarkEnd w:id="2"/>
      <w:r>
        <w:rPr>
          <w:lang w:val="fr-FR"/>
        </w:rPr>
        <w:fldChar w:fldCharType="end"/>
      </w:r>
    </w:p>
    <w:p w:rsidR="002C1A01" w14:paraId="6B88434B" w14:textId="77777777">
      <w:pPr>
        <w:pStyle w:val="H1"/>
        <w:rPr>
          <w:lang w:val="fr-FR"/>
        </w:rPr>
      </w:pPr>
      <w:bookmarkStart w:id="3" w:name="Etat_du_patrimoine_en_EUR"/>
      <w:bookmarkEnd w:id="3"/>
      <w:r>
        <w:rPr>
          <w:lang w:val="fr-FR"/>
        </w:rPr>
        <w:t>Etat du patrimoine en EUR</w:t>
      </w:r>
    </w:p>
    <w:p w:rsidR="002C1A01" w14:paraId="658A7367" w14:textId="77777777">
      <w:pPr>
        <w:pStyle w:val="RefToc1"/>
        <w:rPr>
          <w:lang w:val="fr-FR"/>
        </w:rPr>
      </w:pPr>
      <w:bookmarkStart w:id="4" w:name="BK_6B6AB55AD17959C0B12AE6F48CF8C3BA"/>
      <w:bookmarkEnd w:id="4"/>
      <w:r>
        <w:rPr>
          <w:lang w:val="fr-FR"/>
        </w:rPr>
        <w:t>Etat du patrimoine en EUR</w:t>
      </w:r>
    </w:p>
    <w:p w:rsidR="002C1A01" w14:paraId="0B7A2AA3" w14:textId="77777777">
      <w:pPr>
        <w:pStyle w:val="TechnicalBookmark"/>
        <w:rPr>
          <w:lang w:val="fr-FR"/>
        </w:rPr>
      </w:pPr>
      <w:r>
        <w:rPr>
          <w:lang w:val="fr-FR"/>
        </w:rPr>
        <w:fldChar w:fldCharType="begin"/>
      </w:r>
      <w:r>
        <w:rPr>
          <w:lang w:val="fr-FR"/>
        </w:rPr>
        <w:instrText xml:space="preserve"> SET A26C39B7B8AE826D248DA3398F4FC9F7 "" </w:instrText>
      </w:r>
      <w:r>
        <w:rPr>
          <w:lang w:val="fr-FR"/>
        </w:rPr>
        <w:fldChar w:fldCharType="separate"/>
      </w:r>
      <w:bookmarkStart w:id="5" w:name="A26C39B7B8AE826D248DA3398F4FC9F7"/>
      <w:bookmarkEnd w:id="5"/>
      <w:r>
        <w:rPr>
          <w:lang w:val="fr-FR"/>
        </w:rPr>
        <w:fldChar w:fldCharType="end"/>
      </w:r>
    </w:p>
    <w:p w:rsidR="002C1A01" w14:paraId="68C25820" w14:textId="77777777">
      <w:pPr>
        <w:pStyle w:val="TechnicalBookmark"/>
        <w:rPr>
          <w:lang w:val="fr-FR"/>
        </w:rPr>
      </w:pPr>
    </w:p>
    <w:tbl>
      <w:tblPr>
        <w:tblW w:w="5000" w:type="pct"/>
        <w:tblLayout w:type="fixed"/>
        <w:tblLook w:val="04A0"/>
      </w:tblPr>
      <w:tblGrid>
        <w:gridCol w:w="7472"/>
        <w:gridCol w:w="2150"/>
      </w:tblGrid>
      <w:tr w14:paraId="11EE4479" w14:textId="77777777">
        <w:tblPrEx>
          <w:tblW w:w="5000" w:type="pct"/>
          <w:tblLayout w:type="fixed"/>
          <w:tblLook w:val="04A0"/>
        </w:tblPrEx>
        <w:trPr>
          <w:trHeight w:val="385"/>
        </w:trPr>
        <w:tc>
          <w:tcPr>
            <w:tcW w:w="80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2C1A01" w14:paraId="02BBA436" w14:textId="77777777">
            <w:pPr>
              <w:pStyle w:val="EnteteTabFirstColBordureCentre"/>
              <w:rPr>
                <w:lang w:val="fr-FR"/>
              </w:rPr>
            </w:pPr>
            <w:r>
              <w:rPr>
                <w:lang w:val="fr-FR"/>
              </w:rPr>
              <w:t>Eléments de l'état du patrimoine</w:t>
            </w:r>
          </w:p>
        </w:tc>
        <w:tc>
          <w:tcPr>
            <w:tcW w:w="23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2C1A01" w14:paraId="73976443" w14:textId="77777777">
            <w:pPr>
              <w:pStyle w:val="EnteteTabLastColBordure"/>
              <w:spacing w:line="184" w:lineRule="exact"/>
              <w:rPr>
                <w:lang w:val="fr-FR"/>
              </w:rPr>
            </w:pPr>
            <w:r>
              <w:rPr>
                <w:lang w:val="fr-FR"/>
              </w:rPr>
              <w:t>Montant à l'arrêté périodique (*)</w:t>
            </w:r>
          </w:p>
        </w:tc>
      </w:tr>
      <w:tr w14:paraId="1CF6A230" w14:textId="77777777">
        <w:tblPrEx>
          <w:tblW w:w="5000" w:type="pct"/>
          <w:tblLayout w:type="fixed"/>
          <w:tblLook w:val="04A0"/>
        </w:tblPrEx>
        <w:trPr>
          <w:trHeight w:val="322"/>
        </w:trPr>
        <w:tc>
          <w:tcPr>
            <w:tcW w:w="8000" w:type="dxa"/>
            <w:tcBorders>
              <w:left w:val="single" w:sz="4" w:space="0" w:color="000000"/>
            </w:tcBorders>
            <w:tcMar>
              <w:top w:w="0" w:type="dxa"/>
              <w:left w:w="0" w:type="dxa"/>
              <w:bottom w:w="22" w:type="dxa"/>
              <w:right w:w="0" w:type="dxa"/>
            </w:tcMar>
            <w:vAlign w:val="center"/>
          </w:tcPr>
          <w:p w:rsidR="002C1A01" w14:paraId="7CC5902C" w14:textId="77777777">
            <w:pPr>
              <w:pStyle w:val="Tab1FirstColNonGras"/>
              <w:rPr>
                <w:lang w:val="fr-FR"/>
              </w:rPr>
            </w:pPr>
            <w:r>
              <w:rPr>
                <w:lang w:val="fr-FR"/>
              </w:rPr>
              <w:t>a) Titres financiers éligibles mentionnés au 1° du I de l'article L. 214-20 du code monétaire et financier</w:t>
            </w: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4238ED5B" w14:textId="77777777">
            <w:pPr>
              <w:pStyle w:val="Tab1LastColNonGras"/>
              <w:rPr>
                <w:lang w:val="fr-FR"/>
              </w:rPr>
            </w:pPr>
            <w:r>
              <w:rPr>
                <w:lang w:val="fr-FR"/>
              </w:rPr>
              <w:t>42 068 223,28</w:t>
            </w:r>
          </w:p>
        </w:tc>
      </w:tr>
      <w:tr w14:paraId="7D8F3A58" w14:textId="77777777">
        <w:tblPrEx>
          <w:tblW w:w="5000" w:type="pct"/>
          <w:tblLayout w:type="fixed"/>
          <w:tblLook w:val="04A0"/>
        </w:tblPrEx>
        <w:trPr>
          <w:trHeight w:val="322"/>
        </w:trPr>
        <w:tc>
          <w:tcPr>
            <w:tcW w:w="8000" w:type="dxa"/>
            <w:tcBorders>
              <w:left w:val="single" w:sz="4" w:space="0" w:color="000000"/>
            </w:tcBorders>
            <w:tcMar>
              <w:top w:w="0" w:type="dxa"/>
              <w:left w:w="0" w:type="dxa"/>
              <w:bottom w:w="22" w:type="dxa"/>
              <w:right w:w="0" w:type="dxa"/>
            </w:tcMar>
            <w:vAlign w:val="center"/>
          </w:tcPr>
          <w:p w:rsidR="002C1A01" w14:paraId="3CB8D505" w14:textId="77777777">
            <w:pPr>
              <w:pStyle w:val="Tab1FirstColNonGras"/>
              <w:rPr>
                <w:lang w:val="fr-FR"/>
              </w:rPr>
            </w:pPr>
            <w:r>
              <w:rPr>
                <w:lang w:val="fr-FR"/>
              </w:rPr>
              <w:t>b) Avoirs bancaires</w:t>
            </w: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19D0E288" w14:textId="77777777">
            <w:pPr>
              <w:pStyle w:val="Tab1LastColNonGras"/>
              <w:rPr>
                <w:lang w:val="fr-FR"/>
              </w:rPr>
            </w:pPr>
            <w:r>
              <w:rPr>
                <w:lang w:val="fr-FR"/>
              </w:rPr>
              <w:t>223 067,23</w:t>
            </w:r>
          </w:p>
        </w:tc>
      </w:tr>
      <w:tr w14:paraId="5B7E84FB" w14:textId="77777777">
        <w:tblPrEx>
          <w:tblW w:w="5000" w:type="pct"/>
          <w:tblLayout w:type="fixed"/>
          <w:tblLook w:val="04A0"/>
        </w:tblPrEx>
        <w:trPr>
          <w:trHeight w:val="322"/>
        </w:trPr>
        <w:tc>
          <w:tcPr>
            <w:tcW w:w="8000" w:type="dxa"/>
            <w:tcBorders>
              <w:left w:val="single" w:sz="4" w:space="0" w:color="000000"/>
            </w:tcBorders>
            <w:tcMar>
              <w:top w:w="0" w:type="dxa"/>
              <w:left w:w="0" w:type="dxa"/>
              <w:bottom w:w="22" w:type="dxa"/>
              <w:right w:w="0" w:type="dxa"/>
            </w:tcMar>
            <w:vAlign w:val="center"/>
          </w:tcPr>
          <w:p w:rsidR="002C1A01" w14:paraId="7ABE31FC" w14:textId="77777777">
            <w:pPr>
              <w:pStyle w:val="Tab1FirstColNonGras"/>
              <w:rPr>
                <w:lang w:val="fr-FR"/>
              </w:rPr>
            </w:pPr>
            <w:r>
              <w:rPr>
                <w:lang w:val="fr-FR"/>
              </w:rPr>
              <w:t>c) Autres actifs détenus par l'OPC</w:t>
            </w: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6D907FAA" w14:textId="77777777">
            <w:pPr>
              <w:pStyle w:val="Tab1LastColNonGras"/>
              <w:rPr>
                <w:lang w:val="fr-FR"/>
              </w:rPr>
            </w:pPr>
            <w:r>
              <w:rPr>
                <w:lang w:val="fr-FR"/>
              </w:rPr>
              <w:t>1 250,00</w:t>
            </w:r>
          </w:p>
        </w:tc>
      </w:tr>
      <w:tr w14:paraId="3FEAA569" w14:textId="77777777">
        <w:tblPrEx>
          <w:tblW w:w="5000" w:type="pct"/>
          <w:tblLayout w:type="fixed"/>
          <w:tblLook w:val="04A0"/>
        </w:tblPrEx>
        <w:trPr>
          <w:trHeight w:val="322"/>
        </w:trPr>
        <w:tc>
          <w:tcPr>
            <w:tcW w:w="8000" w:type="dxa"/>
            <w:tcBorders>
              <w:left w:val="single" w:sz="4" w:space="0" w:color="000000"/>
            </w:tcBorders>
            <w:tcMar>
              <w:top w:w="0" w:type="dxa"/>
              <w:left w:w="0" w:type="dxa"/>
              <w:bottom w:w="22" w:type="dxa"/>
              <w:right w:w="0" w:type="dxa"/>
            </w:tcMar>
            <w:vAlign w:val="center"/>
          </w:tcPr>
          <w:p w:rsidR="002C1A01" w14:paraId="1FC08480" w14:textId="77777777">
            <w:pPr>
              <w:pStyle w:val="Tab1FirstColNonGras"/>
              <w:rPr>
                <w:lang w:val="fr-FR"/>
              </w:rPr>
            </w:pPr>
            <w:r>
              <w:rPr>
                <w:lang w:val="fr-FR"/>
              </w:rPr>
              <w:t xml:space="preserve">d) Total des actifs détenus par l'OPC (lignes </w:t>
            </w:r>
            <w:r>
              <w:rPr>
                <w:lang w:val="fr-FR"/>
              </w:rPr>
              <w:t>a+b+c</w:t>
            </w:r>
            <w:r>
              <w:rPr>
                <w:lang w:val="fr-FR"/>
              </w:rPr>
              <w:t>)</w:t>
            </w: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37A7EAE2" w14:textId="77777777">
            <w:pPr>
              <w:pStyle w:val="Tab1LastColNonGras"/>
              <w:rPr>
                <w:lang w:val="fr-FR"/>
              </w:rPr>
            </w:pPr>
            <w:r>
              <w:rPr>
                <w:lang w:val="fr-FR"/>
              </w:rPr>
              <w:t>42 292 540,51</w:t>
            </w:r>
          </w:p>
        </w:tc>
      </w:tr>
      <w:tr w14:paraId="7CFC4DBF" w14:textId="77777777">
        <w:tblPrEx>
          <w:tblW w:w="5000" w:type="pct"/>
          <w:tblLayout w:type="fixed"/>
          <w:tblLook w:val="04A0"/>
        </w:tblPrEx>
        <w:trPr>
          <w:trHeight w:val="322"/>
        </w:trPr>
        <w:tc>
          <w:tcPr>
            <w:tcW w:w="8000" w:type="dxa"/>
            <w:tcBorders>
              <w:left w:val="single" w:sz="4" w:space="0" w:color="000000"/>
            </w:tcBorders>
            <w:tcMar>
              <w:top w:w="0" w:type="dxa"/>
              <w:left w:w="0" w:type="dxa"/>
              <w:bottom w:w="22" w:type="dxa"/>
              <w:right w:w="0" w:type="dxa"/>
            </w:tcMar>
            <w:vAlign w:val="center"/>
          </w:tcPr>
          <w:p w:rsidR="002C1A01" w14:paraId="27D887A9" w14:textId="77777777">
            <w:pPr>
              <w:pStyle w:val="Tab1FirstColNonGras"/>
              <w:rPr>
                <w:lang w:val="fr-FR"/>
              </w:rPr>
            </w:pPr>
            <w:r>
              <w:rPr>
                <w:lang w:val="fr-FR"/>
              </w:rPr>
              <w:t>e) Passif</w:t>
            </w: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38D9220E" w14:textId="77777777">
            <w:pPr>
              <w:pStyle w:val="Tab1LastColNonGras"/>
              <w:rPr>
                <w:lang w:val="fr-FR"/>
              </w:rPr>
            </w:pPr>
            <w:r>
              <w:rPr>
                <w:lang w:val="fr-FR"/>
              </w:rPr>
              <w:t>-21 603,04</w:t>
            </w:r>
          </w:p>
        </w:tc>
      </w:tr>
      <w:tr w14:paraId="0AD53669" w14:textId="77777777">
        <w:tblPrEx>
          <w:tblW w:w="5000" w:type="pct"/>
          <w:tblLayout w:type="fixed"/>
          <w:tblLook w:val="04A0"/>
        </w:tblPrEx>
        <w:trPr>
          <w:trHeight w:val="322"/>
        </w:trPr>
        <w:tc>
          <w:tcPr>
            <w:tcW w:w="8000" w:type="dxa"/>
            <w:tcBorders>
              <w:left w:val="single" w:sz="4" w:space="0" w:color="000000"/>
              <w:bottom w:val="single" w:sz="4" w:space="0" w:color="000000"/>
            </w:tcBorders>
            <w:tcMar>
              <w:top w:w="0" w:type="dxa"/>
              <w:left w:w="0" w:type="dxa"/>
              <w:bottom w:w="22" w:type="dxa"/>
              <w:right w:w="0" w:type="dxa"/>
            </w:tcMar>
            <w:vAlign w:val="center"/>
          </w:tcPr>
          <w:p w:rsidR="002C1A01" w14:paraId="763F9058" w14:textId="77777777">
            <w:pPr>
              <w:pStyle w:val="Tab1FirstColNonGrasBordureDown"/>
              <w:rPr>
                <w:lang w:val="fr-FR"/>
              </w:rPr>
            </w:pPr>
            <w:r>
              <w:rPr>
                <w:lang w:val="fr-FR"/>
              </w:rPr>
              <w:t xml:space="preserve">f) Valeur nette d'inventaire (lignes </w:t>
            </w:r>
            <w:r>
              <w:rPr>
                <w:lang w:val="fr-FR"/>
              </w:rPr>
              <w:t>d+e</w:t>
            </w:r>
            <w:r>
              <w:rPr>
                <w:lang w:val="fr-FR"/>
              </w:rPr>
              <w:t xml:space="preserve"> = actif net de l'OPC)</w:t>
            </w:r>
          </w:p>
        </w:tc>
        <w:tc>
          <w:tcPr>
            <w:tcW w:w="23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7F9178D3" w14:textId="77777777">
            <w:pPr>
              <w:pStyle w:val="Tab1LastColNonGrasBordureDown"/>
              <w:rPr>
                <w:lang w:val="fr-FR"/>
              </w:rPr>
            </w:pPr>
            <w:r>
              <w:rPr>
                <w:lang w:val="fr-FR"/>
              </w:rPr>
              <w:t>42 270 937,47</w:t>
            </w:r>
          </w:p>
        </w:tc>
      </w:tr>
    </w:tbl>
    <w:p w:rsidR="002C1A01" w14:paraId="30950215" w14:textId="77777777">
      <w:pPr>
        <w:pStyle w:val="TechnicalBookmark"/>
        <w:rPr>
          <w:sz w:val="2"/>
          <w:lang w:val="fr-FR"/>
        </w:rPr>
      </w:pPr>
    </w:p>
    <w:p w:rsidR="002C1A01" w14:paraId="5F7DB259" w14:textId="77777777">
      <w:pPr>
        <w:pStyle w:val="TableNote"/>
        <w:spacing w:before="100" w:after="30"/>
        <w:rPr>
          <w:lang w:val="fr-FR"/>
        </w:rPr>
      </w:pPr>
      <w:r>
        <w:rPr>
          <w:lang w:val="fr-FR"/>
        </w:rPr>
        <w:t>(*) Les montants sont signés</w:t>
      </w:r>
    </w:p>
    <w:p w:rsidR="002C1A01" w14:paraId="742FEE8C" w14:textId="77777777">
      <w:pPr>
        <w:pStyle w:val="BreakLine"/>
        <w:rPr>
          <w:lang w:val="fr-FR"/>
        </w:rPr>
      </w:pPr>
      <w:r>
        <w:rPr>
          <w:lang w:val="fr-FR"/>
        </w:rPr>
        <w:t xml:space="preserve"> </w:t>
      </w:r>
    </w:p>
    <w:p w:rsidR="002C1A01" w14:paraId="6DDF787A" w14:textId="77777777">
      <w:pPr>
        <w:pStyle w:val="TechnicalBookmark"/>
        <w:rPr>
          <w:lang w:val="fr-FR"/>
        </w:rPr>
      </w:pPr>
      <w:r>
        <w:rPr>
          <w:lang w:val="fr-FR"/>
        </w:rPr>
        <w:fldChar w:fldCharType="begin"/>
      </w:r>
      <w:r>
        <w:rPr>
          <w:lang w:val="fr-FR"/>
        </w:rPr>
        <w:instrText xml:space="preserve"> SET E665893EE3426F9DACD517DB1D29F4BE "" </w:instrText>
      </w:r>
      <w:r>
        <w:rPr>
          <w:lang w:val="fr-FR"/>
        </w:rPr>
        <w:fldChar w:fldCharType="separate"/>
      </w:r>
      <w:bookmarkStart w:id="6" w:name="E665893EE3426F9DACD517DB1D29F4BE"/>
      <w:bookmarkEnd w:id="6"/>
      <w:r>
        <w:rPr>
          <w:lang w:val="fr-FR"/>
        </w:rPr>
        <w:fldChar w:fldCharType="end"/>
      </w:r>
    </w:p>
    <w:p w:rsidR="002C1A01" w14:paraId="311DD7D5" w14:textId="77777777">
      <w:pPr>
        <w:pStyle w:val="H1SPACEBEFORE"/>
        <w:ind w:right="2400"/>
        <w:rPr>
          <w:lang w:val="fr-FR"/>
        </w:rPr>
      </w:pPr>
      <w:r>
        <w:rPr>
          <w:lang w:val="fr-FR"/>
        </w:rPr>
        <w:t>|</w:t>
      </w:r>
    </w:p>
    <w:p w:rsidR="002C1A01" w14:paraId="60EDD56D" w14:textId="77777777">
      <w:pPr>
        <w:pStyle w:val="H1"/>
        <w:rPr>
          <w:lang w:val="fr-FR"/>
        </w:rPr>
      </w:pPr>
      <w:bookmarkStart w:id="7" w:name="Nombre_de_parts_en_circulation_et_valeur"/>
      <w:bookmarkEnd w:id="7"/>
      <w:r>
        <w:rPr>
          <w:lang w:val="fr-FR"/>
        </w:rPr>
        <w:t>Nombre de parts en circulation et valeur nette d'inventaire par part</w:t>
      </w:r>
    </w:p>
    <w:p w:rsidR="002C1A01" w14:paraId="1F21A8A4" w14:textId="77777777">
      <w:pPr>
        <w:pStyle w:val="RefToc1"/>
        <w:rPr>
          <w:lang w:val="fr-FR"/>
        </w:rPr>
      </w:pPr>
      <w:bookmarkStart w:id="8" w:name="BK_5FC29098830DA85CB78F6B7A7A369631"/>
      <w:bookmarkEnd w:id="8"/>
      <w:r>
        <w:rPr>
          <w:lang w:val="fr-FR"/>
        </w:rPr>
        <w:t>Nombre de parts en circulation et valeur nette d'inventaire par part</w:t>
      </w:r>
    </w:p>
    <w:p w:rsidR="002C1A01" w14:paraId="694F6096" w14:textId="77777777">
      <w:pPr>
        <w:pStyle w:val="TechnicalBookmark"/>
        <w:rPr>
          <w:lang w:val="fr-FR"/>
        </w:rPr>
      </w:pPr>
      <w:r>
        <w:rPr>
          <w:lang w:val="fr-FR"/>
        </w:rPr>
        <w:fldChar w:fldCharType="begin"/>
      </w:r>
      <w:r>
        <w:rPr>
          <w:lang w:val="fr-FR"/>
        </w:rPr>
        <w:instrText xml:space="preserve"> SET BC5EFEEA8446AC0A83FED4B0662DBDD2 "" </w:instrText>
      </w:r>
      <w:r>
        <w:rPr>
          <w:lang w:val="fr-FR"/>
        </w:rPr>
        <w:fldChar w:fldCharType="separate"/>
      </w:r>
      <w:bookmarkStart w:id="9" w:name="BC5EFEEA8446AC0A83FED4B0662DBDD2"/>
      <w:bookmarkEnd w:id="9"/>
      <w:r>
        <w:rPr>
          <w:lang w:val="fr-FR"/>
        </w:rPr>
        <w:fldChar w:fldCharType="end"/>
      </w:r>
    </w:p>
    <w:p w:rsidR="002C1A01" w14:paraId="25393F7F" w14:textId="77777777">
      <w:pPr>
        <w:pStyle w:val="TechnicalBookmark"/>
        <w:rPr>
          <w:lang w:val="fr-FR"/>
        </w:rPr>
      </w:pPr>
    </w:p>
    <w:tbl>
      <w:tblPr>
        <w:tblW w:w="5000" w:type="pct"/>
        <w:tblLayout w:type="fixed"/>
        <w:tblLook w:val="04A0"/>
      </w:tblPr>
      <w:tblGrid>
        <w:gridCol w:w="3726"/>
        <w:gridCol w:w="1127"/>
        <w:gridCol w:w="1592"/>
        <w:gridCol w:w="1592"/>
        <w:gridCol w:w="1585"/>
      </w:tblGrid>
      <w:tr w14:paraId="582B0B8F" w14:textId="77777777">
        <w:tblPrEx>
          <w:tblW w:w="5000" w:type="pct"/>
          <w:tblLayout w:type="fixed"/>
          <w:tblLook w:val="04A0"/>
        </w:tblPrEx>
        <w:trPr>
          <w:trHeight w:val="385"/>
        </w:trPr>
        <w:tc>
          <w:tcPr>
            <w:tcW w:w="40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2C1A01" w14:paraId="2045BF49" w14:textId="77777777">
            <w:pPr>
              <w:pStyle w:val="EnteteTabFirstColBordureCentre"/>
              <w:rPr>
                <w:lang w:val="fr-FR"/>
              </w:rPr>
            </w:pPr>
            <w:r>
              <w:rPr>
                <w:lang w:val="fr-FR"/>
              </w:rPr>
              <w:t>Part</w:t>
            </w: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2EC80653" w14:textId="77777777">
            <w:pPr>
              <w:pStyle w:val="EnteteTabMiddleColBordure"/>
              <w:rPr>
                <w:lang w:val="fr-FR"/>
              </w:rPr>
            </w:pPr>
            <w:r>
              <w:rPr>
                <w:lang w:val="fr-FR"/>
              </w:rPr>
              <w:t>Type de part</w:t>
            </w:r>
          </w:p>
        </w:tc>
        <w:tc>
          <w:tcPr>
            <w:tcW w:w="17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4AA75779" w14:textId="77777777">
            <w:pPr>
              <w:pStyle w:val="EnteteTabMiddleColBordure"/>
              <w:rPr>
                <w:lang w:val="fr-FR"/>
              </w:rPr>
            </w:pPr>
            <w:r>
              <w:rPr>
                <w:lang w:val="fr-FR"/>
              </w:rPr>
              <w:t>Actif net de la part</w:t>
            </w:r>
          </w:p>
        </w:tc>
        <w:tc>
          <w:tcPr>
            <w:tcW w:w="17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10D39513" w14:textId="77777777">
            <w:pPr>
              <w:pStyle w:val="EnteteTabMiddleColBordure"/>
              <w:spacing w:line="184" w:lineRule="exact"/>
              <w:rPr>
                <w:lang w:val="fr-FR"/>
              </w:rPr>
            </w:pPr>
            <w:r>
              <w:rPr>
                <w:lang w:val="fr-FR"/>
              </w:rPr>
              <w:t>Nombre de parts en circulation</w:t>
            </w:r>
          </w:p>
        </w:tc>
        <w:tc>
          <w:tcPr>
            <w:tcW w:w="17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2C1A01" w14:paraId="200AC4C2" w14:textId="77777777">
            <w:pPr>
              <w:pStyle w:val="EnteteTabLastColBordure"/>
              <w:spacing w:line="184" w:lineRule="exact"/>
              <w:rPr>
                <w:lang w:val="fr-FR"/>
              </w:rPr>
            </w:pPr>
            <w:r>
              <w:rPr>
                <w:lang w:val="fr-FR"/>
              </w:rPr>
              <w:t>Valeur nette d'inventaire par part</w:t>
            </w:r>
          </w:p>
        </w:tc>
      </w:tr>
      <w:tr w14:paraId="7AEC155E" w14:textId="77777777">
        <w:tblPrEx>
          <w:tblW w:w="5000" w:type="pct"/>
          <w:tblLayout w:type="fixed"/>
          <w:tblLook w:val="04A0"/>
        </w:tblPrEx>
        <w:trPr>
          <w:trHeight w:val="362"/>
        </w:trPr>
        <w:tc>
          <w:tcPr>
            <w:tcW w:w="4000" w:type="dxa"/>
            <w:tcBorders>
              <w:left w:val="single" w:sz="4" w:space="0" w:color="000000"/>
              <w:bottom w:val="single" w:sz="4" w:space="0" w:color="000000"/>
            </w:tcBorders>
            <w:tcMar>
              <w:top w:w="0" w:type="dxa"/>
              <w:left w:w="0" w:type="dxa"/>
              <w:bottom w:w="22" w:type="dxa"/>
              <w:right w:w="0" w:type="dxa"/>
            </w:tcMar>
            <w:vAlign w:val="center"/>
          </w:tcPr>
          <w:p w:rsidR="002C1A01" w14:paraId="066758ED" w14:textId="77777777">
            <w:pPr>
              <w:pStyle w:val="Tab1FirstColNonGrasBordureDown"/>
              <w:rPr>
                <w:lang w:val="fr-FR"/>
              </w:rPr>
            </w:pPr>
            <w:r>
              <w:rPr>
                <w:lang w:val="fr-FR"/>
              </w:rPr>
              <w:t>BFT ETAT EURO OBLIGATIONS VERTES Part I-C en EUR</w:t>
            </w:r>
          </w:p>
        </w:tc>
        <w:tc>
          <w:tcPr>
            <w:tcW w:w="12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45CB25C2" w14:textId="77777777">
            <w:pPr>
              <w:pStyle w:val="Tab1MiddleColNonGrasBordureDownCentre"/>
              <w:rPr>
                <w:lang w:val="fr-FR"/>
              </w:rPr>
            </w:pPr>
            <w:r>
              <w:rPr>
                <w:lang w:val="fr-FR"/>
              </w:rPr>
              <w:t>C</w:t>
            </w:r>
          </w:p>
        </w:tc>
        <w:tc>
          <w:tcPr>
            <w:tcW w:w="17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1D745D05" w14:textId="77777777">
            <w:pPr>
              <w:pStyle w:val="Tab1MiddleColNonGrasBordureDown"/>
              <w:rPr>
                <w:lang w:val="fr-FR"/>
              </w:rPr>
            </w:pPr>
            <w:r>
              <w:rPr>
                <w:lang w:val="fr-FR"/>
              </w:rPr>
              <w:t>101 452,51</w:t>
            </w:r>
          </w:p>
        </w:tc>
        <w:tc>
          <w:tcPr>
            <w:tcW w:w="17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14213E9E" w14:textId="77777777">
            <w:pPr>
              <w:pStyle w:val="Tab1MiddleColNonGrasBordureDown"/>
              <w:rPr>
                <w:lang w:val="fr-FR"/>
              </w:rPr>
            </w:pPr>
            <w:r>
              <w:rPr>
                <w:lang w:val="fr-FR"/>
              </w:rPr>
              <w:t>10,000</w:t>
            </w:r>
          </w:p>
        </w:tc>
        <w:tc>
          <w:tcPr>
            <w:tcW w:w="17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5A6BF6E8" w14:textId="77777777">
            <w:pPr>
              <w:pStyle w:val="Tab1LastColNonGrasBordureDown"/>
              <w:rPr>
                <w:lang w:val="fr-FR"/>
              </w:rPr>
            </w:pPr>
            <w:r>
              <w:rPr>
                <w:lang w:val="fr-FR"/>
              </w:rPr>
              <w:t>10 145,25</w:t>
            </w:r>
          </w:p>
        </w:tc>
      </w:tr>
      <w:tr w14:paraId="0351767B" w14:textId="77777777">
        <w:tblPrEx>
          <w:tblW w:w="5000" w:type="pct"/>
          <w:tblLayout w:type="fixed"/>
          <w:tblLook w:val="04A0"/>
        </w:tblPrEx>
        <w:trPr>
          <w:trHeight w:val="362"/>
        </w:trPr>
        <w:tc>
          <w:tcPr>
            <w:tcW w:w="4000" w:type="dxa"/>
            <w:tcBorders>
              <w:left w:val="single" w:sz="4" w:space="0" w:color="000000"/>
              <w:bottom w:val="single" w:sz="4" w:space="0" w:color="000000"/>
            </w:tcBorders>
            <w:tcMar>
              <w:top w:w="0" w:type="dxa"/>
              <w:left w:w="0" w:type="dxa"/>
              <w:bottom w:w="22" w:type="dxa"/>
              <w:right w:w="0" w:type="dxa"/>
            </w:tcMar>
            <w:vAlign w:val="center"/>
          </w:tcPr>
          <w:p w:rsidR="002C1A01" w14:paraId="4DFCB75A" w14:textId="77777777">
            <w:pPr>
              <w:pStyle w:val="Tab1FirstColNonGrasBordureDown"/>
              <w:rPr>
                <w:lang w:val="fr-FR"/>
              </w:rPr>
            </w:pPr>
            <w:r>
              <w:rPr>
                <w:lang w:val="fr-FR"/>
              </w:rPr>
              <w:t>BFT ETAT EURO OBLIGATIONS VERTES Part L-C en EUR</w:t>
            </w:r>
          </w:p>
        </w:tc>
        <w:tc>
          <w:tcPr>
            <w:tcW w:w="12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7312C970" w14:textId="77777777">
            <w:pPr>
              <w:pStyle w:val="Tab1MiddleColNonGrasBordureDownCentre"/>
              <w:rPr>
                <w:lang w:val="fr-FR"/>
              </w:rPr>
            </w:pPr>
            <w:r>
              <w:rPr>
                <w:lang w:val="fr-FR"/>
              </w:rPr>
              <w:t>C</w:t>
            </w:r>
          </w:p>
        </w:tc>
        <w:tc>
          <w:tcPr>
            <w:tcW w:w="17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32C6D469" w14:textId="77777777">
            <w:pPr>
              <w:pStyle w:val="Tab1MiddleColNonGrasBordureDown"/>
              <w:rPr>
                <w:lang w:val="fr-FR"/>
              </w:rPr>
            </w:pPr>
            <w:r>
              <w:rPr>
                <w:lang w:val="fr-FR"/>
              </w:rPr>
              <w:t>17 532,05</w:t>
            </w:r>
          </w:p>
        </w:tc>
        <w:tc>
          <w:tcPr>
            <w:tcW w:w="17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10CF8A67" w14:textId="77777777">
            <w:pPr>
              <w:pStyle w:val="Tab1MiddleColNonGrasBordureDown"/>
              <w:rPr>
                <w:lang w:val="fr-FR"/>
              </w:rPr>
            </w:pPr>
            <w:r>
              <w:rPr>
                <w:lang w:val="fr-FR"/>
              </w:rPr>
              <w:t>177,198</w:t>
            </w:r>
          </w:p>
        </w:tc>
        <w:tc>
          <w:tcPr>
            <w:tcW w:w="17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04FD451F" w14:textId="77777777">
            <w:pPr>
              <w:pStyle w:val="Tab1LastColNonGrasBordureDown"/>
              <w:rPr>
                <w:lang w:val="fr-FR"/>
              </w:rPr>
            </w:pPr>
            <w:r>
              <w:rPr>
                <w:lang w:val="fr-FR"/>
              </w:rPr>
              <w:t>98,94</w:t>
            </w:r>
          </w:p>
        </w:tc>
      </w:tr>
      <w:tr w14:paraId="602CB435" w14:textId="77777777">
        <w:tblPrEx>
          <w:tblW w:w="5000" w:type="pct"/>
          <w:tblLayout w:type="fixed"/>
          <w:tblLook w:val="04A0"/>
        </w:tblPrEx>
        <w:trPr>
          <w:trHeight w:val="362"/>
        </w:trPr>
        <w:tc>
          <w:tcPr>
            <w:tcW w:w="4000" w:type="dxa"/>
            <w:tcBorders>
              <w:left w:val="single" w:sz="4" w:space="0" w:color="000000"/>
              <w:bottom w:val="single" w:sz="4" w:space="0" w:color="000000"/>
            </w:tcBorders>
            <w:tcMar>
              <w:top w:w="0" w:type="dxa"/>
              <w:left w:w="0" w:type="dxa"/>
              <w:bottom w:w="22" w:type="dxa"/>
              <w:right w:w="0" w:type="dxa"/>
            </w:tcMar>
            <w:vAlign w:val="center"/>
          </w:tcPr>
          <w:p w:rsidR="002C1A01" w14:paraId="673AF358" w14:textId="77777777">
            <w:pPr>
              <w:pStyle w:val="Tab1FirstColNonGrasBordureDown"/>
              <w:rPr>
                <w:lang w:val="fr-FR"/>
              </w:rPr>
            </w:pPr>
            <w:r>
              <w:rPr>
                <w:lang w:val="fr-FR"/>
              </w:rPr>
              <w:t>BFT ETAT EURO OBLIGATIONS VERTES Part N-C en EUR</w:t>
            </w:r>
          </w:p>
        </w:tc>
        <w:tc>
          <w:tcPr>
            <w:tcW w:w="12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5B966CAF" w14:textId="77777777">
            <w:pPr>
              <w:pStyle w:val="Tab1MiddleColNonGrasBordureDownCentre"/>
              <w:rPr>
                <w:lang w:val="fr-FR"/>
              </w:rPr>
            </w:pPr>
            <w:r>
              <w:rPr>
                <w:lang w:val="fr-FR"/>
              </w:rPr>
              <w:t>C</w:t>
            </w:r>
          </w:p>
        </w:tc>
        <w:tc>
          <w:tcPr>
            <w:tcW w:w="17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34D44DC4" w14:textId="77777777">
            <w:pPr>
              <w:pStyle w:val="Tab1MiddleColNonGrasBordureDown"/>
              <w:rPr>
                <w:lang w:val="fr-FR"/>
              </w:rPr>
            </w:pPr>
            <w:r>
              <w:rPr>
                <w:lang w:val="fr-FR"/>
              </w:rPr>
              <w:t>3 827 427,08</w:t>
            </w:r>
          </w:p>
        </w:tc>
        <w:tc>
          <w:tcPr>
            <w:tcW w:w="17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4FB82A06" w14:textId="77777777">
            <w:pPr>
              <w:pStyle w:val="Tab1MiddleColNonGrasBordureDown"/>
              <w:rPr>
                <w:lang w:val="fr-FR"/>
              </w:rPr>
            </w:pPr>
            <w:r>
              <w:rPr>
                <w:lang w:val="fr-FR"/>
              </w:rPr>
              <w:t>376,000</w:t>
            </w:r>
          </w:p>
        </w:tc>
        <w:tc>
          <w:tcPr>
            <w:tcW w:w="17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67310F81" w14:textId="77777777">
            <w:pPr>
              <w:pStyle w:val="Tab1LastColNonGrasBordureDown"/>
              <w:rPr>
                <w:lang w:val="fr-FR"/>
              </w:rPr>
            </w:pPr>
            <w:r>
              <w:rPr>
                <w:lang w:val="fr-FR"/>
              </w:rPr>
              <w:t>10 179,32</w:t>
            </w:r>
          </w:p>
        </w:tc>
      </w:tr>
      <w:tr w14:paraId="072038CB" w14:textId="77777777">
        <w:tblPrEx>
          <w:tblW w:w="5000" w:type="pct"/>
          <w:tblLayout w:type="fixed"/>
          <w:tblLook w:val="04A0"/>
        </w:tblPrEx>
        <w:trPr>
          <w:trHeight w:val="362"/>
        </w:trPr>
        <w:tc>
          <w:tcPr>
            <w:tcW w:w="4000" w:type="dxa"/>
            <w:tcBorders>
              <w:left w:val="single" w:sz="4" w:space="0" w:color="000000"/>
              <w:bottom w:val="single" w:sz="4" w:space="0" w:color="000000"/>
            </w:tcBorders>
            <w:tcMar>
              <w:top w:w="0" w:type="dxa"/>
              <w:left w:w="0" w:type="dxa"/>
              <w:bottom w:w="22" w:type="dxa"/>
              <w:right w:w="0" w:type="dxa"/>
            </w:tcMar>
            <w:vAlign w:val="center"/>
          </w:tcPr>
          <w:p w:rsidR="002C1A01" w14:paraId="2E0A481F" w14:textId="77777777">
            <w:pPr>
              <w:pStyle w:val="Tab1FirstColNonGrasBordureDown"/>
              <w:rPr>
                <w:lang w:val="fr-FR"/>
              </w:rPr>
            </w:pPr>
            <w:r>
              <w:rPr>
                <w:lang w:val="fr-FR"/>
              </w:rPr>
              <w:t>BFT ETAT EURO OBLIGATIONS VERTES Part P-C en EUR</w:t>
            </w:r>
          </w:p>
        </w:tc>
        <w:tc>
          <w:tcPr>
            <w:tcW w:w="12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5B7D9232" w14:textId="77777777">
            <w:pPr>
              <w:pStyle w:val="Tab1MiddleColNonGrasBordureDownCentre"/>
              <w:rPr>
                <w:lang w:val="fr-FR"/>
              </w:rPr>
            </w:pPr>
            <w:r>
              <w:rPr>
                <w:lang w:val="fr-FR"/>
              </w:rPr>
              <w:t>C</w:t>
            </w:r>
          </w:p>
        </w:tc>
        <w:tc>
          <w:tcPr>
            <w:tcW w:w="17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7B5E6632" w14:textId="77777777">
            <w:pPr>
              <w:pStyle w:val="Tab1MiddleColNonGrasBordureDown"/>
              <w:rPr>
                <w:lang w:val="fr-FR"/>
              </w:rPr>
            </w:pPr>
            <w:r>
              <w:rPr>
                <w:lang w:val="fr-FR"/>
              </w:rPr>
              <w:t>101,36</w:t>
            </w:r>
          </w:p>
        </w:tc>
        <w:tc>
          <w:tcPr>
            <w:tcW w:w="17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6F838ACA" w14:textId="77777777">
            <w:pPr>
              <w:pStyle w:val="Tab1MiddleColNonGrasBordureDown"/>
              <w:rPr>
                <w:lang w:val="fr-FR"/>
              </w:rPr>
            </w:pPr>
            <w:r>
              <w:rPr>
                <w:lang w:val="fr-FR"/>
              </w:rPr>
              <w:t>1,000</w:t>
            </w:r>
          </w:p>
        </w:tc>
        <w:tc>
          <w:tcPr>
            <w:tcW w:w="17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247066B0" w14:textId="77777777">
            <w:pPr>
              <w:pStyle w:val="Tab1LastColNonGrasBordureDown"/>
              <w:rPr>
                <w:lang w:val="fr-FR"/>
              </w:rPr>
            </w:pPr>
            <w:r>
              <w:rPr>
                <w:lang w:val="fr-FR"/>
              </w:rPr>
              <w:t>101,36</w:t>
            </w:r>
          </w:p>
        </w:tc>
      </w:tr>
      <w:tr w14:paraId="51C4EBFD" w14:textId="77777777">
        <w:tblPrEx>
          <w:tblW w:w="5000" w:type="pct"/>
          <w:tblLayout w:type="fixed"/>
          <w:tblLook w:val="04A0"/>
        </w:tblPrEx>
        <w:trPr>
          <w:trHeight w:val="362"/>
        </w:trPr>
        <w:tc>
          <w:tcPr>
            <w:tcW w:w="4000" w:type="dxa"/>
            <w:tcBorders>
              <w:left w:val="single" w:sz="4" w:space="0" w:color="000000"/>
              <w:bottom w:val="single" w:sz="4" w:space="0" w:color="000000"/>
            </w:tcBorders>
            <w:tcMar>
              <w:top w:w="0" w:type="dxa"/>
              <w:left w:w="0" w:type="dxa"/>
              <w:bottom w:w="22" w:type="dxa"/>
              <w:right w:w="0" w:type="dxa"/>
            </w:tcMar>
            <w:vAlign w:val="center"/>
          </w:tcPr>
          <w:p w:rsidR="002C1A01" w14:paraId="7A2F88D4" w14:textId="77777777">
            <w:pPr>
              <w:pStyle w:val="Tab1FirstColNonGrasBordureDown"/>
              <w:rPr>
                <w:lang w:val="fr-FR"/>
              </w:rPr>
            </w:pPr>
            <w:r>
              <w:rPr>
                <w:lang w:val="fr-FR"/>
              </w:rPr>
              <w:t>BFT ETAT EURO OBLIGATIONS VERTES Part R-C en EUR</w:t>
            </w:r>
          </w:p>
        </w:tc>
        <w:tc>
          <w:tcPr>
            <w:tcW w:w="12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0CA118FE" w14:textId="77777777">
            <w:pPr>
              <w:pStyle w:val="Tab1MiddleColNonGrasBordureDownCentre"/>
              <w:rPr>
                <w:lang w:val="fr-FR"/>
              </w:rPr>
            </w:pPr>
            <w:r>
              <w:rPr>
                <w:lang w:val="fr-FR"/>
              </w:rPr>
              <w:t>C</w:t>
            </w:r>
          </w:p>
        </w:tc>
        <w:tc>
          <w:tcPr>
            <w:tcW w:w="17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1B487203" w14:textId="77777777">
            <w:pPr>
              <w:pStyle w:val="Tab1MiddleColNonGrasBordureDown"/>
              <w:rPr>
                <w:lang w:val="fr-FR"/>
              </w:rPr>
            </w:pPr>
            <w:r>
              <w:rPr>
                <w:lang w:val="fr-FR"/>
              </w:rPr>
              <w:t>102,26</w:t>
            </w:r>
          </w:p>
        </w:tc>
        <w:tc>
          <w:tcPr>
            <w:tcW w:w="17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454A973C" w14:textId="77777777">
            <w:pPr>
              <w:pStyle w:val="Tab1MiddleColNonGrasBordureDown"/>
              <w:rPr>
                <w:lang w:val="fr-FR"/>
              </w:rPr>
            </w:pPr>
            <w:r>
              <w:rPr>
                <w:lang w:val="fr-FR"/>
              </w:rPr>
              <w:t>1,000</w:t>
            </w:r>
          </w:p>
        </w:tc>
        <w:tc>
          <w:tcPr>
            <w:tcW w:w="17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5998B0D6" w14:textId="77777777">
            <w:pPr>
              <w:pStyle w:val="Tab1LastColNonGrasBordureDown"/>
              <w:rPr>
                <w:lang w:val="fr-FR"/>
              </w:rPr>
            </w:pPr>
            <w:r>
              <w:rPr>
                <w:lang w:val="fr-FR"/>
              </w:rPr>
              <w:t>102,26</w:t>
            </w:r>
          </w:p>
        </w:tc>
      </w:tr>
      <w:tr w14:paraId="23E555AA" w14:textId="77777777">
        <w:tblPrEx>
          <w:tblW w:w="5000" w:type="pct"/>
          <w:tblLayout w:type="fixed"/>
          <w:tblLook w:val="04A0"/>
        </w:tblPrEx>
        <w:trPr>
          <w:trHeight w:val="362"/>
        </w:trPr>
        <w:tc>
          <w:tcPr>
            <w:tcW w:w="4000" w:type="dxa"/>
            <w:tcBorders>
              <w:left w:val="single" w:sz="4" w:space="0" w:color="000000"/>
              <w:bottom w:val="single" w:sz="4" w:space="0" w:color="000000"/>
            </w:tcBorders>
            <w:tcMar>
              <w:top w:w="0" w:type="dxa"/>
              <w:left w:w="0" w:type="dxa"/>
              <w:bottom w:w="22" w:type="dxa"/>
              <w:right w:w="0" w:type="dxa"/>
            </w:tcMar>
            <w:vAlign w:val="center"/>
          </w:tcPr>
          <w:p w:rsidR="002C1A01" w14:paraId="0A9E387B" w14:textId="77777777">
            <w:pPr>
              <w:pStyle w:val="Tab1FirstColNonGrasBordureDown"/>
              <w:rPr>
                <w:lang w:val="fr-FR"/>
              </w:rPr>
            </w:pPr>
            <w:r>
              <w:rPr>
                <w:lang w:val="fr-FR"/>
              </w:rPr>
              <w:t>BFT ETAT EURO OBLIGATIONS VERTES Part Z-C en EUR</w:t>
            </w:r>
          </w:p>
        </w:tc>
        <w:tc>
          <w:tcPr>
            <w:tcW w:w="12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72E98BEA" w14:textId="77777777">
            <w:pPr>
              <w:pStyle w:val="Tab1MiddleColNonGrasBordureDownCentre"/>
              <w:rPr>
                <w:lang w:val="fr-FR"/>
              </w:rPr>
            </w:pPr>
            <w:r>
              <w:rPr>
                <w:lang w:val="fr-FR"/>
              </w:rPr>
              <w:t>C</w:t>
            </w:r>
          </w:p>
        </w:tc>
        <w:tc>
          <w:tcPr>
            <w:tcW w:w="17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04A989EC" w14:textId="77777777">
            <w:pPr>
              <w:pStyle w:val="Tab1MiddleColNonGrasBordureDown"/>
              <w:rPr>
                <w:lang w:val="fr-FR"/>
              </w:rPr>
            </w:pPr>
            <w:r>
              <w:rPr>
                <w:lang w:val="fr-FR"/>
              </w:rPr>
              <w:t>38 324 322,21</w:t>
            </w:r>
          </w:p>
        </w:tc>
        <w:tc>
          <w:tcPr>
            <w:tcW w:w="17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771CC439" w14:textId="77777777">
            <w:pPr>
              <w:pStyle w:val="Tab1MiddleColNonGrasBordureDown"/>
              <w:rPr>
                <w:lang w:val="fr-FR"/>
              </w:rPr>
            </w:pPr>
            <w:r>
              <w:rPr>
                <w:lang w:val="fr-FR"/>
              </w:rPr>
              <w:t>3 773,898</w:t>
            </w:r>
          </w:p>
        </w:tc>
        <w:tc>
          <w:tcPr>
            <w:tcW w:w="17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25A0C654" w14:textId="77777777">
            <w:pPr>
              <w:pStyle w:val="Tab1LastColNonGrasBordureDown"/>
              <w:rPr>
                <w:lang w:val="fr-FR"/>
              </w:rPr>
            </w:pPr>
            <w:r>
              <w:rPr>
                <w:lang w:val="fr-FR"/>
              </w:rPr>
              <w:t>10 155,10</w:t>
            </w:r>
          </w:p>
        </w:tc>
      </w:tr>
    </w:tbl>
    <w:p w:rsidR="002C1A01" w14:paraId="301429BC" w14:textId="77777777">
      <w:pPr>
        <w:pStyle w:val="TechnicalBookmark"/>
        <w:rPr>
          <w:sz w:val="2"/>
          <w:lang w:val="fr-FR"/>
        </w:rPr>
        <w:sectPr>
          <w:headerReference w:type="default" r:id="rId5"/>
          <w:footerReference w:type="default" r:id="rId6"/>
          <w:pgSz w:w="11900" w:h="16840"/>
          <w:pgMar w:top="2154" w:right="1134" w:bottom="1134" w:left="1134" w:header="400" w:footer="400" w:gutter="0"/>
          <w:cols w:space="720"/>
        </w:sectPr>
      </w:pPr>
    </w:p>
    <w:p w:rsidR="002C1A01" w14:paraId="1091D602" w14:textId="77777777">
      <w:pPr>
        <w:spacing w:line="15" w:lineRule="exact"/>
        <w:rPr>
          <w:sz w:val="2"/>
        </w:rPr>
      </w:pPr>
    </w:p>
    <w:p w:rsidR="002C1A01" w14:paraId="45CBD3DB" w14:textId="77777777">
      <w:pPr>
        <w:pStyle w:val="TechnicalBookmark"/>
        <w:rPr>
          <w:lang w:val="fr-FR"/>
        </w:rPr>
      </w:pPr>
      <w:r>
        <w:rPr>
          <w:lang w:val="fr-FR"/>
        </w:rPr>
        <w:fldChar w:fldCharType="begin"/>
      </w:r>
      <w:r>
        <w:rPr>
          <w:lang w:val="fr-FR"/>
        </w:rPr>
        <w:instrText xml:space="preserve"> SET 54A0E56DD2288551CD17ED9F7FE0B272 "" </w:instrText>
      </w:r>
      <w:r>
        <w:rPr>
          <w:lang w:val="fr-FR"/>
        </w:rPr>
        <w:fldChar w:fldCharType="separate"/>
      </w:r>
      <w:bookmarkStart w:id="10" w:name="54A0E56DD2288551CD17ED9F7FE0B272"/>
      <w:bookmarkEnd w:id="10"/>
      <w:r>
        <w:rPr>
          <w:lang w:val="fr-FR"/>
        </w:rPr>
        <w:fldChar w:fldCharType="end"/>
      </w:r>
    </w:p>
    <w:p w:rsidR="002C1A01" w14:paraId="378B5D30" w14:textId="77777777">
      <w:pPr>
        <w:pStyle w:val="H1"/>
        <w:rPr>
          <w:lang w:val="fr-FR"/>
        </w:rPr>
      </w:pPr>
      <w:bookmarkStart w:id="11" w:name="Eléments_du_portefeuille_titres"/>
      <w:bookmarkEnd w:id="11"/>
      <w:r>
        <w:rPr>
          <w:lang w:val="fr-FR"/>
        </w:rPr>
        <w:t>Eléments du portefeuille titres</w:t>
      </w:r>
    </w:p>
    <w:p w:rsidR="002C1A01" w14:paraId="7882D21A" w14:textId="77777777">
      <w:pPr>
        <w:pStyle w:val="RefToc1"/>
        <w:rPr>
          <w:lang w:val="fr-FR"/>
        </w:rPr>
      </w:pPr>
      <w:bookmarkStart w:id="12" w:name="BK_087A59EF53C1FBD2097E123C1ABCE783"/>
      <w:bookmarkEnd w:id="12"/>
      <w:r>
        <w:rPr>
          <w:lang w:val="fr-FR"/>
        </w:rPr>
        <w:t>Eléments du portefeuille titres</w:t>
      </w:r>
    </w:p>
    <w:p w:rsidR="002C1A01" w14:paraId="4DC31D37" w14:textId="77777777">
      <w:pPr>
        <w:pStyle w:val="TechnicalBookmark"/>
        <w:rPr>
          <w:lang w:val="fr-FR"/>
        </w:rPr>
      </w:pPr>
      <w:r>
        <w:rPr>
          <w:lang w:val="fr-FR"/>
        </w:rPr>
        <w:fldChar w:fldCharType="begin"/>
      </w:r>
      <w:r>
        <w:rPr>
          <w:lang w:val="fr-FR"/>
        </w:rPr>
        <w:instrText xml:space="preserve"> SET 9291D56C7ACE2096169E831353FDDD00 "" </w:instrText>
      </w:r>
      <w:r>
        <w:rPr>
          <w:lang w:val="fr-FR"/>
        </w:rPr>
        <w:fldChar w:fldCharType="separate"/>
      </w:r>
      <w:bookmarkStart w:id="13" w:name="9291D56C7ACE2096169E831353FDDD00"/>
      <w:bookmarkEnd w:id="13"/>
      <w:r>
        <w:rPr>
          <w:lang w:val="fr-FR"/>
        </w:rPr>
        <w:fldChar w:fldCharType="end"/>
      </w:r>
    </w:p>
    <w:p w:rsidR="002C1A01" w14:paraId="5144A4DD" w14:textId="77777777">
      <w:pPr>
        <w:pStyle w:val="TechnicalBookmark"/>
        <w:rPr>
          <w:lang w:val="fr-FR"/>
        </w:rPr>
      </w:pPr>
    </w:p>
    <w:tbl>
      <w:tblPr>
        <w:tblW w:w="5000" w:type="pct"/>
        <w:tblLayout w:type="fixed"/>
        <w:tblLook w:val="04A0"/>
      </w:tblPr>
      <w:tblGrid>
        <w:gridCol w:w="5730"/>
        <w:gridCol w:w="1950"/>
        <w:gridCol w:w="1942"/>
      </w:tblGrid>
      <w:tr w14:paraId="2F3D8612" w14:textId="77777777">
        <w:tblPrEx>
          <w:tblW w:w="5000" w:type="pct"/>
          <w:tblLayout w:type="fixed"/>
          <w:tblLook w:val="04A0"/>
        </w:tblPrEx>
        <w:trPr>
          <w:trHeight w:val="385"/>
        </w:trPr>
        <w:tc>
          <w:tcPr>
            <w:tcW w:w="61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2C1A01" w14:paraId="5175A2FA" w14:textId="77777777">
            <w:pPr>
              <w:pStyle w:val="EnteteTabFirstColBordureCentre"/>
              <w:rPr>
                <w:lang w:val="fr-FR"/>
              </w:rPr>
            </w:pPr>
            <w:r>
              <w:rPr>
                <w:lang w:val="fr-FR"/>
              </w:rPr>
              <w:t>Eléments du portefeuille titres</w:t>
            </w:r>
          </w:p>
        </w:tc>
        <w:tc>
          <w:tcPr>
            <w:tcW w:w="20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28FA31DB" w14:textId="77777777">
            <w:pPr>
              <w:pStyle w:val="EnteteTabMiddleColBordure"/>
              <w:rPr>
                <w:lang w:val="fr-FR"/>
              </w:rPr>
            </w:pPr>
            <w:r>
              <w:rPr>
                <w:lang w:val="fr-FR"/>
              </w:rPr>
              <w:t>Pourcentage actif net (*)</w:t>
            </w:r>
          </w:p>
        </w:tc>
        <w:tc>
          <w:tcPr>
            <w:tcW w:w="208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2C1A01" w14:paraId="21575AA7" w14:textId="77777777">
            <w:pPr>
              <w:pStyle w:val="EnteteTabLastColBordure"/>
              <w:spacing w:line="184" w:lineRule="exact"/>
              <w:rPr>
                <w:lang w:val="fr-FR"/>
              </w:rPr>
            </w:pPr>
            <w:r>
              <w:rPr>
                <w:lang w:val="fr-FR"/>
              </w:rPr>
              <w:t>Pourcentage total des actifs (**)</w:t>
            </w:r>
          </w:p>
        </w:tc>
      </w:tr>
      <w:tr w14:paraId="6C7F9193" w14:textId="77777777">
        <w:tblPrEx>
          <w:tblW w:w="5000" w:type="pct"/>
          <w:tblLayout w:type="fixed"/>
          <w:tblLook w:val="04A0"/>
        </w:tblPrEx>
        <w:trPr>
          <w:trHeight w:val="542"/>
        </w:trPr>
        <w:tc>
          <w:tcPr>
            <w:tcW w:w="6140" w:type="dxa"/>
            <w:tcBorders>
              <w:left w:val="single" w:sz="4" w:space="0" w:color="000000"/>
            </w:tcBorders>
            <w:tcMar>
              <w:top w:w="0" w:type="dxa"/>
              <w:left w:w="0" w:type="dxa"/>
              <w:bottom w:w="22" w:type="dxa"/>
              <w:right w:w="0" w:type="dxa"/>
            </w:tcMar>
            <w:vAlign w:val="center"/>
          </w:tcPr>
          <w:p w:rsidR="002C1A01" w14:paraId="664D2C5D" w14:textId="77777777">
            <w:pPr>
              <w:pStyle w:val="Tab1FirstColNonGras"/>
              <w:rPr>
                <w:lang w:val="fr-FR"/>
              </w:rPr>
            </w:pPr>
            <w:r>
              <w:rPr>
                <w:lang w:val="fr-FR"/>
              </w:rPr>
              <w:t>A) Les titres financiers éligibles et les instruments du marché monétaire admis à la négociation sur un marché réglementé au sens de l'article L. 422-1 du code monétaire et financier.</w:t>
            </w:r>
          </w:p>
        </w:tc>
        <w:tc>
          <w:tcPr>
            <w:tcW w:w="2080" w:type="dxa"/>
            <w:tcBorders>
              <w:left w:val="single" w:sz="4" w:space="0" w:color="000000"/>
              <w:right w:val="single" w:sz="4" w:space="0" w:color="000000"/>
            </w:tcBorders>
            <w:tcMar>
              <w:top w:w="0" w:type="dxa"/>
              <w:left w:w="0" w:type="dxa"/>
              <w:bottom w:w="0" w:type="dxa"/>
              <w:right w:w="0" w:type="dxa"/>
            </w:tcMar>
            <w:vAlign w:val="center"/>
          </w:tcPr>
          <w:p w:rsidR="002C1A01" w14:paraId="39ABE518" w14:textId="77777777">
            <w:pPr>
              <w:pStyle w:val="Tab1MiddleColNonGras"/>
              <w:rPr>
                <w:lang w:val="fr-FR"/>
              </w:rPr>
            </w:pPr>
            <w:r>
              <w:rPr>
                <w:lang w:val="fr-FR"/>
              </w:rPr>
              <w:t>99,52</w:t>
            </w:r>
          </w:p>
        </w:tc>
        <w:tc>
          <w:tcPr>
            <w:tcW w:w="2080" w:type="dxa"/>
            <w:tcBorders>
              <w:left w:val="single" w:sz="4" w:space="0" w:color="000000"/>
              <w:right w:val="single" w:sz="4" w:space="0" w:color="000000"/>
            </w:tcBorders>
            <w:tcMar>
              <w:top w:w="0" w:type="dxa"/>
              <w:left w:w="0" w:type="dxa"/>
              <w:bottom w:w="0" w:type="dxa"/>
              <w:right w:w="0" w:type="dxa"/>
            </w:tcMar>
            <w:vAlign w:val="center"/>
          </w:tcPr>
          <w:p w:rsidR="002C1A01" w14:paraId="1280A67C" w14:textId="77777777">
            <w:pPr>
              <w:pStyle w:val="Tab1LastColNonGras"/>
              <w:rPr>
                <w:lang w:val="fr-FR"/>
              </w:rPr>
            </w:pPr>
            <w:r>
              <w:rPr>
                <w:lang w:val="fr-FR"/>
              </w:rPr>
              <w:t>99,47</w:t>
            </w:r>
          </w:p>
        </w:tc>
      </w:tr>
      <w:tr w14:paraId="7859759C" w14:textId="77777777">
        <w:tblPrEx>
          <w:tblW w:w="5000" w:type="pct"/>
          <w:tblLayout w:type="fixed"/>
          <w:tblLook w:val="04A0"/>
        </w:tblPrEx>
        <w:trPr>
          <w:trHeight w:hRule="exact" w:val="62"/>
        </w:trPr>
        <w:tc>
          <w:tcPr>
            <w:tcW w:w="6140" w:type="dxa"/>
            <w:tcBorders>
              <w:left w:val="single" w:sz="4" w:space="0" w:color="000000"/>
            </w:tcBorders>
            <w:tcMar>
              <w:top w:w="0" w:type="dxa"/>
              <w:left w:w="0" w:type="dxa"/>
              <w:bottom w:w="22" w:type="dxa"/>
              <w:right w:w="0" w:type="dxa"/>
            </w:tcMar>
            <w:vAlign w:val="center"/>
          </w:tcPr>
          <w:p w:rsidR="002C1A01" w14:paraId="7500ACE2" w14:textId="77777777">
            <w:pPr>
              <w:pStyle w:val="Tab1FirstColNonGras"/>
              <w:rPr>
                <w:lang w:val="fr-FR"/>
              </w:rPr>
            </w:pPr>
          </w:p>
        </w:tc>
        <w:tc>
          <w:tcPr>
            <w:tcW w:w="2080" w:type="dxa"/>
            <w:tcBorders>
              <w:left w:val="single" w:sz="4" w:space="0" w:color="000000"/>
              <w:right w:val="single" w:sz="4" w:space="0" w:color="000000"/>
            </w:tcBorders>
            <w:tcMar>
              <w:top w:w="0" w:type="dxa"/>
              <w:left w:w="0" w:type="dxa"/>
              <w:bottom w:w="0" w:type="dxa"/>
              <w:right w:w="0" w:type="dxa"/>
            </w:tcMar>
            <w:vAlign w:val="center"/>
          </w:tcPr>
          <w:p w:rsidR="002C1A01" w14:paraId="35F55D4D" w14:textId="77777777">
            <w:pPr>
              <w:pStyle w:val="Tab1MiddleColNonGras"/>
              <w:rPr>
                <w:lang w:val="fr-FR"/>
              </w:rPr>
            </w:pPr>
          </w:p>
        </w:tc>
        <w:tc>
          <w:tcPr>
            <w:tcW w:w="2080" w:type="dxa"/>
            <w:tcBorders>
              <w:left w:val="single" w:sz="4" w:space="0" w:color="000000"/>
              <w:right w:val="single" w:sz="4" w:space="0" w:color="000000"/>
            </w:tcBorders>
            <w:tcMar>
              <w:top w:w="0" w:type="dxa"/>
              <w:left w:w="0" w:type="dxa"/>
              <w:bottom w:w="0" w:type="dxa"/>
              <w:right w:w="0" w:type="dxa"/>
            </w:tcMar>
            <w:vAlign w:val="center"/>
          </w:tcPr>
          <w:p w:rsidR="002C1A01" w14:paraId="21092EE9" w14:textId="77777777">
            <w:pPr>
              <w:pStyle w:val="Tab1LastColNonGras"/>
              <w:rPr>
                <w:lang w:val="fr-FR"/>
              </w:rPr>
            </w:pPr>
          </w:p>
        </w:tc>
      </w:tr>
      <w:tr w14:paraId="4E98ECD6" w14:textId="77777777">
        <w:tblPrEx>
          <w:tblW w:w="5000" w:type="pct"/>
          <w:tblLayout w:type="fixed"/>
          <w:tblLook w:val="04A0"/>
        </w:tblPrEx>
        <w:trPr>
          <w:trHeight w:val="902"/>
        </w:trPr>
        <w:tc>
          <w:tcPr>
            <w:tcW w:w="6140" w:type="dxa"/>
            <w:tcBorders>
              <w:left w:val="single" w:sz="4" w:space="0" w:color="000000"/>
              <w:bottom w:val="single" w:sz="4" w:space="0" w:color="000000"/>
            </w:tcBorders>
            <w:tcMar>
              <w:top w:w="0" w:type="dxa"/>
              <w:left w:w="0" w:type="dxa"/>
              <w:bottom w:w="22" w:type="dxa"/>
              <w:right w:w="0" w:type="dxa"/>
            </w:tcMar>
            <w:vAlign w:val="center"/>
          </w:tcPr>
          <w:p w:rsidR="002C1A01" w14:paraId="1B01E121" w14:textId="77777777">
            <w:pPr>
              <w:pStyle w:val="Tab1FirstColNonGrasBordureDown"/>
              <w:rPr>
                <w:lang w:val="fr-FR"/>
              </w:rPr>
            </w:pPr>
            <w:r>
              <w:rPr>
                <w:lang w:val="fr-FR"/>
              </w:rPr>
              <w:t>Et B) Les titres financiers éligibles et les instruments du marché monétaire admis à la négociation sur un autre marché réglementé, en fonctionnement régulier, reconnu, ouvert au public et dont le siège est situé dans un Etat membre de l'Union européenne ou dans un autre Etat partie à l'accord sur l'Espace économique européen.</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3226616B" w14:textId="77777777">
            <w:pPr>
              <w:pStyle w:val="Tab1MiddleColNonGrasBordureDown"/>
              <w:rPr>
                <w:lang w:val="fr-FR"/>
              </w:rPr>
            </w:pP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057402B7" w14:textId="77777777">
            <w:pPr>
              <w:pStyle w:val="Tab1LastColNonGrasBordureDown"/>
              <w:rPr>
                <w:lang w:val="fr-FR"/>
              </w:rPr>
            </w:pPr>
          </w:p>
        </w:tc>
      </w:tr>
      <w:tr w14:paraId="0243D3B5" w14:textId="77777777">
        <w:tblPrEx>
          <w:tblW w:w="5000" w:type="pct"/>
          <w:tblLayout w:type="fixed"/>
          <w:tblLook w:val="04A0"/>
        </w:tblPrEx>
        <w:trPr>
          <w:trHeight w:val="1282"/>
        </w:trPr>
        <w:tc>
          <w:tcPr>
            <w:tcW w:w="6140" w:type="dxa"/>
            <w:tcBorders>
              <w:left w:val="single" w:sz="4" w:space="0" w:color="000000"/>
              <w:bottom w:val="single" w:sz="4" w:space="0" w:color="000000"/>
            </w:tcBorders>
            <w:tcMar>
              <w:top w:w="0" w:type="dxa"/>
              <w:left w:w="0" w:type="dxa"/>
              <w:bottom w:w="22" w:type="dxa"/>
              <w:right w:w="0" w:type="dxa"/>
            </w:tcMar>
            <w:vAlign w:val="center"/>
          </w:tcPr>
          <w:p w:rsidR="002C1A01" w14:paraId="5BC2BD16" w14:textId="77777777">
            <w:pPr>
              <w:pStyle w:val="Tab1FirstColNonGrasBordureDown"/>
              <w:rPr>
                <w:lang w:val="fr-FR"/>
              </w:rPr>
            </w:pPr>
            <w:r>
              <w:rPr>
                <w:lang w:val="fr-FR"/>
              </w:rPr>
              <w:t>C) Les titres financiers éligibles et les instruments du marché monétaire admis à la cote officielle d'une bourse de valeurs d'un pays tiers ou négociés sur un autre marché d'un pays tiers, réglementé, en fonctionnement régulier, reconnu et ouvert au public, pour autant que cette bourse ou ce marché ne figure pas sur une liste établie par l'Autorité des marchés financiers ou que le choix de cette bourse ou de ce marché soit prévu par la loi ou par le règlement ou les statuts de l'organisme de placement collectif en valeurs mobilières.</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58DCCBAF" w14:textId="77777777">
            <w:pPr>
              <w:pStyle w:val="Tab1MiddleColNonGrasBordureDown"/>
              <w:rPr>
                <w:lang w:val="fr-FR"/>
              </w:rPr>
            </w:pPr>
            <w:r>
              <w:rPr>
                <w:lang w:val="fr-FR"/>
              </w:rPr>
              <w:t xml:space="preserve"> </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297ED87C" w14:textId="77777777">
            <w:pPr>
              <w:pStyle w:val="Tab1LastColNonGrasBordureDown"/>
              <w:rPr>
                <w:lang w:val="fr-FR"/>
              </w:rPr>
            </w:pPr>
            <w:r>
              <w:rPr>
                <w:lang w:val="fr-FR"/>
              </w:rPr>
              <w:t xml:space="preserve"> </w:t>
            </w:r>
          </w:p>
        </w:tc>
      </w:tr>
      <w:tr w14:paraId="44243CDB" w14:textId="77777777">
        <w:tblPrEx>
          <w:tblW w:w="5000" w:type="pct"/>
          <w:tblLayout w:type="fixed"/>
          <w:tblLook w:val="04A0"/>
        </w:tblPrEx>
        <w:trPr>
          <w:trHeight w:val="462"/>
        </w:trPr>
        <w:tc>
          <w:tcPr>
            <w:tcW w:w="6140" w:type="dxa"/>
            <w:tcBorders>
              <w:left w:val="single" w:sz="4" w:space="0" w:color="000000"/>
              <w:bottom w:val="single" w:sz="4" w:space="0" w:color="000000"/>
            </w:tcBorders>
            <w:tcMar>
              <w:top w:w="0" w:type="dxa"/>
              <w:left w:w="0" w:type="dxa"/>
              <w:bottom w:w="22" w:type="dxa"/>
              <w:right w:w="0" w:type="dxa"/>
            </w:tcMar>
            <w:vAlign w:val="center"/>
          </w:tcPr>
          <w:p w:rsidR="002C1A01" w14:paraId="7F1D853E" w14:textId="77777777">
            <w:pPr>
              <w:pStyle w:val="Tab1FirstColNonGrasBordureDown"/>
              <w:rPr>
                <w:lang w:val="fr-FR"/>
              </w:rPr>
            </w:pPr>
            <w:r>
              <w:rPr>
                <w:lang w:val="fr-FR"/>
              </w:rPr>
              <w:t>D) Les titres financiers éligibles nouvellement émis mentionnés au 4° du I de l'article R. 214-11 du code monétaire et financier.</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2A8D8819" w14:textId="77777777">
            <w:pPr>
              <w:pStyle w:val="Tab1MiddleColNonGrasBordureDown"/>
              <w:rPr>
                <w:lang w:val="fr-FR"/>
              </w:rPr>
            </w:pPr>
            <w:r>
              <w:rPr>
                <w:lang w:val="fr-FR"/>
              </w:rPr>
              <w:t xml:space="preserve"> </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12AAF922" w14:textId="77777777">
            <w:pPr>
              <w:pStyle w:val="Tab1LastColNonGrasBordureDown"/>
              <w:rPr>
                <w:lang w:val="fr-FR"/>
              </w:rPr>
            </w:pPr>
            <w:r>
              <w:rPr>
                <w:lang w:val="fr-FR"/>
              </w:rPr>
              <w:t xml:space="preserve"> </w:t>
            </w:r>
          </w:p>
        </w:tc>
      </w:tr>
      <w:tr w14:paraId="5D35F138" w14:textId="77777777">
        <w:tblPrEx>
          <w:tblW w:w="5000" w:type="pct"/>
          <w:tblLayout w:type="fixed"/>
          <w:tblLook w:val="04A0"/>
        </w:tblPrEx>
        <w:trPr>
          <w:trHeight w:val="362"/>
        </w:trPr>
        <w:tc>
          <w:tcPr>
            <w:tcW w:w="6140" w:type="dxa"/>
            <w:tcBorders>
              <w:left w:val="single" w:sz="4" w:space="0" w:color="000000"/>
              <w:bottom w:val="single" w:sz="4" w:space="0" w:color="000000"/>
            </w:tcBorders>
            <w:tcMar>
              <w:top w:w="0" w:type="dxa"/>
              <w:left w:w="0" w:type="dxa"/>
              <w:bottom w:w="22" w:type="dxa"/>
              <w:right w:w="0" w:type="dxa"/>
            </w:tcMar>
            <w:vAlign w:val="center"/>
          </w:tcPr>
          <w:p w:rsidR="002C1A01" w14:paraId="3D3F7D8B" w14:textId="77777777">
            <w:pPr>
              <w:pStyle w:val="Tab1FirstColNonGrasBordureDown"/>
              <w:rPr>
                <w:lang w:val="fr-FR"/>
              </w:rPr>
            </w:pPr>
            <w:r>
              <w:rPr>
                <w:lang w:val="fr-FR"/>
              </w:rPr>
              <w:t>E) Les autres actifs.</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47C00B1F" w14:textId="77777777">
            <w:pPr>
              <w:pStyle w:val="Tab1MiddleColNonGrasBordureDown"/>
              <w:rPr>
                <w:lang w:val="fr-FR"/>
              </w:rPr>
            </w:pPr>
            <w:r>
              <w:rPr>
                <w:lang w:val="fr-FR"/>
              </w:rPr>
              <w:t xml:space="preserve"> </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2D7784FF" w14:textId="77777777">
            <w:pPr>
              <w:pStyle w:val="Tab1LastColNonGrasBordureDown"/>
              <w:rPr>
                <w:lang w:val="fr-FR"/>
              </w:rPr>
            </w:pPr>
            <w:r>
              <w:rPr>
                <w:lang w:val="fr-FR"/>
              </w:rPr>
              <w:t xml:space="preserve"> </w:t>
            </w:r>
          </w:p>
        </w:tc>
      </w:tr>
    </w:tbl>
    <w:p w:rsidR="002C1A01" w14:paraId="7973CF3A" w14:textId="77777777">
      <w:pPr>
        <w:pStyle w:val="TechnicalBookmark"/>
        <w:rPr>
          <w:sz w:val="2"/>
          <w:lang w:val="fr-FR"/>
        </w:rPr>
      </w:pPr>
    </w:p>
    <w:p w:rsidR="002C1A01" w14:paraId="6AE1D4C3" w14:textId="77777777">
      <w:pPr>
        <w:pStyle w:val="TableNote"/>
        <w:spacing w:before="100" w:after="100"/>
        <w:rPr>
          <w:lang w:val="fr-FR"/>
        </w:rPr>
      </w:pPr>
      <w:r>
        <w:rPr>
          <w:lang w:val="fr-FR"/>
        </w:rPr>
        <w:t>(*) Se reporter au f) de l’état du patrimoine</w:t>
      </w:r>
    </w:p>
    <w:p w:rsidR="002C1A01" w14:paraId="74AC1DDE" w14:textId="77777777">
      <w:pPr>
        <w:pStyle w:val="TableNote"/>
        <w:spacing w:before="100"/>
        <w:rPr>
          <w:lang w:val="fr-FR"/>
        </w:rPr>
        <w:sectPr>
          <w:headerReference w:type="default" r:id="rId7"/>
          <w:footerReference w:type="default" r:id="rId8"/>
          <w:pgSz w:w="11900" w:h="16840"/>
          <w:pgMar w:top="2154" w:right="1134" w:bottom="1134" w:left="1134" w:header="400" w:footer="400" w:gutter="0"/>
          <w:cols w:space="720"/>
        </w:sectPr>
      </w:pPr>
      <w:r>
        <w:rPr>
          <w:lang w:val="fr-FR"/>
        </w:rPr>
        <w:t>(**) Se reporter au d) de l’état du patrimoine</w:t>
      </w:r>
      <w:r>
        <w:rPr>
          <w:lang w:val="fr-FR"/>
        </w:rPr>
        <w:cr/>
      </w:r>
    </w:p>
    <w:p w:rsidR="002C1A01" w:rsidRPr="00507883" w14:paraId="0A02D68C" w14:textId="77777777">
      <w:pPr>
        <w:spacing w:line="15" w:lineRule="exact"/>
        <w:rPr>
          <w:sz w:val="2"/>
          <w:lang w:val="fr-FR"/>
        </w:rPr>
      </w:pPr>
    </w:p>
    <w:p w:rsidR="002C1A01" w14:paraId="29ED66F1" w14:textId="77777777">
      <w:pPr>
        <w:pStyle w:val="TechnicalBookmark"/>
        <w:rPr>
          <w:lang w:val="fr-FR"/>
        </w:rPr>
      </w:pPr>
      <w:r>
        <w:rPr>
          <w:lang w:val="fr-FR"/>
        </w:rPr>
        <w:fldChar w:fldCharType="begin"/>
      </w:r>
      <w:r>
        <w:rPr>
          <w:lang w:val="fr-FR"/>
        </w:rPr>
        <w:instrText xml:space="preserve"> SET B99A85DD5CD9DC549AA054AF759B45B9 "" </w:instrText>
      </w:r>
      <w:r>
        <w:rPr>
          <w:lang w:val="fr-FR"/>
        </w:rPr>
        <w:fldChar w:fldCharType="separate"/>
      </w:r>
      <w:bookmarkStart w:id="14" w:name="B99A85DD5CD9DC549AA054AF759B45B9"/>
      <w:bookmarkEnd w:id="14"/>
      <w:r>
        <w:rPr>
          <w:lang w:val="fr-FR"/>
        </w:rPr>
        <w:fldChar w:fldCharType="end"/>
      </w:r>
    </w:p>
    <w:p w:rsidR="002C1A01" w14:paraId="1392FA3B" w14:textId="77777777">
      <w:pPr>
        <w:pStyle w:val="H1"/>
        <w:rPr>
          <w:lang w:val="fr-FR"/>
        </w:rPr>
      </w:pPr>
      <w:bookmarkStart w:id="15" w:name="Répartition_des_actifs_du_A),_B),_C),_D)"/>
      <w:bookmarkEnd w:id="15"/>
      <w:r>
        <w:rPr>
          <w:lang w:val="fr-FR"/>
        </w:rPr>
        <w:t>Répartition des actifs du A), B), C), D) du portefeuille titres, par devise</w:t>
      </w:r>
    </w:p>
    <w:p w:rsidR="002C1A01" w14:paraId="08965246" w14:textId="77777777">
      <w:pPr>
        <w:pStyle w:val="RefToc1"/>
        <w:rPr>
          <w:lang w:val="fr-FR"/>
        </w:rPr>
      </w:pPr>
      <w:bookmarkStart w:id="16" w:name="BK_C0543A569821AC9CAD9C71D515083358"/>
      <w:bookmarkEnd w:id="16"/>
      <w:r>
        <w:rPr>
          <w:lang w:val="fr-FR"/>
        </w:rPr>
        <w:t>Répartition des actifs du A), B), C), D) du portefeuille titres, par devise</w:t>
      </w:r>
    </w:p>
    <w:p w:rsidR="002C1A01" w14:paraId="09DEFAAF" w14:textId="77777777">
      <w:pPr>
        <w:pStyle w:val="TechnicalBookmark"/>
        <w:rPr>
          <w:lang w:val="fr-FR"/>
        </w:rPr>
      </w:pPr>
      <w:r>
        <w:rPr>
          <w:lang w:val="fr-FR"/>
        </w:rPr>
        <w:fldChar w:fldCharType="begin"/>
      </w:r>
      <w:r>
        <w:rPr>
          <w:lang w:val="fr-FR"/>
        </w:rPr>
        <w:instrText xml:space="preserve"> SET 06DEC382FA55FD4807BE853500084BBC "" </w:instrText>
      </w:r>
      <w:r>
        <w:rPr>
          <w:lang w:val="fr-FR"/>
        </w:rPr>
        <w:fldChar w:fldCharType="separate"/>
      </w:r>
      <w:bookmarkStart w:id="17" w:name="06DEC382FA55FD4807BE853500084BBC"/>
      <w:bookmarkEnd w:id="17"/>
      <w:r>
        <w:rPr>
          <w:lang w:val="fr-FR"/>
        </w:rPr>
        <w:fldChar w:fldCharType="end"/>
      </w:r>
    </w:p>
    <w:p w:rsidR="002C1A01" w14:paraId="4A43C857" w14:textId="77777777">
      <w:pPr>
        <w:pStyle w:val="TechnicalBookmark"/>
        <w:rPr>
          <w:lang w:val="fr-FR"/>
        </w:rPr>
      </w:pPr>
    </w:p>
    <w:tbl>
      <w:tblPr>
        <w:tblW w:w="5000" w:type="pct"/>
        <w:tblLayout w:type="fixed"/>
        <w:tblLook w:val="04A0"/>
      </w:tblPr>
      <w:tblGrid>
        <w:gridCol w:w="3577"/>
        <w:gridCol w:w="922"/>
        <w:gridCol w:w="1592"/>
        <w:gridCol w:w="1592"/>
        <w:gridCol w:w="1939"/>
      </w:tblGrid>
      <w:tr w14:paraId="337953AB" w14:textId="77777777">
        <w:tblPrEx>
          <w:tblW w:w="5000" w:type="pct"/>
          <w:tblLayout w:type="fixed"/>
          <w:tblLook w:val="04A0"/>
        </w:tblPrEx>
        <w:trPr>
          <w:trHeight w:val="385"/>
        </w:trPr>
        <w:tc>
          <w:tcPr>
            <w:tcW w:w="38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2C1A01" w14:paraId="2569975C" w14:textId="77777777">
            <w:pPr>
              <w:pStyle w:val="EnteteTabFirstColBordureCentre"/>
              <w:rPr>
                <w:lang w:val="fr-FR"/>
              </w:rPr>
            </w:pPr>
            <w:r>
              <w:rPr>
                <w:lang w:val="fr-FR"/>
              </w:rPr>
              <w:t>Titres</w:t>
            </w:r>
          </w:p>
        </w:tc>
        <w:tc>
          <w:tcPr>
            <w:tcW w:w="9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5EE07186" w14:textId="77777777">
            <w:pPr>
              <w:pStyle w:val="EnteteTabMiddleColBordure"/>
              <w:rPr>
                <w:lang w:val="fr-FR"/>
              </w:rPr>
            </w:pPr>
            <w:r>
              <w:rPr>
                <w:lang w:val="fr-FR"/>
              </w:rPr>
              <w:t>Devise</w:t>
            </w:r>
          </w:p>
        </w:tc>
        <w:tc>
          <w:tcPr>
            <w:tcW w:w="17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636FF7FF" w14:textId="77777777">
            <w:pPr>
              <w:pStyle w:val="EnteteTabMiddleColBordure"/>
              <w:rPr>
                <w:lang w:val="fr-FR"/>
              </w:rPr>
            </w:pPr>
            <w:r>
              <w:rPr>
                <w:lang w:val="fr-FR"/>
              </w:rPr>
              <w:t>En montant (EUR)</w:t>
            </w:r>
          </w:p>
        </w:tc>
        <w:tc>
          <w:tcPr>
            <w:tcW w:w="17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5989D511" w14:textId="77777777">
            <w:pPr>
              <w:pStyle w:val="EnteteTabMiddleColBordure"/>
              <w:spacing w:line="184" w:lineRule="exact"/>
              <w:rPr>
                <w:lang w:val="fr-FR"/>
              </w:rPr>
            </w:pPr>
            <w:r>
              <w:rPr>
                <w:lang w:val="fr-FR"/>
              </w:rPr>
              <w:t>Pourcentage actif net (*)</w:t>
            </w:r>
          </w:p>
        </w:tc>
        <w:tc>
          <w:tcPr>
            <w:tcW w:w="208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2C1A01" w14:paraId="17BFC871" w14:textId="77777777">
            <w:pPr>
              <w:pStyle w:val="EnteteTabLastColBordure"/>
              <w:spacing w:line="184" w:lineRule="exact"/>
              <w:rPr>
                <w:lang w:val="fr-FR"/>
              </w:rPr>
            </w:pPr>
            <w:r>
              <w:rPr>
                <w:lang w:val="fr-FR"/>
              </w:rPr>
              <w:t>Pourcentage total des actifs (**)</w:t>
            </w:r>
          </w:p>
        </w:tc>
      </w:tr>
      <w:tr w14:paraId="33427225" w14:textId="77777777">
        <w:tblPrEx>
          <w:tblW w:w="5000" w:type="pct"/>
          <w:tblLayout w:type="fixed"/>
          <w:tblLook w:val="04A0"/>
        </w:tblPrEx>
        <w:trPr>
          <w:trHeight w:val="362"/>
        </w:trPr>
        <w:tc>
          <w:tcPr>
            <w:tcW w:w="3840" w:type="dxa"/>
            <w:tcBorders>
              <w:left w:val="single" w:sz="4" w:space="0" w:color="000000"/>
              <w:bottom w:val="single" w:sz="4" w:space="0" w:color="000000"/>
            </w:tcBorders>
            <w:tcMar>
              <w:top w:w="0" w:type="dxa"/>
              <w:left w:w="0" w:type="dxa"/>
              <w:bottom w:w="22" w:type="dxa"/>
              <w:right w:w="0" w:type="dxa"/>
            </w:tcMar>
            <w:vAlign w:val="center"/>
          </w:tcPr>
          <w:p w:rsidR="002C1A01" w14:paraId="508B9EF0" w14:textId="77777777">
            <w:pPr>
              <w:pStyle w:val="Tab1FirstColNonGrasBordureDown"/>
              <w:rPr>
                <w:lang w:val="fr-FR"/>
              </w:rPr>
            </w:pPr>
            <w:r>
              <w:rPr>
                <w:lang w:val="fr-FR"/>
              </w:rPr>
              <w:t>Euro</w:t>
            </w:r>
          </w:p>
        </w:tc>
        <w:tc>
          <w:tcPr>
            <w:tcW w:w="9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175D3289" w14:textId="77777777">
            <w:pPr>
              <w:pStyle w:val="Tab1MiddleColNonGrasBordureDownCentre"/>
              <w:rPr>
                <w:lang w:val="fr-FR"/>
              </w:rPr>
            </w:pPr>
            <w:r>
              <w:rPr>
                <w:lang w:val="fr-FR"/>
              </w:rPr>
              <w:t>EUR</w:t>
            </w:r>
          </w:p>
        </w:tc>
        <w:tc>
          <w:tcPr>
            <w:tcW w:w="17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6D6860F9" w14:textId="77777777">
            <w:pPr>
              <w:pStyle w:val="Tab1MiddleColNonGrasBordureDown"/>
              <w:rPr>
                <w:lang w:val="fr-FR"/>
              </w:rPr>
            </w:pPr>
            <w:r>
              <w:rPr>
                <w:lang w:val="fr-FR"/>
              </w:rPr>
              <w:t>42 068 223,28</w:t>
            </w:r>
          </w:p>
        </w:tc>
        <w:tc>
          <w:tcPr>
            <w:tcW w:w="17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585D1AEE" w14:textId="77777777">
            <w:pPr>
              <w:pStyle w:val="Tab1MiddleColNonGrasBordureDown"/>
              <w:rPr>
                <w:lang w:val="fr-FR"/>
              </w:rPr>
            </w:pPr>
            <w:r>
              <w:rPr>
                <w:lang w:val="fr-FR"/>
              </w:rPr>
              <w:t>99,52</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06DEFAA6" w14:textId="77777777">
            <w:pPr>
              <w:pStyle w:val="Tab1LastColNonGrasBordureDown"/>
              <w:rPr>
                <w:lang w:val="fr-FR"/>
              </w:rPr>
            </w:pPr>
            <w:r>
              <w:rPr>
                <w:lang w:val="fr-FR"/>
              </w:rPr>
              <w:t>99,47</w:t>
            </w:r>
          </w:p>
        </w:tc>
      </w:tr>
      <w:tr w14:paraId="35495243" w14:textId="77777777">
        <w:tblPrEx>
          <w:tblW w:w="5000" w:type="pct"/>
          <w:tblLayout w:type="fixed"/>
          <w:tblLook w:val="04A0"/>
        </w:tblPrEx>
        <w:trPr>
          <w:trHeight w:val="329"/>
        </w:trPr>
        <w:tc>
          <w:tcPr>
            <w:tcW w:w="3840" w:type="dxa"/>
            <w:tcBorders>
              <w:left w:val="single" w:sz="4" w:space="0" w:color="000000"/>
              <w:bottom w:val="single" w:sz="4" w:space="0" w:color="000000"/>
            </w:tcBorders>
            <w:tcMar>
              <w:top w:w="0" w:type="dxa"/>
              <w:left w:w="0" w:type="dxa"/>
              <w:bottom w:w="56" w:type="dxa"/>
              <w:right w:w="0" w:type="dxa"/>
            </w:tcMar>
            <w:vAlign w:val="center"/>
          </w:tcPr>
          <w:p w:rsidR="002C1A01" w14:paraId="1721C5FE" w14:textId="77777777">
            <w:pPr>
              <w:pStyle w:val="TotalTabFirstColNoBordureUp"/>
              <w:rPr>
                <w:lang w:val="fr-FR"/>
              </w:rPr>
            </w:pPr>
            <w:r>
              <w:rPr>
                <w:lang w:val="fr-FR"/>
              </w:rPr>
              <w:t>TOTAL</w:t>
            </w:r>
          </w:p>
        </w:tc>
        <w:tc>
          <w:tcPr>
            <w:tcW w:w="980" w:type="dxa"/>
            <w:tcBorders>
              <w:left w:val="single" w:sz="4" w:space="0" w:color="000000"/>
              <w:bottom w:val="single" w:sz="4" w:space="0" w:color="000000"/>
              <w:right w:val="single" w:sz="4" w:space="0" w:color="000000"/>
            </w:tcBorders>
            <w:tcMar>
              <w:top w:w="0" w:type="dxa"/>
              <w:left w:w="0" w:type="dxa"/>
              <w:bottom w:w="56" w:type="dxa"/>
              <w:right w:w="0" w:type="dxa"/>
            </w:tcMar>
            <w:vAlign w:val="center"/>
          </w:tcPr>
          <w:p w:rsidR="002C1A01" w14:paraId="05B55EDE" w14:textId="77777777">
            <w:pPr>
              <w:pStyle w:val="TotalTabMiddleColNoBordureUpNonGrasCentre"/>
              <w:rPr>
                <w:lang w:val="fr-FR"/>
              </w:rPr>
            </w:pPr>
          </w:p>
        </w:tc>
        <w:tc>
          <w:tcPr>
            <w:tcW w:w="1700" w:type="dxa"/>
            <w:tcBorders>
              <w:left w:val="single" w:sz="4" w:space="0" w:color="000000"/>
              <w:bottom w:val="single" w:sz="4" w:space="0" w:color="000000"/>
              <w:right w:val="single" w:sz="4" w:space="0" w:color="000000"/>
            </w:tcBorders>
            <w:tcMar>
              <w:top w:w="0" w:type="dxa"/>
              <w:left w:w="0" w:type="dxa"/>
              <w:bottom w:w="56" w:type="dxa"/>
              <w:right w:w="0" w:type="dxa"/>
            </w:tcMar>
            <w:vAlign w:val="center"/>
          </w:tcPr>
          <w:p w:rsidR="002C1A01" w14:paraId="1A0529F7" w14:textId="77777777">
            <w:pPr>
              <w:pStyle w:val="TotalTabMiddleColNoBordureUp"/>
              <w:rPr>
                <w:lang w:val="fr-FR"/>
              </w:rPr>
            </w:pPr>
            <w:r>
              <w:rPr>
                <w:lang w:val="fr-FR"/>
              </w:rPr>
              <w:t>42 068 223,28</w:t>
            </w:r>
          </w:p>
        </w:tc>
        <w:tc>
          <w:tcPr>
            <w:tcW w:w="1700" w:type="dxa"/>
            <w:tcBorders>
              <w:left w:val="single" w:sz="4" w:space="0" w:color="000000"/>
              <w:bottom w:val="single" w:sz="4" w:space="0" w:color="000000"/>
              <w:right w:val="single" w:sz="4" w:space="0" w:color="000000"/>
            </w:tcBorders>
            <w:tcMar>
              <w:top w:w="0" w:type="dxa"/>
              <w:left w:w="0" w:type="dxa"/>
              <w:bottom w:w="56" w:type="dxa"/>
              <w:right w:w="0" w:type="dxa"/>
            </w:tcMar>
            <w:vAlign w:val="center"/>
          </w:tcPr>
          <w:p w:rsidR="002C1A01" w14:paraId="5327AEDD" w14:textId="77777777">
            <w:pPr>
              <w:pStyle w:val="TotalTabMiddleColNoBordureUp"/>
              <w:rPr>
                <w:lang w:val="fr-FR"/>
              </w:rPr>
            </w:pPr>
            <w:r>
              <w:rPr>
                <w:lang w:val="fr-FR"/>
              </w:rPr>
              <w:t>99,52</w:t>
            </w:r>
          </w:p>
        </w:tc>
        <w:tc>
          <w:tcPr>
            <w:tcW w:w="2080" w:type="dxa"/>
            <w:tcBorders>
              <w:left w:val="single" w:sz="4" w:space="0" w:color="000000"/>
              <w:bottom w:val="single" w:sz="4" w:space="0" w:color="000000"/>
              <w:right w:val="single" w:sz="4" w:space="0" w:color="000000"/>
            </w:tcBorders>
            <w:tcMar>
              <w:top w:w="0" w:type="dxa"/>
              <w:left w:w="0" w:type="dxa"/>
              <w:bottom w:w="56" w:type="dxa"/>
              <w:right w:w="0" w:type="dxa"/>
            </w:tcMar>
            <w:vAlign w:val="center"/>
          </w:tcPr>
          <w:p w:rsidR="002C1A01" w14:paraId="346C2EBA" w14:textId="77777777">
            <w:pPr>
              <w:pStyle w:val="TotalTabLastColNoBordureUp"/>
              <w:rPr>
                <w:lang w:val="fr-FR"/>
              </w:rPr>
            </w:pPr>
            <w:r>
              <w:rPr>
                <w:lang w:val="fr-FR"/>
              </w:rPr>
              <w:t>99,47</w:t>
            </w:r>
          </w:p>
        </w:tc>
      </w:tr>
    </w:tbl>
    <w:p w:rsidR="002C1A01" w14:paraId="58E5B31F" w14:textId="77777777">
      <w:pPr>
        <w:pStyle w:val="TechnicalBookmark"/>
        <w:rPr>
          <w:sz w:val="2"/>
          <w:lang w:val="fr-FR"/>
        </w:rPr>
      </w:pPr>
    </w:p>
    <w:p w:rsidR="002C1A01" w14:paraId="7F15A3D8" w14:textId="77777777">
      <w:pPr>
        <w:pStyle w:val="TableNote"/>
        <w:spacing w:before="100" w:after="100"/>
        <w:rPr>
          <w:lang w:val="fr-FR"/>
        </w:rPr>
      </w:pPr>
      <w:r>
        <w:rPr>
          <w:lang w:val="fr-FR"/>
        </w:rPr>
        <w:t>(*) Se reporter au f) de l’état du patrimoine</w:t>
      </w:r>
    </w:p>
    <w:p w:rsidR="002C1A01" w14:paraId="7C3B91C5" w14:textId="77777777">
      <w:pPr>
        <w:pStyle w:val="TableNote"/>
        <w:spacing w:before="100"/>
        <w:rPr>
          <w:lang w:val="fr-FR"/>
        </w:rPr>
        <w:sectPr>
          <w:headerReference w:type="default" r:id="rId9"/>
          <w:footerReference w:type="default" r:id="rId10"/>
          <w:pgSz w:w="11900" w:h="16840"/>
          <w:pgMar w:top="2154" w:right="1134" w:bottom="1134" w:left="1134" w:header="400" w:footer="400" w:gutter="0"/>
          <w:cols w:space="720"/>
        </w:sectPr>
      </w:pPr>
      <w:r>
        <w:rPr>
          <w:lang w:val="fr-FR"/>
        </w:rPr>
        <w:t>(**) Se reporter au d) de l’état du patrimoine</w:t>
      </w:r>
      <w:r>
        <w:rPr>
          <w:lang w:val="fr-FR"/>
        </w:rPr>
        <w:cr/>
      </w:r>
    </w:p>
    <w:p w:rsidR="002C1A01" w:rsidRPr="00507883" w14:paraId="14543FF6" w14:textId="77777777">
      <w:pPr>
        <w:spacing w:line="15" w:lineRule="exact"/>
        <w:rPr>
          <w:sz w:val="2"/>
          <w:lang w:val="fr-FR"/>
        </w:rPr>
      </w:pPr>
    </w:p>
    <w:p w:rsidR="002C1A01" w14:paraId="7F266A8C" w14:textId="77777777">
      <w:pPr>
        <w:pStyle w:val="TechnicalBookmark"/>
        <w:rPr>
          <w:lang w:val="fr-FR"/>
        </w:rPr>
      </w:pPr>
      <w:r>
        <w:rPr>
          <w:lang w:val="fr-FR"/>
        </w:rPr>
        <w:fldChar w:fldCharType="begin"/>
      </w:r>
      <w:r>
        <w:rPr>
          <w:lang w:val="fr-FR"/>
        </w:rPr>
        <w:instrText xml:space="preserve"> SET 7638B69B69D02ADD15EBA832720B0267 "" </w:instrText>
      </w:r>
      <w:r>
        <w:rPr>
          <w:lang w:val="fr-FR"/>
        </w:rPr>
        <w:fldChar w:fldCharType="separate"/>
      </w:r>
      <w:bookmarkStart w:id="18" w:name="7638B69B69D02ADD15EBA832720B0267"/>
      <w:bookmarkEnd w:id="18"/>
      <w:r>
        <w:rPr>
          <w:lang w:val="fr-FR"/>
        </w:rPr>
        <w:fldChar w:fldCharType="end"/>
      </w:r>
    </w:p>
    <w:p w:rsidR="002C1A01" w14:paraId="7FD2872C" w14:textId="77777777">
      <w:pPr>
        <w:pStyle w:val="H1"/>
        <w:rPr>
          <w:lang w:val="fr-FR"/>
        </w:rPr>
      </w:pPr>
      <w:r>
        <w:rPr>
          <w:lang w:val="fr-FR"/>
        </w:rPr>
        <w:t>Répartition des actifs du A), B), C), D) du portefeuille titres, par pays de résidence de l'émetteur</w:t>
      </w:r>
    </w:p>
    <w:p w:rsidR="002C1A01" w14:paraId="4A98AF2D" w14:textId="77777777">
      <w:pPr>
        <w:pStyle w:val="RefToc1"/>
        <w:rPr>
          <w:lang w:val="fr-FR"/>
        </w:rPr>
      </w:pPr>
      <w:bookmarkStart w:id="19" w:name="BK_C2DBD419B4AB72CB1D35637D8991C173"/>
      <w:bookmarkEnd w:id="19"/>
      <w:r>
        <w:rPr>
          <w:lang w:val="fr-FR"/>
        </w:rPr>
        <w:t>Répartition des actifs du A), B), C), D) du portefeuille titres, par pays de résidence de l'émetteur</w:t>
      </w:r>
    </w:p>
    <w:p w:rsidR="002C1A01" w14:paraId="5E85257E" w14:textId="77777777">
      <w:pPr>
        <w:pStyle w:val="TechnicalBookmark"/>
        <w:rPr>
          <w:lang w:val="fr-FR"/>
        </w:rPr>
      </w:pPr>
      <w:r>
        <w:rPr>
          <w:lang w:val="fr-FR"/>
        </w:rPr>
        <w:fldChar w:fldCharType="begin"/>
      </w:r>
      <w:r>
        <w:rPr>
          <w:lang w:val="fr-FR"/>
        </w:rPr>
        <w:instrText xml:space="preserve"> SET F8C58658F25C3D48EEB6CD31C40EAA83 "" </w:instrText>
      </w:r>
      <w:r>
        <w:rPr>
          <w:lang w:val="fr-FR"/>
        </w:rPr>
        <w:fldChar w:fldCharType="separate"/>
      </w:r>
      <w:bookmarkStart w:id="20" w:name="F8C58658F25C3D48EEB6CD31C40EAA83"/>
      <w:bookmarkEnd w:id="20"/>
      <w:r>
        <w:rPr>
          <w:lang w:val="fr-FR"/>
        </w:rPr>
        <w:fldChar w:fldCharType="end"/>
      </w:r>
    </w:p>
    <w:p w:rsidR="002C1A01" w14:paraId="34FC2BF0" w14:textId="77777777">
      <w:pPr>
        <w:pStyle w:val="TechnicalBookmark"/>
        <w:rPr>
          <w:lang w:val="fr-FR"/>
        </w:rPr>
      </w:pPr>
    </w:p>
    <w:tbl>
      <w:tblPr>
        <w:tblW w:w="5000" w:type="pct"/>
        <w:tblLayout w:type="fixed"/>
        <w:tblLook w:val="04A0"/>
      </w:tblPr>
      <w:tblGrid>
        <w:gridCol w:w="5730"/>
        <w:gridCol w:w="1950"/>
        <w:gridCol w:w="1942"/>
      </w:tblGrid>
      <w:tr w14:paraId="36A0538E" w14:textId="77777777">
        <w:tblPrEx>
          <w:tblW w:w="5000" w:type="pct"/>
          <w:tblLayout w:type="fixed"/>
          <w:tblLook w:val="04A0"/>
        </w:tblPrEx>
        <w:trPr>
          <w:trHeight w:val="385"/>
        </w:trPr>
        <w:tc>
          <w:tcPr>
            <w:tcW w:w="61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2C1A01" w14:paraId="492E75DF" w14:textId="77777777">
            <w:pPr>
              <w:pStyle w:val="EnteteTabFirstColBordureCentre"/>
              <w:rPr>
                <w:lang w:val="fr-FR"/>
              </w:rPr>
            </w:pPr>
            <w:r>
              <w:rPr>
                <w:lang w:val="fr-FR"/>
              </w:rPr>
              <w:t>Pays</w:t>
            </w:r>
          </w:p>
        </w:tc>
        <w:tc>
          <w:tcPr>
            <w:tcW w:w="20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166CC421" w14:textId="77777777">
            <w:pPr>
              <w:pStyle w:val="EnteteTabMiddleColBordure"/>
              <w:rPr>
                <w:lang w:val="fr-FR"/>
              </w:rPr>
            </w:pPr>
            <w:r>
              <w:rPr>
                <w:lang w:val="fr-FR"/>
              </w:rPr>
              <w:t>Pourcentage actif net (*)</w:t>
            </w:r>
          </w:p>
        </w:tc>
        <w:tc>
          <w:tcPr>
            <w:tcW w:w="208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2C1A01" w14:paraId="65ACF0D7" w14:textId="77777777">
            <w:pPr>
              <w:pStyle w:val="EnteteTabLastColBordure"/>
              <w:spacing w:line="184" w:lineRule="exact"/>
              <w:rPr>
                <w:lang w:val="fr-FR"/>
              </w:rPr>
            </w:pPr>
            <w:r>
              <w:rPr>
                <w:lang w:val="fr-FR"/>
              </w:rPr>
              <w:t>Pourcentage total des actifs (**)</w:t>
            </w:r>
          </w:p>
        </w:tc>
      </w:tr>
      <w:tr w14:paraId="309836FC" w14:textId="77777777">
        <w:tblPrEx>
          <w:tblW w:w="5000" w:type="pct"/>
          <w:tblLayout w:type="fixed"/>
          <w:tblLook w:val="04A0"/>
        </w:tblPrEx>
        <w:trPr>
          <w:trHeight w:val="362"/>
        </w:trPr>
        <w:tc>
          <w:tcPr>
            <w:tcW w:w="6140" w:type="dxa"/>
            <w:tcBorders>
              <w:left w:val="single" w:sz="4" w:space="0" w:color="000000"/>
              <w:bottom w:val="single" w:sz="4" w:space="0" w:color="000000"/>
            </w:tcBorders>
            <w:tcMar>
              <w:top w:w="0" w:type="dxa"/>
              <w:left w:w="0" w:type="dxa"/>
              <w:bottom w:w="22" w:type="dxa"/>
              <w:right w:w="0" w:type="dxa"/>
            </w:tcMar>
            <w:vAlign w:val="center"/>
          </w:tcPr>
          <w:p w:rsidR="002C1A01" w14:paraId="3FB23432" w14:textId="77777777">
            <w:pPr>
              <w:pStyle w:val="Tab1FirstColNonGrasBordureDown"/>
              <w:rPr>
                <w:lang w:val="fr-FR"/>
              </w:rPr>
            </w:pPr>
            <w:r>
              <w:rPr>
                <w:lang w:val="fr-FR"/>
              </w:rPr>
              <w:t>ALLEMAGNE</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32893230" w14:textId="77777777">
            <w:pPr>
              <w:pStyle w:val="Tab1MiddleColNonGrasBordureDown"/>
              <w:rPr>
                <w:lang w:val="fr-FR"/>
              </w:rPr>
            </w:pPr>
            <w:r>
              <w:rPr>
                <w:lang w:val="fr-FR"/>
              </w:rPr>
              <w:t>40,49</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545734FA" w14:textId="77777777">
            <w:pPr>
              <w:pStyle w:val="Tab1LastColNonGrasBordureDown"/>
              <w:rPr>
                <w:lang w:val="fr-FR"/>
              </w:rPr>
            </w:pPr>
            <w:r>
              <w:rPr>
                <w:lang w:val="fr-FR"/>
              </w:rPr>
              <w:t>40,47</w:t>
            </w:r>
          </w:p>
        </w:tc>
      </w:tr>
      <w:tr w14:paraId="18E1601D" w14:textId="77777777">
        <w:tblPrEx>
          <w:tblW w:w="5000" w:type="pct"/>
          <w:tblLayout w:type="fixed"/>
          <w:tblLook w:val="04A0"/>
        </w:tblPrEx>
        <w:trPr>
          <w:trHeight w:val="362"/>
        </w:trPr>
        <w:tc>
          <w:tcPr>
            <w:tcW w:w="6140" w:type="dxa"/>
            <w:tcBorders>
              <w:left w:val="single" w:sz="4" w:space="0" w:color="000000"/>
              <w:bottom w:val="single" w:sz="4" w:space="0" w:color="000000"/>
            </w:tcBorders>
            <w:tcMar>
              <w:top w:w="0" w:type="dxa"/>
              <w:left w:w="0" w:type="dxa"/>
              <w:bottom w:w="22" w:type="dxa"/>
              <w:right w:w="0" w:type="dxa"/>
            </w:tcMar>
            <w:vAlign w:val="center"/>
          </w:tcPr>
          <w:p w:rsidR="002C1A01" w14:paraId="5A82250E" w14:textId="77777777">
            <w:pPr>
              <w:pStyle w:val="Tab1FirstColNonGrasBordureDown"/>
              <w:rPr>
                <w:lang w:val="fr-FR"/>
              </w:rPr>
            </w:pPr>
            <w:r>
              <w:rPr>
                <w:lang w:val="fr-FR"/>
              </w:rPr>
              <w:t>ITALIE</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4DD47D2D" w14:textId="77777777">
            <w:pPr>
              <w:pStyle w:val="Tab1MiddleColNonGrasBordureDown"/>
              <w:rPr>
                <w:lang w:val="fr-FR"/>
              </w:rPr>
            </w:pPr>
            <w:r>
              <w:rPr>
                <w:lang w:val="fr-FR"/>
              </w:rPr>
              <w:t>15,01</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6BD3012F" w14:textId="77777777">
            <w:pPr>
              <w:pStyle w:val="Tab1LastColNonGrasBordureDown"/>
              <w:rPr>
                <w:lang w:val="fr-FR"/>
              </w:rPr>
            </w:pPr>
            <w:r>
              <w:rPr>
                <w:lang w:val="fr-FR"/>
              </w:rPr>
              <w:t>15,01</w:t>
            </w:r>
          </w:p>
        </w:tc>
      </w:tr>
      <w:tr w14:paraId="29CBEED9" w14:textId="77777777">
        <w:tblPrEx>
          <w:tblW w:w="5000" w:type="pct"/>
          <w:tblLayout w:type="fixed"/>
          <w:tblLook w:val="04A0"/>
        </w:tblPrEx>
        <w:trPr>
          <w:trHeight w:val="362"/>
        </w:trPr>
        <w:tc>
          <w:tcPr>
            <w:tcW w:w="6140" w:type="dxa"/>
            <w:tcBorders>
              <w:left w:val="single" w:sz="4" w:space="0" w:color="000000"/>
              <w:bottom w:val="single" w:sz="4" w:space="0" w:color="000000"/>
            </w:tcBorders>
            <w:tcMar>
              <w:top w:w="0" w:type="dxa"/>
              <w:left w:w="0" w:type="dxa"/>
              <w:bottom w:w="22" w:type="dxa"/>
              <w:right w:w="0" w:type="dxa"/>
            </w:tcMar>
            <w:vAlign w:val="center"/>
          </w:tcPr>
          <w:p w:rsidR="002C1A01" w14:paraId="1930EBB7" w14:textId="77777777">
            <w:pPr>
              <w:pStyle w:val="Tab1FirstColNonGrasBordureDown"/>
              <w:rPr>
                <w:lang w:val="fr-FR"/>
              </w:rPr>
            </w:pPr>
            <w:r>
              <w:rPr>
                <w:lang w:val="fr-FR"/>
              </w:rPr>
              <w:t>AUTRICHE</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04CF8148" w14:textId="77777777">
            <w:pPr>
              <w:pStyle w:val="Tab1MiddleColNonGrasBordureDown"/>
              <w:rPr>
                <w:lang w:val="fr-FR"/>
              </w:rPr>
            </w:pPr>
            <w:r>
              <w:rPr>
                <w:lang w:val="fr-FR"/>
              </w:rPr>
              <w:t>9,21</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279F6AAB" w14:textId="77777777">
            <w:pPr>
              <w:pStyle w:val="Tab1LastColNonGrasBordureDown"/>
              <w:rPr>
                <w:lang w:val="fr-FR"/>
              </w:rPr>
            </w:pPr>
            <w:r>
              <w:rPr>
                <w:lang w:val="fr-FR"/>
              </w:rPr>
              <w:t>9,20</w:t>
            </w:r>
          </w:p>
        </w:tc>
      </w:tr>
      <w:tr w14:paraId="5409C2F5" w14:textId="77777777">
        <w:tblPrEx>
          <w:tblW w:w="5000" w:type="pct"/>
          <w:tblLayout w:type="fixed"/>
          <w:tblLook w:val="04A0"/>
        </w:tblPrEx>
        <w:trPr>
          <w:trHeight w:val="362"/>
        </w:trPr>
        <w:tc>
          <w:tcPr>
            <w:tcW w:w="6140" w:type="dxa"/>
            <w:tcBorders>
              <w:left w:val="single" w:sz="4" w:space="0" w:color="000000"/>
              <w:bottom w:val="single" w:sz="4" w:space="0" w:color="000000"/>
            </w:tcBorders>
            <w:tcMar>
              <w:top w:w="0" w:type="dxa"/>
              <w:left w:w="0" w:type="dxa"/>
              <w:bottom w:w="22" w:type="dxa"/>
              <w:right w:w="0" w:type="dxa"/>
            </w:tcMar>
            <w:vAlign w:val="center"/>
          </w:tcPr>
          <w:p w:rsidR="002C1A01" w14:paraId="0F96D4AD" w14:textId="77777777">
            <w:pPr>
              <w:pStyle w:val="Tab1FirstColNonGrasBordureDown"/>
              <w:rPr>
                <w:lang w:val="fr-FR"/>
              </w:rPr>
            </w:pPr>
            <w:r>
              <w:rPr>
                <w:lang w:val="fr-FR"/>
              </w:rPr>
              <w:t>BELGIQUE</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28699C28" w14:textId="77777777">
            <w:pPr>
              <w:pStyle w:val="Tab1MiddleColNonGrasBordureDown"/>
              <w:rPr>
                <w:lang w:val="fr-FR"/>
              </w:rPr>
            </w:pPr>
            <w:r>
              <w:rPr>
                <w:lang w:val="fr-FR"/>
              </w:rPr>
              <w:t>7,81</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769883EB" w14:textId="77777777">
            <w:pPr>
              <w:pStyle w:val="Tab1LastColNonGrasBordureDown"/>
              <w:rPr>
                <w:lang w:val="fr-FR"/>
              </w:rPr>
            </w:pPr>
            <w:r>
              <w:rPr>
                <w:lang w:val="fr-FR"/>
              </w:rPr>
              <w:t>7,81</w:t>
            </w:r>
          </w:p>
        </w:tc>
      </w:tr>
      <w:tr w14:paraId="0EF0B385" w14:textId="77777777">
        <w:tblPrEx>
          <w:tblW w:w="5000" w:type="pct"/>
          <w:tblLayout w:type="fixed"/>
          <w:tblLook w:val="04A0"/>
        </w:tblPrEx>
        <w:trPr>
          <w:trHeight w:val="362"/>
        </w:trPr>
        <w:tc>
          <w:tcPr>
            <w:tcW w:w="6140" w:type="dxa"/>
            <w:tcBorders>
              <w:left w:val="single" w:sz="4" w:space="0" w:color="000000"/>
              <w:bottom w:val="single" w:sz="4" w:space="0" w:color="000000"/>
            </w:tcBorders>
            <w:tcMar>
              <w:top w:w="0" w:type="dxa"/>
              <w:left w:w="0" w:type="dxa"/>
              <w:bottom w:w="22" w:type="dxa"/>
              <w:right w:w="0" w:type="dxa"/>
            </w:tcMar>
            <w:vAlign w:val="center"/>
          </w:tcPr>
          <w:p w:rsidR="002C1A01" w14:paraId="1589231F" w14:textId="77777777">
            <w:pPr>
              <w:pStyle w:val="Tab1FirstColNonGrasBordureDown"/>
              <w:rPr>
                <w:lang w:val="fr-FR"/>
              </w:rPr>
            </w:pPr>
            <w:r>
              <w:rPr>
                <w:lang w:val="fr-FR"/>
              </w:rPr>
              <w:t>FRANCE</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4915283D" w14:textId="77777777">
            <w:pPr>
              <w:pStyle w:val="Tab1MiddleColNonGrasBordureDown"/>
              <w:rPr>
                <w:lang w:val="fr-FR"/>
              </w:rPr>
            </w:pPr>
            <w:r>
              <w:rPr>
                <w:lang w:val="fr-FR"/>
              </w:rPr>
              <w:t>7,58</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4BB58D0B" w14:textId="77777777">
            <w:pPr>
              <w:pStyle w:val="Tab1LastColNonGrasBordureDown"/>
              <w:rPr>
                <w:lang w:val="fr-FR"/>
              </w:rPr>
            </w:pPr>
            <w:r>
              <w:rPr>
                <w:lang w:val="fr-FR"/>
              </w:rPr>
              <w:t>7,57</w:t>
            </w:r>
          </w:p>
        </w:tc>
      </w:tr>
      <w:tr w14:paraId="6C5D9435" w14:textId="77777777">
        <w:tblPrEx>
          <w:tblW w:w="5000" w:type="pct"/>
          <w:tblLayout w:type="fixed"/>
          <w:tblLook w:val="04A0"/>
        </w:tblPrEx>
        <w:trPr>
          <w:trHeight w:val="362"/>
        </w:trPr>
        <w:tc>
          <w:tcPr>
            <w:tcW w:w="6140" w:type="dxa"/>
            <w:tcBorders>
              <w:left w:val="single" w:sz="4" w:space="0" w:color="000000"/>
              <w:bottom w:val="single" w:sz="4" w:space="0" w:color="000000"/>
            </w:tcBorders>
            <w:tcMar>
              <w:top w:w="0" w:type="dxa"/>
              <w:left w:w="0" w:type="dxa"/>
              <w:bottom w:w="22" w:type="dxa"/>
              <w:right w:w="0" w:type="dxa"/>
            </w:tcMar>
            <w:vAlign w:val="center"/>
          </w:tcPr>
          <w:p w:rsidR="002C1A01" w14:paraId="4323A499" w14:textId="77777777">
            <w:pPr>
              <w:pStyle w:val="Tab1FirstColNonGrasBordureDown"/>
              <w:rPr>
                <w:lang w:val="fr-FR"/>
              </w:rPr>
            </w:pPr>
            <w:r>
              <w:rPr>
                <w:lang w:val="fr-FR"/>
              </w:rPr>
              <w:t>ESPAGNE</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496E4CA9" w14:textId="77777777">
            <w:pPr>
              <w:pStyle w:val="Tab1MiddleColNonGrasBordureDown"/>
              <w:rPr>
                <w:lang w:val="fr-FR"/>
              </w:rPr>
            </w:pPr>
            <w:r>
              <w:rPr>
                <w:lang w:val="fr-FR"/>
              </w:rPr>
              <w:t>5,06</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277FC963" w14:textId="77777777">
            <w:pPr>
              <w:pStyle w:val="Tab1LastColNonGrasBordureDown"/>
              <w:rPr>
                <w:lang w:val="fr-FR"/>
              </w:rPr>
            </w:pPr>
            <w:r>
              <w:rPr>
                <w:lang w:val="fr-FR"/>
              </w:rPr>
              <w:t>5,06</w:t>
            </w:r>
          </w:p>
        </w:tc>
      </w:tr>
      <w:tr w14:paraId="484C4141" w14:textId="77777777">
        <w:tblPrEx>
          <w:tblW w:w="5000" w:type="pct"/>
          <w:tblLayout w:type="fixed"/>
          <w:tblLook w:val="04A0"/>
        </w:tblPrEx>
        <w:trPr>
          <w:trHeight w:val="362"/>
        </w:trPr>
        <w:tc>
          <w:tcPr>
            <w:tcW w:w="6140" w:type="dxa"/>
            <w:tcBorders>
              <w:left w:val="single" w:sz="4" w:space="0" w:color="000000"/>
              <w:bottom w:val="single" w:sz="4" w:space="0" w:color="000000"/>
            </w:tcBorders>
            <w:tcMar>
              <w:top w:w="0" w:type="dxa"/>
              <w:left w:w="0" w:type="dxa"/>
              <w:bottom w:w="22" w:type="dxa"/>
              <w:right w:w="0" w:type="dxa"/>
            </w:tcMar>
            <w:vAlign w:val="center"/>
          </w:tcPr>
          <w:p w:rsidR="002C1A01" w14:paraId="5D0BACC3" w14:textId="77777777">
            <w:pPr>
              <w:pStyle w:val="Tab1FirstColNonGrasBordureDown"/>
              <w:rPr>
                <w:lang w:val="fr-FR"/>
              </w:rPr>
            </w:pPr>
            <w:r>
              <w:rPr>
                <w:lang w:val="fr-FR"/>
              </w:rPr>
              <w:t>IRLANDE</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23EFAA41" w14:textId="77777777">
            <w:pPr>
              <w:pStyle w:val="Tab1MiddleColNonGrasBordureDown"/>
              <w:rPr>
                <w:lang w:val="fr-FR"/>
              </w:rPr>
            </w:pPr>
            <w:r>
              <w:rPr>
                <w:lang w:val="fr-FR"/>
              </w:rPr>
              <w:t>4,74</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3C634B4B" w14:textId="77777777">
            <w:pPr>
              <w:pStyle w:val="Tab1LastColNonGrasBordureDown"/>
              <w:rPr>
                <w:lang w:val="fr-FR"/>
              </w:rPr>
            </w:pPr>
            <w:r>
              <w:rPr>
                <w:lang w:val="fr-FR"/>
              </w:rPr>
              <w:t>4,74</w:t>
            </w:r>
          </w:p>
        </w:tc>
      </w:tr>
      <w:tr w14:paraId="085F9015" w14:textId="77777777">
        <w:tblPrEx>
          <w:tblW w:w="5000" w:type="pct"/>
          <w:tblLayout w:type="fixed"/>
          <w:tblLook w:val="04A0"/>
        </w:tblPrEx>
        <w:trPr>
          <w:trHeight w:val="362"/>
        </w:trPr>
        <w:tc>
          <w:tcPr>
            <w:tcW w:w="6140" w:type="dxa"/>
            <w:tcBorders>
              <w:left w:val="single" w:sz="4" w:space="0" w:color="000000"/>
              <w:bottom w:val="single" w:sz="4" w:space="0" w:color="000000"/>
            </w:tcBorders>
            <w:tcMar>
              <w:top w:w="0" w:type="dxa"/>
              <w:left w:w="0" w:type="dxa"/>
              <w:bottom w:w="22" w:type="dxa"/>
              <w:right w:w="0" w:type="dxa"/>
            </w:tcMar>
            <w:vAlign w:val="center"/>
          </w:tcPr>
          <w:p w:rsidR="002C1A01" w14:paraId="30703F9E" w14:textId="77777777">
            <w:pPr>
              <w:pStyle w:val="Tab1FirstColNonGrasBordureDown"/>
              <w:rPr>
                <w:lang w:val="fr-FR"/>
              </w:rPr>
            </w:pPr>
            <w:r>
              <w:rPr>
                <w:lang w:val="fr-FR"/>
              </w:rPr>
              <w:t>LUXEMBOURG</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5D45648B" w14:textId="77777777">
            <w:pPr>
              <w:pStyle w:val="Tab1MiddleColNonGrasBordureDown"/>
              <w:rPr>
                <w:lang w:val="fr-FR"/>
              </w:rPr>
            </w:pPr>
            <w:r>
              <w:rPr>
                <w:lang w:val="fr-FR"/>
              </w:rPr>
              <w:t>3,99</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4A2F01A9" w14:textId="77777777">
            <w:pPr>
              <w:pStyle w:val="Tab1LastColNonGrasBordureDown"/>
              <w:rPr>
                <w:lang w:val="fr-FR"/>
              </w:rPr>
            </w:pPr>
            <w:r>
              <w:rPr>
                <w:lang w:val="fr-FR"/>
              </w:rPr>
              <w:t>3,99</w:t>
            </w:r>
          </w:p>
        </w:tc>
      </w:tr>
      <w:tr w14:paraId="7173EC76" w14:textId="77777777">
        <w:tblPrEx>
          <w:tblW w:w="5000" w:type="pct"/>
          <w:tblLayout w:type="fixed"/>
          <w:tblLook w:val="04A0"/>
        </w:tblPrEx>
        <w:trPr>
          <w:trHeight w:val="362"/>
        </w:trPr>
        <w:tc>
          <w:tcPr>
            <w:tcW w:w="6140" w:type="dxa"/>
            <w:tcBorders>
              <w:left w:val="single" w:sz="4" w:space="0" w:color="000000"/>
              <w:bottom w:val="single" w:sz="4" w:space="0" w:color="000000"/>
            </w:tcBorders>
            <w:tcMar>
              <w:top w:w="0" w:type="dxa"/>
              <w:left w:w="0" w:type="dxa"/>
              <w:bottom w:w="22" w:type="dxa"/>
              <w:right w:w="0" w:type="dxa"/>
            </w:tcMar>
            <w:vAlign w:val="center"/>
          </w:tcPr>
          <w:p w:rsidR="002C1A01" w14:paraId="55272761" w14:textId="77777777">
            <w:pPr>
              <w:pStyle w:val="Tab1FirstColNonGrasBordureDown"/>
              <w:rPr>
                <w:lang w:val="fr-FR"/>
              </w:rPr>
            </w:pPr>
            <w:r>
              <w:rPr>
                <w:lang w:val="fr-FR"/>
              </w:rPr>
              <w:t>SLOVENIE</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5A1EA574" w14:textId="77777777">
            <w:pPr>
              <w:pStyle w:val="Tab1MiddleColNonGrasBordureDown"/>
              <w:rPr>
                <w:lang w:val="fr-FR"/>
              </w:rPr>
            </w:pPr>
            <w:r>
              <w:rPr>
                <w:lang w:val="fr-FR"/>
              </w:rPr>
              <w:t>3,57</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64BE3E96" w14:textId="77777777">
            <w:pPr>
              <w:pStyle w:val="Tab1LastColNonGrasBordureDown"/>
              <w:rPr>
                <w:lang w:val="fr-FR"/>
              </w:rPr>
            </w:pPr>
            <w:r>
              <w:rPr>
                <w:lang w:val="fr-FR"/>
              </w:rPr>
              <w:t>3,57</w:t>
            </w:r>
          </w:p>
        </w:tc>
      </w:tr>
      <w:tr w14:paraId="0DED5865" w14:textId="77777777">
        <w:tblPrEx>
          <w:tblW w:w="5000" w:type="pct"/>
          <w:tblLayout w:type="fixed"/>
          <w:tblLook w:val="04A0"/>
        </w:tblPrEx>
        <w:trPr>
          <w:trHeight w:val="362"/>
        </w:trPr>
        <w:tc>
          <w:tcPr>
            <w:tcW w:w="6140" w:type="dxa"/>
            <w:tcBorders>
              <w:left w:val="single" w:sz="4" w:space="0" w:color="000000"/>
              <w:bottom w:val="single" w:sz="4" w:space="0" w:color="000000"/>
            </w:tcBorders>
            <w:tcMar>
              <w:top w:w="0" w:type="dxa"/>
              <w:left w:w="0" w:type="dxa"/>
              <w:bottom w:w="22" w:type="dxa"/>
              <w:right w:w="0" w:type="dxa"/>
            </w:tcMar>
            <w:vAlign w:val="center"/>
          </w:tcPr>
          <w:p w:rsidR="002C1A01" w14:paraId="07436142" w14:textId="77777777">
            <w:pPr>
              <w:pStyle w:val="Tab1FirstColNonGrasBordureDown"/>
              <w:rPr>
                <w:lang w:val="fr-FR"/>
              </w:rPr>
            </w:pPr>
            <w:r>
              <w:rPr>
                <w:lang w:val="fr-FR"/>
              </w:rPr>
              <w:t>PAYS-BAS</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3EF6D427" w14:textId="77777777">
            <w:pPr>
              <w:pStyle w:val="Tab1MiddleColNonGrasBordureDown"/>
              <w:rPr>
                <w:lang w:val="fr-FR"/>
              </w:rPr>
            </w:pPr>
            <w:r>
              <w:rPr>
                <w:lang w:val="fr-FR"/>
              </w:rPr>
              <w:t>2,06</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1E35B855" w14:textId="77777777">
            <w:pPr>
              <w:pStyle w:val="Tab1LastColNonGrasBordureDown"/>
              <w:rPr>
                <w:lang w:val="fr-FR"/>
              </w:rPr>
            </w:pPr>
            <w:r>
              <w:rPr>
                <w:lang w:val="fr-FR"/>
              </w:rPr>
              <w:t>2,06</w:t>
            </w:r>
          </w:p>
        </w:tc>
      </w:tr>
      <w:tr w14:paraId="427D06F5" w14:textId="77777777">
        <w:tblPrEx>
          <w:tblW w:w="5000" w:type="pct"/>
          <w:tblLayout w:type="fixed"/>
          <w:tblLook w:val="04A0"/>
        </w:tblPrEx>
        <w:trPr>
          <w:trHeight w:val="279"/>
        </w:trPr>
        <w:tc>
          <w:tcPr>
            <w:tcW w:w="6140" w:type="dxa"/>
            <w:tcBorders>
              <w:top w:val="single" w:sz="4" w:space="0" w:color="000000"/>
              <w:left w:val="single" w:sz="4" w:space="0" w:color="000000"/>
              <w:bottom w:val="single" w:sz="4" w:space="0" w:color="000000"/>
            </w:tcBorders>
            <w:tcMar>
              <w:top w:w="90" w:type="dxa"/>
              <w:left w:w="0" w:type="dxa"/>
              <w:bottom w:w="56" w:type="dxa"/>
              <w:right w:w="0" w:type="dxa"/>
            </w:tcMar>
            <w:vAlign w:val="center"/>
          </w:tcPr>
          <w:p w:rsidR="002C1A01" w14:paraId="6564C10E" w14:textId="77777777">
            <w:pPr>
              <w:pStyle w:val="TotalTabFirstColBordure"/>
              <w:rPr>
                <w:lang w:val="fr-FR"/>
              </w:rPr>
            </w:pPr>
            <w:r>
              <w:rPr>
                <w:lang w:val="fr-FR"/>
              </w:rPr>
              <w:t>TOTAL</w:t>
            </w:r>
          </w:p>
        </w:tc>
        <w:tc>
          <w:tcPr>
            <w:tcW w:w="2080" w:type="dxa"/>
            <w:tcBorders>
              <w:top w:val="single" w:sz="4" w:space="0" w:color="000000"/>
              <w:left w:val="single" w:sz="4" w:space="0" w:color="000000"/>
              <w:bottom w:val="single" w:sz="4" w:space="0" w:color="000000"/>
              <w:right w:val="single" w:sz="4" w:space="0" w:color="000000"/>
            </w:tcBorders>
            <w:tcMar>
              <w:top w:w="90" w:type="dxa"/>
              <w:left w:w="0" w:type="dxa"/>
              <w:bottom w:w="56" w:type="dxa"/>
              <w:right w:w="0" w:type="dxa"/>
            </w:tcMar>
            <w:vAlign w:val="center"/>
          </w:tcPr>
          <w:p w:rsidR="002C1A01" w14:paraId="654F0FEC" w14:textId="77777777">
            <w:pPr>
              <w:pStyle w:val="TotalTabMiddleColBordure"/>
              <w:rPr>
                <w:lang w:val="fr-FR"/>
              </w:rPr>
            </w:pPr>
            <w:r>
              <w:rPr>
                <w:lang w:val="fr-FR"/>
              </w:rPr>
              <w:t>99,52</w:t>
            </w:r>
          </w:p>
        </w:tc>
        <w:tc>
          <w:tcPr>
            <w:tcW w:w="2080" w:type="dxa"/>
            <w:tcBorders>
              <w:top w:val="single" w:sz="4" w:space="0" w:color="232323"/>
              <w:left w:val="single" w:sz="4" w:space="0" w:color="232323"/>
              <w:bottom w:val="single" w:sz="4" w:space="0" w:color="232323"/>
              <w:right w:val="single" w:sz="4" w:space="0" w:color="232323"/>
            </w:tcBorders>
            <w:tcMar>
              <w:top w:w="90" w:type="dxa"/>
              <w:left w:w="0" w:type="dxa"/>
              <w:bottom w:w="56" w:type="dxa"/>
              <w:right w:w="0" w:type="dxa"/>
            </w:tcMar>
            <w:vAlign w:val="center"/>
          </w:tcPr>
          <w:p w:rsidR="002C1A01" w14:paraId="2522C8C5" w14:textId="77777777">
            <w:pPr>
              <w:pStyle w:val="TotalTabLastColBordure"/>
              <w:rPr>
                <w:lang w:val="fr-FR"/>
              </w:rPr>
            </w:pPr>
            <w:r>
              <w:rPr>
                <w:lang w:val="fr-FR"/>
              </w:rPr>
              <w:t>99,47</w:t>
            </w:r>
          </w:p>
        </w:tc>
      </w:tr>
    </w:tbl>
    <w:p w:rsidR="002C1A01" w14:paraId="5180B33A" w14:textId="77777777">
      <w:pPr>
        <w:pStyle w:val="TechnicalBookmark"/>
        <w:rPr>
          <w:sz w:val="2"/>
          <w:lang w:val="fr-FR"/>
        </w:rPr>
      </w:pPr>
    </w:p>
    <w:p w:rsidR="002C1A01" w14:paraId="5168AA2F" w14:textId="77777777">
      <w:pPr>
        <w:pStyle w:val="TableNote"/>
        <w:spacing w:before="100" w:after="100"/>
        <w:rPr>
          <w:lang w:val="fr-FR"/>
        </w:rPr>
      </w:pPr>
      <w:r>
        <w:rPr>
          <w:lang w:val="fr-FR"/>
        </w:rPr>
        <w:t>(*) Se reporter au f) de l’état du patrimoine</w:t>
      </w:r>
    </w:p>
    <w:p w:rsidR="002C1A01" w14:paraId="3755BF6A" w14:textId="77777777">
      <w:pPr>
        <w:pStyle w:val="TableNote"/>
        <w:spacing w:before="100"/>
        <w:rPr>
          <w:lang w:val="fr-FR"/>
        </w:rPr>
        <w:sectPr>
          <w:headerReference w:type="default" r:id="rId11"/>
          <w:footerReference w:type="default" r:id="rId12"/>
          <w:pgSz w:w="11900" w:h="16840"/>
          <w:pgMar w:top="2154" w:right="1134" w:bottom="1134" w:left="1134" w:header="400" w:footer="400" w:gutter="0"/>
          <w:cols w:space="720"/>
        </w:sectPr>
      </w:pPr>
      <w:r>
        <w:rPr>
          <w:lang w:val="fr-FR"/>
        </w:rPr>
        <w:t>(**) Se reporter au d) de l’état du patrimoine</w:t>
      </w:r>
      <w:r>
        <w:rPr>
          <w:lang w:val="fr-FR"/>
        </w:rPr>
        <w:cr/>
      </w:r>
    </w:p>
    <w:p w:rsidR="002C1A01" w:rsidRPr="00507883" w14:paraId="6F9D2663" w14:textId="77777777">
      <w:pPr>
        <w:spacing w:line="15" w:lineRule="exact"/>
        <w:rPr>
          <w:sz w:val="2"/>
          <w:lang w:val="fr-FR"/>
        </w:rPr>
      </w:pPr>
    </w:p>
    <w:p w:rsidR="002C1A01" w14:paraId="7AD69ED8" w14:textId="77777777">
      <w:pPr>
        <w:pStyle w:val="TechnicalBookmark"/>
        <w:rPr>
          <w:lang w:val="fr-FR"/>
        </w:rPr>
      </w:pPr>
      <w:r>
        <w:rPr>
          <w:lang w:val="fr-FR"/>
        </w:rPr>
        <w:fldChar w:fldCharType="begin"/>
      </w:r>
      <w:r>
        <w:rPr>
          <w:lang w:val="fr-FR"/>
        </w:rPr>
        <w:instrText xml:space="preserve"> SET 2C52FA4450B1EF12ADCAE4ADBE995C8F "" </w:instrText>
      </w:r>
      <w:r>
        <w:rPr>
          <w:lang w:val="fr-FR"/>
        </w:rPr>
        <w:fldChar w:fldCharType="separate"/>
      </w:r>
      <w:bookmarkStart w:id="21" w:name="2C52FA4450B1EF12ADCAE4ADBE995C8F"/>
      <w:bookmarkEnd w:id="21"/>
      <w:r>
        <w:rPr>
          <w:lang w:val="fr-FR"/>
        </w:rPr>
        <w:fldChar w:fldCharType="end"/>
      </w:r>
    </w:p>
    <w:p w:rsidR="002C1A01" w14:paraId="1698C07A" w14:textId="77777777">
      <w:pPr>
        <w:pStyle w:val="H1"/>
        <w:rPr>
          <w:lang w:val="fr-FR"/>
        </w:rPr>
      </w:pPr>
      <w:bookmarkStart w:id="22" w:name="Répartition_des_autres_actifs_du_E)_du_p"/>
      <w:bookmarkEnd w:id="22"/>
      <w:r>
        <w:rPr>
          <w:lang w:val="fr-FR"/>
        </w:rPr>
        <w:t>Répartition des autres actifs du E) du portefeuille titres, par nature</w:t>
      </w:r>
    </w:p>
    <w:p w:rsidR="002C1A01" w14:paraId="7D1CD378" w14:textId="77777777">
      <w:pPr>
        <w:pStyle w:val="RefToc1"/>
        <w:rPr>
          <w:lang w:val="fr-FR"/>
        </w:rPr>
      </w:pPr>
      <w:bookmarkStart w:id="23" w:name="BK_074E5BC1BB1FAC0B9D91EB8BA3C1F1B7"/>
      <w:bookmarkEnd w:id="23"/>
      <w:r>
        <w:rPr>
          <w:lang w:val="fr-FR"/>
        </w:rPr>
        <w:t>Répartition des autres actifs du E) du portefeuille titres, par nature</w:t>
      </w:r>
    </w:p>
    <w:p w:rsidR="002C1A01" w14:paraId="55E9A9EA" w14:textId="77777777">
      <w:pPr>
        <w:pStyle w:val="TechnicalBookmark"/>
        <w:rPr>
          <w:lang w:val="fr-FR"/>
        </w:rPr>
      </w:pPr>
      <w:r>
        <w:rPr>
          <w:lang w:val="fr-FR"/>
        </w:rPr>
        <w:fldChar w:fldCharType="begin"/>
      </w:r>
      <w:r>
        <w:rPr>
          <w:lang w:val="fr-FR"/>
        </w:rPr>
        <w:instrText xml:space="preserve"> SET 727229E9D783AE906E3C7162F6379419 "" </w:instrText>
      </w:r>
      <w:r>
        <w:rPr>
          <w:lang w:val="fr-FR"/>
        </w:rPr>
        <w:fldChar w:fldCharType="separate"/>
      </w:r>
      <w:bookmarkStart w:id="24" w:name="727229E9D783AE906E3C7162F6379419"/>
      <w:bookmarkEnd w:id="24"/>
      <w:r>
        <w:rPr>
          <w:lang w:val="fr-FR"/>
        </w:rPr>
        <w:fldChar w:fldCharType="end"/>
      </w:r>
    </w:p>
    <w:p w:rsidR="002C1A01" w14:paraId="002851A6" w14:textId="77777777">
      <w:pPr>
        <w:pStyle w:val="TechnicalBookmark"/>
        <w:rPr>
          <w:lang w:val="fr-FR"/>
        </w:rPr>
      </w:pPr>
    </w:p>
    <w:tbl>
      <w:tblPr>
        <w:tblW w:w="5000" w:type="pct"/>
        <w:tblLayout w:type="fixed"/>
        <w:tblLook w:val="04A0"/>
      </w:tblPr>
      <w:tblGrid>
        <w:gridCol w:w="5730"/>
        <w:gridCol w:w="1950"/>
        <w:gridCol w:w="1942"/>
      </w:tblGrid>
      <w:tr w14:paraId="5A39E5E2" w14:textId="77777777">
        <w:tblPrEx>
          <w:tblW w:w="5000" w:type="pct"/>
          <w:tblLayout w:type="fixed"/>
          <w:tblLook w:val="04A0"/>
        </w:tblPrEx>
        <w:trPr>
          <w:trHeight w:val="385"/>
        </w:trPr>
        <w:tc>
          <w:tcPr>
            <w:tcW w:w="61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2C1A01" w14:paraId="25D10667" w14:textId="77777777">
            <w:pPr>
              <w:pStyle w:val="EnteteTabFirstColBordureCentre"/>
              <w:rPr>
                <w:lang w:val="fr-FR"/>
              </w:rPr>
            </w:pPr>
            <w:r>
              <w:rPr>
                <w:lang w:val="fr-FR"/>
              </w:rPr>
              <w:t>Nature d'actifs</w:t>
            </w:r>
          </w:p>
        </w:tc>
        <w:tc>
          <w:tcPr>
            <w:tcW w:w="20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5EEF60A1" w14:textId="77777777">
            <w:pPr>
              <w:pStyle w:val="EnteteTabMiddleColBordure"/>
              <w:rPr>
                <w:lang w:val="fr-FR"/>
              </w:rPr>
            </w:pPr>
            <w:r>
              <w:rPr>
                <w:lang w:val="fr-FR"/>
              </w:rPr>
              <w:t>Pourcentage actif net (*)</w:t>
            </w:r>
          </w:p>
        </w:tc>
        <w:tc>
          <w:tcPr>
            <w:tcW w:w="208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2C1A01" w14:paraId="205AE618" w14:textId="77777777">
            <w:pPr>
              <w:pStyle w:val="EnteteTabLastColBordure"/>
              <w:spacing w:line="184" w:lineRule="exact"/>
              <w:rPr>
                <w:lang w:val="fr-FR"/>
              </w:rPr>
            </w:pPr>
            <w:r>
              <w:rPr>
                <w:lang w:val="fr-FR"/>
              </w:rPr>
              <w:t>Pourcentage total des actifs (**)</w:t>
            </w:r>
          </w:p>
        </w:tc>
      </w:tr>
      <w:tr w14:paraId="299FACF4" w14:textId="77777777">
        <w:tblPrEx>
          <w:tblW w:w="5000" w:type="pct"/>
          <w:tblLayout w:type="fixed"/>
          <w:tblLook w:val="04A0"/>
        </w:tblPrEx>
        <w:trPr>
          <w:trHeight w:val="362"/>
        </w:trPr>
        <w:tc>
          <w:tcPr>
            <w:tcW w:w="6140" w:type="dxa"/>
            <w:tcBorders>
              <w:left w:val="single" w:sz="4" w:space="0" w:color="000000"/>
              <w:bottom w:val="single" w:sz="4" w:space="0" w:color="000000"/>
            </w:tcBorders>
            <w:tcMar>
              <w:top w:w="0" w:type="dxa"/>
              <w:left w:w="0" w:type="dxa"/>
              <w:bottom w:w="22" w:type="dxa"/>
              <w:right w:w="0" w:type="dxa"/>
            </w:tcMar>
            <w:vAlign w:val="center"/>
          </w:tcPr>
          <w:p w:rsidR="002C1A01" w14:paraId="7A34EDA8" w14:textId="77777777">
            <w:pPr>
              <w:pStyle w:val="Tab1FirstColNonGrasBordureDown"/>
              <w:rPr>
                <w:lang w:val="fr-FR"/>
              </w:rPr>
            </w:pPr>
            <w:r>
              <w:rPr>
                <w:lang w:val="fr-FR"/>
              </w:rPr>
              <w:t>OPCVM et équivalents d'autres Etats membres de l'Union Européenne</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5B8E4F13" w14:textId="77777777">
            <w:pPr>
              <w:pStyle w:val="Tab1MiddleColNonGrasBordureDown"/>
              <w:rPr>
                <w:lang w:val="fr-FR"/>
              </w:rPr>
            </w:pPr>
            <w:r>
              <w:rPr>
                <w:lang w:val="fr-FR"/>
              </w:rPr>
              <w:t xml:space="preserve"> </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7D7C6E48" w14:textId="77777777">
            <w:pPr>
              <w:pStyle w:val="Tab1LastColNonGrasBordureDown"/>
              <w:rPr>
                <w:lang w:val="fr-FR"/>
              </w:rPr>
            </w:pPr>
            <w:r>
              <w:rPr>
                <w:lang w:val="fr-FR"/>
              </w:rPr>
              <w:t xml:space="preserve"> </w:t>
            </w:r>
          </w:p>
        </w:tc>
      </w:tr>
      <w:tr w14:paraId="06F138FC" w14:textId="77777777">
        <w:tblPrEx>
          <w:tblW w:w="5000" w:type="pct"/>
          <w:tblLayout w:type="fixed"/>
          <w:tblLook w:val="04A0"/>
        </w:tblPrEx>
        <w:trPr>
          <w:trHeight w:val="362"/>
        </w:trPr>
        <w:tc>
          <w:tcPr>
            <w:tcW w:w="6140" w:type="dxa"/>
            <w:tcBorders>
              <w:left w:val="single" w:sz="4" w:space="0" w:color="000000"/>
              <w:bottom w:val="single" w:sz="4" w:space="0" w:color="000000"/>
            </w:tcBorders>
            <w:tcMar>
              <w:top w:w="0" w:type="dxa"/>
              <w:left w:w="0" w:type="dxa"/>
              <w:bottom w:w="22" w:type="dxa"/>
              <w:right w:w="0" w:type="dxa"/>
            </w:tcMar>
            <w:vAlign w:val="center"/>
          </w:tcPr>
          <w:p w:rsidR="002C1A01" w14:paraId="6DBADC96" w14:textId="77777777">
            <w:pPr>
              <w:pStyle w:val="Tab1FirstColNonGrasBordureDown"/>
              <w:rPr>
                <w:lang w:val="fr-FR"/>
              </w:rPr>
            </w:pPr>
            <w:r>
              <w:rPr>
                <w:lang w:val="fr-FR"/>
              </w:rPr>
              <w:t>Autres OPC et fonds d'investissements</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34AD5F6D" w14:textId="77777777">
            <w:pPr>
              <w:pStyle w:val="Tab1MiddleColNonGrasBordureDown"/>
              <w:rPr>
                <w:lang w:val="fr-FR"/>
              </w:rPr>
            </w:pPr>
            <w:r>
              <w:rPr>
                <w:lang w:val="fr-FR"/>
              </w:rPr>
              <w:t xml:space="preserve"> </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7A32B907" w14:textId="77777777">
            <w:pPr>
              <w:pStyle w:val="Tab1LastColNonGrasBordureDown"/>
              <w:rPr>
                <w:lang w:val="fr-FR"/>
              </w:rPr>
            </w:pPr>
            <w:r>
              <w:rPr>
                <w:lang w:val="fr-FR"/>
              </w:rPr>
              <w:t xml:space="preserve"> </w:t>
            </w:r>
          </w:p>
        </w:tc>
      </w:tr>
      <w:tr w14:paraId="5B3AC69B" w14:textId="77777777">
        <w:tblPrEx>
          <w:tblW w:w="5000" w:type="pct"/>
          <w:tblLayout w:type="fixed"/>
          <w:tblLook w:val="04A0"/>
        </w:tblPrEx>
        <w:trPr>
          <w:trHeight w:val="362"/>
        </w:trPr>
        <w:tc>
          <w:tcPr>
            <w:tcW w:w="6140" w:type="dxa"/>
            <w:tcBorders>
              <w:left w:val="single" w:sz="4" w:space="0" w:color="000000"/>
              <w:bottom w:val="single" w:sz="4" w:space="0" w:color="000000"/>
            </w:tcBorders>
            <w:tcMar>
              <w:top w:w="0" w:type="dxa"/>
              <w:left w:w="0" w:type="dxa"/>
              <w:bottom w:w="22" w:type="dxa"/>
              <w:right w:w="0" w:type="dxa"/>
            </w:tcMar>
            <w:vAlign w:val="center"/>
          </w:tcPr>
          <w:p w:rsidR="002C1A01" w14:paraId="6F23BD56" w14:textId="77777777">
            <w:pPr>
              <w:pStyle w:val="Tab1FirstColNonGrasBordureDown"/>
              <w:rPr>
                <w:lang w:val="fr-FR"/>
              </w:rPr>
            </w:pPr>
            <w:r>
              <w:rPr>
                <w:lang w:val="fr-FR"/>
              </w:rPr>
              <w:t>FIA et équivalents d'autres Etats membres de l'Union Européenne</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4923895F" w14:textId="77777777">
            <w:pPr>
              <w:pStyle w:val="Tab1MiddleColNonGrasBordureDown"/>
              <w:rPr>
                <w:lang w:val="fr-FR"/>
              </w:rPr>
            </w:pPr>
            <w:r>
              <w:rPr>
                <w:lang w:val="fr-FR"/>
              </w:rPr>
              <w:t xml:space="preserve"> </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7359E889" w14:textId="77777777">
            <w:pPr>
              <w:pStyle w:val="Tab1LastColNonGrasBordureDown"/>
              <w:rPr>
                <w:lang w:val="fr-FR"/>
              </w:rPr>
            </w:pPr>
            <w:r>
              <w:rPr>
                <w:lang w:val="fr-FR"/>
              </w:rPr>
              <w:t xml:space="preserve"> </w:t>
            </w:r>
          </w:p>
        </w:tc>
      </w:tr>
      <w:tr w14:paraId="62BA7F01" w14:textId="77777777">
        <w:tblPrEx>
          <w:tblW w:w="5000" w:type="pct"/>
          <w:tblLayout w:type="fixed"/>
          <w:tblLook w:val="04A0"/>
        </w:tblPrEx>
        <w:trPr>
          <w:trHeight w:val="362"/>
        </w:trPr>
        <w:tc>
          <w:tcPr>
            <w:tcW w:w="6140" w:type="dxa"/>
            <w:tcBorders>
              <w:left w:val="single" w:sz="4" w:space="0" w:color="000000"/>
              <w:bottom w:val="single" w:sz="4" w:space="0" w:color="000000"/>
            </w:tcBorders>
            <w:tcMar>
              <w:top w:w="0" w:type="dxa"/>
              <w:left w:w="0" w:type="dxa"/>
              <w:bottom w:w="22" w:type="dxa"/>
              <w:right w:w="0" w:type="dxa"/>
            </w:tcMar>
            <w:vAlign w:val="center"/>
          </w:tcPr>
          <w:p w:rsidR="002C1A01" w14:paraId="78E20571" w14:textId="77777777">
            <w:pPr>
              <w:pStyle w:val="Tab1FirstColNonGrasBordureDown"/>
              <w:rPr>
                <w:lang w:val="fr-FR"/>
              </w:rPr>
            </w:pPr>
            <w:r>
              <w:rPr>
                <w:lang w:val="fr-FR"/>
              </w:rPr>
              <w:t>Autres</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11F7B7CA" w14:textId="77777777">
            <w:pPr>
              <w:pStyle w:val="Tab1MiddleColNonGrasBordureDown"/>
              <w:rPr>
                <w:lang w:val="fr-FR"/>
              </w:rPr>
            </w:pPr>
            <w:r>
              <w:rPr>
                <w:lang w:val="fr-FR"/>
              </w:rPr>
              <w:t xml:space="preserve"> </w:t>
            </w:r>
          </w:p>
        </w:tc>
        <w:tc>
          <w:tcPr>
            <w:tcW w:w="20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67527E0C" w14:textId="77777777">
            <w:pPr>
              <w:pStyle w:val="Tab1LastColNonGrasBordureDown"/>
              <w:rPr>
                <w:lang w:val="fr-FR"/>
              </w:rPr>
            </w:pPr>
            <w:r>
              <w:rPr>
                <w:lang w:val="fr-FR"/>
              </w:rPr>
              <w:t xml:space="preserve"> </w:t>
            </w:r>
          </w:p>
        </w:tc>
      </w:tr>
      <w:tr w14:paraId="23A252F4" w14:textId="77777777">
        <w:tblPrEx>
          <w:tblW w:w="5000" w:type="pct"/>
          <w:tblLayout w:type="fixed"/>
          <w:tblLook w:val="04A0"/>
        </w:tblPrEx>
        <w:trPr>
          <w:trHeight w:val="329"/>
        </w:trPr>
        <w:tc>
          <w:tcPr>
            <w:tcW w:w="6140" w:type="dxa"/>
            <w:tcBorders>
              <w:left w:val="single" w:sz="4" w:space="0" w:color="000000"/>
              <w:bottom w:val="single" w:sz="4" w:space="0" w:color="000000"/>
            </w:tcBorders>
            <w:tcMar>
              <w:top w:w="0" w:type="dxa"/>
              <w:left w:w="0" w:type="dxa"/>
              <w:bottom w:w="56" w:type="dxa"/>
              <w:right w:w="0" w:type="dxa"/>
            </w:tcMar>
            <w:vAlign w:val="center"/>
          </w:tcPr>
          <w:p w:rsidR="002C1A01" w14:paraId="27A731BD" w14:textId="77777777">
            <w:pPr>
              <w:pStyle w:val="TotalTabFirstColNoBordureUp"/>
              <w:rPr>
                <w:lang w:val="fr-FR"/>
              </w:rPr>
            </w:pPr>
            <w:r>
              <w:rPr>
                <w:lang w:val="fr-FR"/>
              </w:rPr>
              <w:t>TOTAL</w:t>
            </w:r>
          </w:p>
        </w:tc>
        <w:tc>
          <w:tcPr>
            <w:tcW w:w="2080" w:type="dxa"/>
            <w:tcBorders>
              <w:left w:val="single" w:sz="4" w:space="0" w:color="000000"/>
              <w:bottom w:val="single" w:sz="4" w:space="0" w:color="000000"/>
              <w:right w:val="single" w:sz="4" w:space="0" w:color="000000"/>
            </w:tcBorders>
            <w:tcMar>
              <w:top w:w="0" w:type="dxa"/>
              <w:left w:w="0" w:type="dxa"/>
              <w:bottom w:w="56" w:type="dxa"/>
              <w:right w:w="0" w:type="dxa"/>
            </w:tcMar>
            <w:vAlign w:val="center"/>
          </w:tcPr>
          <w:p w:rsidR="002C1A01" w14:paraId="542BFA79" w14:textId="77777777">
            <w:pPr>
              <w:pStyle w:val="TotalTabMiddleColNoBordureUp"/>
              <w:rPr>
                <w:lang w:val="fr-FR"/>
              </w:rPr>
            </w:pPr>
            <w:r>
              <w:rPr>
                <w:lang w:val="fr-FR"/>
              </w:rPr>
              <w:t xml:space="preserve"> </w:t>
            </w:r>
          </w:p>
        </w:tc>
        <w:tc>
          <w:tcPr>
            <w:tcW w:w="2080" w:type="dxa"/>
            <w:tcBorders>
              <w:left w:val="single" w:sz="4" w:space="0" w:color="000000"/>
              <w:bottom w:val="single" w:sz="4" w:space="0" w:color="000000"/>
              <w:right w:val="single" w:sz="4" w:space="0" w:color="000000"/>
            </w:tcBorders>
            <w:tcMar>
              <w:top w:w="0" w:type="dxa"/>
              <w:left w:w="0" w:type="dxa"/>
              <w:bottom w:w="56" w:type="dxa"/>
              <w:right w:w="0" w:type="dxa"/>
            </w:tcMar>
            <w:vAlign w:val="center"/>
          </w:tcPr>
          <w:p w:rsidR="002C1A01" w14:paraId="3634D37E" w14:textId="77777777">
            <w:pPr>
              <w:pStyle w:val="TotalTabLastColNoBordureUp"/>
              <w:rPr>
                <w:lang w:val="fr-FR"/>
              </w:rPr>
            </w:pPr>
            <w:r>
              <w:rPr>
                <w:lang w:val="fr-FR"/>
              </w:rPr>
              <w:t xml:space="preserve"> </w:t>
            </w:r>
          </w:p>
        </w:tc>
      </w:tr>
    </w:tbl>
    <w:p w:rsidR="002C1A01" w14:paraId="25552DBD" w14:textId="77777777">
      <w:pPr>
        <w:pStyle w:val="TechnicalBookmark"/>
        <w:rPr>
          <w:sz w:val="2"/>
          <w:lang w:val="fr-FR"/>
        </w:rPr>
      </w:pPr>
    </w:p>
    <w:p w:rsidR="002C1A01" w14:paraId="4FC86FFE" w14:textId="77777777">
      <w:pPr>
        <w:pStyle w:val="TableNote"/>
        <w:spacing w:before="100" w:after="100"/>
        <w:rPr>
          <w:lang w:val="fr-FR"/>
        </w:rPr>
      </w:pPr>
      <w:r>
        <w:rPr>
          <w:lang w:val="fr-FR"/>
        </w:rPr>
        <w:t>(*) Se reporter au f) de l’état du patrimoine</w:t>
      </w:r>
    </w:p>
    <w:p w:rsidR="002C1A01" w14:paraId="577D564A" w14:textId="77777777">
      <w:pPr>
        <w:pStyle w:val="TableNote"/>
        <w:spacing w:before="100"/>
        <w:rPr>
          <w:lang w:val="fr-FR"/>
        </w:rPr>
        <w:sectPr>
          <w:headerReference w:type="default" r:id="rId13"/>
          <w:footerReference w:type="default" r:id="rId14"/>
          <w:pgSz w:w="11900" w:h="16840"/>
          <w:pgMar w:top="2154" w:right="1134" w:bottom="1134" w:left="1134" w:header="400" w:footer="400" w:gutter="0"/>
          <w:cols w:space="720"/>
        </w:sectPr>
      </w:pPr>
      <w:r>
        <w:rPr>
          <w:lang w:val="fr-FR"/>
        </w:rPr>
        <w:t>(**) Se reporter au d) de l’état du patrimoine</w:t>
      </w:r>
      <w:r>
        <w:rPr>
          <w:lang w:val="fr-FR"/>
        </w:rPr>
        <w:cr/>
      </w:r>
    </w:p>
    <w:p w:rsidR="002C1A01" w:rsidRPr="00507883" w14:paraId="7E6427C0" w14:textId="77777777">
      <w:pPr>
        <w:spacing w:line="15" w:lineRule="exact"/>
        <w:rPr>
          <w:sz w:val="2"/>
          <w:lang w:val="fr-FR"/>
        </w:rPr>
      </w:pPr>
    </w:p>
    <w:p w:rsidR="002C1A01" w14:paraId="6355ECE8" w14:textId="77777777">
      <w:pPr>
        <w:pStyle w:val="TechnicalBookmark"/>
        <w:rPr>
          <w:lang w:val="fr-FR"/>
        </w:rPr>
      </w:pPr>
      <w:r>
        <w:rPr>
          <w:lang w:val="fr-FR"/>
        </w:rPr>
        <w:fldChar w:fldCharType="begin"/>
      </w:r>
      <w:r>
        <w:rPr>
          <w:lang w:val="fr-FR"/>
        </w:rPr>
        <w:instrText xml:space="preserve"> SET 548746810B4CB372CBF7899B34F48110 "" </w:instrText>
      </w:r>
      <w:r>
        <w:rPr>
          <w:lang w:val="fr-FR"/>
        </w:rPr>
        <w:fldChar w:fldCharType="separate"/>
      </w:r>
      <w:bookmarkStart w:id="25" w:name="548746810B4CB372CBF7899B34F48110"/>
      <w:bookmarkEnd w:id="25"/>
      <w:r>
        <w:rPr>
          <w:lang w:val="fr-FR"/>
        </w:rPr>
        <w:fldChar w:fldCharType="end"/>
      </w:r>
    </w:p>
    <w:p w:rsidR="002C1A01" w14:paraId="726E595E" w14:textId="77777777">
      <w:pPr>
        <w:pStyle w:val="H1"/>
        <w:rPr>
          <w:lang w:val="fr-FR"/>
        </w:rPr>
      </w:pPr>
      <w:bookmarkStart w:id="26" w:name="Mouvements_dans_le_portefeuille_titres_e"/>
      <w:bookmarkEnd w:id="26"/>
      <w:r>
        <w:rPr>
          <w:lang w:val="fr-FR"/>
        </w:rPr>
        <w:t>Mouvements dans le portefeuille titres en cours de période en EUR</w:t>
      </w:r>
    </w:p>
    <w:p w:rsidR="002C1A01" w14:paraId="0E676A3B" w14:textId="77777777">
      <w:pPr>
        <w:pStyle w:val="RefToc1"/>
        <w:rPr>
          <w:lang w:val="fr-FR"/>
        </w:rPr>
      </w:pPr>
      <w:bookmarkStart w:id="27" w:name="BK_88BAB0DB3077DA9204A1C2DDCB25B492"/>
      <w:bookmarkEnd w:id="27"/>
      <w:r>
        <w:rPr>
          <w:lang w:val="fr-FR"/>
        </w:rPr>
        <w:t>Mouvements dans le portefeuille titres en cours de période en EUR</w:t>
      </w:r>
    </w:p>
    <w:p w:rsidR="002C1A01" w14:paraId="30630F4F" w14:textId="77777777">
      <w:pPr>
        <w:pStyle w:val="TechnicalBookmark"/>
        <w:rPr>
          <w:lang w:val="fr-FR"/>
        </w:rPr>
      </w:pPr>
      <w:r>
        <w:rPr>
          <w:lang w:val="fr-FR"/>
        </w:rPr>
        <w:fldChar w:fldCharType="begin"/>
      </w:r>
      <w:r>
        <w:rPr>
          <w:lang w:val="fr-FR"/>
        </w:rPr>
        <w:instrText xml:space="preserve"> SET B65A2F533DAD4BAF8D672C2803D063AB "" </w:instrText>
      </w:r>
      <w:r>
        <w:rPr>
          <w:lang w:val="fr-FR"/>
        </w:rPr>
        <w:fldChar w:fldCharType="separate"/>
      </w:r>
      <w:bookmarkStart w:id="28" w:name="B65A2F533DAD4BAF8D672C2803D063AB"/>
      <w:bookmarkEnd w:id="28"/>
      <w:r>
        <w:rPr>
          <w:lang w:val="fr-FR"/>
        </w:rPr>
        <w:fldChar w:fldCharType="end"/>
      </w:r>
    </w:p>
    <w:p w:rsidR="002C1A01" w14:paraId="634F142D" w14:textId="77777777">
      <w:pPr>
        <w:pStyle w:val="TechnicalBookmark"/>
        <w:rPr>
          <w:lang w:val="fr-FR"/>
        </w:rPr>
      </w:pPr>
    </w:p>
    <w:tbl>
      <w:tblPr>
        <w:tblW w:w="5000" w:type="pct"/>
        <w:tblLayout w:type="fixed"/>
        <w:tblLook w:val="04A0"/>
      </w:tblPr>
      <w:tblGrid>
        <w:gridCol w:w="6444"/>
        <w:gridCol w:w="1589"/>
        <w:gridCol w:w="1589"/>
      </w:tblGrid>
      <w:tr w14:paraId="391E83BB" w14:textId="77777777">
        <w:tblPrEx>
          <w:tblW w:w="5000" w:type="pct"/>
          <w:tblLayout w:type="fixed"/>
          <w:tblLook w:val="04A0"/>
        </w:tblPrEx>
        <w:trPr>
          <w:trHeight w:val="385"/>
        </w:trPr>
        <w:tc>
          <w:tcPr>
            <w:tcW w:w="69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2C1A01" w14:paraId="6BC5F150" w14:textId="77777777">
            <w:pPr>
              <w:pStyle w:val="EnteteTabFirstColBordureCentre"/>
              <w:rPr>
                <w:lang w:val="fr-FR"/>
              </w:rPr>
            </w:pPr>
            <w:r>
              <w:rPr>
                <w:lang w:val="fr-FR"/>
              </w:rPr>
              <w:t>Eléments du portefeuille titres</w:t>
            </w:r>
          </w:p>
        </w:tc>
        <w:tc>
          <w:tcPr>
            <w:tcW w:w="3400" w:type="dxa"/>
            <w:gridSpan w:val="2"/>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2C1A01" w14:paraId="23C78AA4" w14:textId="77777777">
            <w:pPr>
              <w:pStyle w:val="EnteteTabLastColBordure"/>
              <w:rPr>
                <w:lang w:val="fr-FR"/>
              </w:rPr>
            </w:pPr>
            <w:r>
              <w:rPr>
                <w:lang w:val="fr-FR"/>
              </w:rPr>
              <w:t>Mouvements (en montant)</w:t>
            </w:r>
          </w:p>
        </w:tc>
      </w:tr>
      <w:tr w14:paraId="2ED8347E" w14:textId="77777777">
        <w:tblPrEx>
          <w:tblW w:w="5000" w:type="pct"/>
          <w:tblLayout w:type="fixed"/>
          <w:tblLook w:val="04A0"/>
        </w:tblPrEx>
        <w:trPr>
          <w:trHeight w:val="385"/>
        </w:trPr>
        <w:tc>
          <w:tcPr>
            <w:tcW w:w="69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2C1A01" w14:paraId="62B061B7" w14:textId="77777777"/>
        </w:tc>
        <w:tc>
          <w:tcPr>
            <w:tcW w:w="17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2C1A01" w14:paraId="23A19FF2" w14:textId="77777777">
            <w:pPr>
              <w:pStyle w:val="EnteteTabLastColBordure"/>
              <w:rPr>
                <w:lang w:val="fr-FR"/>
              </w:rPr>
            </w:pPr>
            <w:r>
              <w:rPr>
                <w:lang w:val="fr-FR"/>
              </w:rPr>
              <w:t>Acquisitions</w:t>
            </w:r>
          </w:p>
        </w:tc>
        <w:tc>
          <w:tcPr>
            <w:tcW w:w="17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2C1A01" w14:paraId="0A81C110" w14:textId="77777777">
            <w:pPr>
              <w:pStyle w:val="EnteteTabLastColBordure"/>
              <w:rPr>
                <w:lang w:val="fr-FR"/>
              </w:rPr>
            </w:pPr>
            <w:r>
              <w:rPr>
                <w:lang w:val="fr-FR"/>
              </w:rPr>
              <w:t>Cessions</w:t>
            </w:r>
          </w:p>
        </w:tc>
      </w:tr>
      <w:tr w14:paraId="1BDC3642" w14:textId="77777777">
        <w:tblPrEx>
          <w:tblW w:w="5000" w:type="pct"/>
          <w:tblLayout w:type="fixed"/>
          <w:tblLook w:val="04A0"/>
        </w:tblPrEx>
        <w:trPr>
          <w:trHeight w:val="462"/>
        </w:trPr>
        <w:tc>
          <w:tcPr>
            <w:tcW w:w="6900" w:type="dxa"/>
            <w:tcBorders>
              <w:left w:val="single" w:sz="4" w:space="0" w:color="000000"/>
            </w:tcBorders>
            <w:tcMar>
              <w:top w:w="0" w:type="dxa"/>
              <w:left w:w="0" w:type="dxa"/>
              <w:bottom w:w="22" w:type="dxa"/>
              <w:right w:w="0" w:type="dxa"/>
            </w:tcMar>
            <w:vAlign w:val="center"/>
          </w:tcPr>
          <w:p w:rsidR="002C1A01" w14:paraId="376289A9" w14:textId="77777777">
            <w:pPr>
              <w:pStyle w:val="Tab1FirstColNonGras"/>
              <w:rPr>
                <w:lang w:val="fr-FR"/>
              </w:rPr>
            </w:pPr>
            <w:r>
              <w:rPr>
                <w:lang w:val="fr-FR"/>
              </w:rPr>
              <w:t>A) Les titres financiers éligibles et les instruments du marché monétaire admis à la négociation sur un marché réglementé au sens de l'article L. 422-1 du code monétaire et financier.</w:t>
            </w:r>
          </w:p>
        </w:tc>
        <w:tc>
          <w:tcPr>
            <w:tcW w:w="1700" w:type="dxa"/>
            <w:tcBorders>
              <w:left w:val="single" w:sz="4" w:space="0" w:color="000000"/>
              <w:right w:val="single" w:sz="4" w:space="0" w:color="000000"/>
            </w:tcBorders>
            <w:tcMar>
              <w:top w:w="0" w:type="dxa"/>
              <w:left w:w="0" w:type="dxa"/>
              <w:bottom w:w="0" w:type="dxa"/>
              <w:right w:w="0" w:type="dxa"/>
            </w:tcMar>
            <w:vAlign w:val="center"/>
          </w:tcPr>
          <w:p w:rsidR="002C1A01" w14:paraId="5A47E199" w14:textId="77777777">
            <w:pPr>
              <w:pStyle w:val="Tab1MiddleColNonGras"/>
              <w:rPr>
                <w:lang w:val="fr-FR"/>
              </w:rPr>
            </w:pPr>
            <w:r>
              <w:rPr>
                <w:lang w:val="fr-FR"/>
              </w:rPr>
              <w:t>55 709 668,00</w:t>
            </w:r>
          </w:p>
        </w:tc>
        <w:tc>
          <w:tcPr>
            <w:tcW w:w="1700" w:type="dxa"/>
            <w:tcBorders>
              <w:left w:val="single" w:sz="4" w:space="0" w:color="000000"/>
              <w:right w:val="single" w:sz="4" w:space="0" w:color="000000"/>
            </w:tcBorders>
            <w:tcMar>
              <w:top w:w="0" w:type="dxa"/>
              <w:left w:w="0" w:type="dxa"/>
              <w:bottom w:w="0" w:type="dxa"/>
              <w:right w:w="0" w:type="dxa"/>
            </w:tcMar>
            <w:vAlign w:val="center"/>
          </w:tcPr>
          <w:p w:rsidR="002C1A01" w14:paraId="12A6962F" w14:textId="77777777">
            <w:pPr>
              <w:pStyle w:val="Tab1LastColNonGras"/>
              <w:rPr>
                <w:lang w:val="fr-FR"/>
              </w:rPr>
            </w:pPr>
            <w:r>
              <w:rPr>
                <w:lang w:val="fr-FR"/>
              </w:rPr>
              <w:t>14 327 865,00</w:t>
            </w:r>
          </w:p>
        </w:tc>
      </w:tr>
      <w:tr w14:paraId="5ED7CDD0" w14:textId="77777777">
        <w:tblPrEx>
          <w:tblW w:w="5000" w:type="pct"/>
          <w:tblLayout w:type="fixed"/>
          <w:tblLook w:val="04A0"/>
        </w:tblPrEx>
        <w:trPr>
          <w:trHeight w:hRule="exact" w:val="62"/>
        </w:trPr>
        <w:tc>
          <w:tcPr>
            <w:tcW w:w="6900" w:type="dxa"/>
            <w:tcBorders>
              <w:left w:val="single" w:sz="4" w:space="0" w:color="000000"/>
            </w:tcBorders>
            <w:tcMar>
              <w:top w:w="0" w:type="dxa"/>
              <w:left w:w="0" w:type="dxa"/>
              <w:bottom w:w="22" w:type="dxa"/>
              <w:right w:w="0" w:type="dxa"/>
            </w:tcMar>
            <w:vAlign w:val="center"/>
          </w:tcPr>
          <w:p w:rsidR="002C1A01" w14:paraId="6A1A49C1" w14:textId="77777777">
            <w:pPr>
              <w:pStyle w:val="Tab1FirstColNonGras"/>
              <w:rPr>
                <w:lang w:val="fr-FR"/>
              </w:rPr>
            </w:pPr>
          </w:p>
        </w:tc>
        <w:tc>
          <w:tcPr>
            <w:tcW w:w="1700" w:type="dxa"/>
            <w:tcBorders>
              <w:left w:val="single" w:sz="4" w:space="0" w:color="000000"/>
              <w:right w:val="single" w:sz="4" w:space="0" w:color="000000"/>
            </w:tcBorders>
            <w:tcMar>
              <w:top w:w="0" w:type="dxa"/>
              <w:left w:w="0" w:type="dxa"/>
              <w:bottom w:w="0" w:type="dxa"/>
              <w:right w:w="0" w:type="dxa"/>
            </w:tcMar>
            <w:vAlign w:val="center"/>
          </w:tcPr>
          <w:p w:rsidR="002C1A01" w14:paraId="0D8C71C5" w14:textId="77777777">
            <w:pPr>
              <w:pStyle w:val="Tab1MiddleColNonGras"/>
              <w:rPr>
                <w:lang w:val="fr-FR"/>
              </w:rPr>
            </w:pPr>
          </w:p>
        </w:tc>
        <w:tc>
          <w:tcPr>
            <w:tcW w:w="1700" w:type="dxa"/>
            <w:tcBorders>
              <w:left w:val="single" w:sz="4" w:space="0" w:color="000000"/>
              <w:right w:val="single" w:sz="4" w:space="0" w:color="000000"/>
            </w:tcBorders>
            <w:tcMar>
              <w:top w:w="0" w:type="dxa"/>
              <w:left w:w="0" w:type="dxa"/>
              <w:bottom w:w="0" w:type="dxa"/>
              <w:right w:w="0" w:type="dxa"/>
            </w:tcMar>
            <w:vAlign w:val="center"/>
          </w:tcPr>
          <w:p w:rsidR="002C1A01" w14:paraId="5FF54152" w14:textId="77777777">
            <w:pPr>
              <w:pStyle w:val="Tab1LastColNonGras"/>
              <w:rPr>
                <w:lang w:val="fr-FR"/>
              </w:rPr>
            </w:pPr>
          </w:p>
        </w:tc>
      </w:tr>
      <w:tr w14:paraId="682D6A15" w14:textId="77777777">
        <w:tblPrEx>
          <w:tblW w:w="5000" w:type="pct"/>
          <w:tblLayout w:type="fixed"/>
          <w:tblLook w:val="04A0"/>
        </w:tblPrEx>
        <w:trPr>
          <w:trHeight w:val="722"/>
        </w:trPr>
        <w:tc>
          <w:tcPr>
            <w:tcW w:w="6900" w:type="dxa"/>
            <w:tcBorders>
              <w:left w:val="single" w:sz="4" w:space="0" w:color="000000"/>
              <w:bottom w:val="single" w:sz="4" w:space="0" w:color="000000"/>
            </w:tcBorders>
            <w:tcMar>
              <w:top w:w="0" w:type="dxa"/>
              <w:left w:w="0" w:type="dxa"/>
              <w:bottom w:w="22" w:type="dxa"/>
              <w:right w:w="0" w:type="dxa"/>
            </w:tcMar>
            <w:vAlign w:val="center"/>
          </w:tcPr>
          <w:p w:rsidR="002C1A01" w14:paraId="17FF9B67" w14:textId="77777777">
            <w:pPr>
              <w:pStyle w:val="Tab1FirstColNonGrasBordureDown"/>
              <w:rPr>
                <w:lang w:val="fr-FR"/>
              </w:rPr>
            </w:pPr>
            <w:r>
              <w:rPr>
                <w:lang w:val="fr-FR"/>
              </w:rPr>
              <w:t>Et B) Les titres financiers éligibles et les instruments du marché monétaire admis à la négociation sur un autre marché réglementé, en fonctionnement régulier, reconnu, ouvert au public et dont le siège est situé dans un Etat membre de l'Union européenne ou dans un autre Etat partie à l'accord sur l'Espace économique européen.</w:t>
            </w:r>
          </w:p>
        </w:tc>
        <w:tc>
          <w:tcPr>
            <w:tcW w:w="17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43F9750A" w14:textId="77777777">
            <w:pPr>
              <w:pStyle w:val="Tab1MiddleColNonGrasBordureDown"/>
              <w:rPr>
                <w:lang w:val="fr-FR"/>
              </w:rPr>
            </w:pPr>
          </w:p>
        </w:tc>
        <w:tc>
          <w:tcPr>
            <w:tcW w:w="17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540BEA6E" w14:textId="77777777">
            <w:pPr>
              <w:pStyle w:val="Tab1LastColNonGrasBordureDown"/>
              <w:rPr>
                <w:lang w:val="fr-FR"/>
              </w:rPr>
            </w:pPr>
          </w:p>
        </w:tc>
      </w:tr>
      <w:tr w14:paraId="5519BE18" w14:textId="77777777">
        <w:tblPrEx>
          <w:tblW w:w="5000" w:type="pct"/>
          <w:tblLayout w:type="fixed"/>
          <w:tblLook w:val="04A0"/>
        </w:tblPrEx>
        <w:trPr>
          <w:trHeight w:val="1102"/>
        </w:trPr>
        <w:tc>
          <w:tcPr>
            <w:tcW w:w="6900" w:type="dxa"/>
            <w:tcBorders>
              <w:left w:val="single" w:sz="4" w:space="0" w:color="000000"/>
              <w:bottom w:val="single" w:sz="4" w:space="0" w:color="000000"/>
            </w:tcBorders>
            <w:tcMar>
              <w:top w:w="0" w:type="dxa"/>
              <w:left w:w="0" w:type="dxa"/>
              <w:bottom w:w="22" w:type="dxa"/>
              <w:right w:w="0" w:type="dxa"/>
            </w:tcMar>
            <w:vAlign w:val="center"/>
          </w:tcPr>
          <w:p w:rsidR="002C1A01" w14:paraId="314B8597" w14:textId="77777777">
            <w:pPr>
              <w:pStyle w:val="Tab1FirstColNonGrasBordureDown"/>
              <w:rPr>
                <w:lang w:val="fr-FR"/>
              </w:rPr>
            </w:pPr>
            <w:r>
              <w:rPr>
                <w:lang w:val="fr-FR"/>
              </w:rPr>
              <w:t>C) Les titres financiers éligibles et les instruments du marché monétaire admis à la cote officielle d'une bourse de valeurs d'un pays tiers ou négociés sur un autre marché d'un pays tiers, réglementé, en fonctionnement régulier, reconnu et ouvert au public, pour autant que cette bourse ou ce marché ne figure pas sur une liste établie par l'Autorité des marchés financiers ou que le choix de cette bourse ou de ce marché soit prévu par la loi ou par le règlement ou les statuts de l'organisme de placement collectif en valeurs mobilières.</w:t>
            </w:r>
          </w:p>
        </w:tc>
        <w:tc>
          <w:tcPr>
            <w:tcW w:w="17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3950C327" w14:textId="77777777">
            <w:pPr>
              <w:pStyle w:val="Tab1MiddleColNonGrasBordureDown"/>
              <w:rPr>
                <w:lang w:val="fr-FR"/>
              </w:rPr>
            </w:pPr>
            <w:r>
              <w:rPr>
                <w:lang w:val="fr-FR"/>
              </w:rPr>
              <w:t xml:space="preserve"> </w:t>
            </w:r>
          </w:p>
        </w:tc>
        <w:tc>
          <w:tcPr>
            <w:tcW w:w="17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6A5B8C14" w14:textId="77777777">
            <w:pPr>
              <w:pStyle w:val="Tab1LastColNonGrasBordureDown"/>
              <w:rPr>
                <w:lang w:val="fr-FR"/>
              </w:rPr>
            </w:pPr>
            <w:r>
              <w:rPr>
                <w:lang w:val="fr-FR"/>
              </w:rPr>
              <w:t xml:space="preserve"> </w:t>
            </w:r>
          </w:p>
        </w:tc>
      </w:tr>
      <w:tr w14:paraId="4673FB05" w14:textId="77777777">
        <w:tblPrEx>
          <w:tblW w:w="5000" w:type="pct"/>
          <w:tblLayout w:type="fixed"/>
          <w:tblLook w:val="04A0"/>
        </w:tblPrEx>
        <w:trPr>
          <w:trHeight w:val="462"/>
        </w:trPr>
        <w:tc>
          <w:tcPr>
            <w:tcW w:w="6900" w:type="dxa"/>
            <w:tcBorders>
              <w:left w:val="single" w:sz="4" w:space="0" w:color="000000"/>
              <w:bottom w:val="single" w:sz="4" w:space="0" w:color="000000"/>
            </w:tcBorders>
            <w:tcMar>
              <w:top w:w="0" w:type="dxa"/>
              <w:left w:w="0" w:type="dxa"/>
              <w:bottom w:w="22" w:type="dxa"/>
              <w:right w:w="0" w:type="dxa"/>
            </w:tcMar>
            <w:vAlign w:val="center"/>
          </w:tcPr>
          <w:p w:rsidR="002C1A01" w14:paraId="579E8EF6" w14:textId="77777777">
            <w:pPr>
              <w:pStyle w:val="Tab1FirstColNonGrasBordureDown"/>
              <w:rPr>
                <w:lang w:val="fr-FR"/>
              </w:rPr>
            </w:pPr>
            <w:r>
              <w:rPr>
                <w:lang w:val="fr-FR"/>
              </w:rPr>
              <w:t>D) Les titres financiers éligibles nouvellement émis mentionnés au 4° du I de l'article R. 214-11 du code monétaire et financier.</w:t>
            </w:r>
          </w:p>
        </w:tc>
        <w:tc>
          <w:tcPr>
            <w:tcW w:w="17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78DF50F3" w14:textId="77777777">
            <w:pPr>
              <w:pStyle w:val="Tab1MiddleColNonGrasBordureDown"/>
              <w:rPr>
                <w:lang w:val="fr-FR"/>
              </w:rPr>
            </w:pPr>
            <w:r>
              <w:rPr>
                <w:lang w:val="fr-FR"/>
              </w:rPr>
              <w:t xml:space="preserve"> </w:t>
            </w:r>
          </w:p>
        </w:tc>
        <w:tc>
          <w:tcPr>
            <w:tcW w:w="17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2A317576" w14:textId="77777777">
            <w:pPr>
              <w:pStyle w:val="Tab1LastColNonGrasBordureDown"/>
              <w:rPr>
                <w:lang w:val="fr-FR"/>
              </w:rPr>
            </w:pPr>
            <w:r>
              <w:rPr>
                <w:lang w:val="fr-FR"/>
              </w:rPr>
              <w:t xml:space="preserve"> </w:t>
            </w:r>
          </w:p>
        </w:tc>
      </w:tr>
      <w:tr w14:paraId="4AF32A25" w14:textId="77777777">
        <w:tblPrEx>
          <w:tblW w:w="5000" w:type="pct"/>
          <w:tblLayout w:type="fixed"/>
          <w:tblLook w:val="04A0"/>
        </w:tblPrEx>
        <w:trPr>
          <w:trHeight w:val="362"/>
        </w:trPr>
        <w:tc>
          <w:tcPr>
            <w:tcW w:w="6900" w:type="dxa"/>
            <w:tcBorders>
              <w:left w:val="single" w:sz="4" w:space="0" w:color="000000"/>
              <w:bottom w:val="single" w:sz="4" w:space="0" w:color="000000"/>
            </w:tcBorders>
            <w:tcMar>
              <w:top w:w="0" w:type="dxa"/>
              <w:left w:w="0" w:type="dxa"/>
              <w:bottom w:w="22" w:type="dxa"/>
              <w:right w:w="0" w:type="dxa"/>
            </w:tcMar>
            <w:vAlign w:val="center"/>
          </w:tcPr>
          <w:p w:rsidR="002C1A01" w14:paraId="6A71CFC5" w14:textId="77777777">
            <w:pPr>
              <w:pStyle w:val="Tab1FirstColNonGrasBordureDown"/>
              <w:rPr>
                <w:lang w:val="fr-FR"/>
              </w:rPr>
            </w:pPr>
            <w:r>
              <w:rPr>
                <w:lang w:val="fr-FR"/>
              </w:rPr>
              <w:t>E) Les autres actifs.</w:t>
            </w:r>
          </w:p>
        </w:tc>
        <w:tc>
          <w:tcPr>
            <w:tcW w:w="17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2B3CBA6B" w14:textId="77777777">
            <w:pPr>
              <w:pStyle w:val="Tab1MiddleColNonGrasBordureDown"/>
              <w:rPr>
                <w:lang w:val="fr-FR"/>
              </w:rPr>
            </w:pPr>
            <w:r>
              <w:rPr>
                <w:lang w:val="fr-FR"/>
              </w:rPr>
              <w:t xml:space="preserve"> </w:t>
            </w:r>
          </w:p>
        </w:tc>
        <w:tc>
          <w:tcPr>
            <w:tcW w:w="17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2C1A01" w14:paraId="53C86C64" w14:textId="77777777">
            <w:pPr>
              <w:pStyle w:val="Tab1LastColNonGrasBordureDown"/>
              <w:rPr>
                <w:lang w:val="fr-FR"/>
              </w:rPr>
            </w:pPr>
            <w:r>
              <w:rPr>
                <w:lang w:val="fr-FR"/>
              </w:rPr>
              <w:t xml:space="preserve"> </w:t>
            </w:r>
          </w:p>
        </w:tc>
      </w:tr>
    </w:tbl>
    <w:p w:rsidR="002C1A01" w14:paraId="6DA4A3E8" w14:textId="77777777">
      <w:pPr>
        <w:pStyle w:val="TechnicalBookmark"/>
        <w:rPr>
          <w:sz w:val="2"/>
          <w:lang w:val="fr-FR"/>
        </w:rPr>
        <w:sectPr>
          <w:headerReference w:type="default" r:id="rId15"/>
          <w:footerReference w:type="default" r:id="rId16"/>
          <w:pgSz w:w="11900" w:h="16840"/>
          <w:pgMar w:top="2154" w:right="1134" w:bottom="1134" w:left="1134" w:header="400" w:footer="400" w:gutter="0"/>
          <w:cols w:space="720"/>
        </w:sectPr>
      </w:pPr>
    </w:p>
    <w:p w:rsidR="002C1A01" w14:paraId="6030ECA5" w14:textId="77777777">
      <w:pPr>
        <w:spacing w:line="15" w:lineRule="exact"/>
        <w:rPr>
          <w:sz w:val="2"/>
        </w:rPr>
      </w:pPr>
    </w:p>
    <w:p w:rsidR="002C1A01" w14:paraId="4FF36F66" w14:textId="77777777">
      <w:pPr>
        <w:pStyle w:val="TechnicalBookmark"/>
        <w:rPr>
          <w:lang w:val="fr-FR"/>
        </w:rPr>
      </w:pPr>
      <w:r>
        <w:rPr>
          <w:lang w:val="fr-FR"/>
        </w:rPr>
        <w:fldChar w:fldCharType="begin"/>
      </w:r>
      <w:r>
        <w:rPr>
          <w:lang w:val="fr-FR"/>
        </w:rPr>
        <w:instrText xml:space="preserve"> SET 54FDB219DFFD1FFD9C5C4C615D37451C "" </w:instrText>
      </w:r>
      <w:r>
        <w:rPr>
          <w:lang w:val="fr-FR"/>
        </w:rPr>
        <w:fldChar w:fldCharType="separate"/>
      </w:r>
      <w:bookmarkStart w:id="29" w:name="54FDB219DFFD1FFD9C5C4C615D37451C"/>
      <w:bookmarkEnd w:id="29"/>
      <w:r>
        <w:rPr>
          <w:lang w:val="fr-FR"/>
        </w:rPr>
        <w:fldChar w:fldCharType="end"/>
      </w:r>
    </w:p>
    <w:p w:rsidR="002C1A01" w14:paraId="490586C1" w14:textId="77777777">
      <w:pPr>
        <w:pStyle w:val="Heading5"/>
        <w:rPr>
          <w:i w:val="0"/>
          <w:lang w:val="fr-FR"/>
        </w:rPr>
      </w:pPr>
      <w:bookmarkStart w:id="30" w:name="&lt;font_size=&quot;5&quot;&gt;Transparence_des_opératio"/>
      <w:bookmarkEnd w:id="30"/>
      <w:r>
        <w:rPr>
          <w:i w:val="0"/>
          <w:sz w:val="36"/>
          <w:lang w:val="fr-FR"/>
        </w:rPr>
        <w:t>Transparence des opérations de financement sur titres et de la réutilisation des instruments financiers</w:t>
      </w:r>
      <w:r>
        <w:rPr>
          <w:i w:val="0"/>
          <w:lang w:val="fr-FR"/>
        </w:rPr>
        <w:t xml:space="preserve"> - Règlement SFTR - en devise de comptabilité de l’OPC (EUR)</w:t>
      </w:r>
    </w:p>
    <w:p w:rsidR="00507883" w:rsidRPr="005E79D1" w:rsidP="00507883" w14:paraId="6905D65A" w14:textId="77777777">
      <w:pPr>
        <w:jc w:val="both"/>
        <w:rPr>
          <w:rFonts w:ascii="Arial" w:eastAsia="Arial" w:hAnsi="Arial" w:cs="Arial"/>
          <w:color w:val="232323"/>
          <w:sz w:val="20"/>
          <w:szCs w:val="20"/>
          <w:lang w:val="fr-FR" w:eastAsia="zh-TW"/>
        </w:rPr>
      </w:pPr>
      <w:bookmarkStart w:id="31" w:name="BK_47E35F0C3B607B01680CE9F078661A0E"/>
      <w:bookmarkEnd w:id="31"/>
      <w:r w:rsidRPr="00FC3CB5">
        <w:rPr>
          <w:rFonts w:ascii="Arial" w:eastAsia="Arial" w:hAnsi="Arial" w:cs="Arial"/>
          <w:color w:val="232323"/>
          <w:sz w:val="20"/>
          <w:szCs w:val="20"/>
          <w:lang w:val="fr-FR" w:eastAsia="zh-TW"/>
        </w:rPr>
        <w:t>Au cours de l’exercice, l’OPC n’a pas fait l’objet d’opérations rele</w:t>
      </w:r>
      <w:r>
        <w:rPr>
          <w:rFonts w:ascii="Arial" w:eastAsia="Arial" w:hAnsi="Arial" w:cs="Arial"/>
          <w:color w:val="232323"/>
          <w:sz w:val="20"/>
          <w:szCs w:val="20"/>
          <w:lang w:val="fr-FR" w:eastAsia="zh-TW"/>
        </w:rPr>
        <w:t>vant de la règlementation SFTR.</w:t>
      </w:r>
    </w:p>
    <w:p w:rsidR="00507883" w14:paraId="3F11E7BD" w14:textId="2BB83642">
      <w:pPr>
        <w:rPr>
          <w:sz w:val="2"/>
          <w:lang w:val="fr-FR"/>
        </w:rPr>
      </w:pPr>
      <w:r>
        <w:rPr>
          <w:sz w:val="2"/>
          <w:lang w:val="fr-FR"/>
        </w:rPr>
        <w:br w:type="page"/>
      </w:r>
    </w:p>
    <w:p w:rsidR="002C1A01" w:rsidRPr="00507883" w14:paraId="55065BAA" w14:textId="77777777">
      <w:pPr>
        <w:spacing w:line="15" w:lineRule="exact"/>
        <w:rPr>
          <w:sz w:val="2"/>
          <w:lang w:val="fr-FR"/>
        </w:rPr>
      </w:pPr>
    </w:p>
    <w:p w:rsidR="002C1A01" w14:paraId="2CF41EC5" w14:textId="77777777">
      <w:pPr>
        <w:pStyle w:val="TechnicalBookmark"/>
        <w:rPr>
          <w:lang w:val="fr-FR"/>
        </w:rPr>
      </w:pPr>
      <w:r>
        <w:rPr>
          <w:lang w:val="fr-FR"/>
        </w:rPr>
        <w:fldChar w:fldCharType="begin"/>
      </w:r>
      <w:r>
        <w:rPr>
          <w:lang w:val="fr-FR"/>
        </w:rPr>
        <w:instrText xml:space="preserve"> SET 146C31313E834B77A9812D39E756529D "" </w:instrText>
      </w:r>
      <w:r>
        <w:rPr>
          <w:lang w:val="fr-FR"/>
        </w:rPr>
        <w:fldChar w:fldCharType="separate"/>
      </w:r>
      <w:bookmarkStart w:id="32" w:name="146C31313E834B77A9812D39E756529D"/>
      <w:bookmarkEnd w:id="32"/>
      <w:r>
        <w:rPr>
          <w:lang w:val="fr-FR"/>
        </w:rPr>
        <w:fldChar w:fldCharType="end"/>
      </w:r>
    </w:p>
    <w:p w:rsidR="002C1A01" w14:paraId="2C4D2EA1" w14:textId="77777777">
      <w:pPr>
        <w:pStyle w:val="H1"/>
        <w:rPr>
          <w:lang w:val="fr-FR"/>
        </w:rPr>
      </w:pPr>
      <w:bookmarkStart w:id="33" w:name="Inventaire_des_actifs_et_passifs"/>
      <w:bookmarkEnd w:id="33"/>
      <w:r>
        <w:rPr>
          <w:lang w:val="fr-FR"/>
        </w:rPr>
        <w:t>Inventaire des actifs et passifs</w:t>
      </w:r>
    </w:p>
    <w:p w:rsidR="002C1A01" w14:paraId="28029FC5" w14:textId="77777777">
      <w:pPr>
        <w:pStyle w:val="RefToc1"/>
        <w:rPr>
          <w:lang w:val="fr-FR"/>
        </w:rPr>
      </w:pPr>
      <w:bookmarkStart w:id="34" w:name="BK_A15F88A7EC1B9E0062D18CE9F151DF6A"/>
      <w:bookmarkEnd w:id="34"/>
      <w:r>
        <w:rPr>
          <w:lang w:val="fr-FR"/>
        </w:rPr>
        <w:t>Inventaire des actifs et passifs</w:t>
      </w:r>
    </w:p>
    <w:p w:rsidR="002C1A01" w14:paraId="07B814C6" w14:textId="77777777">
      <w:pPr>
        <w:pStyle w:val="TechnicalBookmark"/>
        <w:rPr>
          <w:lang w:val="fr-FR"/>
        </w:rPr>
      </w:pPr>
      <w:r>
        <w:rPr>
          <w:lang w:val="fr-FR"/>
        </w:rPr>
        <w:fldChar w:fldCharType="begin"/>
      </w:r>
      <w:r>
        <w:rPr>
          <w:lang w:val="fr-FR"/>
        </w:rPr>
        <w:instrText xml:space="preserve"> SET 95795E1344A2083A7E3152020959D9F6 "" </w:instrText>
      </w:r>
      <w:r>
        <w:rPr>
          <w:lang w:val="fr-FR"/>
        </w:rPr>
        <w:fldChar w:fldCharType="separate"/>
      </w:r>
      <w:bookmarkStart w:id="35" w:name="95795E1344A2083A7E3152020959D9F6"/>
      <w:bookmarkEnd w:id="35"/>
      <w:r>
        <w:rPr>
          <w:lang w:val="fr-FR"/>
        </w:rPr>
        <w:fldChar w:fldCharType="end"/>
      </w:r>
    </w:p>
    <w:p w:rsidR="002C1A01" w14:paraId="3C0198FE" w14:textId="77777777">
      <w:pPr>
        <w:pStyle w:val="TechnicalBookmark"/>
        <w:rPr>
          <w:lang w:val="fr-FR"/>
        </w:rPr>
      </w:pPr>
      <w:r>
        <w:rPr>
          <w:lang w:val="fr-FR"/>
        </w:rPr>
        <w:fldChar w:fldCharType="begin"/>
      </w:r>
      <w:r>
        <w:rPr>
          <w:lang w:val="fr-FR"/>
        </w:rPr>
        <w:instrText xml:space="preserve"> SET 3C9DE937C028918D8F6331DB49E1784E "" </w:instrText>
      </w:r>
      <w:r>
        <w:rPr>
          <w:lang w:val="fr-FR"/>
        </w:rPr>
        <w:fldChar w:fldCharType="separate"/>
      </w:r>
      <w:bookmarkStart w:id="36" w:name="3C9DE937C028918D8F6331DB49E1784E"/>
      <w:bookmarkEnd w:id="36"/>
      <w:r>
        <w:rPr>
          <w:lang w:val="fr-FR"/>
        </w:rPr>
        <w:fldChar w:fldCharType="end"/>
      </w:r>
    </w:p>
    <w:p w:rsidR="002C1A01" w14:paraId="2457106E" w14:textId="77777777">
      <w:pPr>
        <w:pStyle w:val="H2"/>
        <w:rPr>
          <w:lang w:val="fr-FR"/>
        </w:rPr>
      </w:pPr>
      <w:bookmarkStart w:id="37" w:name="Inventaire_des_éléments_de_bilan"/>
      <w:bookmarkEnd w:id="37"/>
      <w:r>
        <w:rPr>
          <w:lang w:val="fr-FR"/>
        </w:rPr>
        <w:t>Inventaire des éléments de bilan</w:t>
      </w:r>
    </w:p>
    <w:p w:rsidR="002C1A01" w14:paraId="3B1E22BB" w14:textId="77777777">
      <w:pPr>
        <w:pStyle w:val="RefToc2"/>
        <w:rPr>
          <w:lang w:val="fr-FR"/>
        </w:rPr>
      </w:pPr>
      <w:bookmarkStart w:id="38" w:name="BK_813BDAE825FFA9309F289C5416F9B7EB"/>
      <w:bookmarkEnd w:id="38"/>
      <w:r>
        <w:rPr>
          <w:lang w:val="fr-FR"/>
        </w:rPr>
        <w:t>Inventaire des éléments de bilan</w:t>
      </w:r>
    </w:p>
    <w:p w:rsidR="002C1A01" w14:paraId="0E272073" w14:textId="77777777">
      <w:pPr>
        <w:pStyle w:val="TechnicalBookmark"/>
        <w:rPr>
          <w:lang w:val="fr-FR"/>
        </w:rPr>
      </w:pPr>
      <w:r>
        <w:rPr>
          <w:lang w:val="fr-FR"/>
        </w:rPr>
        <w:fldChar w:fldCharType="begin"/>
      </w:r>
      <w:r>
        <w:rPr>
          <w:lang w:val="fr-FR"/>
        </w:rPr>
        <w:instrText xml:space="preserve"> SET 106D4228FD0E84082099894279C1746B "" </w:instrText>
      </w:r>
      <w:r>
        <w:rPr>
          <w:lang w:val="fr-FR"/>
        </w:rPr>
        <w:fldChar w:fldCharType="separate"/>
      </w:r>
      <w:bookmarkStart w:id="39" w:name="106D4228FD0E84082099894279C1746B"/>
      <w:bookmarkEnd w:id="39"/>
      <w:r>
        <w:rPr>
          <w:lang w:val="fr-FR"/>
        </w:rPr>
        <w:fldChar w:fldCharType="end"/>
      </w:r>
    </w:p>
    <w:p w:rsidR="002C1A01" w14:paraId="0E149E51" w14:textId="77777777">
      <w:pPr>
        <w:pStyle w:val="TechnicalBookmark"/>
        <w:rPr>
          <w:lang w:val="fr-FR"/>
        </w:rPr>
      </w:pPr>
    </w:p>
    <w:tbl>
      <w:tblPr>
        <w:tblW w:w="5000" w:type="pct"/>
        <w:tblBorders>
          <w:bottom w:val="single" w:sz="4" w:space="0" w:color="000000"/>
        </w:tblBorders>
        <w:tblLayout w:type="fixed"/>
        <w:tblLook w:val="04A0"/>
      </w:tblPr>
      <w:tblGrid>
        <w:gridCol w:w="5401"/>
        <w:gridCol w:w="941"/>
        <w:gridCol w:w="1127"/>
        <w:gridCol w:w="1406"/>
        <w:gridCol w:w="747"/>
      </w:tblGrid>
      <w:tr w14:paraId="6F6121AA" w14:textId="77777777">
        <w:tblPrEx>
          <w:tblW w:w="5000" w:type="pct"/>
          <w:tblBorders>
            <w:bottom w:val="single" w:sz="4" w:space="0" w:color="000000"/>
          </w:tblBorders>
          <w:tblLayout w:type="fixed"/>
          <w:tblLook w:val="04A0"/>
        </w:tblPrEx>
        <w:trPr>
          <w:trHeight w:val="385"/>
        </w:trPr>
        <w:tc>
          <w:tcPr>
            <w:tcW w:w="58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2C1A01" w14:paraId="480A484A" w14:textId="77777777">
            <w:pPr>
              <w:pStyle w:val="EnteteTabFirstColBordure"/>
              <w:rPr>
                <w:lang w:val="fr-FR"/>
              </w:rPr>
            </w:pPr>
            <w:r>
              <w:rPr>
                <w:lang w:val="fr-FR"/>
              </w:rPr>
              <w:t>Désignation des valeurs par secteur d'activité (*)</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4D8427EF" w14:textId="77777777">
            <w:pPr>
              <w:pStyle w:val="EnteteTabMiddleColBordure"/>
              <w:rPr>
                <w:lang w:val="fr-FR"/>
              </w:rPr>
            </w:pPr>
            <w:r>
              <w:rPr>
                <w:lang w:val="fr-FR"/>
              </w:rPr>
              <w:t>Devise</w:t>
            </w: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61FCC8A0" w14:textId="77777777">
            <w:pPr>
              <w:pStyle w:val="EnteteTabMiddleColBordure"/>
              <w:spacing w:line="184" w:lineRule="exact"/>
              <w:rPr>
                <w:lang w:val="fr-FR"/>
              </w:rPr>
            </w:pPr>
            <w:r>
              <w:rPr>
                <w:lang w:val="fr-FR"/>
              </w:rPr>
              <w:t>Quantité ou</w:t>
            </w:r>
          </w:p>
          <w:p w:rsidR="002C1A01" w14:paraId="39A982EF" w14:textId="77777777">
            <w:pPr>
              <w:pStyle w:val="EnteteTabMiddleColBordure"/>
              <w:spacing w:line="184" w:lineRule="exact"/>
              <w:rPr>
                <w:lang w:val="fr-FR"/>
              </w:rPr>
            </w:pPr>
            <w:r>
              <w:rPr>
                <w:lang w:val="fr-FR"/>
              </w:rPr>
              <w:t>Nominal</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3710D860" w14:textId="77777777">
            <w:pPr>
              <w:pStyle w:val="EnteteTabMiddleColBordure"/>
              <w:rPr>
                <w:lang w:val="fr-FR"/>
              </w:rPr>
            </w:pPr>
            <w:r>
              <w:rPr>
                <w:lang w:val="fr-FR"/>
              </w:rPr>
              <w:t>Valeur actuelle</w:t>
            </w:r>
          </w:p>
        </w:tc>
        <w:tc>
          <w:tcPr>
            <w:tcW w:w="8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2C1A01" w14:paraId="1C49B4A4" w14:textId="77777777">
            <w:pPr>
              <w:pStyle w:val="EnteteTabLastColBordure"/>
              <w:spacing w:line="184" w:lineRule="exact"/>
              <w:rPr>
                <w:lang w:val="fr-FR"/>
              </w:rPr>
            </w:pPr>
            <w:r>
              <w:rPr>
                <w:lang w:val="fr-FR"/>
              </w:rPr>
              <w:t>% Actif</w:t>
            </w:r>
          </w:p>
          <w:p w:rsidR="002C1A01" w14:paraId="52A3C248" w14:textId="77777777">
            <w:pPr>
              <w:pStyle w:val="EnteteTabLastColBordure"/>
              <w:spacing w:line="184" w:lineRule="exact"/>
              <w:rPr>
                <w:lang w:val="fr-FR"/>
              </w:rPr>
            </w:pPr>
            <w:r>
              <w:rPr>
                <w:lang w:val="fr-FR"/>
              </w:rPr>
              <w:t>Net</w:t>
            </w:r>
          </w:p>
        </w:tc>
      </w:tr>
      <w:tr w14:paraId="45557F54" w14:textId="77777777">
        <w:tblPrEx>
          <w:tblW w:w="5000" w:type="pct"/>
          <w:tblLayout w:type="fixed"/>
          <w:tblLook w:val="04A0"/>
        </w:tblPrEx>
        <w:trPr>
          <w:trHeight w:hRule="exact" w:val="45"/>
        </w:trPr>
        <w:tc>
          <w:tcPr>
            <w:tcW w:w="5800" w:type="dxa"/>
            <w:tcBorders>
              <w:left w:val="single" w:sz="4" w:space="0" w:color="000000"/>
            </w:tcBorders>
            <w:tcMar>
              <w:top w:w="0" w:type="dxa"/>
              <w:left w:w="0" w:type="dxa"/>
              <w:bottom w:w="0" w:type="dxa"/>
              <w:right w:w="0" w:type="dxa"/>
            </w:tcMar>
            <w:vAlign w:val="center"/>
          </w:tcPr>
          <w:p w:rsidR="002C1A01" w14:paraId="7C556AF8" w14:textId="77777777">
            <w:pPr>
              <w:pStyle w:val="Tab1FirstColGras"/>
              <w:rPr>
                <w:lang w:val="fr-FR"/>
              </w:rPr>
            </w:pPr>
          </w:p>
        </w:tc>
        <w:tc>
          <w:tcPr>
            <w:tcW w:w="1000" w:type="dxa"/>
            <w:tcBorders>
              <w:left w:val="single" w:sz="4" w:space="0" w:color="000000"/>
              <w:right w:val="single" w:sz="4" w:space="0" w:color="000000"/>
            </w:tcBorders>
            <w:tcMar>
              <w:top w:w="0" w:type="dxa"/>
              <w:left w:w="40" w:type="dxa"/>
              <w:bottom w:w="0" w:type="dxa"/>
              <w:right w:w="0" w:type="dxa"/>
            </w:tcMar>
            <w:vAlign w:val="center"/>
          </w:tcPr>
          <w:p w:rsidR="002C1A01" w14:paraId="73F5A1CE" w14:textId="77777777">
            <w:pPr>
              <w:pStyle w:val="Tab1MiddleColGras"/>
              <w:rPr>
                <w:lang w:val="fr-FR"/>
              </w:rPr>
            </w:pPr>
          </w:p>
        </w:tc>
        <w:tc>
          <w:tcPr>
            <w:tcW w:w="1200" w:type="dxa"/>
            <w:tcBorders>
              <w:left w:val="single" w:sz="4" w:space="0" w:color="000000"/>
              <w:right w:val="single" w:sz="4" w:space="0" w:color="000000"/>
            </w:tcBorders>
            <w:tcMar>
              <w:top w:w="0" w:type="dxa"/>
              <w:left w:w="40" w:type="dxa"/>
              <w:bottom w:w="0" w:type="dxa"/>
              <w:right w:w="0" w:type="dxa"/>
            </w:tcMar>
            <w:vAlign w:val="center"/>
          </w:tcPr>
          <w:p w:rsidR="002C1A01" w14:paraId="314D4377" w14:textId="77777777">
            <w:pPr>
              <w:pStyle w:val="Tab1MiddleColGras"/>
              <w:rPr>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2C1A01" w14:paraId="7C21E7CC" w14:textId="77777777">
            <w:pPr>
              <w:pStyle w:val="Tab1MiddleColGras"/>
              <w:rPr>
                <w:lang w:val="fr-FR"/>
              </w:rPr>
            </w:pP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3BC66676" w14:textId="77777777">
            <w:pPr>
              <w:pStyle w:val="Tab1LastColGras"/>
              <w:rPr>
                <w:lang w:val="fr-FR"/>
              </w:rPr>
            </w:pPr>
          </w:p>
        </w:tc>
      </w:tr>
      <w:tr w14:paraId="05ACEFF0" w14:textId="77777777">
        <w:tblPrEx>
          <w:tblW w:w="5000" w:type="pct"/>
          <w:tblLayout w:type="fixed"/>
          <w:tblLook w:val="04A0"/>
        </w:tblPrEx>
        <w:trPr>
          <w:trHeight w:val="385"/>
        </w:trPr>
        <w:tc>
          <w:tcPr>
            <w:tcW w:w="5800" w:type="dxa"/>
            <w:tcBorders>
              <w:left w:val="single" w:sz="4" w:space="0" w:color="000000"/>
            </w:tcBorders>
            <w:tcMar>
              <w:top w:w="0" w:type="dxa"/>
              <w:left w:w="0" w:type="dxa"/>
              <w:bottom w:w="0" w:type="dxa"/>
              <w:right w:w="0" w:type="dxa"/>
            </w:tcMar>
            <w:vAlign w:val="center"/>
          </w:tcPr>
          <w:p w:rsidR="002C1A01" w14:paraId="7C0297C6" w14:textId="77777777">
            <w:pPr>
              <w:pStyle w:val="Tab1FirstColGras"/>
              <w:rPr>
                <w:lang w:val="fr-FR"/>
              </w:rPr>
            </w:pPr>
            <w:r>
              <w:rPr>
                <w:lang w:val="fr-FR"/>
              </w:rPr>
              <w:t>OBLIGATIONS ET VALEURS ASSIMILÉES</w:t>
            </w:r>
          </w:p>
        </w:tc>
        <w:tc>
          <w:tcPr>
            <w:tcW w:w="1000" w:type="dxa"/>
            <w:tcBorders>
              <w:left w:val="single" w:sz="4" w:space="0" w:color="000000"/>
              <w:right w:val="single" w:sz="4" w:space="0" w:color="000000"/>
            </w:tcBorders>
            <w:tcMar>
              <w:top w:w="0" w:type="dxa"/>
              <w:left w:w="40" w:type="dxa"/>
              <w:bottom w:w="0" w:type="dxa"/>
              <w:right w:w="0" w:type="dxa"/>
            </w:tcMar>
            <w:vAlign w:val="center"/>
          </w:tcPr>
          <w:p w:rsidR="002C1A01" w14:paraId="0A85741B" w14:textId="77777777">
            <w:pPr>
              <w:pStyle w:val="Tab1MiddleColGras"/>
              <w:rPr>
                <w:lang w:val="fr-FR"/>
              </w:rPr>
            </w:pPr>
          </w:p>
        </w:tc>
        <w:tc>
          <w:tcPr>
            <w:tcW w:w="1200" w:type="dxa"/>
            <w:tcBorders>
              <w:left w:val="single" w:sz="4" w:space="0" w:color="000000"/>
              <w:right w:val="single" w:sz="4" w:space="0" w:color="000000"/>
            </w:tcBorders>
            <w:tcMar>
              <w:top w:w="0" w:type="dxa"/>
              <w:left w:w="40" w:type="dxa"/>
              <w:bottom w:w="0" w:type="dxa"/>
              <w:right w:w="0" w:type="dxa"/>
            </w:tcMar>
            <w:vAlign w:val="center"/>
          </w:tcPr>
          <w:p w:rsidR="002C1A01" w14:paraId="3CC3D5F3" w14:textId="77777777">
            <w:pPr>
              <w:pStyle w:val="Tab1MiddleColGras"/>
              <w:rPr>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2C1A01" w14:paraId="3FF39036" w14:textId="77777777">
            <w:pPr>
              <w:pStyle w:val="Tab1MiddleColGras"/>
              <w:rPr>
                <w:lang w:val="fr-FR"/>
              </w:rPr>
            </w:pPr>
            <w:r>
              <w:rPr>
                <w:lang w:val="fr-FR"/>
              </w:rPr>
              <w:t>42 068 223,28</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7DF045A6" w14:textId="77777777">
            <w:pPr>
              <w:pStyle w:val="Tab1LastColGras"/>
              <w:rPr>
                <w:lang w:val="fr-FR"/>
              </w:rPr>
            </w:pPr>
            <w:r>
              <w:rPr>
                <w:lang w:val="fr-FR"/>
              </w:rPr>
              <w:t>99,52</w:t>
            </w:r>
          </w:p>
        </w:tc>
      </w:tr>
      <w:tr w14:paraId="46930096" w14:textId="77777777">
        <w:tblPrEx>
          <w:tblW w:w="5000" w:type="pct"/>
          <w:tblLayout w:type="fixed"/>
          <w:tblLook w:val="04A0"/>
        </w:tblPrEx>
        <w:trPr>
          <w:trHeight w:val="385"/>
        </w:trPr>
        <w:tc>
          <w:tcPr>
            <w:tcW w:w="5800" w:type="dxa"/>
            <w:tcBorders>
              <w:left w:val="single" w:sz="4" w:space="0" w:color="000000"/>
            </w:tcBorders>
            <w:tcMar>
              <w:top w:w="0" w:type="dxa"/>
              <w:left w:w="0" w:type="dxa"/>
              <w:bottom w:w="0" w:type="dxa"/>
              <w:right w:w="0" w:type="dxa"/>
            </w:tcMar>
            <w:vAlign w:val="center"/>
          </w:tcPr>
          <w:p w:rsidR="002C1A01" w14:paraId="567D7CC3" w14:textId="77777777">
            <w:pPr>
              <w:pStyle w:val="Tab1FirstColGras"/>
              <w:rPr>
                <w:lang w:val="fr-FR"/>
              </w:rPr>
            </w:pPr>
            <w:r>
              <w:rPr>
                <w:lang w:val="fr-FR"/>
              </w:rPr>
              <w:t>Obligations et valeurs assimilées négociées sur un marché réglementé ou assimilé</w:t>
            </w:r>
          </w:p>
        </w:tc>
        <w:tc>
          <w:tcPr>
            <w:tcW w:w="1000" w:type="dxa"/>
            <w:tcBorders>
              <w:left w:val="single" w:sz="4" w:space="0" w:color="000000"/>
              <w:right w:val="single" w:sz="4" w:space="0" w:color="000000"/>
            </w:tcBorders>
            <w:tcMar>
              <w:top w:w="0" w:type="dxa"/>
              <w:left w:w="40" w:type="dxa"/>
              <w:bottom w:w="0" w:type="dxa"/>
              <w:right w:w="0" w:type="dxa"/>
            </w:tcMar>
            <w:vAlign w:val="center"/>
          </w:tcPr>
          <w:p w:rsidR="002C1A01" w14:paraId="272835FC" w14:textId="77777777">
            <w:pPr>
              <w:pStyle w:val="Tab1MiddleColGras"/>
              <w:rPr>
                <w:lang w:val="fr-FR"/>
              </w:rPr>
            </w:pPr>
          </w:p>
        </w:tc>
        <w:tc>
          <w:tcPr>
            <w:tcW w:w="1200" w:type="dxa"/>
            <w:tcBorders>
              <w:left w:val="single" w:sz="4" w:space="0" w:color="000000"/>
              <w:right w:val="single" w:sz="4" w:space="0" w:color="000000"/>
            </w:tcBorders>
            <w:tcMar>
              <w:top w:w="0" w:type="dxa"/>
              <w:left w:w="40" w:type="dxa"/>
              <w:bottom w:w="0" w:type="dxa"/>
              <w:right w:w="0" w:type="dxa"/>
            </w:tcMar>
            <w:vAlign w:val="center"/>
          </w:tcPr>
          <w:p w:rsidR="002C1A01" w14:paraId="4CABC2A9" w14:textId="77777777">
            <w:pPr>
              <w:pStyle w:val="Tab1MiddleColGras"/>
              <w:rPr>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2C1A01" w14:paraId="7457BD7C" w14:textId="77777777">
            <w:pPr>
              <w:pStyle w:val="Tab1MiddleColGras"/>
              <w:rPr>
                <w:lang w:val="fr-FR"/>
              </w:rPr>
            </w:pPr>
            <w:r>
              <w:rPr>
                <w:lang w:val="fr-FR"/>
              </w:rPr>
              <w:t>42 068 223,28</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650D340F" w14:textId="77777777">
            <w:pPr>
              <w:pStyle w:val="Tab1LastColGras"/>
              <w:rPr>
                <w:lang w:val="fr-FR"/>
              </w:rPr>
            </w:pPr>
            <w:r>
              <w:rPr>
                <w:lang w:val="fr-FR"/>
              </w:rPr>
              <w:t>99,52</w:t>
            </w:r>
          </w:p>
        </w:tc>
      </w:tr>
      <w:tr w14:paraId="34FCEB45" w14:textId="77777777">
        <w:tblPrEx>
          <w:tblW w:w="5000" w:type="pct"/>
          <w:tblLayout w:type="fixed"/>
          <w:tblLook w:val="04A0"/>
        </w:tblPrEx>
        <w:trPr>
          <w:trHeight w:val="385"/>
        </w:trPr>
        <w:tc>
          <w:tcPr>
            <w:tcW w:w="5800" w:type="dxa"/>
            <w:tcBorders>
              <w:left w:val="single" w:sz="4" w:space="0" w:color="000000"/>
            </w:tcBorders>
            <w:tcMar>
              <w:top w:w="0" w:type="dxa"/>
              <w:left w:w="0" w:type="dxa"/>
              <w:bottom w:w="0" w:type="dxa"/>
              <w:right w:w="0" w:type="dxa"/>
            </w:tcMar>
            <w:vAlign w:val="center"/>
          </w:tcPr>
          <w:p w:rsidR="002C1A01" w14:paraId="108A4BDE" w14:textId="77777777">
            <w:pPr>
              <w:pStyle w:val="Tab1FirstColGras"/>
              <w:rPr>
                <w:lang w:val="fr-FR"/>
              </w:rPr>
            </w:pPr>
            <w:r>
              <w:rPr>
                <w:lang w:val="fr-FR"/>
              </w:rPr>
              <w:t>Banques commerciales</w:t>
            </w:r>
          </w:p>
        </w:tc>
        <w:tc>
          <w:tcPr>
            <w:tcW w:w="1000" w:type="dxa"/>
            <w:tcBorders>
              <w:left w:val="single" w:sz="4" w:space="0" w:color="000000"/>
              <w:right w:val="single" w:sz="4" w:space="0" w:color="000000"/>
            </w:tcBorders>
            <w:tcMar>
              <w:top w:w="0" w:type="dxa"/>
              <w:left w:w="40" w:type="dxa"/>
              <w:bottom w:w="0" w:type="dxa"/>
              <w:right w:w="0" w:type="dxa"/>
            </w:tcMar>
            <w:vAlign w:val="center"/>
          </w:tcPr>
          <w:p w:rsidR="002C1A01" w14:paraId="248D412B" w14:textId="77777777">
            <w:pPr>
              <w:pStyle w:val="Tab1MiddleColGras"/>
              <w:rPr>
                <w:lang w:val="fr-FR"/>
              </w:rPr>
            </w:pPr>
          </w:p>
        </w:tc>
        <w:tc>
          <w:tcPr>
            <w:tcW w:w="1200" w:type="dxa"/>
            <w:tcBorders>
              <w:left w:val="single" w:sz="4" w:space="0" w:color="000000"/>
              <w:right w:val="single" w:sz="4" w:space="0" w:color="000000"/>
            </w:tcBorders>
            <w:tcMar>
              <w:top w:w="0" w:type="dxa"/>
              <w:left w:w="40" w:type="dxa"/>
              <w:bottom w:w="0" w:type="dxa"/>
              <w:right w:w="0" w:type="dxa"/>
            </w:tcMar>
            <w:vAlign w:val="center"/>
          </w:tcPr>
          <w:p w:rsidR="002C1A01" w14:paraId="5A09C6F7" w14:textId="77777777">
            <w:pPr>
              <w:pStyle w:val="Tab1MiddleColGras"/>
              <w:rPr>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2C1A01" w14:paraId="4422E259" w14:textId="77777777">
            <w:pPr>
              <w:pStyle w:val="Tab1MiddleColGras"/>
              <w:rPr>
                <w:lang w:val="fr-FR"/>
              </w:rPr>
            </w:pPr>
            <w:r>
              <w:rPr>
                <w:lang w:val="fr-FR"/>
              </w:rPr>
              <w:t>2 691 605,79</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09524A66" w14:textId="77777777">
            <w:pPr>
              <w:pStyle w:val="Tab1LastColGras"/>
              <w:rPr>
                <w:lang w:val="fr-FR"/>
              </w:rPr>
            </w:pPr>
            <w:r>
              <w:rPr>
                <w:lang w:val="fr-FR"/>
              </w:rPr>
              <w:t>6,37</w:t>
            </w:r>
          </w:p>
        </w:tc>
      </w:tr>
      <w:tr w14:paraId="05C2DDCA" w14:textId="77777777">
        <w:tblPrEx>
          <w:tblW w:w="5000" w:type="pct"/>
          <w:tblLayout w:type="fixed"/>
          <w:tblLook w:val="04A0"/>
        </w:tblPrEx>
        <w:trPr>
          <w:trHeight w:val="265"/>
        </w:trPr>
        <w:tc>
          <w:tcPr>
            <w:tcW w:w="5800" w:type="dxa"/>
            <w:tcBorders>
              <w:left w:val="single" w:sz="4" w:space="0" w:color="000000"/>
            </w:tcBorders>
            <w:tcMar>
              <w:top w:w="0" w:type="dxa"/>
              <w:left w:w="0" w:type="dxa"/>
              <w:bottom w:w="0" w:type="dxa"/>
              <w:right w:w="0" w:type="dxa"/>
            </w:tcMar>
            <w:vAlign w:val="center"/>
          </w:tcPr>
          <w:p w:rsidR="002C1A01" w14:paraId="65DA8317" w14:textId="77777777">
            <w:pPr>
              <w:pStyle w:val="Tab3FirstColNonGras"/>
              <w:rPr>
                <w:lang w:val="fr-FR"/>
              </w:rPr>
            </w:pPr>
            <w:r>
              <w:rPr>
                <w:lang w:val="fr-FR"/>
              </w:rPr>
              <w:t>BPI FRANCE E 2.875% 25-11-31</w:t>
            </w:r>
          </w:p>
        </w:tc>
        <w:tc>
          <w:tcPr>
            <w:tcW w:w="1000" w:type="dxa"/>
            <w:tcBorders>
              <w:left w:val="single" w:sz="4" w:space="0" w:color="000000"/>
              <w:right w:val="single" w:sz="4" w:space="0" w:color="000000"/>
            </w:tcBorders>
            <w:tcMar>
              <w:top w:w="0" w:type="dxa"/>
              <w:left w:w="0" w:type="dxa"/>
              <w:bottom w:w="0" w:type="dxa"/>
              <w:right w:w="0" w:type="dxa"/>
            </w:tcMar>
            <w:vAlign w:val="center"/>
          </w:tcPr>
          <w:p w:rsidR="002C1A01" w14:paraId="0AE3FF12" w14:textId="77777777">
            <w:pPr>
              <w:pStyle w:val="Tab1MiddleColNonGrasCentre"/>
              <w:rPr>
                <w:lang w:val="fr-FR"/>
              </w:rPr>
            </w:pPr>
            <w:r>
              <w:rPr>
                <w:lang w:val="fr-FR"/>
              </w:rPr>
              <w:t>EUR</w:t>
            </w:r>
          </w:p>
        </w:tc>
        <w:tc>
          <w:tcPr>
            <w:tcW w:w="1200" w:type="dxa"/>
            <w:tcBorders>
              <w:left w:val="single" w:sz="4" w:space="0" w:color="000000"/>
              <w:right w:val="single" w:sz="4" w:space="0" w:color="000000"/>
            </w:tcBorders>
            <w:tcMar>
              <w:top w:w="0" w:type="dxa"/>
              <w:left w:w="0" w:type="dxa"/>
              <w:bottom w:w="0" w:type="dxa"/>
              <w:right w:w="0" w:type="dxa"/>
            </w:tcMar>
            <w:vAlign w:val="center"/>
          </w:tcPr>
          <w:p w:rsidR="002C1A01" w14:paraId="67BD16B9" w14:textId="77777777">
            <w:pPr>
              <w:pStyle w:val="Tab3MiddleColNonGras"/>
              <w:rPr>
                <w:lang w:val="fr-FR"/>
              </w:rPr>
            </w:pPr>
            <w:r>
              <w:rPr>
                <w:lang w:val="fr-FR"/>
              </w:rPr>
              <w:t>300 000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2C1A01" w14:paraId="5C1DB875" w14:textId="77777777">
            <w:pPr>
              <w:pStyle w:val="Tab3MiddleColNonGras"/>
              <w:rPr>
                <w:lang w:val="fr-FR"/>
              </w:rPr>
            </w:pPr>
            <w:r>
              <w:rPr>
                <w:lang w:val="fr-FR"/>
              </w:rPr>
              <w:t>304 984,53</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7B3A4701" w14:textId="77777777">
            <w:pPr>
              <w:pStyle w:val="Tab3LastColNonGras"/>
              <w:rPr>
                <w:lang w:val="fr-FR"/>
              </w:rPr>
            </w:pPr>
            <w:r>
              <w:rPr>
                <w:lang w:val="fr-FR"/>
              </w:rPr>
              <w:t>0,72</w:t>
            </w:r>
          </w:p>
        </w:tc>
      </w:tr>
      <w:tr w14:paraId="0777898A" w14:textId="77777777">
        <w:tblPrEx>
          <w:tblW w:w="5000" w:type="pct"/>
          <w:tblLayout w:type="fixed"/>
          <w:tblLook w:val="04A0"/>
        </w:tblPrEx>
        <w:trPr>
          <w:trHeight w:val="265"/>
        </w:trPr>
        <w:tc>
          <w:tcPr>
            <w:tcW w:w="5800" w:type="dxa"/>
            <w:tcBorders>
              <w:left w:val="single" w:sz="4" w:space="0" w:color="000000"/>
            </w:tcBorders>
            <w:tcMar>
              <w:top w:w="0" w:type="dxa"/>
              <w:left w:w="0" w:type="dxa"/>
              <w:bottom w:w="0" w:type="dxa"/>
              <w:right w:w="0" w:type="dxa"/>
            </w:tcMar>
            <w:vAlign w:val="center"/>
          </w:tcPr>
          <w:p w:rsidR="002C1A01" w14:paraId="1FC33B91" w14:textId="77777777">
            <w:pPr>
              <w:pStyle w:val="Tab3FirstColNonGras"/>
              <w:rPr>
                <w:lang w:val="fr-FR"/>
              </w:rPr>
            </w:pPr>
            <w:r>
              <w:rPr>
                <w:lang w:val="fr-FR"/>
              </w:rPr>
              <w:t>KREDITANSTALT FUER WIEDERAUFBAU KFW 2.875% 31-03-32</w:t>
            </w:r>
          </w:p>
        </w:tc>
        <w:tc>
          <w:tcPr>
            <w:tcW w:w="1000" w:type="dxa"/>
            <w:tcBorders>
              <w:left w:val="single" w:sz="4" w:space="0" w:color="000000"/>
              <w:right w:val="single" w:sz="4" w:space="0" w:color="000000"/>
            </w:tcBorders>
            <w:tcMar>
              <w:top w:w="0" w:type="dxa"/>
              <w:left w:w="0" w:type="dxa"/>
              <w:bottom w:w="0" w:type="dxa"/>
              <w:right w:w="0" w:type="dxa"/>
            </w:tcMar>
            <w:vAlign w:val="center"/>
          </w:tcPr>
          <w:p w:rsidR="002C1A01" w14:paraId="1FD0F176" w14:textId="77777777">
            <w:pPr>
              <w:pStyle w:val="Tab1MiddleColNonGrasCentre"/>
              <w:rPr>
                <w:lang w:val="fr-FR"/>
              </w:rPr>
            </w:pPr>
            <w:r>
              <w:rPr>
                <w:lang w:val="fr-FR"/>
              </w:rPr>
              <w:t>EUR</w:t>
            </w:r>
          </w:p>
        </w:tc>
        <w:tc>
          <w:tcPr>
            <w:tcW w:w="1200" w:type="dxa"/>
            <w:tcBorders>
              <w:left w:val="single" w:sz="4" w:space="0" w:color="000000"/>
              <w:right w:val="single" w:sz="4" w:space="0" w:color="000000"/>
            </w:tcBorders>
            <w:tcMar>
              <w:top w:w="0" w:type="dxa"/>
              <w:left w:w="0" w:type="dxa"/>
              <w:bottom w:w="0" w:type="dxa"/>
              <w:right w:w="0" w:type="dxa"/>
            </w:tcMar>
            <w:vAlign w:val="center"/>
          </w:tcPr>
          <w:p w:rsidR="002C1A01" w14:paraId="2DCBEFCB" w14:textId="77777777">
            <w:pPr>
              <w:pStyle w:val="Tab3MiddleColNonGras"/>
              <w:rPr>
                <w:lang w:val="fr-FR"/>
              </w:rPr>
            </w:pPr>
            <w:r>
              <w:rPr>
                <w:lang w:val="fr-FR"/>
              </w:rPr>
              <w:t>1 200 000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2C1A01" w14:paraId="03BB13DE" w14:textId="77777777">
            <w:pPr>
              <w:pStyle w:val="Tab3MiddleColNonGras"/>
              <w:rPr>
                <w:lang w:val="fr-FR"/>
              </w:rPr>
            </w:pPr>
            <w:r>
              <w:rPr>
                <w:lang w:val="fr-FR"/>
              </w:rPr>
              <w:t>1 228 692,87</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3AF5EC50" w14:textId="77777777">
            <w:pPr>
              <w:pStyle w:val="Tab3LastColNonGras"/>
              <w:rPr>
                <w:lang w:val="fr-FR"/>
              </w:rPr>
            </w:pPr>
            <w:r>
              <w:rPr>
                <w:lang w:val="fr-FR"/>
              </w:rPr>
              <w:t>2,91</w:t>
            </w:r>
          </w:p>
        </w:tc>
      </w:tr>
      <w:tr w14:paraId="5ABD3D7F" w14:textId="77777777">
        <w:tblPrEx>
          <w:tblW w:w="5000" w:type="pct"/>
          <w:tblLayout w:type="fixed"/>
          <w:tblLook w:val="04A0"/>
        </w:tblPrEx>
        <w:trPr>
          <w:trHeight w:val="265"/>
        </w:trPr>
        <w:tc>
          <w:tcPr>
            <w:tcW w:w="5800" w:type="dxa"/>
            <w:tcBorders>
              <w:left w:val="single" w:sz="4" w:space="0" w:color="000000"/>
            </w:tcBorders>
            <w:tcMar>
              <w:top w:w="0" w:type="dxa"/>
              <w:left w:w="0" w:type="dxa"/>
              <w:bottom w:w="0" w:type="dxa"/>
              <w:right w:w="0" w:type="dxa"/>
            </w:tcMar>
            <w:vAlign w:val="center"/>
          </w:tcPr>
          <w:p w:rsidR="002C1A01" w14:paraId="0FE429C2" w14:textId="77777777">
            <w:pPr>
              <w:pStyle w:val="Tab3FirstColNonGras"/>
              <w:rPr>
                <w:lang w:val="fr-FR"/>
              </w:rPr>
            </w:pPr>
            <w:r>
              <w:rPr>
                <w:lang w:val="fr-FR"/>
              </w:rPr>
              <w:t>LAND HESSEN 2.875% 04-07-33</w:t>
            </w:r>
          </w:p>
        </w:tc>
        <w:tc>
          <w:tcPr>
            <w:tcW w:w="1000" w:type="dxa"/>
            <w:tcBorders>
              <w:left w:val="single" w:sz="4" w:space="0" w:color="000000"/>
              <w:right w:val="single" w:sz="4" w:space="0" w:color="000000"/>
            </w:tcBorders>
            <w:tcMar>
              <w:top w:w="0" w:type="dxa"/>
              <w:left w:w="0" w:type="dxa"/>
              <w:bottom w:w="0" w:type="dxa"/>
              <w:right w:w="0" w:type="dxa"/>
            </w:tcMar>
            <w:vAlign w:val="center"/>
          </w:tcPr>
          <w:p w:rsidR="002C1A01" w14:paraId="3F22BAEA" w14:textId="77777777">
            <w:pPr>
              <w:pStyle w:val="Tab1MiddleColNonGrasCentre"/>
              <w:rPr>
                <w:lang w:val="fr-FR"/>
              </w:rPr>
            </w:pPr>
            <w:r>
              <w:rPr>
                <w:lang w:val="fr-FR"/>
              </w:rPr>
              <w:t>EUR</w:t>
            </w:r>
          </w:p>
        </w:tc>
        <w:tc>
          <w:tcPr>
            <w:tcW w:w="1200" w:type="dxa"/>
            <w:tcBorders>
              <w:left w:val="single" w:sz="4" w:space="0" w:color="000000"/>
              <w:right w:val="single" w:sz="4" w:space="0" w:color="000000"/>
            </w:tcBorders>
            <w:tcMar>
              <w:top w:w="0" w:type="dxa"/>
              <w:left w:w="0" w:type="dxa"/>
              <w:bottom w:w="0" w:type="dxa"/>
              <w:right w:w="0" w:type="dxa"/>
            </w:tcMar>
            <w:vAlign w:val="center"/>
          </w:tcPr>
          <w:p w:rsidR="002C1A01" w14:paraId="326968C4" w14:textId="77777777">
            <w:pPr>
              <w:pStyle w:val="Tab3MiddleColNonGras"/>
              <w:rPr>
                <w:lang w:val="fr-FR"/>
              </w:rPr>
            </w:pPr>
            <w:r>
              <w:rPr>
                <w:lang w:val="fr-FR"/>
              </w:rPr>
              <w:t>500 000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2C1A01" w14:paraId="10E5052B" w14:textId="77777777">
            <w:pPr>
              <w:pStyle w:val="Tab3MiddleColNonGras"/>
              <w:rPr>
                <w:lang w:val="fr-FR"/>
              </w:rPr>
            </w:pPr>
            <w:r>
              <w:rPr>
                <w:lang w:val="fr-FR"/>
              </w:rPr>
              <w:t>516 106,23</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3D03ED8E" w14:textId="77777777">
            <w:pPr>
              <w:pStyle w:val="Tab3LastColNonGras"/>
              <w:rPr>
                <w:lang w:val="fr-FR"/>
              </w:rPr>
            </w:pPr>
            <w:r>
              <w:rPr>
                <w:lang w:val="fr-FR"/>
              </w:rPr>
              <w:t>1,22</w:t>
            </w:r>
          </w:p>
        </w:tc>
      </w:tr>
      <w:tr w14:paraId="34BA1339" w14:textId="77777777">
        <w:tblPrEx>
          <w:tblW w:w="5000" w:type="pct"/>
          <w:tblLayout w:type="fixed"/>
          <w:tblLook w:val="04A0"/>
        </w:tblPrEx>
        <w:trPr>
          <w:trHeight w:val="265"/>
        </w:trPr>
        <w:tc>
          <w:tcPr>
            <w:tcW w:w="5800" w:type="dxa"/>
            <w:tcBorders>
              <w:left w:val="single" w:sz="4" w:space="0" w:color="000000"/>
            </w:tcBorders>
            <w:tcMar>
              <w:top w:w="0" w:type="dxa"/>
              <w:left w:w="0" w:type="dxa"/>
              <w:bottom w:w="0" w:type="dxa"/>
              <w:right w:w="0" w:type="dxa"/>
            </w:tcMar>
            <w:vAlign w:val="center"/>
          </w:tcPr>
          <w:p w:rsidR="002C1A01" w14:paraId="28ED13F8" w14:textId="77777777">
            <w:pPr>
              <w:pStyle w:val="Tab3FirstColNonGras"/>
              <w:rPr>
                <w:lang w:val="fr-FR"/>
              </w:rPr>
            </w:pPr>
            <w:r>
              <w:rPr>
                <w:lang w:val="fr-FR"/>
              </w:rPr>
              <w:t>NRW 1.1% 13-03-34 EMTN</w:t>
            </w:r>
          </w:p>
        </w:tc>
        <w:tc>
          <w:tcPr>
            <w:tcW w:w="1000" w:type="dxa"/>
            <w:tcBorders>
              <w:left w:val="single" w:sz="4" w:space="0" w:color="000000"/>
              <w:right w:val="single" w:sz="4" w:space="0" w:color="000000"/>
            </w:tcBorders>
            <w:tcMar>
              <w:top w:w="0" w:type="dxa"/>
              <w:left w:w="0" w:type="dxa"/>
              <w:bottom w:w="0" w:type="dxa"/>
              <w:right w:w="0" w:type="dxa"/>
            </w:tcMar>
            <w:vAlign w:val="center"/>
          </w:tcPr>
          <w:p w:rsidR="002C1A01" w14:paraId="2A23DAFA" w14:textId="77777777">
            <w:pPr>
              <w:pStyle w:val="Tab1MiddleColNonGrasCentre"/>
              <w:rPr>
                <w:lang w:val="fr-FR"/>
              </w:rPr>
            </w:pPr>
            <w:r>
              <w:rPr>
                <w:lang w:val="fr-FR"/>
              </w:rPr>
              <w:t>EUR</w:t>
            </w:r>
          </w:p>
        </w:tc>
        <w:tc>
          <w:tcPr>
            <w:tcW w:w="1200" w:type="dxa"/>
            <w:tcBorders>
              <w:left w:val="single" w:sz="4" w:space="0" w:color="000000"/>
              <w:right w:val="single" w:sz="4" w:space="0" w:color="000000"/>
            </w:tcBorders>
            <w:tcMar>
              <w:top w:w="0" w:type="dxa"/>
              <w:left w:w="0" w:type="dxa"/>
              <w:bottom w:w="0" w:type="dxa"/>
              <w:right w:w="0" w:type="dxa"/>
            </w:tcMar>
            <w:vAlign w:val="center"/>
          </w:tcPr>
          <w:p w:rsidR="002C1A01" w14:paraId="3C94600B" w14:textId="77777777">
            <w:pPr>
              <w:pStyle w:val="Tab3MiddleColNonGras"/>
              <w:rPr>
                <w:lang w:val="fr-FR"/>
              </w:rPr>
            </w:pPr>
            <w:r>
              <w:rPr>
                <w:lang w:val="fr-FR"/>
              </w:rPr>
              <w:t>300 000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2C1A01" w14:paraId="23355AD1" w14:textId="77777777">
            <w:pPr>
              <w:pStyle w:val="Tab3MiddleColNonGras"/>
              <w:rPr>
                <w:lang w:val="fr-FR"/>
              </w:rPr>
            </w:pPr>
            <w:r>
              <w:rPr>
                <w:lang w:val="fr-FR"/>
              </w:rPr>
              <w:t>260 173,56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50E9CF14" w14:textId="77777777">
            <w:pPr>
              <w:pStyle w:val="Tab3LastColNonGras"/>
              <w:rPr>
                <w:lang w:val="fr-FR"/>
              </w:rPr>
            </w:pPr>
            <w:r>
              <w:rPr>
                <w:lang w:val="fr-FR"/>
              </w:rPr>
              <w:t>0,62</w:t>
            </w:r>
          </w:p>
        </w:tc>
      </w:tr>
      <w:tr w14:paraId="768E758D" w14:textId="77777777">
        <w:tblPrEx>
          <w:tblW w:w="5000" w:type="pct"/>
          <w:tblLayout w:type="fixed"/>
          <w:tblLook w:val="04A0"/>
        </w:tblPrEx>
        <w:trPr>
          <w:trHeight w:val="265"/>
        </w:trPr>
        <w:tc>
          <w:tcPr>
            <w:tcW w:w="5800" w:type="dxa"/>
            <w:tcBorders>
              <w:left w:val="single" w:sz="4" w:space="0" w:color="000000"/>
            </w:tcBorders>
            <w:tcMar>
              <w:top w:w="0" w:type="dxa"/>
              <w:left w:w="0" w:type="dxa"/>
              <w:bottom w:w="0" w:type="dxa"/>
              <w:right w:w="0" w:type="dxa"/>
            </w:tcMar>
            <w:vAlign w:val="center"/>
          </w:tcPr>
          <w:p w:rsidR="002C1A01" w14:paraId="61804D31" w14:textId="77777777">
            <w:pPr>
              <w:pStyle w:val="Tab3FirstColNonGras"/>
              <w:rPr>
                <w:lang w:val="fr-FR"/>
              </w:rPr>
            </w:pPr>
            <w:r>
              <w:rPr>
                <w:lang w:val="fr-FR"/>
              </w:rPr>
              <w:t>NRW 2.0% 15-06-32 EMTN</w:t>
            </w:r>
          </w:p>
        </w:tc>
        <w:tc>
          <w:tcPr>
            <w:tcW w:w="1000" w:type="dxa"/>
            <w:tcBorders>
              <w:left w:val="single" w:sz="4" w:space="0" w:color="000000"/>
              <w:right w:val="single" w:sz="4" w:space="0" w:color="000000"/>
            </w:tcBorders>
            <w:tcMar>
              <w:top w:w="0" w:type="dxa"/>
              <w:left w:w="0" w:type="dxa"/>
              <w:bottom w:w="0" w:type="dxa"/>
              <w:right w:w="0" w:type="dxa"/>
            </w:tcMar>
            <w:vAlign w:val="center"/>
          </w:tcPr>
          <w:p w:rsidR="002C1A01" w14:paraId="121E48B0" w14:textId="77777777">
            <w:pPr>
              <w:pStyle w:val="Tab1MiddleColNonGrasCentre"/>
              <w:rPr>
                <w:lang w:val="fr-FR"/>
              </w:rPr>
            </w:pPr>
            <w:r>
              <w:rPr>
                <w:lang w:val="fr-FR"/>
              </w:rPr>
              <w:t>EUR</w:t>
            </w:r>
          </w:p>
        </w:tc>
        <w:tc>
          <w:tcPr>
            <w:tcW w:w="1200" w:type="dxa"/>
            <w:tcBorders>
              <w:left w:val="single" w:sz="4" w:space="0" w:color="000000"/>
              <w:right w:val="single" w:sz="4" w:space="0" w:color="000000"/>
            </w:tcBorders>
            <w:tcMar>
              <w:top w:w="0" w:type="dxa"/>
              <w:left w:w="0" w:type="dxa"/>
              <w:bottom w:w="0" w:type="dxa"/>
              <w:right w:w="0" w:type="dxa"/>
            </w:tcMar>
            <w:vAlign w:val="center"/>
          </w:tcPr>
          <w:p w:rsidR="002C1A01" w14:paraId="2ED75364" w14:textId="77777777">
            <w:pPr>
              <w:pStyle w:val="Tab3MiddleColNonGras"/>
              <w:rPr>
                <w:lang w:val="fr-FR"/>
              </w:rPr>
            </w:pPr>
            <w:r>
              <w:rPr>
                <w:lang w:val="fr-FR"/>
              </w:rPr>
              <w:t>400 000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2C1A01" w14:paraId="15A6F9CC" w14:textId="77777777">
            <w:pPr>
              <w:pStyle w:val="Tab3MiddleColNonGras"/>
              <w:rPr>
                <w:lang w:val="fr-FR"/>
              </w:rPr>
            </w:pPr>
            <w:r>
              <w:rPr>
                <w:lang w:val="fr-FR"/>
              </w:rPr>
              <w:t>381 648,60</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41C9D21D" w14:textId="77777777">
            <w:pPr>
              <w:pStyle w:val="Tab3LastColNonGras"/>
              <w:rPr>
                <w:lang w:val="fr-FR"/>
              </w:rPr>
            </w:pPr>
            <w:r>
              <w:rPr>
                <w:lang w:val="fr-FR"/>
              </w:rPr>
              <w:t>0,90</w:t>
            </w:r>
          </w:p>
        </w:tc>
      </w:tr>
      <w:tr w14:paraId="68EBB6EF" w14:textId="77777777">
        <w:tblPrEx>
          <w:tblW w:w="5000" w:type="pct"/>
          <w:tblLayout w:type="fixed"/>
          <w:tblLook w:val="04A0"/>
        </w:tblPrEx>
        <w:trPr>
          <w:trHeight w:val="385"/>
        </w:trPr>
        <w:tc>
          <w:tcPr>
            <w:tcW w:w="5800" w:type="dxa"/>
            <w:tcBorders>
              <w:left w:val="single" w:sz="4" w:space="0" w:color="000000"/>
            </w:tcBorders>
            <w:tcMar>
              <w:top w:w="0" w:type="dxa"/>
              <w:left w:w="0" w:type="dxa"/>
              <w:bottom w:w="0" w:type="dxa"/>
              <w:right w:w="0" w:type="dxa"/>
            </w:tcMar>
            <w:vAlign w:val="center"/>
          </w:tcPr>
          <w:p w:rsidR="002C1A01" w14:paraId="5240AC51" w14:textId="77777777">
            <w:pPr>
              <w:pStyle w:val="Tab1FirstColGras"/>
              <w:rPr>
                <w:lang w:val="fr-FR"/>
              </w:rPr>
            </w:pPr>
            <w:r>
              <w:rPr>
                <w:lang w:val="fr-FR"/>
              </w:rPr>
              <w:t>Services aux collectivités</w:t>
            </w:r>
          </w:p>
        </w:tc>
        <w:tc>
          <w:tcPr>
            <w:tcW w:w="1000" w:type="dxa"/>
            <w:tcBorders>
              <w:left w:val="single" w:sz="4" w:space="0" w:color="000000"/>
              <w:right w:val="single" w:sz="4" w:space="0" w:color="000000"/>
            </w:tcBorders>
            <w:tcMar>
              <w:top w:w="0" w:type="dxa"/>
              <w:left w:w="40" w:type="dxa"/>
              <w:bottom w:w="0" w:type="dxa"/>
              <w:right w:w="0" w:type="dxa"/>
            </w:tcMar>
            <w:vAlign w:val="center"/>
          </w:tcPr>
          <w:p w:rsidR="002C1A01" w14:paraId="161F7047" w14:textId="77777777">
            <w:pPr>
              <w:pStyle w:val="Tab1MiddleColGras"/>
              <w:rPr>
                <w:lang w:val="fr-FR"/>
              </w:rPr>
            </w:pPr>
          </w:p>
        </w:tc>
        <w:tc>
          <w:tcPr>
            <w:tcW w:w="1200" w:type="dxa"/>
            <w:tcBorders>
              <w:left w:val="single" w:sz="4" w:space="0" w:color="000000"/>
              <w:right w:val="single" w:sz="4" w:space="0" w:color="000000"/>
            </w:tcBorders>
            <w:tcMar>
              <w:top w:w="0" w:type="dxa"/>
              <w:left w:w="40" w:type="dxa"/>
              <w:bottom w:w="0" w:type="dxa"/>
              <w:right w:w="0" w:type="dxa"/>
            </w:tcMar>
            <w:vAlign w:val="center"/>
          </w:tcPr>
          <w:p w:rsidR="002C1A01" w14:paraId="4F2306E5" w14:textId="77777777">
            <w:pPr>
              <w:pStyle w:val="Tab1MiddleColGras"/>
              <w:rPr>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2C1A01" w14:paraId="0DCC5463" w14:textId="77777777">
            <w:pPr>
              <w:pStyle w:val="Tab1MiddleColGras"/>
              <w:rPr>
                <w:lang w:val="fr-FR"/>
              </w:rPr>
            </w:pPr>
            <w:r>
              <w:rPr>
                <w:lang w:val="fr-FR"/>
              </w:rPr>
              <w:t>39 376 617,49</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72CE2198" w14:textId="77777777">
            <w:pPr>
              <w:pStyle w:val="Tab1LastColGras"/>
              <w:rPr>
                <w:lang w:val="fr-FR"/>
              </w:rPr>
            </w:pPr>
            <w:r>
              <w:rPr>
                <w:lang w:val="fr-FR"/>
              </w:rPr>
              <w:t>93,15</w:t>
            </w:r>
          </w:p>
        </w:tc>
      </w:tr>
      <w:tr w14:paraId="545C1DE5" w14:textId="77777777">
        <w:tblPrEx>
          <w:tblW w:w="5000" w:type="pct"/>
          <w:tblLayout w:type="fixed"/>
          <w:tblLook w:val="04A0"/>
        </w:tblPrEx>
        <w:trPr>
          <w:trHeight w:val="265"/>
        </w:trPr>
        <w:tc>
          <w:tcPr>
            <w:tcW w:w="5800" w:type="dxa"/>
            <w:tcBorders>
              <w:left w:val="single" w:sz="4" w:space="0" w:color="000000"/>
            </w:tcBorders>
            <w:tcMar>
              <w:top w:w="0" w:type="dxa"/>
              <w:left w:w="0" w:type="dxa"/>
              <w:bottom w:w="0" w:type="dxa"/>
              <w:right w:w="0" w:type="dxa"/>
            </w:tcMar>
            <w:vAlign w:val="center"/>
          </w:tcPr>
          <w:p w:rsidR="002C1A01" w14:paraId="35D5CC43" w14:textId="77777777">
            <w:pPr>
              <w:pStyle w:val="Tab3FirstColNonGras"/>
              <w:rPr>
                <w:lang w:val="fr-FR"/>
              </w:rPr>
            </w:pPr>
            <w:r>
              <w:rPr>
                <w:lang w:val="fr-FR"/>
              </w:rPr>
              <w:t>AUSTRIA GOVERNMENT BOND 1.85% 23-05-49</w:t>
            </w:r>
          </w:p>
        </w:tc>
        <w:tc>
          <w:tcPr>
            <w:tcW w:w="1000" w:type="dxa"/>
            <w:tcBorders>
              <w:left w:val="single" w:sz="4" w:space="0" w:color="000000"/>
              <w:right w:val="single" w:sz="4" w:space="0" w:color="000000"/>
            </w:tcBorders>
            <w:tcMar>
              <w:top w:w="0" w:type="dxa"/>
              <w:left w:w="0" w:type="dxa"/>
              <w:bottom w:w="0" w:type="dxa"/>
              <w:right w:w="0" w:type="dxa"/>
            </w:tcMar>
            <w:vAlign w:val="center"/>
          </w:tcPr>
          <w:p w:rsidR="002C1A01" w14:paraId="6609ED38" w14:textId="77777777">
            <w:pPr>
              <w:pStyle w:val="Tab1MiddleColNonGrasCentre"/>
              <w:rPr>
                <w:lang w:val="fr-FR"/>
              </w:rPr>
            </w:pPr>
            <w:r>
              <w:rPr>
                <w:lang w:val="fr-FR"/>
              </w:rPr>
              <w:t>EUR</w:t>
            </w:r>
          </w:p>
        </w:tc>
        <w:tc>
          <w:tcPr>
            <w:tcW w:w="1200" w:type="dxa"/>
            <w:tcBorders>
              <w:left w:val="single" w:sz="4" w:space="0" w:color="000000"/>
              <w:right w:val="single" w:sz="4" w:space="0" w:color="000000"/>
            </w:tcBorders>
            <w:tcMar>
              <w:top w:w="0" w:type="dxa"/>
              <w:left w:w="0" w:type="dxa"/>
              <w:bottom w:w="0" w:type="dxa"/>
              <w:right w:w="0" w:type="dxa"/>
            </w:tcMar>
            <w:vAlign w:val="center"/>
          </w:tcPr>
          <w:p w:rsidR="002C1A01" w14:paraId="25DE771B" w14:textId="77777777">
            <w:pPr>
              <w:pStyle w:val="Tab3MiddleColNonGras"/>
              <w:rPr>
                <w:lang w:val="fr-FR"/>
              </w:rPr>
            </w:pPr>
            <w:r>
              <w:rPr>
                <w:lang w:val="fr-FR"/>
              </w:rPr>
              <w:t>400 000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2C1A01" w14:paraId="628C00A7" w14:textId="77777777">
            <w:pPr>
              <w:pStyle w:val="Tab3MiddleColNonGras"/>
              <w:rPr>
                <w:lang w:val="fr-FR"/>
              </w:rPr>
            </w:pPr>
            <w:r>
              <w:rPr>
                <w:lang w:val="fr-FR"/>
              </w:rPr>
              <w:t>294 472,96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3001E933" w14:textId="77777777">
            <w:pPr>
              <w:pStyle w:val="Tab3LastColNonGras"/>
              <w:rPr>
                <w:lang w:val="fr-FR"/>
              </w:rPr>
            </w:pPr>
            <w:r>
              <w:rPr>
                <w:lang w:val="fr-FR"/>
              </w:rPr>
              <w:t>0,70</w:t>
            </w:r>
          </w:p>
        </w:tc>
      </w:tr>
      <w:tr w14:paraId="747A1126" w14:textId="77777777">
        <w:tblPrEx>
          <w:tblW w:w="5000" w:type="pct"/>
          <w:tblLayout w:type="fixed"/>
          <w:tblLook w:val="04A0"/>
        </w:tblPrEx>
        <w:trPr>
          <w:trHeight w:val="265"/>
        </w:trPr>
        <w:tc>
          <w:tcPr>
            <w:tcW w:w="5800" w:type="dxa"/>
            <w:tcBorders>
              <w:left w:val="single" w:sz="4" w:space="0" w:color="000000"/>
            </w:tcBorders>
            <w:tcMar>
              <w:top w:w="0" w:type="dxa"/>
              <w:left w:w="0" w:type="dxa"/>
              <w:bottom w:w="0" w:type="dxa"/>
              <w:right w:w="0" w:type="dxa"/>
            </w:tcMar>
            <w:vAlign w:val="center"/>
          </w:tcPr>
          <w:p w:rsidR="002C1A01" w14:paraId="6CF3C842" w14:textId="77777777">
            <w:pPr>
              <w:pStyle w:val="Tab3FirstColNonGras"/>
              <w:rPr>
                <w:lang w:val="fr-FR"/>
              </w:rPr>
            </w:pPr>
            <w:r>
              <w:rPr>
                <w:lang w:val="fr-FR"/>
              </w:rPr>
              <w:t>AUSTRIA GOVERNMENT BOND 2.9% 23-05-29</w:t>
            </w:r>
          </w:p>
        </w:tc>
        <w:tc>
          <w:tcPr>
            <w:tcW w:w="1000" w:type="dxa"/>
            <w:tcBorders>
              <w:left w:val="single" w:sz="4" w:space="0" w:color="000000"/>
              <w:right w:val="single" w:sz="4" w:space="0" w:color="000000"/>
            </w:tcBorders>
            <w:tcMar>
              <w:top w:w="0" w:type="dxa"/>
              <w:left w:w="0" w:type="dxa"/>
              <w:bottom w:w="0" w:type="dxa"/>
              <w:right w:w="0" w:type="dxa"/>
            </w:tcMar>
            <w:vAlign w:val="center"/>
          </w:tcPr>
          <w:p w:rsidR="002C1A01" w14:paraId="5F5685A9" w14:textId="77777777">
            <w:pPr>
              <w:pStyle w:val="Tab1MiddleColNonGrasCentre"/>
              <w:rPr>
                <w:lang w:val="fr-FR"/>
              </w:rPr>
            </w:pPr>
            <w:r>
              <w:rPr>
                <w:lang w:val="fr-FR"/>
              </w:rPr>
              <w:t>EUR</w:t>
            </w:r>
          </w:p>
        </w:tc>
        <w:tc>
          <w:tcPr>
            <w:tcW w:w="1200" w:type="dxa"/>
            <w:tcBorders>
              <w:left w:val="single" w:sz="4" w:space="0" w:color="000000"/>
              <w:right w:val="single" w:sz="4" w:space="0" w:color="000000"/>
            </w:tcBorders>
            <w:tcMar>
              <w:top w:w="0" w:type="dxa"/>
              <w:left w:w="0" w:type="dxa"/>
              <w:bottom w:w="0" w:type="dxa"/>
              <w:right w:w="0" w:type="dxa"/>
            </w:tcMar>
            <w:vAlign w:val="center"/>
          </w:tcPr>
          <w:p w:rsidR="002C1A01" w14:paraId="15527DA3" w14:textId="77777777">
            <w:pPr>
              <w:pStyle w:val="Tab3MiddleColNonGras"/>
              <w:rPr>
                <w:lang w:val="fr-FR"/>
              </w:rPr>
            </w:pPr>
            <w:r>
              <w:rPr>
                <w:lang w:val="fr-FR"/>
              </w:rPr>
              <w:t>3 500 000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2C1A01" w14:paraId="18AA9682" w14:textId="77777777">
            <w:pPr>
              <w:pStyle w:val="Tab3MiddleColNonGras"/>
              <w:rPr>
                <w:lang w:val="fr-FR"/>
              </w:rPr>
            </w:pPr>
            <w:r>
              <w:rPr>
                <w:lang w:val="fr-FR"/>
              </w:rPr>
              <w:t>3 596 873,29</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635CA6DB" w14:textId="77777777">
            <w:pPr>
              <w:pStyle w:val="Tab3LastColNonGras"/>
              <w:rPr>
                <w:lang w:val="fr-FR"/>
              </w:rPr>
            </w:pPr>
            <w:r>
              <w:rPr>
                <w:lang w:val="fr-FR"/>
              </w:rPr>
              <w:t>8,51</w:t>
            </w:r>
          </w:p>
        </w:tc>
      </w:tr>
      <w:tr w14:paraId="4C3CDF52" w14:textId="77777777">
        <w:tblPrEx>
          <w:tblW w:w="5000" w:type="pct"/>
          <w:tblLayout w:type="fixed"/>
          <w:tblLook w:val="04A0"/>
        </w:tblPrEx>
        <w:trPr>
          <w:trHeight w:val="265"/>
        </w:trPr>
        <w:tc>
          <w:tcPr>
            <w:tcW w:w="5800" w:type="dxa"/>
            <w:tcBorders>
              <w:left w:val="single" w:sz="4" w:space="0" w:color="000000"/>
            </w:tcBorders>
            <w:tcMar>
              <w:top w:w="0" w:type="dxa"/>
              <w:left w:w="0" w:type="dxa"/>
              <w:bottom w:w="0" w:type="dxa"/>
              <w:right w:w="0" w:type="dxa"/>
            </w:tcMar>
            <w:vAlign w:val="center"/>
          </w:tcPr>
          <w:p w:rsidR="002C1A01" w14:paraId="09F0C6BC" w14:textId="77777777">
            <w:pPr>
              <w:pStyle w:val="Tab3FirstColNonGras"/>
              <w:rPr>
                <w:lang w:val="fr-FR"/>
              </w:rPr>
            </w:pPr>
            <w:r>
              <w:rPr>
                <w:lang w:val="fr-FR"/>
              </w:rPr>
              <w:t>BELGIUM GOVERNMENT BOND 1.25% 22-04-33</w:t>
            </w:r>
          </w:p>
        </w:tc>
        <w:tc>
          <w:tcPr>
            <w:tcW w:w="1000" w:type="dxa"/>
            <w:tcBorders>
              <w:left w:val="single" w:sz="4" w:space="0" w:color="000000"/>
              <w:right w:val="single" w:sz="4" w:space="0" w:color="000000"/>
            </w:tcBorders>
            <w:tcMar>
              <w:top w:w="0" w:type="dxa"/>
              <w:left w:w="0" w:type="dxa"/>
              <w:bottom w:w="0" w:type="dxa"/>
              <w:right w:w="0" w:type="dxa"/>
            </w:tcMar>
            <w:vAlign w:val="center"/>
          </w:tcPr>
          <w:p w:rsidR="002C1A01" w14:paraId="7504CB5F" w14:textId="77777777">
            <w:pPr>
              <w:pStyle w:val="Tab1MiddleColNonGrasCentre"/>
              <w:rPr>
                <w:lang w:val="fr-FR"/>
              </w:rPr>
            </w:pPr>
            <w:r>
              <w:rPr>
                <w:lang w:val="fr-FR"/>
              </w:rPr>
              <w:t>EUR</w:t>
            </w:r>
          </w:p>
        </w:tc>
        <w:tc>
          <w:tcPr>
            <w:tcW w:w="1200" w:type="dxa"/>
            <w:tcBorders>
              <w:left w:val="single" w:sz="4" w:space="0" w:color="000000"/>
              <w:right w:val="single" w:sz="4" w:space="0" w:color="000000"/>
            </w:tcBorders>
            <w:tcMar>
              <w:top w:w="0" w:type="dxa"/>
              <w:left w:w="0" w:type="dxa"/>
              <w:bottom w:w="0" w:type="dxa"/>
              <w:right w:w="0" w:type="dxa"/>
            </w:tcMar>
            <w:vAlign w:val="center"/>
          </w:tcPr>
          <w:p w:rsidR="002C1A01" w14:paraId="53FAFABD" w14:textId="77777777">
            <w:pPr>
              <w:pStyle w:val="Tab3MiddleColNonGras"/>
              <w:rPr>
                <w:lang w:val="fr-FR"/>
              </w:rPr>
            </w:pPr>
            <w:r>
              <w:rPr>
                <w:lang w:val="fr-FR"/>
              </w:rPr>
              <w:t>1 700 000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2C1A01" w14:paraId="5E720EFB" w14:textId="77777777">
            <w:pPr>
              <w:pStyle w:val="Tab3MiddleColNonGras"/>
              <w:rPr>
                <w:lang w:val="fr-FR"/>
              </w:rPr>
            </w:pPr>
            <w:r>
              <w:rPr>
                <w:lang w:val="fr-FR"/>
              </w:rPr>
              <w:t>1 517 864,56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58B5A9B8" w14:textId="77777777">
            <w:pPr>
              <w:pStyle w:val="Tab3LastColNonGras"/>
              <w:rPr>
                <w:lang w:val="fr-FR"/>
              </w:rPr>
            </w:pPr>
            <w:r>
              <w:rPr>
                <w:lang w:val="fr-FR"/>
              </w:rPr>
              <w:t>3,59</w:t>
            </w:r>
          </w:p>
        </w:tc>
      </w:tr>
      <w:tr w14:paraId="6CCD4E72" w14:textId="77777777">
        <w:tblPrEx>
          <w:tblW w:w="5000" w:type="pct"/>
          <w:tblLayout w:type="fixed"/>
          <w:tblLook w:val="04A0"/>
        </w:tblPrEx>
        <w:trPr>
          <w:trHeight w:val="265"/>
        </w:trPr>
        <w:tc>
          <w:tcPr>
            <w:tcW w:w="5800" w:type="dxa"/>
            <w:tcBorders>
              <w:left w:val="single" w:sz="4" w:space="0" w:color="000000"/>
            </w:tcBorders>
            <w:tcMar>
              <w:top w:w="0" w:type="dxa"/>
              <w:left w:w="0" w:type="dxa"/>
              <w:bottom w:w="0" w:type="dxa"/>
              <w:right w:w="0" w:type="dxa"/>
            </w:tcMar>
            <w:vAlign w:val="center"/>
          </w:tcPr>
          <w:p w:rsidR="002C1A01" w14:paraId="565020B5" w14:textId="77777777">
            <w:pPr>
              <w:pStyle w:val="Tab3FirstColNonGras"/>
              <w:rPr>
                <w:lang w:val="fr-FR"/>
              </w:rPr>
            </w:pPr>
            <w:r>
              <w:rPr>
                <w:lang w:val="fr-FR"/>
              </w:rPr>
              <w:t>BELGIUM GOVERNMENT BOND 2.75% 22-04-39</w:t>
            </w:r>
          </w:p>
        </w:tc>
        <w:tc>
          <w:tcPr>
            <w:tcW w:w="1000" w:type="dxa"/>
            <w:tcBorders>
              <w:left w:val="single" w:sz="4" w:space="0" w:color="000000"/>
              <w:right w:val="single" w:sz="4" w:space="0" w:color="000000"/>
            </w:tcBorders>
            <w:tcMar>
              <w:top w:w="0" w:type="dxa"/>
              <w:left w:w="0" w:type="dxa"/>
              <w:bottom w:w="0" w:type="dxa"/>
              <w:right w:w="0" w:type="dxa"/>
            </w:tcMar>
            <w:vAlign w:val="center"/>
          </w:tcPr>
          <w:p w:rsidR="002C1A01" w14:paraId="5B03AA60" w14:textId="77777777">
            <w:pPr>
              <w:pStyle w:val="Tab1MiddleColNonGrasCentre"/>
              <w:rPr>
                <w:lang w:val="fr-FR"/>
              </w:rPr>
            </w:pPr>
            <w:r>
              <w:rPr>
                <w:lang w:val="fr-FR"/>
              </w:rPr>
              <w:t>EUR</w:t>
            </w:r>
          </w:p>
        </w:tc>
        <w:tc>
          <w:tcPr>
            <w:tcW w:w="1200" w:type="dxa"/>
            <w:tcBorders>
              <w:left w:val="single" w:sz="4" w:space="0" w:color="000000"/>
              <w:right w:val="single" w:sz="4" w:space="0" w:color="000000"/>
            </w:tcBorders>
            <w:tcMar>
              <w:top w:w="0" w:type="dxa"/>
              <w:left w:w="0" w:type="dxa"/>
              <w:bottom w:w="0" w:type="dxa"/>
              <w:right w:w="0" w:type="dxa"/>
            </w:tcMar>
            <w:vAlign w:val="center"/>
          </w:tcPr>
          <w:p w:rsidR="002C1A01" w14:paraId="36AC10EC" w14:textId="77777777">
            <w:pPr>
              <w:pStyle w:val="Tab3MiddleColNonGras"/>
              <w:rPr>
                <w:lang w:val="fr-FR"/>
              </w:rPr>
            </w:pPr>
            <w:r>
              <w:rPr>
                <w:lang w:val="fr-FR"/>
              </w:rPr>
              <w:t>1 300 000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2C1A01" w14:paraId="021204BB" w14:textId="77777777">
            <w:pPr>
              <w:pStyle w:val="Tab3MiddleColNonGras"/>
              <w:rPr>
                <w:lang w:val="fr-FR"/>
              </w:rPr>
            </w:pPr>
            <w:r>
              <w:rPr>
                <w:lang w:val="fr-FR"/>
              </w:rPr>
              <w:t>1 204 819,61</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084C28FE" w14:textId="77777777">
            <w:pPr>
              <w:pStyle w:val="Tab3LastColNonGras"/>
              <w:rPr>
                <w:lang w:val="fr-FR"/>
              </w:rPr>
            </w:pPr>
            <w:r>
              <w:rPr>
                <w:lang w:val="fr-FR"/>
              </w:rPr>
              <w:t>2,85</w:t>
            </w:r>
          </w:p>
        </w:tc>
      </w:tr>
      <w:tr w14:paraId="50D34DF2" w14:textId="77777777">
        <w:tblPrEx>
          <w:tblW w:w="5000" w:type="pct"/>
          <w:tblLayout w:type="fixed"/>
          <w:tblLook w:val="04A0"/>
        </w:tblPrEx>
        <w:trPr>
          <w:trHeight w:val="265"/>
        </w:trPr>
        <w:tc>
          <w:tcPr>
            <w:tcW w:w="5800" w:type="dxa"/>
            <w:tcBorders>
              <w:left w:val="single" w:sz="4" w:space="0" w:color="000000"/>
            </w:tcBorders>
            <w:tcMar>
              <w:top w:w="0" w:type="dxa"/>
              <w:left w:w="0" w:type="dxa"/>
              <w:bottom w:w="0" w:type="dxa"/>
              <w:right w:w="0" w:type="dxa"/>
            </w:tcMar>
            <w:vAlign w:val="center"/>
          </w:tcPr>
          <w:p w:rsidR="002C1A01" w14:paraId="1B4768C3" w14:textId="77777777">
            <w:pPr>
              <w:pStyle w:val="Tab3FirstColNonGras"/>
              <w:rPr>
                <w:lang w:val="fr-FR"/>
              </w:rPr>
            </w:pPr>
            <w:r>
              <w:rPr>
                <w:lang w:val="fr-FR"/>
              </w:rPr>
              <w:t>BUNDESREPUBLIK DEUTSCHLAND 0.0% 15-08-31</w:t>
            </w:r>
          </w:p>
        </w:tc>
        <w:tc>
          <w:tcPr>
            <w:tcW w:w="1000" w:type="dxa"/>
            <w:tcBorders>
              <w:left w:val="single" w:sz="4" w:space="0" w:color="000000"/>
              <w:right w:val="single" w:sz="4" w:space="0" w:color="000000"/>
            </w:tcBorders>
            <w:tcMar>
              <w:top w:w="0" w:type="dxa"/>
              <w:left w:w="0" w:type="dxa"/>
              <w:bottom w:w="0" w:type="dxa"/>
              <w:right w:w="0" w:type="dxa"/>
            </w:tcMar>
            <w:vAlign w:val="center"/>
          </w:tcPr>
          <w:p w:rsidR="002C1A01" w14:paraId="1D8AC70D" w14:textId="77777777">
            <w:pPr>
              <w:pStyle w:val="Tab1MiddleColNonGrasCentre"/>
              <w:rPr>
                <w:lang w:val="fr-FR"/>
              </w:rPr>
            </w:pPr>
            <w:r>
              <w:rPr>
                <w:lang w:val="fr-FR"/>
              </w:rPr>
              <w:t>EUR</w:t>
            </w:r>
          </w:p>
        </w:tc>
        <w:tc>
          <w:tcPr>
            <w:tcW w:w="1200" w:type="dxa"/>
            <w:tcBorders>
              <w:left w:val="single" w:sz="4" w:space="0" w:color="000000"/>
              <w:right w:val="single" w:sz="4" w:space="0" w:color="000000"/>
            </w:tcBorders>
            <w:tcMar>
              <w:top w:w="0" w:type="dxa"/>
              <w:left w:w="0" w:type="dxa"/>
              <w:bottom w:w="0" w:type="dxa"/>
              <w:right w:w="0" w:type="dxa"/>
            </w:tcMar>
            <w:vAlign w:val="center"/>
          </w:tcPr>
          <w:p w:rsidR="002C1A01" w14:paraId="7002F8C3" w14:textId="77777777">
            <w:pPr>
              <w:pStyle w:val="Tab3MiddleColNonGras"/>
              <w:rPr>
                <w:lang w:val="fr-FR"/>
              </w:rPr>
            </w:pPr>
            <w:r>
              <w:rPr>
                <w:lang w:val="fr-FR"/>
              </w:rPr>
              <w:t>600 000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2C1A01" w14:paraId="3D0E5623" w14:textId="77777777">
            <w:pPr>
              <w:pStyle w:val="Tab3MiddleColNonGras"/>
              <w:rPr>
                <w:lang w:val="fr-FR"/>
              </w:rPr>
            </w:pPr>
            <w:r>
              <w:rPr>
                <w:lang w:val="fr-FR"/>
              </w:rPr>
              <w:t>523 455,00</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6A0B5BF2" w14:textId="77777777">
            <w:pPr>
              <w:pStyle w:val="Tab3LastColNonGras"/>
              <w:rPr>
                <w:lang w:val="fr-FR"/>
              </w:rPr>
            </w:pPr>
            <w:r>
              <w:rPr>
                <w:lang w:val="fr-FR"/>
              </w:rPr>
              <w:t>1,24</w:t>
            </w:r>
          </w:p>
        </w:tc>
      </w:tr>
      <w:tr w14:paraId="2DFCBB85" w14:textId="77777777">
        <w:tblPrEx>
          <w:tblW w:w="5000" w:type="pct"/>
          <w:tblLayout w:type="fixed"/>
          <w:tblLook w:val="04A0"/>
        </w:tblPrEx>
        <w:trPr>
          <w:trHeight w:val="265"/>
        </w:trPr>
        <w:tc>
          <w:tcPr>
            <w:tcW w:w="5800" w:type="dxa"/>
            <w:tcBorders>
              <w:left w:val="single" w:sz="4" w:space="0" w:color="000000"/>
            </w:tcBorders>
            <w:tcMar>
              <w:top w:w="0" w:type="dxa"/>
              <w:left w:w="0" w:type="dxa"/>
              <w:bottom w:w="0" w:type="dxa"/>
              <w:right w:w="0" w:type="dxa"/>
            </w:tcMar>
            <w:vAlign w:val="center"/>
          </w:tcPr>
          <w:p w:rsidR="002C1A01" w14:paraId="5562207E" w14:textId="77777777">
            <w:pPr>
              <w:pStyle w:val="Tab3FirstColNonGras"/>
              <w:rPr>
                <w:lang w:val="fr-FR"/>
              </w:rPr>
            </w:pPr>
            <w:r>
              <w:rPr>
                <w:lang w:val="fr-FR"/>
              </w:rPr>
              <w:t>BUNDESREPUBLIK DEUTSCHLAND 1.8% 15-08-53</w:t>
            </w:r>
          </w:p>
        </w:tc>
        <w:tc>
          <w:tcPr>
            <w:tcW w:w="1000" w:type="dxa"/>
            <w:tcBorders>
              <w:left w:val="single" w:sz="4" w:space="0" w:color="000000"/>
              <w:right w:val="single" w:sz="4" w:space="0" w:color="000000"/>
            </w:tcBorders>
            <w:tcMar>
              <w:top w:w="0" w:type="dxa"/>
              <w:left w:w="0" w:type="dxa"/>
              <w:bottom w:w="0" w:type="dxa"/>
              <w:right w:w="0" w:type="dxa"/>
            </w:tcMar>
            <w:vAlign w:val="center"/>
          </w:tcPr>
          <w:p w:rsidR="002C1A01" w14:paraId="30856AF9" w14:textId="77777777">
            <w:pPr>
              <w:pStyle w:val="Tab1MiddleColNonGrasCentre"/>
              <w:rPr>
                <w:lang w:val="fr-FR"/>
              </w:rPr>
            </w:pPr>
            <w:r>
              <w:rPr>
                <w:lang w:val="fr-FR"/>
              </w:rPr>
              <w:t>EUR</w:t>
            </w:r>
          </w:p>
        </w:tc>
        <w:tc>
          <w:tcPr>
            <w:tcW w:w="1200" w:type="dxa"/>
            <w:tcBorders>
              <w:left w:val="single" w:sz="4" w:space="0" w:color="000000"/>
              <w:right w:val="single" w:sz="4" w:space="0" w:color="000000"/>
            </w:tcBorders>
            <w:tcMar>
              <w:top w:w="0" w:type="dxa"/>
              <w:left w:w="0" w:type="dxa"/>
              <w:bottom w:w="0" w:type="dxa"/>
              <w:right w:w="0" w:type="dxa"/>
            </w:tcMar>
            <w:vAlign w:val="center"/>
          </w:tcPr>
          <w:p w:rsidR="002C1A01" w14:paraId="0965AD33" w14:textId="77777777">
            <w:pPr>
              <w:pStyle w:val="Tab3MiddleColNonGras"/>
              <w:rPr>
                <w:lang w:val="fr-FR"/>
              </w:rPr>
            </w:pPr>
            <w:r>
              <w:rPr>
                <w:lang w:val="fr-FR"/>
              </w:rPr>
              <w:t>1 000 000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2C1A01" w14:paraId="1CB22FBB" w14:textId="77777777">
            <w:pPr>
              <w:pStyle w:val="Tab3MiddleColNonGras"/>
              <w:rPr>
                <w:lang w:val="fr-FR"/>
              </w:rPr>
            </w:pPr>
            <w:r>
              <w:rPr>
                <w:lang w:val="fr-FR"/>
              </w:rPr>
              <w:t>777 620,14</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7ADDE73B" w14:textId="77777777">
            <w:pPr>
              <w:pStyle w:val="Tab3LastColNonGras"/>
              <w:rPr>
                <w:lang w:val="fr-FR"/>
              </w:rPr>
            </w:pPr>
            <w:r>
              <w:rPr>
                <w:lang w:val="fr-FR"/>
              </w:rPr>
              <w:t>1,84</w:t>
            </w:r>
          </w:p>
        </w:tc>
      </w:tr>
      <w:tr w14:paraId="5DA22B7D" w14:textId="77777777">
        <w:tblPrEx>
          <w:tblW w:w="5000" w:type="pct"/>
          <w:tblLayout w:type="fixed"/>
          <w:tblLook w:val="04A0"/>
        </w:tblPrEx>
        <w:trPr>
          <w:trHeight w:val="265"/>
        </w:trPr>
        <w:tc>
          <w:tcPr>
            <w:tcW w:w="5800" w:type="dxa"/>
            <w:tcBorders>
              <w:left w:val="single" w:sz="4" w:space="0" w:color="000000"/>
            </w:tcBorders>
            <w:tcMar>
              <w:top w:w="0" w:type="dxa"/>
              <w:left w:w="0" w:type="dxa"/>
              <w:bottom w:w="0" w:type="dxa"/>
              <w:right w:w="0" w:type="dxa"/>
            </w:tcMar>
            <w:vAlign w:val="center"/>
          </w:tcPr>
          <w:p w:rsidR="002C1A01" w14:paraId="53B2A52C" w14:textId="77777777">
            <w:pPr>
              <w:pStyle w:val="Tab3FirstColNonGras"/>
              <w:rPr>
                <w:lang w:val="fr-FR"/>
              </w:rPr>
            </w:pPr>
            <w:r>
              <w:rPr>
                <w:lang w:val="fr-FR"/>
              </w:rPr>
              <w:t>BUNDSOBLIGATION 1.3% 15-10-27</w:t>
            </w:r>
          </w:p>
        </w:tc>
        <w:tc>
          <w:tcPr>
            <w:tcW w:w="1000" w:type="dxa"/>
            <w:tcBorders>
              <w:left w:val="single" w:sz="4" w:space="0" w:color="000000"/>
              <w:right w:val="single" w:sz="4" w:space="0" w:color="000000"/>
            </w:tcBorders>
            <w:tcMar>
              <w:top w:w="0" w:type="dxa"/>
              <w:left w:w="0" w:type="dxa"/>
              <w:bottom w:w="0" w:type="dxa"/>
              <w:right w:w="0" w:type="dxa"/>
            </w:tcMar>
            <w:vAlign w:val="center"/>
          </w:tcPr>
          <w:p w:rsidR="002C1A01" w14:paraId="07776A3F" w14:textId="77777777">
            <w:pPr>
              <w:pStyle w:val="Tab1MiddleColNonGrasCentre"/>
              <w:rPr>
                <w:lang w:val="fr-FR"/>
              </w:rPr>
            </w:pPr>
            <w:r>
              <w:rPr>
                <w:lang w:val="fr-FR"/>
              </w:rPr>
              <w:t>EUR</w:t>
            </w:r>
          </w:p>
        </w:tc>
        <w:tc>
          <w:tcPr>
            <w:tcW w:w="1200" w:type="dxa"/>
            <w:tcBorders>
              <w:left w:val="single" w:sz="4" w:space="0" w:color="000000"/>
              <w:right w:val="single" w:sz="4" w:space="0" w:color="000000"/>
            </w:tcBorders>
            <w:tcMar>
              <w:top w:w="0" w:type="dxa"/>
              <w:left w:w="0" w:type="dxa"/>
              <w:bottom w:w="0" w:type="dxa"/>
              <w:right w:w="0" w:type="dxa"/>
            </w:tcMar>
            <w:vAlign w:val="center"/>
          </w:tcPr>
          <w:p w:rsidR="002C1A01" w14:paraId="0B339D86" w14:textId="77777777">
            <w:pPr>
              <w:pStyle w:val="Tab3MiddleColNonGras"/>
              <w:rPr>
                <w:lang w:val="fr-FR"/>
              </w:rPr>
            </w:pPr>
            <w:r>
              <w:rPr>
                <w:lang w:val="fr-FR"/>
              </w:rPr>
              <w:t>2 900 000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2C1A01" w14:paraId="562EDEB7" w14:textId="77777777">
            <w:pPr>
              <w:pStyle w:val="Tab3MiddleColNonGras"/>
              <w:rPr>
                <w:lang w:val="fr-FR"/>
              </w:rPr>
            </w:pPr>
            <w:r>
              <w:rPr>
                <w:lang w:val="fr-FR"/>
              </w:rPr>
              <w:t>2 891 692,29</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5F2305CB" w14:textId="77777777">
            <w:pPr>
              <w:pStyle w:val="Tab3LastColNonGras"/>
              <w:rPr>
                <w:lang w:val="fr-FR"/>
              </w:rPr>
            </w:pPr>
            <w:r>
              <w:rPr>
                <w:lang w:val="fr-FR"/>
              </w:rPr>
              <w:t>6,84</w:t>
            </w:r>
          </w:p>
        </w:tc>
      </w:tr>
      <w:tr w14:paraId="58D2F1E1" w14:textId="77777777">
        <w:tblPrEx>
          <w:tblW w:w="5000" w:type="pct"/>
          <w:tblLayout w:type="fixed"/>
          <w:tblLook w:val="04A0"/>
        </w:tblPrEx>
        <w:trPr>
          <w:trHeight w:val="265"/>
        </w:trPr>
        <w:tc>
          <w:tcPr>
            <w:tcW w:w="5800" w:type="dxa"/>
            <w:tcBorders>
              <w:left w:val="single" w:sz="4" w:space="0" w:color="000000"/>
            </w:tcBorders>
            <w:tcMar>
              <w:top w:w="0" w:type="dxa"/>
              <w:left w:w="0" w:type="dxa"/>
              <w:bottom w:w="0" w:type="dxa"/>
              <w:right w:w="0" w:type="dxa"/>
            </w:tcMar>
            <w:vAlign w:val="center"/>
          </w:tcPr>
          <w:p w:rsidR="002C1A01" w14:paraId="316B4615" w14:textId="77777777">
            <w:pPr>
              <w:pStyle w:val="Tab3FirstColNonGras"/>
              <w:rPr>
                <w:lang w:val="fr-FR"/>
              </w:rPr>
            </w:pPr>
            <w:r>
              <w:rPr>
                <w:lang w:val="fr-FR"/>
              </w:rPr>
              <w:t>BUNDSOBLIGATION 2.1% 12-04-29</w:t>
            </w:r>
          </w:p>
        </w:tc>
        <w:tc>
          <w:tcPr>
            <w:tcW w:w="1000" w:type="dxa"/>
            <w:tcBorders>
              <w:left w:val="single" w:sz="4" w:space="0" w:color="000000"/>
              <w:right w:val="single" w:sz="4" w:space="0" w:color="000000"/>
            </w:tcBorders>
            <w:tcMar>
              <w:top w:w="0" w:type="dxa"/>
              <w:left w:w="0" w:type="dxa"/>
              <w:bottom w:w="0" w:type="dxa"/>
              <w:right w:w="0" w:type="dxa"/>
            </w:tcMar>
            <w:vAlign w:val="center"/>
          </w:tcPr>
          <w:p w:rsidR="002C1A01" w14:paraId="7B6C6E24" w14:textId="77777777">
            <w:pPr>
              <w:pStyle w:val="Tab1MiddleColNonGrasCentre"/>
              <w:rPr>
                <w:lang w:val="fr-FR"/>
              </w:rPr>
            </w:pPr>
            <w:r>
              <w:rPr>
                <w:lang w:val="fr-FR"/>
              </w:rPr>
              <w:t>EUR</w:t>
            </w:r>
          </w:p>
        </w:tc>
        <w:tc>
          <w:tcPr>
            <w:tcW w:w="1200" w:type="dxa"/>
            <w:tcBorders>
              <w:left w:val="single" w:sz="4" w:space="0" w:color="000000"/>
              <w:right w:val="single" w:sz="4" w:space="0" w:color="000000"/>
            </w:tcBorders>
            <w:tcMar>
              <w:top w:w="0" w:type="dxa"/>
              <w:left w:w="0" w:type="dxa"/>
              <w:bottom w:w="0" w:type="dxa"/>
              <w:right w:w="0" w:type="dxa"/>
            </w:tcMar>
            <w:vAlign w:val="center"/>
          </w:tcPr>
          <w:p w:rsidR="002C1A01" w14:paraId="09CA451B" w14:textId="77777777">
            <w:pPr>
              <w:pStyle w:val="Tab3MiddleColNonGras"/>
              <w:rPr>
                <w:lang w:val="fr-FR"/>
              </w:rPr>
            </w:pPr>
            <w:r>
              <w:rPr>
                <w:lang w:val="fr-FR"/>
              </w:rPr>
              <w:t>5 600 000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2C1A01" w14:paraId="2FC9D12F" w14:textId="77777777">
            <w:pPr>
              <w:pStyle w:val="Tab3MiddleColNonGras"/>
              <w:rPr>
                <w:lang w:val="fr-FR"/>
              </w:rPr>
            </w:pPr>
            <w:r>
              <w:rPr>
                <w:lang w:val="fr-FR"/>
              </w:rPr>
              <w:t>5 636 793,53</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6C6AD0A3" w14:textId="77777777">
            <w:pPr>
              <w:pStyle w:val="Tab3LastColNonGras"/>
              <w:rPr>
                <w:lang w:val="fr-FR"/>
              </w:rPr>
            </w:pPr>
            <w:r>
              <w:rPr>
                <w:lang w:val="fr-FR"/>
              </w:rPr>
              <w:t>13,32</w:t>
            </w:r>
          </w:p>
        </w:tc>
      </w:tr>
      <w:tr w14:paraId="70D662E3" w14:textId="77777777">
        <w:tblPrEx>
          <w:tblW w:w="5000" w:type="pct"/>
          <w:tblLayout w:type="fixed"/>
          <w:tblLook w:val="04A0"/>
        </w:tblPrEx>
        <w:trPr>
          <w:trHeight w:val="265"/>
        </w:trPr>
        <w:tc>
          <w:tcPr>
            <w:tcW w:w="5800" w:type="dxa"/>
            <w:tcBorders>
              <w:left w:val="single" w:sz="4" w:space="0" w:color="000000"/>
            </w:tcBorders>
            <w:tcMar>
              <w:top w:w="0" w:type="dxa"/>
              <w:left w:w="0" w:type="dxa"/>
              <w:bottom w:w="0" w:type="dxa"/>
              <w:right w:w="0" w:type="dxa"/>
            </w:tcMar>
            <w:vAlign w:val="center"/>
          </w:tcPr>
          <w:p w:rsidR="002C1A01" w14:paraId="2F961789" w14:textId="77777777">
            <w:pPr>
              <w:pStyle w:val="Tab3FirstColNonGras"/>
              <w:rPr>
                <w:lang w:val="fr-FR"/>
              </w:rPr>
            </w:pPr>
            <w:r>
              <w:rPr>
                <w:lang w:val="fr-FR"/>
              </w:rPr>
              <w:t>COMUNIDAD MADRID 3.596% 30-04-33</w:t>
            </w:r>
          </w:p>
        </w:tc>
        <w:tc>
          <w:tcPr>
            <w:tcW w:w="1000" w:type="dxa"/>
            <w:tcBorders>
              <w:left w:val="single" w:sz="4" w:space="0" w:color="000000"/>
              <w:right w:val="single" w:sz="4" w:space="0" w:color="000000"/>
            </w:tcBorders>
            <w:tcMar>
              <w:top w:w="0" w:type="dxa"/>
              <w:left w:w="0" w:type="dxa"/>
              <w:bottom w:w="0" w:type="dxa"/>
              <w:right w:w="0" w:type="dxa"/>
            </w:tcMar>
            <w:vAlign w:val="center"/>
          </w:tcPr>
          <w:p w:rsidR="002C1A01" w14:paraId="2C11B198" w14:textId="77777777">
            <w:pPr>
              <w:pStyle w:val="Tab1MiddleColNonGrasCentre"/>
              <w:rPr>
                <w:lang w:val="fr-FR"/>
              </w:rPr>
            </w:pPr>
            <w:r>
              <w:rPr>
                <w:lang w:val="fr-FR"/>
              </w:rPr>
              <w:t>EUR</w:t>
            </w:r>
          </w:p>
        </w:tc>
        <w:tc>
          <w:tcPr>
            <w:tcW w:w="1200" w:type="dxa"/>
            <w:tcBorders>
              <w:left w:val="single" w:sz="4" w:space="0" w:color="000000"/>
              <w:right w:val="single" w:sz="4" w:space="0" w:color="000000"/>
            </w:tcBorders>
            <w:tcMar>
              <w:top w:w="0" w:type="dxa"/>
              <w:left w:w="0" w:type="dxa"/>
              <w:bottom w:w="0" w:type="dxa"/>
              <w:right w:w="0" w:type="dxa"/>
            </w:tcMar>
            <w:vAlign w:val="center"/>
          </w:tcPr>
          <w:p w:rsidR="002C1A01" w14:paraId="3DD6F15B" w14:textId="77777777">
            <w:pPr>
              <w:pStyle w:val="Tab3MiddleColNonGras"/>
              <w:rPr>
                <w:lang w:val="fr-FR"/>
              </w:rPr>
            </w:pPr>
            <w:r>
              <w:rPr>
                <w:lang w:val="fr-FR"/>
              </w:rPr>
              <w:t>400 000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2C1A01" w14:paraId="79F6016D" w14:textId="77777777">
            <w:pPr>
              <w:pStyle w:val="Tab3MiddleColNonGras"/>
              <w:rPr>
                <w:lang w:val="fr-FR"/>
              </w:rPr>
            </w:pPr>
            <w:r>
              <w:rPr>
                <w:lang w:val="fr-FR"/>
              </w:rPr>
              <w:t>417 782,72</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6DA1BCD7" w14:textId="77777777">
            <w:pPr>
              <w:pStyle w:val="Tab3LastColNonGras"/>
              <w:rPr>
                <w:lang w:val="fr-FR"/>
              </w:rPr>
            </w:pPr>
            <w:r>
              <w:rPr>
                <w:lang w:val="fr-FR"/>
              </w:rPr>
              <w:t>0,99</w:t>
            </w:r>
          </w:p>
        </w:tc>
      </w:tr>
      <w:tr w14:paraId="7FC43370" w14:textId="77777777">
        <w:tblPrEx>
          <w:tblW w:w="5000" w:type="pct"/>
          <w:tblLayout w:type="fixed"/>
          <w:tblLook w:val="04A0"/>
        </w:tblPrEx>
        <w:trPr>
          <w:trHeight w:val="265"/>
        </w:trPr>
        <w:tc>
          <w:tcPr>
            <w:tcW w:w="5800" w:type="dxa"/>
            <w:tcBorders>
              <w:left w:val="single" w:sz="4" w:space="0" w:color="000000"/>
            </w:tcBorders>
            <w:tcMar>
              <w:top w:w="0" w:type="dxa"/>
              <w:left w:w="0" w:type="dxa"/>
              <w:bottom w:w="0" w:type="dxa"/>
              <w:right w:w="0" w:type="dxa"/>
            </w:tcMar>
            <w:vAlign w:val="center"/>
          </w:tcPr>
          <w:p w:rsidR="002C1A01" w14:paraId="6B9C961F" w14:textId="77777777">
            <w:pPr>
              <w:pStyle w:val="Tab3FirstColNonGras"/>
              <w:rPr>
                <w:lang w:val="fr-FR"/>
              </w:rPr>
            </w:pPr>
            <w:r>
              <w:rPr>
                <w:lang w:val="fr-FR"/>
              </w:rPr>
              <w:t>FLEMISH COM 0.375% 15-04-30</w:t>
            </w:r>
          </w:p>
        </w:tc>
        <w:tc>
          <w:tcPr>
            <w:tcW w:w="1000" w:type="dxa"/>
            <w:tcBorders>
              <w:left w:val="single" w:sz="4" w:space="0" w:color="000000"/>
              <w:right w:val="single" w:sz="4" w:space="0" w:color="000000"/>
            </w:tcBorders>
            <w:tcMar>
              <w:top w:w="0" w:type="dxa"/>
              <w:left w:w="0" w:type="dxa"/>
              <w:bottom w:w="0" w:type="dxa"/>
              <w:right w:w="0" w:type="dxa"/>
            </w:tcMar>
            <w:vAlign w:val="center"/>
          </w:tcPr>
          <w:p w:rsidR="002C1A01" w14:paraId="7138269C" w14:textId="77777777">
            <w:pPr>
              <w:pStyle w:val="Tab1MiddleColNonGrasCentre"/>
              <w:rPr>
                <w:lang w:val="fr-FR"/>
              </w:rPr>
            </w:pPr>
            <w:r>
              <w:rPr>
                <w:lang w:val="fr-FR"/>
              </w:rPr>
              <w:t>EUR</w:t>
            </w:r>
          </w:p>
        </w:tc>
        <w:tc>
          <w:tcPr>
            <w:tcW w:w="1200" w:type="dxa"/>
            <w:tcBorders>
              <w:left w:val="single" w:sz="4" w:space="0" w:color="000000"/>
              <w:right w:val="single" w:sz="4" w:space="0" w:color="000000"/>
            </w:tcBorders>
            <w:tcMar>
              <w:top w:w="0" w:type="dxa"/>
              <w:left w:w="0" w:type="dxa"/>
              <w:bottom w:w="0" w:type="dxa"/>
              <w:right w:w="0" w:type="dxa"/>
            </w:tcMar>
            <w:vAlign w:val="center"/>
          </w:tcPr>
          <w:p w:rsidR="002C1A01" w14:paraId="122E188C" w14:textId="77777777">
            <w:pPr>
              <w:pStyle w:val="Tab3MiddleColNonGras"/>
              <w:rPr>
                <w:lang w:val="fr-FR"/>
              </w:rPr>
            </w:pPr>
            <w:r>
              <w:rPr>
                <w:lang w:val="fr-FR"/>
              </w:rPr>
              <w:t>200 000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2C1A01" w14:paraId="0D707FAA" w14:textId="77777777">
            <w:pPr>
              <w:pStyle w:val="Tab3MiddleColNonGras"/>
              <w:rPr>
                <w:lang w:val="fr-FR"/>
              </w:rPr>
            </w:pPr>
            <w:r>
              <w:rPr>
                <w:lang w:val="fr-FR"/>
              </w:rPr>
              <w:t>179 615,27</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2FDE5734" w14:textId="77777777">
            <w:pPr>
              <w:pStyle w:val="Tab3LastColNonGras"/>
              <w:rPr>
                <w:lang w:val="fr-FR"/>
              </w:rPr>
            </w:pPr>
            <w:r>
              <w:rPr>
                <w:lang w:val="fr-FR"/>
              </w:rPr>
              <w:t>0,42</w:t>
            </w:r>
          </w:p>
        </w:tc>
      </w:tr>
      <w:tr w14:paraId="6DE2C6E9" w14:textId="77777777">
        <w:tblPrEx>
          <w:tblW w:w="5000" w:type="pct"/>
          <w:tblLayout w:type="fixed"/>
          <w:tblLook w:val="04A0"/>
        </w:tblPrEx>
        <w:trPr>
          <w:trHeight w:val="265"/>
        </w:trPr>
        <w:tc>
          <w:tcPr>
            <w:tcW w:w="5800" w:type="dxa"/>
            <w:tcBorders>
              <w:left w:val="single" w:sz="4" w:space="0" w:color="000000"/>
            </w:tcBorders>
            <w:tcMar>
              <w:top w:w="0" w:type="dxa"/>
              <w:left w:w="0" w:type="dxa"/>
              <w:bottom w:w="0" w:type="dxa"/>
              <w:right w:w="0" w:type="dxa"/>
            </w:tcMar>
            <w:vAlign w:val="center"/>
          </w:tcPr>
          <w:p w:rsidR="002C1A01" w14:paraId="24F64FD1" w14:textId="77777777">
            <w:pPr>
              <w:pStyle w:val="Tab3FirstColNonGras"/>
              <w:rPr>
                <w:lang w:val="fr-FR"/>
              </w:rPr>
            </w:pPr>
            <w:r>
              <w:rPr>
                <w:lang w:val="fr-FR"/>
              </w:rPr>
              <w:t>FRANCE GOVERNMENT BOND OAT 0.5% 25-06-44</w:t>
            </w:r>
          </w:p>
        </w:tc>
        <w:tc>
          <w:tcPr>
            <w:tcW w:w="1000" w:type="dxa"/>
            <w:tcBorders>
              <w:left w:val="single" w:sz="4" w:space="0" w:color="000000"/>
              <w:right w:val="single" w:sz="4" w:space="0" w:color="000000"/>
            </w:tcBorders>
            <w:tcMar>
              <w:top w:w="0" w:type="dxa"/>
              <w:left w:w="0" w:type="dxa"/>
              <w:bottom w:w="0" w:type="dxa"/>
              <w:right w:w="0" w:type="dxa"/>
            </w:tcMar>
            <w:vAlign w:val="center"/>
          </w:tcPr>
          <w:p w:rsidR="002C1A01" w14:paraId="1860CFC8" w14:textId="77777777">
            <w:pPr>
              <w:pStyle w:val="Tab1MiddleColNonGrasCentre"/>
              <w:rPr>
                <w:lang w:val="fr-FR"/>
              </w:rPr>
            </w:pPr>
            <w:r>
              <w:rPr>
                <w:lang w:val="fr-FR"/>
              </w:rPr>
              <w:t>EUR</w:t>
            </w:r>
          </w:p>
        </w:tc>
        <w:tc>
          <w:tcPr>
            <w:tcW w:w="1200" w:type="dxa"/>
            <w:tcBorders>
              <w:left w:val="single" w:sz="4" w:space="0" w:color="000000"/>
              <w:right w:val="single" w:sz="4" w:space="0" w:color="000000"/>
            </w:tcBorders>
            <w:tcMar>
              <w:top w:w="0" w:type="dxa"/>
              <w:left w:w="0" w:type="dxa"/>
              <w:bottom w:w="0" w:type="dxa"/>
              <w:right w:w="0" w:type="dxa"/>
            </w:tcMar>
            <w:vAlign w:val="center"/>
          </w:tcPr>
          <w:p w:rsidR="002C1A01" w14:paraId="550FF0BD" w14:textId="77777777">
            <w:pPr>
              <w:pStyle w:val="Tab3MiddleColNonGras"/>
              <w:rPr>
                <w:lang w:val="fr-FR"/>
              </w:rPr>
            </w:pPr>
            <w:r>
              <w:rPr>
                <w:lang w:val="fr-FR"/>
              </w:rPr>
              <w:t>400 000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2C1A01" w14:paraId="5F936EA1" w14:textId="77777777">
            <w:pPr>
              <w:pStyle w:val="Tab3MiddleColNonGras"/>
              <w:rPr>
                <w:lang w:val="fr-FR"/>
              </w:rPr>
            </w:pPr>
            <w:r>
              <w:rPr>
                <w:lang w:val="fr-FR"/>
              </w:rPr>
              <w:t>224 946,36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36080CE0" w14:textId="77777777">
            <w:pPr>
              <w:pStyle w:val="Tab3LastColNonGras"/>
              <w:rPr>
                <w:lang w:val="fr-FR"/>
              </w:rPr>
            </w:pPr>
            <w:r>
              <w:rPr>
                <w:lang w:val="fr-FR"/>
              </w:rPr>
              <w:t>0,53</w:t>
            </w:r>
          </w:p>
        </w:tc>
      </w:tr>
      <w:tr w14:paraId="1D56DABE" w14:textId="77777777">
        <w:tblPrEx>
          <w:tblW w:w="5000" w:type="pct"/>
          <w:tblLayout w:type="fixed"/>
          <w:tblLook w:val="04A0"/>
        </w:tblPrEx>
        <w:trPr>
          <w:trHeight w:val="265"/>
        </w:trPr>
        <w:tc>
          <w:tcPr>
            <w:tcW w:w="5800" w:type="dxa"/>
            <w:tcBorders>
              <w:left w:val="single" w:sz="4" w:space="0" w:color="000000"/>
            </w:tcBorders>
            <w:tcMar>
              <w:top w:w="0" w:type="dxa"/>
              <w:left w:w="0" w:type="dxa"/>
              <w:bottom w:w="0" w:type="dxa"/>
              <w:right w:w="0" w:type="dxa"/>
            </w:tcMar>
            <w:vAlign w:val="center"/>
          </w:tcPr>
          <w:p w:rsidR="002C1A01" w14:paraId="2FF5DB2C" w14:textId="77777777">
            <w:pPr>
              <w:pStyle w:val="Tab3FirstColNonGras"/>
              <w:rPr>
                <w:lang w:val="fr-FR"/>
              </w:rPr>
            </w:pPr>
            <w:r>
              <w:rPr>
                <w:lang w:val="fr-FR"/>
              </w:rPr>
              <w:t>FRANCE GOVERNMENT BOND OAT 1.75% 25-06-39</w:t>
            </w:r>
          </w:p>
        </w:tc>
        <w:tc>
          <w:tcPr>
            <w:tcW w:w="1000" w:type="dxa"/>
            <w:tcBorders>
              <w:left w:val="single" w:sz="4" w:space="0" w:color="000000"/>
              <w:right w:val="single" w:sz="4" w:space="0" w:color="000000"/>
            </w:tcBorders>
            <w:tcMar>
              <w:top w:w="0" w:type="dxa"/>
              <w:left w:w="0" w:type="dxa"/>
              <w:bottom w:w="0" w:type="dxa"/>
              <w:right w:w="0" w:type="dxa"/>
            </w:tcMar>
            <w:vAlign w:val="center"/>
          </w:tcPr>
          <w:p w:rsidR="002C1A01" w14:paraId="05E5EAA6" w14:textId="77777777">
            <w:pPr>
              <w:pStyle w:val="Tab1MiddleColNonGrasCentre"/>
              <w:rPr>
                <w:lang w:val="fr-FR"/>
              </w:rPr>
            </w:pPr>
            <w:r>
              <w:rPr>
                <w:lang w:val="fr-FR"/>
              </w:rPr>
              <w:t>EUR</w:t>
            </w:r>
          </w:p>
        </w:tc>
        <w:tc>
          <w:tcPr>
            <w:tcW w:w="1200" w:type="dxa"/>
            <w:tcBorders>
              <w:left w:val="single" w:sz="4" w:space="0" w:color="000000"/>
              <w:right w:val="single" w:sz="4" w:space="0" w:color="000000"/>
            </w:tcBorders>
            <w:tcMar>
              <w:top w:w="0" w:type="dxa"/>
              <w:left w:w="0" w:type="dxa"/>
              <w:bottom w:w="0" w:type="dxa"/>
              <w:right w:w="0" w:type="dxa"/>
            </w:tcMar>
            <w:vAlign w:val="center"/>
          </w:tcPr>
          <w:p w:rsidR="002C1A01" w14:paraId="6067969A" w14:textId="77777777">
            <w:pPr>
              <w:pStyle w:val="Tab3MiddleColNonGras"/>
              <w:rPr>
                <w:lang w:val="fr-FR"/>
              </w:rPr>
            </w:pPr>
            <w:r>
              <w:rPr>
                <w:lang w:val="fr-FR"/>
              </w:rPr>
              <w:t>2 900 000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2C1A01" w14:paraId="010989E9" w14:textId="77777777">
            <w:pPr>
              <w:pStyle w:val="Tab3MiddleColNonGras"/>
              <w:rPr>
                <w:lang w:val="fr-FR"/>
              </w:rPr>
            </w:pPr>
            <w:r>
              <w:rPr>
                <w:lang w:val="fr-FR"/>
              </w:rPr>
              <w:t>2 327 570,79</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65FC5BB3" w14:textId="77777777">
            <w:pPr>
              <w:pStyle w:val="Tab3LastColNonGras"/>
              <w:rPr>
                <w:lang w:val="fr-FR"/>
              </w:rPr>
            </w:pPr>
            <w:r>
              <w:rPr>
                <w:lang w:val="fr-FR"/>
              </w:rPr>
              <w:t>5,51</w:t>
            </w:r>
          </w:p>
        </w:tc>
      </w:tr>
      <w:tr w14:paraId="5EC8FD3F" w14:textId="77777777">
        <w:tblPrEx>
          <w:tblW w:w="5000" w:type="pct"/>
          <w:tblLayout w:type="fixed"/>
          <w:tblLook w:val="04A0"/>
        </w:tblPrEx>
        <w:trPr>
          <w:trHeight w:val="265"/>
        </w:trPr>
        <w:tc>
          <w:tcPr>
            <w:tcW w:w="5800" w:type="dxa"/>
            <w:tcBorders>
              <w:left w:val="single" w:sz="4" w:space="0" w:color="000000"/>
            </w:tcBorders>
            <w:tcMar>
              <w:top w:w="0" w:type="dxa"/>
              <w:left w:w="0" w:type="dxa"/>
              <w:bottom w:w="0" w:type="dxa"/>
              <w:right w:w="0" w:type="dxa"/>
            </w:tcMar>
            <w:vAlign w:val="center"/>
          </w:tcPr>
          <w:p w:rsidR="002C1A01" w14:paraId="28125B81" w14:textId="77777777">
            <w:pPr>
              <w:pStyle w:val="Tab3FirstColNonGras"/>
              <w:rPr>
                <w:lang w:val="fr-FR"/>
              </w:rPr>
            </w:pPr>
            <w:r>
              <w:rPr>
                <w:lang w:val="fr-FR"/>
              </w:rPr>
              <w:t>FRANCE GOVERNMENT BOND OAT 3.0% 25-06-49</w:t>
            </w:r>
          </w:p>
        </w:tc>
        <w:tc>
          <w:tcPr>
            <w:tcW w:w="1000" w:type="dxa"/>
            <w:tcBorders>
              <w:left w:val="single" w:sz="4" w:space="0" w:color="000000"/>
              <w:right w:val="single" w:sz="4" w:space="0" w:color="000000"/>
            </w:tcBorders>
            <w:tcMar>
              <w:top w:w="0" w:type="dxa"/>
              <w:left w:w="0" w:type="dxa"/>
              <w:bottom w:w="0" w:type="dxa"/>
              <w:right w:w="0" w:type="dxa"/>
            </w:tcMar>
            <w:vAlign w:val="center"/>
          </w:tcPr>
          <w:p w:rsidR="002C1A01" w14:paraId="634D2B58" w14:textId="77777777">
            <w:pPr>
              <w:pStyle w:val="Tab1MiddleColNonGrasCentre"/>
              <w:rPr>
                <w:lang w:val="fr-FR"/>
              </w:rPr>
            </w:pPr>
            <w:r>
              <w:rPr>
                <w:lang w:val="fr-FR"/>
              </w:rPr>
              <w:t>EUR</w:t>
            </w:r>
          </w:p>
        </w:tc>
        <w:tc>
          <w:tcPr>
            <w:tcW w:w="1200" w:type="dxa"/>
            <w:tcBorders>
              <w:left w:val="single" w:sz="4" w:space="0" w:color="000000"/>
              <w:right w:val="single" w:sz="4" w:space="0" w:color="000000"/>
            </w:tcBorders>
            <w:tcMar>
              <w:top w:w="0" w:type="dxa"/>
              <w:left w:w="0" w:type="dxa"/>
              <w:bottom w:w="0" w:type="dxa"/>
              <w:right w:w="0" w:type="dxa"/>
            </w:tcMar>
            <w:vAlign w:val="center"/>
          </w:tcPr>
          <w:p w:rsidR="002C1A01" w14:paraId="2284B3C0" w14:textId="77777777">
            <w:pPr>
              <w:pStyle w:val="Tab3MiddleColNonGras"/>
              <w:rPr>
                <w:lang w:val="fr-FR"/>
              </w:rPr>
            </w:pPr>
            <w:r>
              <w:rPr>
                <w:lang w:val="fr-FR"/>
              </w:rPr>
              <w:t>400 000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2C1A01" w14:paraId="57F08BFD" w14:textId="77777777">
            <w:pPr>
              <w:pStyle w:val="Tab3MiddleColNonGras"/>
              <w:rPr>
                <w:lang w:val="fr-FR"/>
              </w:rPr>
            </w:pPr>
            <w:r>
              <w:rPr>
                <w:lang w:val="fr-FR"/>
              </w:rPr>
              <w:t>345 082,14</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42374E70" w14:textId="77777777">
            <w:pPr>
              <w:pStyle w:val="Tab3LastColNonGras"/>
              <w:rPr>
                <w:lang w:val="fr-FR"/>
              </w:rPr>
            </w:pPr>
            <w:r>
              <w:rPr>
                <w:lang w:val="fr-FR"/>
              </w:rPr>
              <w:t>0,82</w:t>
            </w:r>
          </w:p>
        </w:tc>
      </w:tr>
      <w:tr w14:paraId="339F473C" w14:textId="77777777">
        <w:tblPrEx>
          <w:tblW w:w="5000" w:type="pct"/>
          <w:tblLayout w:type="fixed"/>
          <w:tblLook w:val="04A0"/>
        </w:tblPrEx>
        <w:trPr>
          <w:trHeight w:val="265"/>
        </w:trPr>
        <w:tc>
          <w:tcPr>
            <w:tcW w:w="5800" w:type="dxa"/>
            <w:tcBorders>
              <w:left w:val="single" w:sz="4" w:space="0" w:color="000000"/>
            </w:tcBorders>
            <w:tcMar>
              <w:top w:w="0" w:type="dxa"/>
              <w:left w:w="0" w:type="dxa"/>
              <w:bottom w:w="0" w:type="dxa"/>
              <w:right w:w="0" w:type="dxa"/>
            </w:tcMar>
            <w:vAlign w:val="center"/>
          </w:tcPr>
          <w:p w:rsidR="002C1A01" w14:paraId="5FA83C91" w14:textId="77777777">
            <w:pPr>
              <w:pStyle w:val="Tab3FirstColNonGras"/>
              <w:rPr>
                <w:lang w:val="fr-FR"/>
              </w:rPr>
            </w:pPr>
            <w:r>
              <w:rPr>
                <w:lang w:val="fr-FR"/>
              </w:rPr>
              <w:t>IRELAND GOVERNMENT BOND 1.35% 18-03-31</w:t>
            </w:r>
          </w:p>
        </w:tc>
        <w:tc>
          <w:tcPr>
            <w:tcW w:w="1000" w:type="dxa"/>
            <w:tcBorders>
              <w:left w:val="single" w:sz="4" w:space="0" w:color="000000"/>
              <w:right w:val="single" w:sz="4" w:space="0" w:color="000000"/>
            </w:tcBorders>
            <w:tcMar>
              <w:top w:w="0" w:type="dxa"/>
              <w:left w:w="0" w:type="dxa"/>
              <w:bottom w:w="0" w:type="dxa"/>
              <w:right w:w="0" w:type="dxa"/>
            </w:tcMar>
            <w:vAlign w:val="center"/>
          </w:tcPr>
          <w:p w:rsidR="002C1A01" w14:paraId="542868FB" w14:textId="77777777">
            <w:pPr>
              <w:pStyle w:val="Tab1MiddleColNonGrasCentre"/>
              <w:rPr>
                <w:lang w:val="fr-FR"/>
              </w:rPr>
            </w:pPr>
            <w:r>
              <w:rPr>
                <w:lang w:val="fr-FR"/>
              </w:rPr>
              <w:t>EUR</w:t>
            </w:r>
          </w:p>
        </w:tc>
        <w:tc>
          <w:tcPr>
            <w:tcW w:w="1200" w:type="dxa"/>
            <w:tcBorders>
              <w:left w:val="single" w:sz="4" w:space="0" w:color="000000"/>
              <w:right w:val="single" w:sz="4" w:space="0" w:color="000000"/>
            </w:tcBorders>
            <w:tcMar>
              <w:top w:w="0" w:type="dxa"/>
              <w:left w:w="0" w:type="dxa"/>
              <w:bottom w:w="0" w:type="dxa"/>
              <w:right w:w="0" w:type="dxa"/>
            </w:tcMar>
            <w:vAlign w:val="center"/>
          </w:tcPr>
          <w:p w:rsidR="002C1A01" w14:paraId="2D504B03" w14:textId="77777777">
            <w:pPr>
              <w:pStyle w:val="Tab3MiddleColNonGras"/>
              <w:rPr>
                <w:lang w:val="fr-FR"/>
              </w:rPr>
            </w:pPr>
            <w:r>
              <w:rPr>
                <w:lang w:val="fr-FR"/>
              </w:rPr>
              <w:t>1 500 000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2C1A01" w14:paraId="7C5A8628" w14:textId="77777777">
            <w:pPr>
              <w:pStyle w:val="Tab3MiddleColNonGras"/>
              <w:rPr>
                <w:lang w:val="fr-FR"/>
              </w:rPr>
            </w:pPr>
            <w:r>
              <w:rPr>
                <w:lang w:val="fr-FR"/>
              </w:rPr>
              <w:t>1 420 215,82</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37D9A517" w14:textId="77777777">
            <w:pPr>
              <w:pStyle w:val="Tab3LastColNonGras"/>
              <w:rPr>
                <w:lang w:val="fr-FR"/>
              </w:rPr>
            </w:pPr>
            <w:r>
              <w:rPr>
                <w:lang w:val="fr-FR"/>
              </w:rPr>
              <w:t>3,36</w:t>
            </w:r>
          </w:p>
        </w:tc>
      </w:tr>
      <w:tr w14:paraId="1004801A" w14:textId="77777777">
        <w:tblPrEx>
          <w:tblW w:w="5000" w:type="pct"/>
          <w:tblLayout w:type="fixed"/>
          <w:tblLook w:val="04A0"/>
        </w:tblPrEx>
        <w:trPr>
          <w:trHeight w:val="265"/>
        </w:trPr>
        <w:tc>
          <w:tcPr>
            <w:tcW w:w="5800" w:type="dxa"/>
            <w:tcBorders>
              <w:left w:val="single" w:sz="4" w:space="0" w:color="000000"/>
            </w:tcBorders>
            <w:tcMar>
              <w:top w:w="0" w:type="dxa"/>
              <w:left w:w="0" w:type="dxa"/>
              <w:bottom w:w="0" w:type="dxa"/>
              <w:right w:w="0" w:type="dxa"/>
            </w:tcMar>
            <w:vAlign w:val="center"/>
          </w:tcPr>
          <w:p w:rsidR="002C1A01" w14:paraId="007CA783" w14:textId="77777777">
            <w:pPr>
              <w:pStyle w:val="Tab3FirstColNonGras"/>
              <w:rPr>
                <w:lang w:val="fr-FR"/>
              </w:rPr>
            </w:pPr>
            <w:r>
              <w:rPr>
                <w:lang w:val="fr-FR"/>
              </w:rPr>
              <w:t>IRELAND GOVERNMENT BOND 3.0% 18-10-43</w:t>
            </w:r>
          </w:p>
        </w:tc>
        <w:tc>
          <w:tcPr>
            <w:tcW w:w="1000" w:type="dxa"/>
            <w:tcBorders>
              <w:left w:val="single" w:sz="4" w:space="0" w:color="000000"/>
              <w:right w:val="single" w:sz="4" w:space="0" w:color="000000"/>
            </w:tcBorders>
            <w:tcMar>
              <w:top w:w="0" w:type="dxa"/>
              <w:left w:w="0" w:type="dxa"/>
              <w:bottom w:w="0" w:type="dxa"/>
              <w:right w:w="0" w:type="dxa"/>
            </w:tcMar>
            <w:vAlign w:val="center"/>
          </w:tcPr>
          <w:p w:rsidR="002C1A01" w14:paraId="4932F07B" w14:textId="77777777">
            <w:pPr>
              <w:pStyle w:val="Tab1MiddleColNonGrasCentre"/>
              <w:rPr>
                <w:lang w:val="fr-FR"/>
              </w:rPr>
            </w:pPr>
            <w:r>
              <w:rPr>
                <w:lang w:val="fr-FR"/>
              </w:rPr>
              <w:t>EUR</w:t>
            </w:r>
          </w:p>
        </w:tc>
        <w:tc>
          <w:tcPr>
            <w:tcW w:w="1200" w:type="dxa"/>
            <w:tcBorders>
              <w:left w:val="single" w:sz="4" w:space="0" w:color="000000"/>
              <w:right w:val="single" w:sz="4" w:space="0" w:color="000000"/>
            </w:tcBorders>
            <w:tcMar>
              <w:top w:w="0" w:type="dxa"/>
              <w:left w:w="0" w:type="dxa"/>
              <w:bottom w:w="0" w:type="dxa"/>
              <w:right w:w="0" w:type="dxa"/>
            </w:tcMar>
            <w:vAlign w:val="center"/>
          </w:tcPr>
          <w:p w:rsidR="002C1A01" w14:paraId="424078C0" w14:textId="77777777">
            <w:pPr>
              <w:pStyle w:val="Tab3MiddleColNonGras"/>
              <w:rPr>
                <w:lang w:val="fr-FR"/>
              </w:rPr>
            </w:pPr>
            <w:r>
              <w:rPr>
                <w:lang w:val="fr-FR"/>
              </w:rPr>
              <w:t>600 000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2C1A01" w14:paraId="3E65296E" w14:textId="77777777">
            <w:pPr>
              <w:pStyle w:val="Tab3MiddleColNonGras"/>
              <w:rPr>
                <w:lang w:val="fr-FR"/>
              </w:rPr>
            </w:pPr>
            <w:r>
              <w:rPr>
                <w:lang w:val="fr-FR"/>
              </w:rPr>
              <w:t>583 138,97</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49F325F8" w14:textId="77777777">
            <w:pPr>
              <w:pStyle w:val="Tab3LastColNonGras"/>
              <w:rPr>
                <w:lang w:val="fr-FR"/>
              </w:rPr>
            </w:pPr>
            <w:r>
              <w:rPr>
                <w:lang w:val="fr-FR"/>
              </w:rPr>
              <w:t>1,38</w:t>
            </w:r>
          </w:p>
        </w:tc>
      </w:tr>
      <w:tr w14:paraId="32837A9A" w14:textId="77777777">
        <w:tblPrEx>
          <w:tblW w:w="5000" w:type="pct"/>
          <w:tblLayout w:type="fixed"/>
          <w:tblLook w:val="04A0"/>
        </w:tblPrEx>
        <w:trPr>
          <w:trHeight w:val="265"/>
        </w:trPr>
        <w:tc>
          <w:tcPr>
            <w:tcW w:w="5800" w:type="dxa"/>
            <w:tcBorders>
              <w:left w:val="single" w:sz="4" w:space="0" w:color="000000"/>
            </w:tcBorders>
            <w:tcMar>
              <w:top w:w="0" w:type="dxa"/>
              <w:left w:w="0" w:type="dxa"/>
              <w:bottom w:w="0" w:type="dxa"/>
              <w:right w:w="0" w:type="dxa"/>
            </w:tcMar>
            <w:vAlign w:val="center"/>
          </w:tcPr>
          <w:p w:rsidR="002C1A01" w14:paraId="17B3133B" w14:textId="77777777">
            <w:pPr>
              <w:pStyle w:val="Tab3FirstColNonGras"/>
              <w:rPr>
                <w:lang w:val="fr-FR"/>
              </w:rPr>
            </w:pPr>
            <w:r>
              <w:rPr>
                <w:lang w:val="fr-FR"/>
              </w:rPr>
              <w:t>ITALY BUONI POLIENNALI DEL TESORO 4.0% 30-04-35</w:t>
            </w:r>
          </w:p>
        </w:tc>
        <w:tc>
          <w:tcPr>
            <w:tcW w:w="1000" w:type="dxa"/>
            <w:tcBorders>
              <w:left w:val="single" w:sz="4" w:space="0" w:color="000000"/>
              <w:right w:val="single" w:sz="4" w:space="0" w:color="000000"/>
            </w:tcBorders>
            <w:tcMar>
              <w:top w:w="0" w:type="dxa"/>
              <w:left w:w="0" w:type="dxa"/>
              <w:bottom w:w="0" w:type="dxa"/>
              <w:right w:w="0" w:type="dxa"/>
            </w:tcMar>
            <w:vAlign w:val="center"/>
          </w:tcPr>
          <w:p w:rsidR="002C1A01" w14:paraId="4BF5713C" w14:textId="77777777">
            <w:pPr>
              <w:pStyle w:val="Tab1MiddleColNonGrasCentre"/>
              <w:rPr>
                <w:lang w:val="fr-FR"/>
              </w:rPr>
            </w:pPr>
            <w:r>
              <w:rPr>
                <w:lang w:val="fr-FR"/>
              </w:rPr>
              <w:t>EUR</w:t>
            </w:r>
          </w:p>
        </w:tc>
        <w:tc>
          <w:tcPr>
            <w:tcW w:w="1200" w:type="dxa"/>
            <w:tcBorders>
              <w:left w:val="single" w:sz="4" w:space="0" w:color="000000"/>
              <w:right w:val="single" w:sz="4" w:space="0" w:color="000000"/>
            </w:tcBorders>
            <w:tcMar>
              <w:top w:w="0" w:type="dxa"/>
              <w:left w:w="0" w:type="dxa"/>
              <w:bottom w:w="0" w:type="dxa"/>
              <w:right w:w="0" w:type="dxa"/>
            </w:tcMar>
            <w:vAlign w:val="center"/>
          </w:tcPr>
          <w:p w:rsidR="002C1A01" w14:paraId="2205EA7C" w14:textId="77777777">
            <w:pPr>
              <w:pStyle w:val="Tab3MiddleColNonGras"/>
              <w:rPr>
                <w:lang w:val="fr-FR"/>
              </w:rPr>
            </w:pPr>
            <w:r>
              <w:rPr>
                <w:lang w:val="fr-FR"/>
              </w:rPr>
              <w:t>2 150 000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2C1A01" w14:paraId="580148CC" w14:textId="77777777">
            <w:pPr>
              <w:pStyle w:val="Tab3MiddleColNonGras"/>
              <w:rPr>
                <w:lang w:val="fr-FR"/>
              </w:rPr>
            </w:pPr>
            <w:r>
              <w:rPr>
                <w:lang w:val="fr-FR"/>
              </w:rPr>
              <w:t>2 289 191,53</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4452AB53" w14:textId="77777777">
            <w:pPr>
              <w:pStyle w:val="Tab3LastColNonGras"/>
              <w:rPr>
                <w:lang w:val="fr-FR"/>
              </w:rPr>
            </w:pPr>
            <w:r>
              <w:rPr>
                <w:lang w:val="fr-FR"/>
              </w:rPr>
              <w:t>5,42</w:t>
            </w:r>
          </w:p>
        </w:tc>
      </w:tr>
      <w:tr w14:paraId="4FFECD17" w14:textId="77777777">
        <w:tblPrEx>
          <w:tblW w:w="5000" w:type="pct"/>
          <w:tblLayout w:type="fixed"/>
          <w:tblLook w:val="04A0"/>
        </w:tblPrEx>
        <w:trPr>
          <w:trHeight w:val="265"/>
        </w:trPr>
        <w:tc>
          <w:tcPr>
            <w:tcW w:w="5800" w:type="dxa"/>
            <w:tcBorders>
              <w:left w:val="single" w:sz="4" w:space="0" w:color="000000"/>
            </w:tcBorders>
            <w:tcMar>
              <w:top w:w="0" w:type="dxa"/>
              <w:left w:w="0" w:type="dxa"/>
              <w:bottom w:w="0" w:type="dxa"/>
              <w:right w:w="0" w:type="dxa"/>
            </w:tcMar>
            <w:vAlign w:val="center"/>
          </w:tcPr>
          <w:p w:rsidR="002C1A01" w14:paraId="79032B8D" w14:textId="77777777">
            <w:pPr>
              <w:pStyle w:val="Tab3FirstColNonGras"/>
              <w:rPr>
                <w:lang w:val="fr-FR"/>
              </w:rPr>
            </w:pPr>
            <w:r>
              <w:rPr>
                <w:lang w:val="fr-FR"/>
              </w:rPr>
              <w:t>ITALY BUONI POLIENNALI DEL TESORO 4.0% 30-10-31</w:t>
            </w:r>
          </w:p>
        </w:tc>
        <w:tc>
          <w:tcPr>
            <w:tcW w:w="1000" w:type="dxa"/>
            <w:tcBorders>
              <w:left w:val="single" w:sz="4" w:space="0" w:color="000000"/>
              <w:right w:val="single" w:sz="4" w:space="0" w:color="000000"/>
            </w:tcBorders>
            <w:tcMar>
              <w:top w:w="0" w:type="dxa"/>
              <w:left w:w="0" w:type="dxa"/>
              <w:bottom w:w="0" w:type="dxa"/>
              <w:right w:w="0" w:type="dxa"/>
            </w:tcMar>
            <w:vAlign w:val="center"/>
          </w:tcPr>
          <w:p w:rsidR="002C1A01" w14:paraId="09AAB69D" w14:textId="77777777">
            <w:pPr>
              <w:pStyle w:val="Tab1MiddleColNonGrasCentre"/>
              <w:rPr>
                <w:lang w:val="fr-FR"/>
              </w:rPr>
            </w:pPr>
            <w:r>
              <w:rPr>
                <w:lang w:val="fr-FR"/>
              </w:rPr>
              <w:t>EUR</w:t>
            </w:r>
          </w:p>
        </w:tc>
        <w:tc>
          <w:tcPr>
            <w:tcW w:w="1200" w:type="dxa"/>
            <w:tcBorders>
              <w:left w:val="single" w:sz="4" w:space="0" w:color="000000"/>
              <w:right w:val="single" w:sz="4" w:space="0" w:color="000000"/>
            </w:tcBorders>
            <w:tcMar>
              <w:top w:w="0" w:type="dxa"/>
              <w:left w:w="0" w:type="dxa"/>
              <w:bottom w:w="0" w:type="dxa"/>
              <w:right w:w="0" w:type="dxa"/>
            </w:tcMar>
            <w:vAlign w:val="center"/>
          </w:tcPr>
          <w:p w:rsidR="002C1A01" w14:paraId="752C5835" w14:textId="77777777">
            <w:pPr>
              <w:pStyle w:val="Tab3MiddleColNonGras"/>
              <w:rPr>
                <w:lang w:val="fr-FR"/>
              </w:rPr>
            </w:pPr>
            <w:r>
              <w:rPr>
                <w:lang w:val="fr-FR"/>
              </w:rPr>
              <w:t>2 900 000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2C1A01" w14:paraId="4140EBC7" w14:textId="77777777">
            <w:pPr>
              <w:pStyle w:val="Tab3MiddleColNonGras"/>
              <w:rPr>
                <w:lang w:val="fr-FR"/>
              </w:rPr>
            </w:pPr>
            <w:r>
              <w:rPr>
                <w:lang w:val="fr-FR"/>
              </w:rPr>
              <w:t>3 111 831,21</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72A21B50" w14:textId="77777777">
            <w:pPr>
              <w:pStyle w:val="Tab3LastColNonGras"/>
              <w:rPr>
                <w:lang w:val="fr-FR"/>
              </w:rPr>
            </w:pPr>
            <w:r>
              <w:rPr>
                <w:lang w:val="fr-FR"/>
              </w:rPr>
              <w:t>7,36</w:t>
            </w:r>
          </w:p>
        </w:tc>
      </w:tr>
      <w:tr w14:paraId="3249B9CF" w14:textId="77777777">
        <w:tblPrEx>
          <w:tblW w:w="5000" w:type="pct"/>
          <w:tblLayout w:type="fixed"/>
          <w:tblLook w:val="04A0"/>
        </w:tblPrEx>
        <w:trPr>
          <w:trHeight w:val="265"/>
        </w:trPr>
        <w:tc>
          <w:tcPr>
            <w:tcW w:w="5800" w:type="dxa"/>
            <w:tcBorders>
              <w:left w:val="single" w:sz="4" w:space="0" w:color="000000"/>
            </w:tcBorders>
            <w:tcMar>
              <w:top w:w="0" w:type="dxa"/>
              <w:left w:w="0" w:type="dxa"/>
              <w:bottom w:w="0" w:type="dxa"/>
              <w:right w:w="0" w:type="dxa"/>
            </w:tcMar>
            <w:vAlign w:val="center"/>
          </w:tcPr>
          <w:p w:rsidR="002C1A01" w14:paraId="7D0EBD19" w14:textId="77777777">
            <w:pPr>
              <w:pStyle w:val="Tab3FirstColNonGras"/>
              <w:rPr>
                <w:lang w:val="fr-FR"/>
              </w:rPr>
            </w:pPr>
            <w:r>
              <w:rPr>
                <w:lang w:val="fr-FR"/>
              </w:rPr>
              <w:t>ITALY BUONI POLIENNALI DEL TESORO 4.05% 30-10-37</w:t>
            </w:r>
          </w:p>
        </w:tc>
        <w:tc>
          <w:tcPr>
            <w:tcW w:w="1000" w:type="dxa"/>
            <w:tcBorders>
              <w:left w:val="single" w:sz="4" w:space="0" w:color="000000"/>
              <w:right w:val="single" w:sz="4" w:space="0" w:color="000000"/>
            </w:tcBorders>
            <w:tcMar>
              <w:top w:w="0" w:type="dxa"/>
              <w:left w:w="0" w:type="dxa"/>
              <w:bottom w:w="0" w:type="dxa"/>
              <w:right w:w="0" w:type="dxa"/>
            </w:tcMar>
            <w:vAlign w:val="center"/>
          </w:tcPr>
          <w:p w:rsidR="002C1A01" w14:paraId="39796ECE" w14:textId="77777777">
            <w:pPr>
              <w:pStyle w:val="Tab1MiddleColNonGrasCentre"/>
              <w:rPr>
                <w:lang w:val="fr-FR"/>
              </w:rPr>
            </w:pPr>
            <w:r>
              <w:rPr>
                <w:lang w:val="fr-FR"/>
              </w:rPr>
              <w:t>EUR</w:t>
            </w:r>
          </w:p>
        </w:tc>
        <w:tc>
          <w:tcPr>
            <w:tcW w:w="1200" w:type="dxa"/>
            <w:tcBorders>
              <w:left w:val="single" w:sz="4" w:space="0" w:color="000000"/>
              <w:right w:val="single" w:sz="4" w:space="0" w:color="000000"/>
            </w:tcBorders>
            <w:tcMar>
              <w:top w:w="0" w:type="dxa"/>
              <w:left w:w="0" w:type="dxa"/>
              <w:bottom w:w="0" w:type="dxa"/>
              <w:right w:w="0" w:type="dxa"/>
            </w:tcMar>
            <w:vAlign w:val="center"/>
          </w:tcPr>
          <w:p w:rsidR="002C1A01" w14:paraId="029C9F18" w14:textId="77777777">
            <w:pPr>
              <w:pStyle w:val="Tab3MiddleColNonGras"/>
              <w:rPr>
                <w:lang w:val="fr-FR"/>
              </w:rPr>
            </w:pPr>
            <w:r>
              <w:rPr>
                <w:lang w:val="fr-FR"/>
              </w:rPr>
              <w:t>900 000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2C1A01" w14:paraId="4D900F6B" w14:textId="77777777">
            <w:pPr>
              <w:pStyle w:val="Tab3MiddleColNonGras"/>
              <w:rPr>
                <w:lang w:val="fr-FR"/>
              </w:rPr>
            </w:pPr>
            <w:r>
              <w:rPr>
                <w:lang w:val="fr-FR"/>
              </w:rPr>
              <w:t>945 019,18</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2AAC6274" w14:textId="77777777">
            <w:pPr>
              <w:pStyle w:val="Tab3LastColNonGras"/>
              <w:rPr>
                <w:lang w:val="fr-FR"/>
              </w:rPr>
            </w:pPr>
            <w:r>
              <w:rPr>
                <w:lang w:val="fr-FR"/>
              </w:rPr>
              <w:t>2,24</w:t>
            </w:r>
          </w:p>
        </w:tc>
      </w:tr>
      <w:tr w14:paraId="7BD1A3D4" w14:textId="77777777">
        <w:tblPrEx>
          <w:tblW w:w="5000" w:type="pct"/>
          <w:tblLayout w:type="fixed"/>
          <w:tblLook w:val="04A0"/>
        </w:tblPrEx>
        <w:trPr>
          <w:trHeight w:val="265"/>
        </w:trPr>
        <w:tc>
          <w:tcPr>
            <w:tcW w:w="5800" w:type="dxa"/>
            <w:tcBorders>
              <w:left w:val="single" w:sz="4" w:space="0" w:color="000000"/>
            </w:tcBorders>
            <w:tcMar>
              <w:top w:w="0" w:type="dxa"/>
              <w:left w:w="0" w:type="dxa"/>
              <w:bottom w:w="0" w:type="dxa"/>
              <w:right w:w="0" w:type="dxa"/>
            </w:tcMar>
            <w:vAlign w:val="center"/>
          </w:tcPr>
          <w:p w:rsidR="002C1A01" w14:paraId="516A007B" w14:textId="77777777">
            <w:pPr>
              <w:pStyle w:val="Tab3FirstColNonGras"/>
              <w:rPr>
                <w:lang w:val="fr-FR"/>
              </w:rPr>
            </w:pPr>
            <w:r>
              <w:rPr>
                <w:lang w:val="fr-FR"/>
              </w:rPr>
              <w:t>LUXEMBOURG GRAND DUCHY OF 0.0% 14-09-32</w:t>
            </w:r>
          </w:p>
        </w:tc>
        <w:tc>
          <w:tcPr>
            <w:tcW w:w="1000" w:type="dxa"/>
            <w:tcBorders>
              <w:left w:val="single" w:sz="4" w:space="0" w:color="000000"/>
              <w:right w:val="single" w:sz="4" w:space="0" w:color="000000"/>
            </w:tcBorders>
            <w:tcMar>
              <w:top w:w="0" w:type="dxa"/>
              <w:left w:w="0" w:type="dxa"/>
              <w:bottom w:w="0" w:type="dxa"/>
              <w:right w:w="0" w:type="dxa"/>
            </w:tcMar>
            <w:vAlign w:val="center"/>
          </w:tcPr>
          <w:p w:rsidR="002C1A01" w14:paraId="6AA1570E" w14:textId="77777777">
            <w:pPr>
              <w:pStyle w:val="Tab1MiddleColNonGrasCentre"/>
              <w:rPr>
                <w:lang w:val="fr-FR"/>
              </w:rPr>
            </w:pPr>
            <w:r>
              <w:rPr>
                <w:lang w:val="fr-FR"/>
              </w:rPr>
              <w:t>EUR</w:t>
            </w:r>
          </w:p>
        </w:tc>
        <w:tc>
          <w:tcPr>
            <w:tcW w:w="1200" w:type="dxa"/>
            <w:tcBorders>
              <w:left w:val="single" w:sz="4" w:space="0" w:color="000000"/>
              <w:right w:val="single" w:sz="4" w:space="0" w:color="000000"/>
            </w:tcBorders>
            <w:tcMar>
              <w:top w:w="0" w:type="dxa"/>
              <w:left w:w="0" w:type="dxa"/>
              <w:bottom w:w="0" w:type="dxa"/>
              <w:right w:w="0" w:type="dxa"/>
            </w:tcMar>
            <w:vAlign w:val="center"/>
          </w:tcPr>
          <w:p w:rsidR="002C1A01" w14:paraId="4A95B543" w14:textId="77777777">
            <w:pPr>
              <w:pStyle w:val="Tab3MiddleColNonGras"/>
              <w:rPr>
                <w:lang w:val="fr-FR"/>
              </w:rPr>
            </w:pPr>
            <w:r>
              <w:rPr>
                <w:lang w:val="fr-FR"/>
              </w:rPr>
              <w:t>2 050 000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2C1A01" w14:paraId="6C57AADF" w14:textId="77777777">
            <w:pPr>
              <w:pStyle w:val="Tab3MiddleColNonGras"/>
              <w:rPr>
                <w:lang w:val="fr-FR"/>
              </w:rPr>
            </w:pPr>
            <w:r>
              <w:rPr>
                <w:lang w:val="fr-FR"/>
              </w:rPr>
              <w:t>1 687 775,25</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7A431D8D" w14:textId="77777777">
            <w:pPr>
              <w:pStyle w:val="Tab3LastColNonGras"/>
              <w:rPr>
                <w:lang w:val="fr-FR"/>
              </w:rPr>
            </w:pPr>
            <w:r>
              <w:rPr>
                <w:lang w:val="fr-FR"/>
              </w:rPr>
              <w:t>3,99</w:t>
            </w:r>
          </w:p>
        </w:tc>
      </w:tr>
      <w:tr w14:paraId="044E2986" w14:textId="77777777">
        <w:tblPrEx>
          <w:tblW w:w="5000" w:type="pct"/>
          <w:tblLayout w:type="fixed"/>
          <w:tblLook w:val="04A0"/>
        </w:tblPrEx>
        <w:trPr>
          <w:trHeight w:val="265"/>
        </w:trPr>
        <w:tc>
          <w:tcPr>
            <w:tcW w:w="5800" w:type="dxa"/>
            <w:tcBorders>
              <w:left w:val="single" w:sz="4" w:space="0" w:color="000000"/>
            </w:tcBorders>
            <w:tcMar>
              <w:top w:w="0" w:type="dxa"/>
              <w:left w:w="0" w:type="dxa"/>
              <w:bottom w:w="0" w:type="dxa"/>
              <w:right w:w="0" w:type="dxa"/>
            </w:tcMar>
            <w:vAlign w:val="center"/>
          </w:tcPr>
          <w:p w:rsidR="002C1A01" w14:paraId="3486F4BA" w14:textId="77777777">
            <w:pPr>
              <w:pStyle w:val="Tab3FirstColNonGras"/>
              <w:rPr>
                <w:lang w:val="fr-FR"/>
              </w:rPr>
            </w:pPr>
            <w:r>
              <w:rPr>
                <w:lang w:val="fr-FR"/>
              </w:rPr>
              <w:t>NETHERLANDS GOVERNMENT 0.5% 15-01-40</w:t>
            </w:r>
          </w:p>
        </w:tc>
        <w:tc>
          <w:tcPr>
            <w:tcW w:w="1000" w:type="dxa"/>
            <w:tcBorders>
              <w:left w:val="single" w:sz="4" w:space="0" w:color="000000"/>
              <w:right w:val="single" w:sz="4" w:space="0" w:color="000000"/>
            </w:tcBorders>
            <w:tcMar>
              <w:top w:w="0" w:type="dxa"/>
              <w:left w:w="0" w:type="dxa"/>
              <w:bottom w:w="0" w:type="dxa"/>
              <w:right w:w="0" w:type="dxa"/>
            </w:tcMar>
            <w:vAlign w:val="center"/>
          </w:tcPr>
          <w:p w:rsidR="002C1A01" w14:paraId="38674F06" w14:textId="77777777">
            <w:pPr>
              <w:pStyle w:val="Tab1MiddleColNonGrasCentre"/>
              <w:rPr>
                <w:lang w:val="fr-FR"/>
              </w:rPr>
            </w:pPr>
            <w:r>
              <w:rPr>
                <w:lang w:val="fr-FR"/>
              </w:rPr>
              <w:t>EUR</w:t>
            </w:r>
          </w:p>
        </w:tc>
        <w:tc>
          <w:tcPr>
            <w:tcW w:w="1200" w:type="dxa"/>
            <w:tcBorders>
              <w:left w:val="single" w:sz="4" w:space="0" w:color="000000"/>
              <w:right w:val="single" w:sz="4" w:space="0" w:color="000000"/>
            </w:tcBorders>
            <w:tcMar>
              <w:top w:w="0" w:type="dxa"/>
              <w:left w:w="0" w:type="dxa"/>
              <w:bottom w:w="0" w:type="dxa"/>
              <w:right w:w="0" w:type="dxa"/>
            </w:tcMar>
            <w:vAlign w:val="center"/>
          </w:tcPr>
          <w:p w:rsidR="002C1A01" w14:paraId="6E4F6FA5" w14:textId="77777777">
            <w:pPr>
              <w:pStyle w:val="Tab3MiddleColNonGras"/>
              <w:rPr>
                <w:lang w:val="fr-FR"/>
              </w:rPr>
            </w:pPr>
            <w:r>
              <w:rPr>
                <w:lang w:val="fr-FR"/>
              </w:rPr>
              <w:t>650 000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2C1A01" w14:paraId="787AFE4E" w14:textId="77777777">
            <w:pPr>
              <w:pStyle w:val="Tab3MiddleColNonGras"/>
              <w:rPr>
                <w:lang w:val="fr-FR"/>
              </w:rPr>
            </w:pPr>
            <w:r>
              <w:rPr>
                <w:lang w:val="fr-FR"/>
              </w:rPr>
              <w:t>459 554,14</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217AEFCC" w14:textId="77777777">
            <w:pPr>
              <w:pStyle w:val="Tab3LastColNonGras"/>
              <w:rPr>
                <w:lang w:val="fr-FR"/>
              </w:rPr>
            </w:pPr>
            <w:r>
              <w:rPr>
                <w:lang w:val="fr-FR"/>
              </w:rPr>
              <w:t>1,09</w:t>
            </w:r>
          </w:p>
        </w:tc>
      </w:tr>
      <w:tr w14:paraId="5E39C595" w14:textId="77777777">
        <w:tblPrEx>
          <w:tblW w:w="5000" w:type="pct"/>
          <w:tblLayout w:type="fixed"/>
          <w:tblLook w:val="04A0"/>
        </w:tblPrEx>
        <w:trPr>
          <w:trHeight w:val="265"/>
        </w:trPr>
        <w:tc>
          <w:tcPr>
            <w:tcW w:w="5800" w:type="dxa"/>
            <w:tcBorders>
              <w:left w:val="single" w:sz="4" w:space="0" w:color="000000"/>
            </w:tcBorders>
            <w:tcMar>
              <w:top w:w="0" w:type="dxa"/>
              <w:left w:w="0" w:type="dxa"/>
              <w:bottom w:w="0" w:type="dxa"/>
              <w:right w:w="0" w:type="dxa"/>
            </w:tcMar>
            <w:vAlign w:val="center"/>
          </w:tcPr>
          <w:p w:rsidR="002C1A01" w14:paraId="459BA6F0" w14:textId="77777777">
            <w:pPr>
              <w:pStyle w:val="Tab3FirstColNonGras"/>
              <w:rPr>
                <w:lang w:val="fr-FR"/>
              </w:rPr>
            </w:pPr>
            <w:r>
              <w:rPr>
                <w:lang w:val="fr-FR"/>
              </w:rPr>
              <w:t>NETHERLANDS GOVERNMENT 3.25% 15-01-44</w:t>
            </w:r>
          </w:p>
        </w:tc>
        <w:tc>
          <w:tcPr>
            <w:tcW w:w="1000" w:type="dxa"/>
            <w:tcBorders>
              <w:left w:val="single" w:sz="4" w:space="0" w:color="000000"/>
              <w:right w:val="single" w:sz="4" w:space="0" w:color="000000"/>
            </w:tcBorders>
            <w:tcMar>
              <w:top w:w="0" w:type="dxa"/>
              <w:left w:w="0" w:type="dxa"/>
              <w:bottom w:w="0" w:type="dxa"/>
              <w:right w:w="0" w:type="dxa"/>
            </w:tcMar>
            <w:vAlign w:val="center"/>
          </w:tcPr>
          <w:p w:rsidR="002C1A01" w14:paraId="7F6013EF" w14:textId="77777777">
            <w:pPr>
              <w:pStyle w:val="Tab1MiddleColNonGrasCentre"/>
              <w:rPr>
                <w:lang w:val="fr-FR"/>
              </w:rPr>
            </w:pPr>
            <w:r>
              <w:rPr>
                <w:lang w:val="fr-FR"/>
              </w:rPr>
              <w:t>EUR</w:t>
            </w:r>
          </w:p>
        </w:tc>
        <w:tc>
          <w:tcPr>
            <w:tcW w:w="1200" w:type="dxa"/>
            <w:tcBorders>
              <w:left w:val="single" w:sz="4" w:space="0" w:color="000000"/>
              <w:right w:val="single" w:sz="4" w:space="0" w:color="000000"/>
            </w:tcBorders>
            <w:tcMar>
              <w:top w:w="0" w:type="dxa"/>
              <w:left w:w="0" w:type="dxa"/>
              <w:bottom w:w="0" w:type="dxa"/>
              <w:right w:w="0" w:type="dxa"/>
            </w:tcMar>
            <w:vAlign w:val="center"/>
          </w:tcPr>
          <w:p w:rsidR="002C1A01" w14:paraId="23E9B45B" w14:textId="77777777">
            <w:pPr>
              <w:pStyle w:val="Tab3MiddleColNonGras"/>
              <w:rPr>
                <w:lang w:val="fr-FR"/>
              </w:rPr>
            </w:pPr>
            <w:r>
              <w:rPr>
                <w:lang w:val="fr-FR"/>
              </w:rPr>
              <w:t>400 000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2C1A01" w14:paraId="57B8DCB3" w14:textId="77777777">
            <w:pPr>
              <w:pStyle w:val="Tab3MiddleColNonGras"/>
              <w:rPr>
                <w:lang w:val="fr-FR"/>
              </w:rPr>
            </w:pPr>
            <w:r>
              <w:rPr>
                <w:lang w:val="fr-FR"/>
              </w:rPr>
              <w:t>413 221,56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69F7B077" w14:textId="77777777">
            <w:pPr>
              <w:pStyle w:val="Tab3LastColNonGras"/>
              <w:rPr>
                <w:lang w:val="fr-FR"/>
              </w:rPr>
            </w:pPr>
            <w:r>
              <w:rPr>
                <w:lang w:val="fr-FR"/>
              </w:rPr>
              <w:t>0,98</w:t>
            </w:r>
          </w:p>
        </w:tc>
      </w:tr>
      <w:tr w14:paraId="4CB60065" w14:textId="77777777">
        <w:tblPrEx>
          <w:tblW w:w="5000" w:type="pct"/>
          <w:tblLayout w:type="fixed"/>
          <w:tblLook w:val="04A0"/>
        </w:tblPrEx>
        <w:trPr>
          <w:trHeight w:val="265"/>
        </w:trPr>
        <w:tc>
          <w:tcPr>
            <w:tcW w:w="5800" w:type="dxa"/>
            <w:tcBorders>
              <w:left w:val="single" w:sz="4" w:space="0" w:color="000000"/>
            </w:tcBorders>
            <w:tcMar>
              <w:top w:w="0" w:type="dxa"/>
              <w:left w:w="0" w:type="dxa"/>
              <w:bottom w:w="0" w:type="dxa"/>
              <w:right w:w="0" w:type="dxa"/>
            </w:tcMar>
            <w:vAlign w:val="center"/>
          </w:tcPr>
          <w:p w:rsidR="002C1A01" w14:paraId="695DC4BC" w14:textId="77777777">
            <w:pPr>
              <w:pStyle w:val="Tab3FirstColNonGras"/>
              <w:rPr>
                <w:lang w:val="fr-FR"/>
              </w:rPr>
            </w:pPr>
            <w:r>
              <w:rPr>
                <w:lang w:val="fr-FR"/>
              </w:rPr>
              <w:t>NETHERLANDSQUE 1.125% 30-04-29</w:t>
            </w:r>
          </w:p>
        </w:tc>
        <w:tc>
          <w:tcPr>
            <w:tcW w:w="1000" w:type="dxa"/>
            <w:tcBorders>
              <w:left w:val="single" w:sz="4" w:space="0" w:color="000000"/>
              <w:right w:val="single" w:sz="4" w:space="0" w:color="000000"/>
            </w:tcBorders>
            <w:tcMar>
              <w:top w:w="0" w:type="dxa"/>
              <w:left w:w="0" w:type="dxa"/>
              <w:bottom w:w="0" w:type="dxa"/>
              <w:right w:w="0" w:type="dxa"/>
            </w:tcMar>
            <w:vAlign w:val="center"/>
          </w:tcPr>
          <w:p w:rsidR="002C1A01" w14:paraId="4D5157CF" w14:textId="77777777">
            <w:pPr>
              <w:pStyle w:val="Tab1MiddleColNonGrasCentre"/>
              <w:rPr>
                <w:lang w:val="fr-FR"/>
              </w:rPr>
            </w:pPr>
            <w:r>
              <w:rPr>
                <w:lang w:val="fr-FR"/>
              </w:rPr>
              <w:t>EUR</w:t>
            </w:r>
          </w:p>
        </w:tc>
        <w:tc>
          <w:tcPr>
            <w:tcW w:w="1200" w:type="dxa"/>
            <w:tcBorders>
              <w:left w:val="single" w:sz="4" w:space="0" w:color="000000"/>
              <w:right w:val="single" w:sz="4" w:space="0" w:color="000000"/>
            </w:tcBorders>
            <w:tcMar>
              <w:top w:w="0" w:type="dxa"/>
              <w:left w:w="0" w:type="dxa"/>
              <w:bottom w:w="0" w:type="dxa"/>
              <w:right w:w="0" w:type="dxa"/>
            </w:tcMar>
            <w:vAlign w:val="center"/>
          </w:tcPr>
          <w:p w:rsidR="002C1A01" w14:paraId="44A26F2C" w14:textId="77777777">
            <w:pPr>
              <w:pStyle w:val="Tab3MiddleColNonGras"/>
              <w:rPr>
                <w:lang w:val="fr-FR"/>
              </w:rPr>
            </w:pPr>
            <w:r>
              <w:rPr>
                <w:lang w:val="fr-FR"/>
              </w:rPr>
              <w:t>400 000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2C1A01" w14:paraId="268FD60F" w14:textId="77777777">
            <w:pPr>
              <w:pStyle w:val="Tab3MiddleColNonGras"/>
              <w:rPr>
                <w:lang w:val="fr-FR"/>
              </w:rPr>
            </w:pPr>
            <w:r>
              <w:rPr>
                <w:lang w:val="fr-FR"/>
              </w:rPr>
              <w:t>382 024,71</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7713C694" w14:textId="77777777">
            <w:pPr>
              <w:pStyle w:val="Tab3LastColNonGras"/>
              <w:rPr>
                <w:lang w:val="fr-FR"/>
              </w:rPr>
            </w:pPr>
            <w:r>
              <w:rPr>
                <w:lang w:val="fr-FR"/>
              </w:rPr>
              <w:t>0,90</w:t>
            </w:r>
          </w:p>
        </w:tc>
      </w:tr>
      <w:tr w14:paraId="295DADAE" w14:textId="77777777">
        <w:tblPrEx>
          <w:tblW w:w="5000" w:type="pct"/>
          <w:tblLayout w:type="fixed"/>
          <w:tblLook w:val="04A0"/>
        </w:tblPrEx>
        <w:trPr>
          <w:trHeight w:val="265"/>
        </w:trPr>
        <w:tc>
          <w:tcPr>
            <w:tcW w:w="5800" w:type="dxa"/>
            <w:tcBorders>
              <w:left w:val="single" w:sz="4" w:space="0" w:color="000000"/>
            </w:tcBorders>
            <w:tcMar>
              <w:top w:w="0" w:type="dxa"/>
              <w:left w:w="0" w:type="dxa"/>
              <w:bottom w:w="0" w:type="dxa"/>
              <w:right w:w="0" w:type="dxa"/>
            </w:tcMar>
            <w:vAlign w:val="center"/>
          </w:tcPr>
          <w:p w:rsidR="002C1A01" w14:paraId="7D39FA6E" w14:textId="77777777">
            <w:pPr>
              <w:pStyle w:val="Tab3FirstColNonGras"/>
              <w:rPr>
                <w:lang w:val="fr-FR"/>
              </w:rPr>
            </w:pPr>
            <w:r>
              <w:rPr>
                <w:lang w:val="fr-FR"/>
              </w:rPr>
              <w:t>REGION WALLONNE 3.75% 22-04-39</w:t>
            </w:r>
          </w:p>
        </w:tc>
        <w:tc>
          <w:tcPr>
            <w:tcW w:w="1000" w:type="dxa"/>
            <w:tcBorders>
              <w:left w:val="single" w:sz="4" w:space="0" w:color="000000"/>
              <w:right w:val="single" w:sz="4" w:space="0" w:color="000000"/>
            </w:tcBorders>
            <w:tcMar>
              <w:top w:w="0" w:type="dxa"/>
              <w:left w:w="0" w:type="dxa"/>
              <w:bottom w:w="0" w:type="dxa"/>
              <w:right w:w="0" w:type="dxa"/>
            </w:tcMar>
            <w:vAlign w:val="center"/>
          </w:tcPr>
          <w:p w:rsidR="002C1A01" w14:paraId="344942B3" w14:textId="77777777">
            <w:pPr>
              <w:pStyle w:val="Tab1MiddleColNonGrasCentre"/>
              <w:rPr>
                <w:lang w:val="fr-FR"/>
              </w:rPr>
            </w:pPr>
            <w:r>
              <w:rPr>
                <w:lang w:val="fr-FR"/>
              </w:rPr>
              <w:t>EUR</w:t>
            </w:r>
          </w:p>
        </w:tc>
        <w:tc>
          <w:tcPr>
            <w:tcW w:w="1200" w:type="dxa"/>
            <w:tcBorders>
              <w:left w:val="single" w:sz="4" w:space="0" w:color="000000"/>
              <w:right w:val="single" w:sz="4" w:space="0" w:color="000000"/>
            </w:tcBorders>
            <w:tcMar>
              <w:top w:w="0" w:type="dxa"/>
              <w:left w:w="0" w:type="dxa"/>
              <w:bottom w:w="0" w:type="dxa"/>
              <w:right w:w="0" w:type="dxa"/>
            </w:tcMar>
            <w:vAlign w:val="center"/>
          </w:tcPr>
          <w:p w:rsidR="002C1A01" w14:paraId="7990A6DD" w14:textId="77777777">
            <w:pPr>
              <w:pStyle w:val="Tab3MiddleColNonGras"/>
              <w:rPr>
                <w:lang w:val="fr-FR"/>
              </w:rPr>
            </w:pPr>
            <w:r>
              <w:rPr>
                <w:lang w:val="fr-FR"/>
              </w:rPr>
              <w:t>400 000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2C1A01" w14:paraId="3D5E6452" w14:textId="77777777">
            <w:pPr>
              <w:pStyle w:val="Tab3MiddleColNonGras"/>
              <w:rPr>
                <w:lang w:val="fr-FR"/>
              </w:rPr>
            </w:pPr>
            <w:r>
              <w:rPr>
                <w:lang w:val="fr-FR"/>
              </w:rPr>
              <w:t>399 323,81</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693B7754" w14:textId="77777777">
            <w:pPr>
              <w:pStyle w:val="Tab3LastColNonGras"/>
              <w:rPr>
                <w:lang w:val="fr-FR"/>
              </w:rPr>
            </w:pPr>
            <w:r>
              <w:rPr>
                <w:lang w:val="fr-FR"/>
              </w:rPr>
              <w:t>0,94</w:t>
            </w:r>
          </w:p>
        </w:tc>
      </w:tr>
      <w:tr w14:paraId="314362D0" w14:textId="77777777">
        <w:tblPrEx>
          <w:tblW w:w="5000" w:type="pct"/>
          <w:tblLayout w:type="fixed"/>
          <w:tblLook w:val="04A0"/>
        </w:tblPrEx>
        <w:trPr>
          <w:trHeight w:val="265"/>
        </w:trPr>
        <w:tc>
          <w:tcPr>
            <w:tcW w:w="5800" w:type="dxa"/>
            <w:tcBorders>
              <w:left w:val="single" w:sz="4" w:space="0" w:color="000000"/>
            </w:tcBorders>
            <w:tcMar>
              <w:top w:w="0" w:type="dxa"/>
              <w:left w:w="0" w:type="dxa"/>
              <w:bottom w:w="0" w:type="dxa"/>
              <w:right w:w="0" w:type="dxa"/>
            </w:tcMar>
            <w:vAlign w:val="center"/>
          </w:tcPr>
          <w:p w:rsidR="002C1A01" w14:paraId="09DCAFBA" w14:textId="77777777">
            <w:pPr>
              <w:pStyle w:val="Tab3FirstColNonGras"/>
              <w:rPr>
                <w:lang w:val="fr-FR"/>
              </w:rPr>
            </w:pPr>
            <w:r>
              <w:rPr>
                <w:lang w:val="fr-FR"/>
              </w:rPr>
              <w:t>REPUBLIQUE FEDERALE D GERMANY 0.0% 15-08-30</w:t>
            </w:r>
          </w:p>
        </w:tc>
        <w:tc>
          <w:tcPr>
            <w:tcW w:w="1000" w:type="dxa"/>
            <w:tcBorders>
              <w:left w:val="single" w:sz="4" w:space="0" w:color="000000"/>
              <w:right w:val="single" w:sz="4" w:space="0" w:color="000000"/>
            </w:tcBorders>
            <w:tcMar>
              <w:top w:w="0" w:type="dxa"/>
              <w:left w:w="0" w:type="dxa"/>
              <w:bottom w:w="0" w:type="dxa"/>
              <w:right w:w="0" w:type="dxa"/>
            </w:tcMar>
            <w:vAlign w:val="center"/>
          </w:tcPr>
          <w:p w:rsidR="002C1A01" w14:paraId="724E18EE" w14:textId="77777777">
            <w:pPr>
              <w:pStyle w:val="Tab1MiddleColNonGrasCentre"/>
              <w:rPr>
                <w:lang w:val="fr-FR"/>
              </w:rPr>
            </w:pPr>
            <w:r>
              <w:rPr>
                <w:lang w:val="fr-FR"/>
              </w:rPr>
              <w:t>EUR</w:t>
            </w:r>
          </w:p>
        </w:tc>
        <w:tc>
          <w:tcPr>
            <w:tcW w:w="1200" w:type="dxa"/>
            <w:tcBorders>
              <w:left w:val="single" w:sz="4" w:space="0" w:color="000000"/>
              <w:right w:val="single" w:sz="4" w:space="0" w:color="000000"/>
            </w:tcBorders>
            <w:tcMar>
              <w:top w:w="0" w:type="dxa"/>
              <w:left w:w="0" w:type="dxa"/>
              <w:bottom w:w="0" w:type="dxa"/>
              <w:right w:w="0" w:type="dxa"/>
            </w:tcMar>
            <w:vAlign w:val="center"/>
          </w:tcPr>
          <w:p w:rsidR="002C1A01" w14:paraId="391F62AA" w14:textId="77777777">
            <w:pPr>
              <w:pStyle w:val="Tab3MiddleColNonGras"/>
              <w:rPr>
                <w:lang w:val="fr-FR"/>
              </w:rPr>
            </w:pPr>
            <w:r>
              <w:rPr>
                <w:lang w:val="fr-FR"/>
              </w:rPr>
              <w:t>4 800 000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2C1A01" w14:paraId="0418E582" w14:textId="77777777">
            <w:pPr>
              <w:pStyle w:val="Tab3MiddleColNonGras"/>
              <w:rPr>
                <w:lang w:val="fr-FR"/>
              </w:rPr>
            </w:pPr>
            <w:r>
              <w:rPr>
                <w:lang w:val="fr-FR"/>
              </w:rPr>
              <w:t>4 303 224,00</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4A296639" w14:textId="77777777">
            <w:pPr>
              <w:pStyle w:val="Tab3LastColNonGras"/>
              <w:rPr>
                <w:lang w:val="fr-FR"/>
              </w:rPr>
            </w:pPr>
            <w:r>
              <w:rPr>
                <w:lang w:val="fr-FR"/>
              </w:rPr>
              <w:t>10,18</w:t>
            </w:r>
          </w:p>
        </w:tc>
      </w:tr>
      <w:tr w14:paraId="036B45A3" w14:textId="77777777">
        <w:tblPrEx>
          <w:tblW w:w="5000" w:type="pct"/>
          <w:tblLayout w:type="fixed"/>
          <w:tblLook w:val="04A0"/>
        </w:tblPrEx>
        <w:trPr>
          <w:trHeight w:val="265"/>
        </w:trPr>
        <w:tc>
          <w:tcPr>
            <w:tcW w:w="5800" w:type="dxa"/>
            <w:tcBorders>
              <w:left w:val="single" w:sz="4" w:space="0" w:color="000000"/>
            </w:tcBorders>
            <w:tcMar>
              <w:top w:w="0" w:type="dxa"/>
              <w:left w:w="0" w:type="dxa"/>
              <w:bottom w:w="0" w:type="dxa"/>
              <w:right w:w="0" w:type="dxa"/>
            </w:tcMar>
            <w:vAlign w:val="center"/>
          </w:tcPr>
          <w:p w:rsidR="002C1A01" w14:paraId="013291B2" w14:textId="77777777">
            <w:pPr>
              <w:pStyle w:val="Tab3FirstColNonGras"/>
              <w:rPr>
                <w:lang w:val="fr-FR"/>
              </w:rPr>
            </w:pPr>
            <w:r>
              <w:rPr>
                <w:lang w:val="fr-FR"/>
              </w:rPr>
              <w:t>SLOVENIA GOVERNMENT BOND 0.125% 01-07-31</w:t>
            </w:r>
          </w:p>
        </w:tc>
        <w:tc>
          <w:tcPr>
            <w:tcW w:w="1000" w:type="dxa"/>
            <w:tcBorders>
              <w:left w:val="single" w:sz="4" w:space="0" w:color="000000"/>
              <w:right w:val="single" w:sz="4" w:space="0" w:color="000000"/>
            </w:tcBorders>
            <w:tcMar>
              <w:top w:w="0" w:type="dxa"/>
              <w:left w:w="0" w:type="dxa"/>
              <w:bottom w:w="0" w:type="dxa"/>
              <w:right w:w="0" w:type="dxa"/>
            </w:tcMar>
            <w:vAlign w:val="center"/>
          </w:tcPr>
          <w:p w:rsidR="002C1A01" w14:paraId="0C0BFBC3" w14:textId="77777777">
            <w:pPr>
              <w:pStyle w:val="Tab1MiddleColNonGrasCentre"/>
              <w:rPr>
                <w:lang w:val="fr-FR"/>
              </w:rPr>
            </w:pPr>
            <w:r>
              <w:rPr>
                <w:lang w:val="fr-FR"/>
              </w:rPr>
              <w:t>EUR</w:t>
            </w:r>
          </w:p>
        </w:tc>
        <w:tc>
          <w:tcPr>
            <w:tcW w:w="1200" w:type="dxa"/>
            <w:tcBorders>
              <w:left w:val="single" w:sz="4" w:space="0" w:color="000000"/>
              <w:right w:val="single" w:sz="4" w:space="0" w:color="000000"/>
            </w:tcBorders>
            <w:tcMar>
              <w:top w:w="0" w:type="dxa"/>
              <w:left w:w="0" w:type="dxa"/>
              <w:bottom w:w="0" w:type="dxa"/>
              <w:right w:w="0" w:type="dxa"/>
            </w:tcMar>
            <w:vAlign w:val="center"/>
          </w:tcPr>
          <w:p w:rsidR="002C1A01" w14:paraId="42C60DC1" w14:textId="77777777">
            <w:pPr>
              <w:pStyle w:val="Tab3MiddleColNonGras"/>
              <w:rPr>
                <w:lang w:val="fr-FR"/>
              </w:rPr>
            </w:pPr>
            <w:r>
              <w:rPr>
                <w:lang w:val="fr-FR"/>
              </w:rPr>
              <w:t>1 000 000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2C1A01" w14:paraId="430A8702" w14:textId="77777777">
            <w:pPr>
              <w:pStyle w:val="Tab3MiddleColNonGras"/>
              <w:rPr>
                <w:lang w:val="fr-FR"/>
              </w:rPr>
            </w:pPr>
            <w:r>
              <w:rPr>
                <w:lang w:val="fr-FR"/>
              </w:rPr>
              <w:t>867 128,42</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05EA2A74" w14:textId="77777777">
            <w:pPr>
              <w:pStyle w:val="Tab3LastColNonGras"/>
              <w:rPr>
                <w:lang w:val="fr-FR"/>
              </w:rPr>
            </w:pPr>
            <w:r>
              <w:rPr>
                <w:lang w:val="fr-FR"/>
              </w:rPr>
              <w:t>2,05</w:t>
            </w:r>
          </w:p>
        </w:tc>
      </w:tr>
      <w:tr w14:paraId="4220D1C1" w14:textId="77777777">
        <w:tblPrEx>
          <w:tblW w:w="5000" w:type="pct"/>
          <w:tblLayout w:type="fixed"/>
          <w:tblLook w:val="04A0"/>
        </w:tblPrEx>
        <w:trPr>
          <w:trHeight w:val="265"/>
        </w:trPr>
        <w:tc>
          <w:tcPr>
            <w:tcW w:w="5800" w:type="dxa"/>
            <w:tcBorders>
              <w:left w:val="single" w:sz="4" w:space="0" w:color="000000"/>
            </w:tcBorders>
            <w:tcMar>
              <w:top w:w="0" w:type="dxa"/>
              <w:left w:w="0" w:type="dxa"/>
              <w:bottom w:w="0" w:type="dxa"/>
              <w:right w:w="0" w:type="dxa"/>
            </w:tcMar>
            <w:vAlign w:val="center"/>
          </w:tcPr>
          <w:p w:rsidR="002C1A01" w14:paraId="455B391C" w14:textId="77777777">
            <w:pPr>
              <w:pStyle w:val="Tab3FirstColNonGras"/>
              <w:rPr>
                <w:lang w:val="fr-FR"/>
              </w:rPr>
            </w:pPr>
            <w:r>
              <w:rPr>
                <w:lang w:val="fr-FR"/>
              </w:rPr>
              <w:t>SLOVENIA GOVERNMENT BOND 3.625% 11-03-33</w:t>
            </w:r>
          </w:p>
        </w:tc>
        <w:tc>
          <w:tcPr>
            <w:tcW w:w="1000" w:type="dxa"/>
            <w:tcBorders>
              <w:left w:val="single" w:sz="4" w:space="0" w:color="000000"/>
              <w:right w:val="single" w:sz="4" w:space="0" w:color="000000"/>
            </w:tcBorders>
            <w:tcMar>
              <w:top w:w="0" w:type="dxa"/>
              <w:left w:w="0" w:type="dxa"/>
              <w:bottom w:w="0" w:type="dxa"/>
              <w:right w:w="0" w:type="dxa"/>
            </w:tcMar>
            <w:vAlign w:val="center"/>
          </w:tcPr>
          <w:p w:rsidR="002C1A01" w14:paraId="57AAB82B" w14:textId="77777777">
            <w:pPr>
              <w:pStyle w:val="Tab1MiddleColNonGrasCentre"/>
              <w:rPr>
                <w:lang w:val="fr-FR"/>
              </w:rPr>
            </w:pPr>
            <w:r>
              <w:rPr>
                <w:lang w:val="fr-FR"/>
              </w:rPr>
              <w:t>EUR</w:t>
            </w:r>
          </w:p>
        </w:tc>
        <w:tc>
          <w:tcPr>
            <w:tcW w:w="1200" w:type="dxa"/>
            <w:tcBorders>
              <w:left w:val="single" w:sz="4" w:space="0" w:color="000000"/>
              <w:right w:val="single" w:sz="4" w:space="0" w:color="000000"/>
            </w:tcBorders>
            <w:tcMar>
              <w:top w:w="0" w:type="dxa"/>
              <w:left w:w="0" w:type="dxa"/>
              <w:bottom w:w="0" w:type="dxa"/>
              <w:right w:w="0" w:type="dxa"/>
            </w:tcMar>
            <w:vAlign w:val="center"/>
          </w:tcPr>
          <w:p w:rsidR="002C1A01" w14:paraId="4B683106" w14:textId="77777777">
            <w:pPr>
              <w:pStyle w:val="Tab3MiddleColNonGras"/>
              <w:rPr>
                <w:lang w:val="fr-FR"/>
              </w:rPr>
            </w:pPr>
            <w:r>
              <w:rPr>
                <w:lang w:val="fr-FR"/>
              </w:rPr>
              <w:t>600 000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2C1A01" w14:paraId="772D8021" w14:textId="77777777">
            <w:pPr>
              <w:pStyle w:val="Tab3MiddleColNonGras"/>
              <w:rPr>
                <w:lang w:val="fr-FR"/>
              </w:rPr>
            </w:pPr>
            <w:r>
              <w:rPr>
                <w:lang w:val="fr-FR"/>
              </w:rPr>
              <w:t>640 645,56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279960BC" w14:textId="77777777">
            <w:pPr>
              <w:pStyle w:val="Tab3LastColNonGras"/>
              <w:rPr>
                <w:lang w:val="fr-FR"/>
              </w:rPr>
            </w:pPr>
            <w:r>
              <w:rPr>
                <w:lang w:val="fr-FR"/>
              </w:rPr>
              <w:t>1,52</w:t>
            </w:r>
          </w:p>
        </w:tc>
      </w:tr>
      <w:tr w14:paraId="3EF832CF" w14:textId="77777777">
        <w:tblPrEx>
          <w:tblW w:w="5000" w:type="pct"/>
          <w:tblLayout w:type="fixed"/>
          <w:tblLook w:val="04A0"/>
        </w:tblPrEx>
        <w:trPr>
          <w:trHeight w:val="265"/>
        </w:trPr>
        <w:tc>
          <w:tcPr>
            <w:tcW w:w="5800" w:type="dxa"/>
            <w:tcBorders>
              <w:left w:val="single" w:sz="4" w:space="0" w:color="000000"/>
            </w:tcBorders>
            <w:tcMar>
              <w:top w:w="0" w:type="dxa"/>
              <w:left w:w="0" w:type="dxa"/>
              <w:bottom w:w="0" w:type="dxa"/>
              <w:right w:w="0" w:type="dxa"/>
            </w:tcMar>
            <w:vAlign w:val="center"/>
          </w:tcPr>
          <w:p w:rsidR="002C1A01" w14:paraId="001BC191" w14:textId="77777777">
            <w:pPr>
              <w:pStyle w:val="Tab3FirstColNonGras"/>
              <w:rPr>
                <w:lang w:val="fr-FR"/>
              </w:rPr>
            </w:pPr>
            <w:r>
              <w:rPr>
                <w:lang w:val="fr-FR"/>
              </w:rPr>
              <w:t>SPAIN GOVERNMENT BOND 1.0% 30-07-42</w:t>
            </w:r>
          </w:p>
        </w:tc>
        <w:tc>
          <w:tcPr>
            <w:tcW w:w="1000" w:type="dxa"/>
            <w:tcBorders>
              <w:left w:val="single" w:sz="4" w:space="0" w:color="000000"/>
              <w:right w:val="single" w:sz="4" w:space="0" w:color="000000"/>
            </w:tcBorders>
            <w:tcMar>
              <w:top w:w="0" w:type="dxa"/>
              <w:left w:w="0" w:type="dxa"/>
              <w:bottom w:w="0" w:type="dxa"/>
              <w:right w:w="0" w:type="dxa"/>
            </w:tcMar>
            <w:vAlign w:val="center"/>
          </w:tcPr>
          <w:p w:rsidR="002C1A01" w14:paraId="43DD9318" w14:textId="77777777">
            <w:pPr>
              <w:pStyle w:val="Tab1MiddleColNonGrasCentre"/>
              <w:rPr>
                <w:lang w:val="fr-FR"/>
              </w:rPr>
            </w:pPr>
            <w:r>
              <w:rPr>
                <w:lang w:val="fr-FR"/>
              </w:rPr>
              <w:t>EUR</w:t>
            </w:r>
          </w:p>
        </w:tc>
        <w:tc>
          <w:tcPr>
            <w:tcW w:w="1200" w:type="dxa"/>
            <w:tcBorders>
              <w:left w:val="single" w:sz="4" w:space="0" w:color="000000"/>
              <w:right w:val="single" w:sz="4" w:space="0" w:color="000000"/>
            </w:tcBorders>
            <w:tcMar>
              <w:top w:w="0" w:type="dxa"/>
              <w:left w:w="0" w:type="dxa"/>
              <w:bottom w:w="0" w:type="dxa"/>
              <w:right w:w="0" w:type="dxa"/>
            </w:tcMar>
            <w:vAlign w:val="center"/>
          </w:tcPr>
          <w:p w:rsidR="002C1A01" w14:paraId="2660DB22" w14:textId="77777777">
            <w:pPr>
              <w:pStyle w:val="Tab3MiddleColNonGras"/>
              <w:rPr>
                <w:lang w:val="fr-FR"/>
              </w:rPr>
            </w:pPr>
            <w:r>
              <w:rPr>
                <w:lang w:val="fr-FR"/>
              </w:rPr>
              <w:t>2 000 000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2C1A01" w14:paraId="6CC3804A" w14:textId="77777777">
            <w:pPr>
              <w:pStyle w:val="Tab3MiddleColNonGras"/>
              <w:rPr>
                <w:lang w:val="fr-FR"/>
              </w:rPr>
            </w:pPr>
            <w:r>
              <w:rPr>
                <w:lang w:val="fr-FR"/>
              </w:rPr>
              <w:t>1 339 595,75</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231D8807" w14:textId="77777777">
            <w:pPr>
              <w:pStyle w:val="Tab3LastColNonGras"/>
              <w:rPr>
                <w:lang w:val="fr-FR"/>
              </w:rPr>
            </w:pPr>
            <w:r>
              <w:rPr>
                <w:lang w:val="fr-FR"/>
              </w:rPr>
              <w:t>3,17</w:t>
            </w:r>
          </w:p>
        </w:tc>
      </w:tr>
      <w:tr w14:paraId="74D816F9" w14:textId="77777777">
        <w:tblPrEx>
          <w:tblW w:w="5000" w:type="pct"/>
          <w:tblLayout w:type="fixed"/>
          <w:tblLook w:val="04A0"/>
        </w:tblPrEx>
        <w:trPr>
          <w:trHeight w:val="265"/>
        </w:trPr>
        <w:tc>
          <w:tcPr>
            <w:tcW w:w="5800" w:type="dxa"/>
            <w:tcBorders>
              <w:left w:val="single" w:sz="4" w:space="0" w:color="000000"/>
            </w:tcBorders>
            <w:tcMar>
              <w:top w:w="0" w:type="dxa"/>
              <w:left w:w="0" w:type="dxa"/>
              <w:bottom w:w="0" w:type="dxa"/>
              <w:right w:w="0" w:type="dxa"/>
            </w:tcMar>
            <w:vAlign w:val="center"/>
          </w:tcPr>
          <w:p w:rsidR="002C1A01" w14:paraId="52C206DD" w14:textId="77777777">
            <w:pPr>
              <w:pStyle w:val="Tab3FirstColNonGras"/>
              <w:rPr>
                <w:lang w:val="fr-FR"/>
              </w:rPr>
            </w:pPr>
            <w:r>
              <w:rPr>
                <w:lang w:val="fr-FR"/>
              </w:rPr>
              <w:t>STATE OF BADENWUERTTEMBERG 2.625% 30-10-34</w:t>
            </w:r>
          </w:p>
        </w:tc>
        <w:tc>
          <w:tcPr>
            <w:tcW w:w="1000" w:type="dxa"/>
            <w:tcBorders>
              <w:left w:val="single" w:sz="4" w:space="0" w:color="000000"/>
              <w:right w:val="single" w:sz="4" w:space="0" w:color="000000"/>
            </w:tcBorders>
            <w:tcMar>
              <w:top w:w="0" w:type="dxa"/>
              <w:left w:w="0" w:type="dxa"/>
              <w:bottom w:w="0" w:type="dxa"/>
              <w:right w:w="0" w:type="dxa"/>
            </w:tcMar>
            <w:vAlign w:val="center"/>
          </w:tcPr>
          <w:p w:rsidR="002C1A01" w14:paraId="788E3A0D" w14:textId="77777777">
            <w:pPr>
              <w:pStyle w:val="Tab1MiddleColNonGrasCentre"/>
              <w:rPr>
                <w:lang w:val="fr-FR"/>
              </w:rPr>
            </w:pPr>
            <w:r>
              <w:rPr>
                <w:lang w:val="fr-FR"/>
              </w:rPr>
              <w:t>EUR</w:t>
            </w:r>
          </w:p>
        </w:tc>
        <w:tc>
          <w:tcPr>
            <w:tcW w:w="1200" w:type="dxa"/>
            <w:tcBorders>
              <w:left w:val="single" w:sz="4" w:space="0" w:color="000000"/>
              <w:right w:val="single" w:sz="4" w:space="0" w:color="000000"/>
            </w:tcBorders>
            <w:tcMar>
              <w:top w:w="0" w:type="dxa"/>
              <w:left w:w="0" w:type="dxa"/>
              <w:bottom w:w="0" w:type="dxa"/>
              <w:right w:w="0" w:type="dxa"/>
            </w:tcMar>
            <w:vAlign w:val="center"/>
          </w:tcPr>
          <w:p w:rsidR="002C1A01" w14:paraId="035608E6" w14:textId="77777777">
            <w:pPr>
              <w:pStyle w:val="Tab3MiddleColNonGras"/>
              <w:rPr>
                <w:lang w:val="fr-FR"/>
              </w:rPr>
            </w:pPr>
            <w:r>
              <w:rPr>
                <w:lang w:val="fr-FR"/>
              </w:rPr>
              <w:t>600 000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2C1A01" w14:paraId="16A022EB" w14:textId="77777777">
            <w:pPr>
              <w:pStyle w:val="Tab3MiddleColNonGras"/>
              <w:rPr>
                <w:lang w:val="fr-FR"/>
              </w:rPr>
            </w:pPr>
            <w:r>
              <w:rPr>
                <w:lang w:val="fr-FR"/>
              </w:rPr>
              <w:t>596 138,92</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1868502A" w14:textId="77777777">
            <w:pPr>
              <w:pStyle w:val="Tab3LastColNonGras"/>
              <w:rPr>
                <w:lang w:val="fr-FR"/>
              </w:rPr>
            </w:pPr>
            <w:r>
              <w:rPr>
                <w:lang w:val="fr-FR"/>
              </w:rPr>
              <w:t>1,41</w:t>
            </w:r>
          </w:p>
        </w:tc>
      </w:tr>
      <w:tr w14:paraId="7B7BC998" w14:textId="77777777">
        <w:tblPrEx>
          <w:tblW w:w="5000" w:type="pct"/>
          <w:tblLayout w:type="fixed"/>
          <w:tblLook w:val="04A0"/>
        </w:tblPrEx>
        <w:trPr>
          <w:trHeight w:hRule="exact" w:val="45"/>
        </w:trPr>
        <w:tc>
          <w:tcPr>
            <w:tcW w:w="5800" w:type="dxa"/>
            <w:tcBorders>
              <w:left w:val="single" w:sz="4" w:space="0" w:color="000000"/>
            </w:tcBorders>
            <w:tcMar>
              <w:top w:w="0" w:type="dxa"/>
              <w:left w:w="0" w:type="dxa"/>
              <w:bottom w:w="0" w:type="dxa"/>
              <w:right w:w="0" w:type="dxa"/>
            </w:tcMar>
            <w:vAlign w:val="center"/>
          </w:tcPr>
          <w:p w:rsidR="002C1A01" w14:paraId="20F645BF" w14:textId="77777777">
            <w:pPr>
              <w:pStyle w:val="Tab1FirstColGras"/>
              <w:rPr>
                <w:lang w:val="fr-FR"/>
              </w:rPr>
            </w:pPr>
          </w:p>
        </w:tc>
        <w:tc>
          <w:tcPr>
            <w:tcW w:w="1000" w:type="dxa"/>
            <w:tcBorders>
              <w:left w:val="single" w:sz="4" w:space="0" w:color="000000"/>
              <w:right w:val="single" w:sz="4" w:space="0" w:color="000000"/>
            </w:tcBorders>
            <w:tcMar>
              <w:top w:w="0" w:type="dxa"/>
              <w:left w:w="40" w:type="dxa"/>
              <w:bottom w:w="0" w:type="dxa"/>
              <w:right w:w="0" w:type="dxa"/>
            </w:tcMar>
            <w:vAlign w:val="center"/>
          </w:tcPr>
          <w:p w:rsidR="002C1A01" w14:paraId="22DE6A75" w14:textId="77777777">
            <w:pPr>
              <w:pStyle w:val="Tab1MiddleColGras"/>
              <w:rPr>
                <w:lang w:val="fr-FR"/>
              </w:rPr>
            </w:pPr>
          </w:p>
        </w:tc>
        <w:tc>
          <w:tcPr>
            <w:tcW w:w="1200" w:type="dxa"/>
            <w:tcBorders>
              <w:left w:val="single" w:sz="4" w:space="0" w:color="000000"/>
              <w:right w:val="single" w:sz="4" w:space="0" w:color="000000"/>
            </w:tcBorders>
            <w:tcMar>
              <w:top w:w="0" w:type="dxa"/>
              <w:left w:w="40" w:type="dxa"/>
              <w:bottom w:w="0" w:type="dxa"/>
              <w:right w:w="0" w:type="dxa"/>
            </w:tcMar>
            <w:vAlign w:val="center"/>
          </w:tcPr>
          <w:p w:rsidR="002C1A01" w14:paraId="49A6DB93" w14:textId="77777777">
            <w:pPr>
              <w:pStyle w:val="Tab1MiddleColGras"/>
              <w:rPr>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2C1A01" w14:paraId="214284C6" w14:textId="77777777">
            <w:pPr>
              <w:pStyle w:val="Tab1MiddleColGras"/>
              <w:rPr>
                <w:lang w:val="fr-FR"/>
              </w:rPr>
            </w:pPr>
          </w:p>
        </w:tc>
        <w:tc>
          <w:tcPr>
            <w:tcW w:w="800" w:type="dxa"/>
            <w:tcBorders>
              <w:left w:val="single" w:sz="4" w:space="0" w:color="000000"/>
              <w:right w:val="single" w:sz="4" w:space="0" w:color="000000"/>
            </w:tcBorders>
            <w:tcMar>
              <w:top w:w="0" w:type="dxa"/>
              <w:left w:w="0" w:type="dxa"/>
              <w:bottom w:w="0" w:type="dxa"/>
              <w:right w:w="0" w:type="dxa"/>
            </w:tcMar>
            <w:vAlign w:val="center"/>
          </w:tcPr>
          <w:p w:rsidR="002C1A01" w14:paraId="0FEC68C3" w14:textId="77777777">
            <w:pPr>
              <w:pStyle w:val="Tab1LastColGras"/>
              <w:rPr>
                <w:lang w:val="fr-FR"/>
              </w:rPr>
            </w:pPr>
          </w:p>
        </w:tc>
      </w:tr>
      <w:tr w14:paraId="377ADC67" w14:textId="77777777">
        <w:tblPrEx>
          <w:tblW w:w="5000" w:type="pct"/>
          <w:tblLayout w:type="fixed"/>
          <w:tblLook w:val="04A0"/>
        </w:tblPrEx>
        <w:trPr>
          <w:trHeight w:val="279"/>
        </w:trPr>
        <w:tc>
          <w:tcPr>
            <w:tcW w:w="8000" w:type="dxa"/>
            <w:gridSpan w:val="3"/>
            <w:tcBorders>
              <w:top w:val="single" w:sz="4" w:space="0" w:color="000000"/>
              <w:left w:val="single" w:sz="4" w:space="0" w:color="000000"/>
              <w:bottom w:val="single" w:sz="4" w:space="0" w:color="000000"/>
            </w:tcBorders>
            <w:tcMar>
              <w:top w:w="90" w:type="dxa"/>
              <w:left w:w="0" w:type="dxa"/>
              <w:bottom w:w="56" w:type="dxa"/>
              <w:right w:w="0" w:type="dxa"/>
            </w:tcMar>
            <w:vAlign w:val="center"/>
          </w:tcPr>
          <w:p w:rsidR="002C1A01" w14:paraId="56F1B45E"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90" w:type="dxa"/>
              <w:left w:w="0" w:type="dxa"/>
              <w:bottom w:w="56" w:type="dxa"/>
              <w:right w:w="0" w:type="dxa"/>
            </w:tcMar>
            <w:vAlign w:val="center"/>
          </w:tcPr>
          <w:p w:rsidR="002C1A01" w14:paraId="11A16693" w14:textId="77777777">
            <w:pPr>
              <w:pStyle w:val="TotalTabMiddleColBordure"/>
              <w:rPr>
                <w:lang w:val="fr-FR"/>
              </w:rPr>
            </w:pPr>
            <w:r>
              <w:rPr>
                <w:lang w:val="fr-FR"/>
              </w:rPr>
              <w:t>42 068 223,28</w:t>
            </w:r>
          </w:p>
        </w:tc>
        <w:tc>
          <w:tcPr>
            <w:tcW w:w="800" w:type="dxa"/>
            <w:tcBorders>
              <w:top w:val="single" w:sz="4" w:space="0" w:color="232323"/>
              <w:left w:val="single" w:sz="4" w:space="0" w:color="232323"/>
              <w:bottom w:val="single" w:sz="4" w:space="0" w:color="232323"/>
              <w:right w:val="single" w:sz="4" w:space="0" w:color="232323"/>
            </w:tcBorders>
            <w:tcMar>
              <w:top w:w="90" w:type="dxa"/>
              <w:left w:w="0" w:type="dxa"/>
              <w:bottom w:w="56" w:type="dxa"/>
              <w:right w:w="0" w:type="dxa"/>
            </w:tcMar>
            <w:vAlign w:val="center"/>
          </w:tcPr>
          <w:p w:rsidR="002C1A01" w14:paraId="77E8C282" w14:textId="77777777">
            <w:pPr>
              <w:pStyle w:val="TotalTabLastColBordure"/>
              <w:rPr>
                <w:lang w:val="fr-FR"/>
              </w:rPr>
            </w:pPr>
            <w:r>
              <w:rPr>
                <w:lang w:val="fr-FR"/>
              </w:rPr>
              <w:t>99,52</w:t>
            </w:r>
          </w:p>
        </w:tc>
      </w:tr>
    </w:tbl>
    <w:p w:rsidR="002C1A01" w14:paraId="7F6639E6" w14:textId="77777777">
      <w:pPr>
        <w:pStyle w:val="TechnicalBookmark"/>
        <w:rPr>
          <w:sz w:val="2"/>
          <w:lang w:val="fr-FR"/>
        </w:rPr>
      </w:pPr>
    </w:p>
    <w:p w:rsidR="002C1A01" w14:paraId="0FC82EA2" w14:textId="77777777">
      <w:pPr>
        <w:pStyle w:val="TableNote"/>
        <w:spacing w:before="100"/>
        <w:rPr>
          <w:lang w:val="fr-FR"/>
        </w:rPr>
        <w:sectPr>
          <w:headerReference w:type="default" r:id="rId17"/>
          <w:footerReference w:type="default" r:id="rId18"/>
          <w:pgSz w:w="11900" w:h="16840"/>
          <w:pgMar w:top="2154" w:right="1134" w:bottom="1134" w:left="1134" w:header="400" w:footer="400" w:gutter="0"/>
          <w:cols w:space="720"/>
        </w:sectPr>
      </w:pPr>
    </w:p>
    <w:p w:rsidR="002C1A01" w14:paraId="0DB1BCEB" w14:textId="77777777">
      <w:pPr>
        <w:spacing w:line="30" w:lineRule="exact"/>
        <w:rPr>
          <w:sz w:val="3"/>
        </w:rPr>
      </w:pPr>
    </w:p>
    <w:p w:rsidR="002C1A01" w14:paraId="76A94275" w14:textId="77777777">
      <w:pPr>
        <w:pStyle w:val="TechnicalBookmark"/>
        <w:rPr>
          <w:lang w:val="fr-FR"/>
        </w:rPr>
      </w:pPr>
      <w:r>
        <w:rPr>
          <w:lang w:val="fr-FR"/>
        </w:rPr>
        <w:fldChar w:fldCharType="begin"/>
      </w:r>
      <w:r>
        <w:rPr>
          <w:lang w:val="fr-FR"/>
        </w:rPr>
        <w:instrText xml:space="preserve"> SET 18AF505930AE0EB6E74FE9010A204BB2 "" </w:instrText>
      </w:r>
      <w:r>
        <w:rPr>
          <w:lang w:val="fr-FR"/>
        </w:rPr>
        <w:fldChar w:fldCharType="separate"/>
      </w:r>
      <w:bookmarkStart w:id="40" w:name="18AF505930AE0EB6E74FE9010A204BB2"/>
      <w:bookmarkEnd w:id="40"/>
      <w:r>
        <w:rPr>
          <w:lang w:val="fr-FR"/>
        </w:rPr>
        <w:fldChar w:fldCharType="end"/>
      </w:r>
    </w:p>
    <w:p w:rsidR="002C1A01" w14:paraId="56678075" w14:textId="77777777">
      <w:pPr>
        <w:pStyle w:val="H2"/>
        <w:rPr>
          <w:lang w:val="fr-FR"/>
        </w:rPr>
      </w:pPr>
      <w:r>
        <w:rPr>
          <w:lang w:val="fr-FR"/>
        </w:rPr>
        <w:t xml:space="preserve">Inventaire des éléments de bilan </w:t>
      </w:r>
    </w:p>
    <w:p w:rsidR="002C1A01" w14:paraId="5BB7EF61" w14:textId="77777777">
      <w:pPr>
        <w:pStyle w:val="NoRefToc"/>
        <w:rPr>
          <w:lang w:val="fr-FR"/>
        </w:rPr>
      </w:pPr>
      <w:r>
        <w:rPr>
          <w:lang w:val="fr-FR"/>
        </w:rPr>
        <w:t>Inventaire des éléments de bilan</w:t>
      </w:r>
    </w:p>
    <w:p w:rsidR="002C1A01" w14:paraId="3A674523" w14:textId="77777777">
      <w:pPr>
        <w:pStyle w:val="TechnicalBookmark"/>
        <w:rPr>
          <w:lang w:val="fr-FR"/>
        </w:rPr>
      </w:pPr>
      <w:r>
        <w:rPr>
          <w:lang w:val="fr-FR"/>
        </w:rPr>
        <w:fldChar w:fldCharType="begin"/>
      </w:r>
      <w:r>
        <w:rPr>
          <w:lang w:val="fr-FR"/>
        </w:rPr>
        <w:instrText xml:space="preserve"> SET 532F05767E716952A07D7AB4506E4F60 "" </w:instrText>
      </w:r>
      <w:r>
        <w:rPr>
          <w:lang w:val="fr-FR"/>
        </w:rPr>
        <w:fldChar w:fldCharType="separate"/>
      </w:r>
      <w:bookmarkStart w:id="41" w:name="532F05767E716952A07D7AB4506E4F60"/>
      <w:bookmarkEnd w:id="41"/>
      <w:r>
        <w:rPr>
          <w:lang w:val="fr-FR"/>
        </w:rPr>
        <w:fldChar w:fldCharType="end"/>
      </w:r>
    </w:p>
    <w:p w:rsidR="002C1A01" w14:paraId="26D434F2" w14:textId="77777777">
      <w:pPr>
        <w:pStyle w:val="TechnicalBookmark"/>
        <w:rPr>
          <w:lang w:val="fr-FR"/>
        </w:rPr>
      </w:pPr>
    </w:p>
    <w:p w:rsidR="002C1A01" w14:paraId="35FFEA9A" w14:textId="77777777">
      <w:pPr>
        <w:pStyle w:val="TableNote"/>
        <w:spacing w:before="100" w:after="15" w:line="184" w:lineRule="exact"/>
        <w:rPr>
          <w:lang w:val="fr-FR"/>
        </w:rPr>
      </w:pPr>
      <w:r>
        <w:rPr>
          <w:lang w:val="fr-FR"/>
        </w:rPr>
        <w:t>(*) Le secteur d’activité représente l’activité principale de l’émetteur de l’instrument financier ; il est issu de sources fiables reconnues au plan international (GICS et NACE principalement).</w:t>
      </w:r>
    </w:p>
    <w:p w:rsidR="002C1A01" w14:paraId="35D7E2BF" w14:textId="77777777">
      <w:pPr>
        <w:pStyle w:val="BreakLine"/>
        <w:rPr>
          <w:lang w:val="fr-FR"/>
        </w:rPr>
      </w:pPr>
      <w:r>
        <w:rPr>
          <w:lang w:val="fr-FR"/>
        </w:rPr>
        <w:t xml:space="preserve"> </w:t>
      </w:r>
    </w:p>
    <w:p w:rsidR="002C1A01" w14:paraId="36229A32" w14:textId="77777777">
      <w:pPr>
        <w:pStyle w:val="TechnicalBookmark"/>
        <w:rPr>
          <w:lang w:val="fr-FR"/>
        </w:rPr>
      </w:pPr>
      <w:r>
        <w:rPr>
          <w:lang w:val="fr-FR"/>
        </w:rPr>
        <w:fldChar w:fldCharType="begin"/>
      </w:r>
      <w:r>
        <w:rPr>
          <w:lang w:val="fr-FR"/>
        </w:rPr>
        <w:instrText xml:space="preserve"> SET DBD1B470A1967FBFB457E20FB36AC144 "" </w:instrText>
      </w:r>
      <w:r>
        <w:rPr>
          <w:lang w:val="fr-FR"/>
        </w:rPr>
        <w:fldChar w:fldCharType="separate"/>
      </w:r>
      <w:bookmarkStart w:id="42" w:name="DBD1B470A1967FBFB457E20FB36AC144"/>
      <w:bookmarkEnd w:id="42"/>
      <w:r>
        <w:rPr>
          <w:lang w:val="fr-FR"/>
        </w:rPr>
        <w:fldChar w:fldCharType="end"/>
      </w:r>
    </w:p>
    <w:p w:rsidR="002C1A01" w14:paraId="68823DB6" w14:textId="77777777">
      <w:pPr>
        <w:pStyle w:val="H2SPACEBEFORE"/>
        <w:ind w:right="2400"/>
        <w:rPr>
          <w:lang w:val="fr-FR"/>
        </w:rPr>
      </w:pPr>
      <w:r>
        <w:rPr>
          <w:lang w:val="fr-FR"/>
        </w:rPr>
        <w:t>|</w:t>
      </w:r>
    </w:p>
    <w:p w:rsidR="002C1A01" w14:paraId="67866F3E" w14:textId="77777777">
      <w:pPr>
        <w:pStyle w:val="H2"/>
        <w:rPr>
          <w:lang w:val="fr-FR"/>
        </w:rPr>
      </w:pPr>
      <w:bookmarkStart w:id="43" w:name="Inventaire_des_opérations_à_terme_de_dev"/>
      <w:bookmarkEnd w:id="43"/>
      <w:r>
        <w:rPr>
          <w:lang w:val="fr-FR"/>
        </w:rPr>
        <w:t>Inventaire des opérations à terme de devises</w:t>
      </w:r>
    </w:p>
    <w:p w:rsidR="002C1A01" w14:paraId="2B668E98" w14:textId="77777777">
      <w:pPr>
        <w:pStyle w:val="RefToc2"/>
        <w:rPr>
          <w:lang w:val="fr-FR"/>
        </w:rPr>
      </w:pPr>
      <w:bookmarkStart w:id="44" w:name="BK_C271C8EEB689153534D3CD97CCC8B94F"/>
      <w:bookmarkEnd w:id="44"/>
      <w:r>
        <w:rPr>
          <w:lang w:val="fr-FR"/>
        </w:rPr>
        <w:t>Inventaire des opérations à terme de devises</w:t>
      </w:r>
    </w:p>
    <w:p w:rsidR="002C1A01" w14:paraId="1879145E" w14:textId="77777777">
      <w:pPr>
        <w:pStyle w:val="TechnicalBookmark"/>
        <w:rPr>
          <w:lang w:val="fr-FR"/>
        </w:rPr>
      </w:pPr>
      <w:r>
        <w:rPr>
          <w:lang w:val="fr-FR"/>
        </w:rPr>
        <w:fldChar w:fldCharType="begin"/>
      </w:r>
      <w:r>
        <w:rPr>
          <w:lang w:val="fr-FR"/>
        </w:rPr>
        <w:instrText xml:space="preserve"> SET E86C1554EE710092D87B1C8230B59DB5 "" </w:instrText>
      </w:r>
      <w:r>
        <w:rPr>
          <w:lang w:val="fr-FR"/>
        </w:rPr>
        <w:fldChar w:fldCharType="separate"/>
      </w:r>
      <w:bookmarkStart w:id="45" w:name="E86C1554EE710092D87B1C8230B59DB5"/>
      <w:bookmarkEnd w:id="45"/>
      <w:r>
        <w:rPr>
          <w:lang w:val="fr-FR"/>
        </w:rPr>
        <w:fldChar w:fldCharType="end"/>
      </w:r>
    </w:p>
    <w:p w:rsidR="002C1A01" w14:paraId="780F27FF" w14:textId="77777777">
      <w:pPr>
        <w:pStyle w:val="TechnicalBookmark"/>
        <w:rPr>
          <w:lang w:val="fr-FR"/>
        </w:rPr>
      </w:pPr>
    </w:p>
    <w:tbl>
      <w:tblPr>
        <w:tblW w:w="5000" w:type="pct"/>
        <w:tblBorders>
          <w:bottom w:val="single" w:sz="4" w:space="0" w:color="000000"/>
        </w:tblBorders>
        <w:tblLayout w:type="fixed"/>
        <w:tblLook w:val="04A0"/>
      </w:tblPr>
      <w:tblGrid>
        <w:gridCol w:w="2175"/>
        <w:gridCol w:w="1365"/>
        <w:gridCol w:w="1402"/>
        <w:gridCol w:w="938"/>
        <w:gridCol w:w="1402"/>
        <w:gridCol w:w="938"/>
        <w:gridCol w:w="1402"/>
      </w:tblGrid>
      <w:tr w14:paraId="30D1A3DD" w14:textId="77777777">
        <w:tblPrEx>
          <w:tblW w:w="5000" w:type="pct"/>
          <w:tblBorders>
            <w:bottom w:val="single" w:sz="4" w:space="0" w:color="000000"/>
          </w:tblBorders>
          <w:tblLayout w:type="fixed"/>
          <w:tblLook w:val="04A0"/>
        </w:tblPrEx>
        <w:trPr>
          <w:trHeight w:val="505"/>
        </w:trPr>
        <w:tc>
          <w:tcPr>
            <w:tcW w:w="234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2C1A01" w14:paraId="787E5745" w14:textId="77777777">
            <w:pPr>
              <w:pStyle w:val="EnteteTabFirstColBordure"/>
              <w:rPr>
                <w:lang w:val="fr-FR"/>
              </w:rPr>
            </w:pPr>
            <w:r>
              <w:rPr>
                <w:lang w:val="fr-FR"/>
              </w:rPr>
              <w:t>Type d'opération</w:t>
            </w:r>
          </w:p>
        </w:tc>
        <w:tc>
          <w:tcPr>
            <w:tcW w:w="296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21E6F92A" w14:textId="77777777">
            <w:pPr>
              <w:pStyle w:val="EnteteTabMiddleColBordure"/>
              <w:rPr>
                <w:lang w:val="fr-FR"/>
              </w:rPr>
            </w:pPr>
            <w:r>
              <w:rPr>
                <w:lang w:val="fr-FR"/>
              </w:rPr>
              <w:t>Valeur actuelle présentée au bilan</w:t>
            </w:r>
          </w:p>
        </w:tc>
        <w:tc>
          <w:tcPr>
            <w:tcW w:w="5000" w:type="dxa"/>
            <w:gridSpan w:val="4"/>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34F186EB" w14:textId="77777777">
            <w:pPr>
              <w:pStyle w:val="EnteteTabMiddleColBordure"/>
              <w:rPr>
                <w:lang w:val="fr-FR"/>
              </w:rPr>
            </w:pPr>
            <w:r>
              <w:rPr>
                <w:lang w:val="fr-FR"/>
              </w:rPr>
              <w:t>Montant de l'exposition (*)</w:t>
            </w:r>
          </w:p>
        </w:tc>
      </w:tr>
      <w:tr w14:paraId="3FDBD867" w14:textId="77777777">
        <w:tblPrEx>
          <w:tblW w:w="5000" w:type="pct"/>
          <w:tblLayout w:type="fixed"/>
          <w:tblLook w:val="04A0"/>
        </w:tblPrEx>
        <w:trPr>
          <w:trHeight w:val="525"/>
        </w:trPr>
        <w:tc>
          <w:tcPr>
            <w:tcW w:w="234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2C1A01" w14:paraId="75881B7D" w14:textId="77777777"/>
        </w:tc>
        <w:tc>
          <w:tcPr>
            <w:tcW w:w="146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0193922F" w14:textId="77777777">
            <w:pPr>
              <w:pStyle w:val="EnteteTabMiddleColBordure"/>
              <w:rPr>
                <w:lang w:val="fr-FR"/>
              </w:rPr>
            </w:pPr>
            <w:r>
              <w:rPr>
                <w:lang w:val="fr-FR"/>
              </w:rPr>
              <w:t>Actif</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155BCDA6" w14:textId="77777777">
            <w:pPr>
              <w:pStyle w:val="EnteteTabMiddleColBordure"/>
              <w:rPr>
                <w:lang w:val="fr-FR"/>
              </w:rPr>
            </w:pPr>
            <w:r>
              <w:rPr>
                <w:lang w:val="fr-FR"/>
              </w:rPr>
              <w:t>Passif</w:t>
            </w:r>
          </w:p>
        </w:tc>
        <w:tc>
          <w:tcPr>
            <w:tcW w:w="25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7DED1219" w14:textId="77777777">
            <w:pPr>
              <w:pStyle w:val="EnteteTabMiddleColBordure"/>
              <w:rPr>
                <w:lang w:val="fr-FR"/>
              </w:rPr>
            </w:pPr>
            <w:r>
              <w:rPr>
                <w:lang w:val="fr-FR"/>
              </w:rPr>
              <w:t>Devises à recevoir (+)</w:t>
            </w:r>
          </w:p>
        </w:tc>
        <w:tc>
          <w:tcPr>
            <w:tcW w:w="25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0ADC48A7" w14:textId="77777777">
            <w:pPr>
              <w:pStyle w:val="EnteteTabMiddleColBordure"/>
              <w:rPr>
                <w:lang w:val="fr-FR"/>
              </w:rPr>
            </w:pPr>
            <w:r>
              <w:rPr>
                <w:lang w:val="fr-FR"/>
              </w:rPr>
              <w:t>Devises à livrer (-)</w:t>
            </w:r>
          </w:p>
        </w:tc>
      </w:tr>
      <w:tr w14:paraId="2139C6E2" w14:textId="77777777">
        <w:tblPrEx>
          <w:tblW w:w="5000" w:type="pct"/>
          <w:tblLayout w:type="fixed"/>
          <w:tblLook w:val="04A0"/>
        </w:tblPrEx>
        <w:trPr>
          <w:trHeight w:val="525"/>
        </w:trPr>
        <w:tc>
          <w:tcPr>
            <w:tcW w:w="234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2C1A01" w14:paraId="7009C7EC" w14:textId="77777777"/>
        </w:tc>
        <w:tc>
          <w:tcPr>
            <w:tcW w:w="146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C1A01" w14:paraId="4247A723" w14:textId="77777777"/>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C1A01" w14:paraId="51E3D40A" w14:textId="77777777"/>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2C4A53CF" w14:textId="77777777">
            <w:pPr>
              <w:pStyle w:val="EnteteTabMiddleColBordure"/>
              <w:rPr>
                <w:lang w:val="fr-FR"/>
              </w:rPr>
            </w:pPr>
            <w:r>
              <w:rPr>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3A7DED50" w14:textId="77777777">
            <w:pPr>
              <w:pStyle w:val="EnteteTabMiddleColBordure"/>
              <w:rPr>
                <w:lang w:val="fr-FR"/>
              </w:rPr>
            </w:pPr>
            <w:r>
              <w:rPr>
                <w:lang w:val="fr-FR"/>
              </w:rPr>
              <w:t>Montant (*)</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0C05E9FC" w14:textId="77777777">
            <w:pPr>
              <w:pStyle w:val="EnteteTabMiddleColBordure"/>
              <w:rPr>
                <w:lang w:val="fr-FR"/>
              </w:rPr>
            </w:pPr>
            <w:r>
              <w:rPr>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59EE2CCE" w14:textId="77777777">
            <w:pPr>
              <w:pStyle w:val="EnteteTabMiddleColBordure"/>
              <w:rPr>
                <w:lang w:val="fr-FR"/>
              </w:rPr>
            </w:pPr>
            <w:r>
              <w:rPr>
                <w:lang w:val="fr-FR"/>
              </w:rPr>
              <w:t>Montant (*)</w:t>
            </w:r>
          </w:p>
        </w:tc>
      </w:tr>
      <w:tr w14:paraId="671A7E18" w14:textId="77777777">
        <w:tblPrEx>
          <w:tblW w:w="5000" w:type="pct"/>
          <w:tblLayout w:type="fixed"/>
          <w:tblLook w:val="04A0"/>
        </w:tblPrEx>
        <w:trPr>
          <w:trHeight w:val="279"/>
        </w:trPr>
        <w:tc>
          <w:tcPr>
            <w:tcW w:w="2340" w:type="dxa"/>
            <w:tcBorders>
              <w:top w:val="single" w:sz="4" w:space="0" w:color="000000"/>
              <w:left w:val="single" w:sz="4" w:space="0" w:color="000000"/>
              <w:bottom w:val="single" w:sz="4" w:space="0" w:color="000000"/>
            </w:tcBorders>
            <w:tcMar>
              <w:top w:w="90" w:type="dxa"/>
              <w:left w:w="0" w:type="dxa"/>
              <w:bottom w:w="56" w:type="dxa"/>
              <w:right w:w="0" w:type="dxa"/>
            </w:tcMar>
            <w:vAlign w:val="center"/>
          </w:tcPr>
          <w:p w:rsidR="002C1A01" w14:paraId="408FA318" w14:textId="77777777">
            <w:pPr>
              <w:pStyle w:val="TotalTabFirstColBordure"/>
              <w:rPr>
                <w:lang w:val="fr-FR"/>
              </w:rPr>
            </w:pPr>
            <w:r>
              <w:rPr>
                <w:lang w:val="fr-FR"/>
              </w:rPr>
              <w:t>Total</w:t>
            </w:r>
          </w:p>
        </w:tc>
        <w:tc>
          <w:tcPr>
            <w:tcW w:w="1460" w:type="dxa"/>
            <w:tcBorders>
              <w:top w:val="single" w:sz="4" w:space="0" w:color="000000"/>
              <w:left w:val="single" w:sz="4" w:space="0" w:color="000000"/>
              <w:bottom w:val="single" w:sz="4" w:space="0" w:color="000000"/>
              <w:right w:val="single" w:sz="4" w:space="0" w:color="000000"/>
            </w:tcBorders>
            <w:tcMar>
              <w:top w:w="90" w:type="dxa"/>
              <w:left w:w="0" w:type="dxa"/>
              <w:bottom w:w="56" w:type="dxa"/>
              <w:right w:w="0" w:type="dxa"/>
            </w:tcMar>
            <w:vAlign w:val="center"/>
          </w:tcPr>
          <w:p w:rsidR="002C1A01" w14:paraId="6170A523" w14:textId="77777777">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90" w:type="dxa"/>
              <w:left w:w="0" w:type="dxa"/>
              <w:bottom w:w="56" w:type="dxa"/>
              <w:right w:w="0" w:type="dxa"/>
            </w:tcMar>
            <w:vAlign w:val="center"/>
          </w:tcPr>
          <w:p w:rsidR="002C1A01" w14:paraId="397C0C41" w14:textId="77777777">
            <w:pPr>
              <w:pStyle w:val="TotalTabMiddleColBordure"/>
              <w:rPr>
                <w:lang w:val="fr-FR"/>
              </w:rPr>
            </w:pPr>
            <w:r>
              <w:rPr>
                <w:lang w:val="fr-FR"/>
              </w:rPr>
              <w:t xml:space="preserve"> </w:t>
            </w:r>
          </w:p>
        </w:tc>
        <w:tc>
          <w:tcPr>
            <w:tcW w:w="1000" w:type="dxa"/>
            <w:tcBorders>
              <w:top w:val="single" w:sz="4" w:space="0" w:color="000000"/>
              <w:left w:val="single" w:sz="4" w:space="0" w:color="000000"/>
              <w:bottom w:val="single" w:sz="4" w:space="0" w:color="000000"/>
              <w:right w:val="single" w:sz="4" w:space="0" w:color="000000"/>
            </w:tcBorders>
            <w:tcMar>
              <w:top w:w="90" w:type="dxa"/>
              <w:left w:w="0" w:type="dxa"/>
              <w:bottom w:w="56" w:type="dxa"/>
              <w:right w:w="0" w:type="dxa"/>
            </w:tcMar>
            <w:vAlign w:val="center"/>
          </w:tcPr>
          <w:p w:rsidR="002C1A01" w14:paraId="66EED99A" w14:textId="77777777">
            <w:pPr>
              <w:pStyle w:val="TotalTabMiddleColBordure"/>
              <w:rPr>
                <w:lang w:val="fr-FR"/>
              </w:rPr>
            </w:pPr>
          </w:p>
        </w:tc>
        <w:tc>
          <w:tcPr>
            <w:tcW w:w="1500" w:type="dxa"/>
            <w:tcBorders>
              <w:top w:val="single" w:sz="4" w:space="0" w:color="000000"/>
              <w:left w:val="single" w:sz="4" w:space="0" w:color="000000"/>
              <w:bottom w:val="single" w:sz="4" w:space="0" w:color="000000"/>
              <w:right w:val="single" w:sz="4" w:space="0" w:color="000000"/>
            </w:tcBorders>
            <w:tcMar>
              <w:top w:w="90" w:type="dxa"/>
              <w:left w:w="0" w:type="dxa"/>
              <w:bottom w:w="56" w:type="dxa"/>
              <w:right w:w="0" w:type="dxa"/>
            </w:tcMar>
            <w:vAlign w:val="center"/>
          </w:tcPr>
          <w:p w:rsidR="002C1A01" w14:paraId="741EC76D" w14:textId="77777777">
            <w:pPr>
              <w:pStyle w:val="TotalTabMiddleColBordure"/>
              <w:rPr>
                <w:lang w:val="fr-FR"/>
              </w:rPr>
            </w:pPr>
            <w:r>
              <w:rPr>
                <w:lang w:val="fr-FR"/>
              </w:rPr>
              <w:t xml:space="preserve"> </w:t>
            </w:r>
          </w:p>
        </w:tc>
        <w:tc>
          <w:tcPr>
            <w:tcW w:w="1000" w:type="dxa"/>
            <w:tcBorders>
              <w:top w:val="single" w:sz="4" w:space="0" w:color="000000"/>
              <w:left w:val="single" w:sz="4" w:space="0" w:color="000000"/>
              <w:bottom w:val="single" w:sz="4" w:space="0" w:color="000000"/>
              <w:right w:val="single" w:sz="4" w:space="0" w:color="000000"/>
            </w:tcBorders>
            <w:tcMar>
              <w:top w:w="90" w:type="dxa"/>
              <w:left w:w="0" w:type="dxa"/>
              <w:bottom w:w="56" w:type="dxa"/>
              <w:right w:w="0" w:type="dxa"/>
            </w:tcMar>
            <w:vAlign w:val="center"/>
          </w:tcPr>
          <w:p w:rsidR="002C1A01" w14:paraId="5BD5A2AC" w14:textId="77777777">
            <w:pPr>
              <w:pStyle w:val="TotalTabMiddleColBordure"/>
              <w:rPr>
                <w:lang w:val="fr-FR"/>
              </w:rPr>
            </w:pPr>
          </w:p>
        </w:tc>
        <w:tc>
          <w:tcPr>
            <w:tcW w:w="1500" w:type="dxa"/>
            <w:tcBorders>
              <w:top w:val="single" w:sz="4" w:space="0" w:color="000000"/>
              <w:left w:val="single" w:sz="4" w:space="0" w:color="000000"/>
              <w:bottom w:val="single" w:sz="4" w:space="0" w:color="000000"/>
              <w:right w:val="single" w:sz="4" w:space="0" w:color="000000"/>
            </w:tcBorders>
            <w:tcMar>
              <w:top w:w="90" w:type="dxa"/>
              <w:left w:w="0" w:type="dxa"/>
              <w:bottom w:w="56" w:type="dxa"/>
              <w:right w:w="0" w:type="dxa"/>
            </w:tcMar>
            <w:vAlign w:val="center"/>
          </w:tcPr>
          <w:p w:rsidR="002C1A01" w14:paraId="2DCE86EA" w14:textId="77777777">
            <w:pPr>
              <w:pStyle w:val="TotalTabMiddleColBordure"/>
              <w:rPr>
                <w:lang w:val="fr-FR"/>
              </w:rPr>
            </w:pPr>
            <w:r>
              <w:rPr>
                <w:lang w:val="fr-FR"/>
              </w:rPr>
              <w:t xml:space="preserve"> </w:t>
            </w:r>
          </w:p>
        </w:tc>
      </w:tr>
    </w:tbl>
    <w:p w:rsidR="002C1A01" w14:paraId="7E645CAB" w14:textId="77777777">
      <w:pPr>
        <w:pStyle w:val="TechnicalBookmark"/>
        <w:rPr>
          <w:sz w:val="2"/>
          <w:lang w:val="fr-FR"/>
        </w:rPr>
      </w:pPr>
    </w:p>
    <w:p w:rsidR="002C1A01" w14:paraId="6B441949" w14:textId="77777777">
      <w:pPr>
        <w:pStyle w:val="TableNote"/>
        <w:spacing w:before="100" w:after="15"/>
        <w:rPr>
          <w:lang w:val="fr-FR"/>
        </w:rPr>
      </w:pPr>
      <w:r>
        <w:rPr>
          <w:lang w:val="fr-FR"/>
        </w:rPr>
        <w:t>(*) Montant déterminé selon les dispositions du règlement relatif à la présentation des expositions exprimé dans la devise de comptabilisation.</w:t>
      </w:r>
    </w:p>
    <w:p w:rsidR="002C1A01" w14:paraId="2E8AE774" w14:textId="77777777">
      <w:pPr>
        <w:pStyle w:val="BreakLine"/>
        <w:rPr>
          <w:lang w:val="fr-FR"/>
        </w:rPr>
        <w:sectPr>
          <w:headerReference w:type="default" r:id="rId19"/>
          <w:footerReference w:type="default" r:id="rId20"/>
          <w:pgSz w:w="11900" w:h="16840"/>
          <w:pgMar w:top="2154" w:right="1134" w:bottom="1134" w:left="1134" w:header="400" w:footer="400" w:gutter="0"/>
          <w:cols w:space="720"/>
        </w:sectPr>
      </w:pPr>
      <w:r>
        <w:rPr>
          <w:lang w:val="fr-FR"/>
        </w:rPr>
        <w:t xml:space="preserve"> </w:t>
      </w:r>
      <w:r>
        <w:rPr>
          <w:lang w:val="fr-FR"/>
        </w:rPr>
        <w:cr/>
      </w:r>
    </w:p>
    <w:p w:rsidR="002C1A01" w:rsidRPr="00507883" w14:paraId="21DE1034" w14:textId="77777777">
      <w:pPr>
        <w:spacing w:line="30" w:lineRule="exact"/>
        <w:rPr>
          <w:sz w:val="3"/>
          <w:lang w:val="fr-FR"/>
        </w:rPr>
      </w:pPr>
    </w:p>
    <w:p w:rsidR="002C1A01" w14:paraId="5F20642B" w14:textId="77777777">
      <w:pPr>
        <w:pStyle w:val="TechnicalBookmark"/>
        <w:rPr>
          <w:lang w:val="fr-FR"/>
        </w:rPr>
      </w:pPr>
      <w:r>
        <w:rPr>
          <w:lang w:val="fr-FR"/>
        </w:rPr>
        <w:fldChar w:fldCharType="begin"/>
      </w:r>
      <w:r>
        <w:rPr>
          <w:lang w:val="fr-FR"/>
        </w:rPr>
        <w:instrText xml:space="preserve"> SET 2A2E494B0872F9E8B53D41353254C367 "" </w:instrText>
      </w:r>
      <w:r>
        <w:rPr>
          <w:lang w:val="fr-FR"/>
        </w:rPr>
        <w:fldChar w:fldCharType="separate"/>
      </w:r>
      <w:bookmarkStart w:id="46" w:name="2A2E494B0872F9E8B53D41353254C367"/>
      <w:bookmarkEnd w:id="46"/>
      <w:r>
        <w:rPr>
          <w:lang w:val="fr-FR"/>
        </w:rPr>
        <w:fldChar w:fldCharType="end"/>
      </w:r>
    </w:p>
    <w:p w:rsidR="002C1A01" w14:paraId="78AFB82F" w14:textId="77777777">
      <w:pPr>
        <w:pStyle w:val="H2"/>
        <w:rPr>
          <w:lang w:val="fr-FR"/>
        </w:rPr>
      </w:pPr>
      <w:bookmarkStart w:id="47" w:name="Inventaire_des_instruments_financiers_à_"/>
      <w:bookmarkEnd w:id="47"/>
      <w:r>
        <w:rPr>
          <w:lang w:val="fr-FR"/>
        </w:rPr>
        <w:t>Inventaire des instruments financiers à terme</w:t>
      </w:r>
    </w:p>
    <w:p w:rsidR="002C1A01" w14:paraId="0839D8DD" w14:textId="77777777">
      <w:pPr>
        <w:pStyle w:val="RefToc2"/>
        <w:rPr>
          <w:lang w:val="fr-FR"/>
        </w:rPr>
      </w:pPr>
      <w:bookmarkStart w:id="48" w:name="BK_3FE7834DDA19A5F7489E5CE0DC3E3989"/>
      <w:bookmarkEnd w:id="48"/>
      <w:r>
        <w:rPr>
          <w:lang w:val="fr-FR"/>
        </w:rPr>
        <w:t>Inventaire des instruments financiers à terme</w:t>
      </w:r>
    </w:p>
    <w:p w:rsidR="002C1A01" w14:paraId="2E415E71" w14:textId="77777777">
      <w:pPr>
        <w:pStyle w:val="TechnicalBookmark"/>
        <w:rPr>
          <w:lang w:val="fr-FR"/>
        </w:rPr>
      </w:pPr>
      <w:r>
        <w:rPr>
          <w:lang w:val="fr-FR"/>
        </w:rPr>
        <w:fldChar w:fldCharType="begin"/>
      </w:r>
      <w:r>
        <w:rPr>
          <w:lang w:val="fr-FR"/>
        </w:rPr>
        <w:instrText xml:space="preserve"> SET 9DF2D1B8380880CF8188C322FA90376E "" </w:instrText>
      </w:r>
      <w:r>
        <w:rPr>
          <w:lang w:val="fr-FR"/>
        </w:rPr>
        <w:fldChar w:fldCharType="separate"/>
      </w:r>
      <w:bookmarkStart w:id="49" w:name="9DF2D1B8380880CF8188C322FA90376E"/>
      <w:bookmarkEnd w:id="49"/>
      <w:r>
        <w:rPr>
          <w:lang w:val="fr-FR"/>
        </w:rPr>
        <w:fldChar w:fldCharType="end"/>
      </w:r>
    </w:p>
    <w:p w:rsidR="002C1A01" w14:paraId="1CD0EBD2" w14:textId="77777777">
      <w:pPr>
        <w:pStyle w:val="TechnicalBookmark"/>
        <w:rPr>
          <w:lang w:val="fr-FR"/>
        </w:rPr>
      </w:pPr>
      <w:r>
        <w:rPr>
          <w:lang w:val="fr-FR"/>
        </w:rPr>
        <w:fldChar w:fldCharType="begin"/>
      </w:r>
      <w:r>
        <w:rPr>
          <w:lang w:val="fr-FR"/>
        </w:rPr>
        <w:instrText xml:space="preserve"> SET 84FC9C931803638702059F028782DB86 "" </w:instrText>
      </w:r>
      <w:r>
        <w:rPr>
          <w:lang w:val="fr-FR"/>
        </w:rPr>
        <w:fldChar w:fldCharType="separate"/>
      </w:r>
      <w:bookmarkStart w:id="50" w:name="84FC9C931803638702059F028782DB86"/>
      <w:bookmarkEnd w:id="50"/>
      <w:r>
        <w:rPr>
          <w:lang w:val="fr-FR"/>
        </w:rPr>
        <w:fldChar w:fldCharType="end"/>
      </w:r>
    </w:p>
    <w:p w:rsidR="002C1A01" w14:paraId="15F397CE" w14:textId="77777777">
      <w:pPr>
        <w:pStyle w:val="H3"/>
        <w:rPr>
          <w:lang w:val="fr-FR"/>
        </w:rPr>
      </w:pPr>
      <w:r>
        <w:rPr>
          <w:lang w:val="fr-FR"/>
        </w:rPr>
        <w:t>Inventaire des instruments financiers à terme - actions</w:t>
      </w:r>
    </w:p>
    <w:p w:rsidR="002C1A01" w14:paraId="3D137C5F" w14:textId="77777777">
      <w:pPr>
        <w:pStyle w:val="RefToc3"/>
        <w:rPr>
          <w:lang w:val="fr-FR"/>
        </w:rPr>
      </w:pPr>
      <w:bookmarkStart w:id="51" w:name="BK_0CCF3D50BE45166626D58EE3B669B62D"/>
      <w:bookmarkEnd w:id="51"/>
    </w:p>
    <w:p w:rsidR="002C1A01" w14:paraId="2F972DBE" w14:textId="77777777">
      <w:pPr>
        <w:pStyle w:val="TechnicalBookmark"/>
        <w:rPr>
          <w:lang w:val="fr-FR"/>
        </w:rPr>
      </w:pPr>
      <w:r>
        <w:rPr>
          <w:lang w:val="fr-FR"/>
        </w:rPr>
        <w:fldChar w:fldCharType="begin"/>
      </w:r>
      <w:r>
        <w:rPr>
          <w:lang w:val="fr-FR"/>
        </w:rPr>
        <w:instrText xml:space="preserve"> SET 2029D59A8079ACB2C8E6CA5952BC8916 "" </w:instrText>
      </w:r>
      <w:r>
        <w:rPr>
          <w:lang w:val="fr-FR"/>
        </w:rPr>
        <w:fldChar w:fldCharType="separate"/>
      </w:r>
      <w:bookmarkStart w:id="52" w:name="2029D59A8079ACB2C8E6CA5952BC8916"/>
      <w:bookmarkEnd w:id="52"/>
      <w:r>
        <w:rPr>
          <w:lang w:val="fr-FR"/>
        </w:rPr>
        <w:fldChar w:fldCharType="end"/>
      </w:r>
    </w:p>
    <w:p w:rsidR="002C1A01" w14:paraId="55C294B5" w14:textId="77777777">
      <w:pPr>
        <w:pStyle w:val="TechnicalBookmark"/>
        <w:rPr>
          <w:lang w:val="fr-FR"/>
        </w:rPr>
      </w:pPr>
    </w:p>
    <w:tbl>
      <w:tblPr>
        <w:tblW w:w="5000" w:type="pct"/>
        <w:tblBorders>
          <w:bottom w:val="single" w:sz="4" w:space="0" w:color="000000"/>
        </w:tblBorders>
        <w:tblLayout w:type="fixed"/>
        <w:tblLook w:val="04A0"/>
      </w:tblPr>
      <w:tblGrid>
        <w:gridCol w:w="2982"/>
        <w:gridCol w:w="1499"/>
        <w:gridCol w:w="1499"/>
        <w:gridCol w:w="1499"/>
        <w:gridCol w:w="2143"/>
      </w:tblGrid>
      <w:tr w14:paraId="0D3E711B" w14:textId="77777777">
        <w:tblPrEx>
          <w:tblW w:w="5000" w:type="pct"/>
          <w:tblBorders>
            <w:bottom w:val="single" w:sz="4" w:space="0" w:color="000000"/>
          </w:tblBorders>
          <w:tblLayout w:type="fixed"/>
          <w:tblLook w:val="04A0"/>
        </w:tblPrEx>
        <w:trPr>
          <w:trHeight w:val="585"/>
        </w:trPr>
        <w:tc>
          <w:tcPr>
            <w:tcW w:w="32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2C1A01" w14:paraId="24CFD6EC" w14:textId="77777777">
            <w:pPr>
              <w:pStyle w:val="EnteteTabFirstColBordure"/>
              <w:rPr>
                <w:lang w:val="fr-FR"/>
              </w:rPr>
            </w:pPr>
            <w:r>
              <w:rPr>
                <w:lang w:val="fr-FR"/>
              </w:rPr>
              <w:t>Nature d'engagements</w:t>
            </w: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5474D62D" w14:textId="77777777">
            <w:pPr>
              <w:pStyle w:val="EnteteTabMiddleColBordure"/>
              <w:spacing w:line="184" w:lineRule="exact"/>
              <w:rPr>
                <w:lang w:val="fr-FR"/>
              </w:rPr>
            </w:pPr>
            <w:r>
              <w:rPr>
                <w:lang w:val="fr-FR"/>
              </w:rPr>
              <w:t>Quantité ou</w:t>
            </w:r>
          </w:p>
          <w:p w:rsidR="002C1A01" w14:paraId="21497044" w14:textId="77777777">
            <w:pPr>
              <w:pStyle w:val="EnteteTabMiddleColBordure"/>
              <w:spacing w:line="184" w:lineRule="exact"/>
              <w:rPr>
                <w:lang w:val="fr-FR"/>
              </w:rPr>
            </w:pPr>
            <w:r>
              <w:rPr>
                <w:lang w:val="fr-FR"/>
              </w:rPr>
              <w:t>Nominal</w:t>
            </w:r>
          </w:p>
        </w:tc>
        <w:tc>
          <w:tcPr>
            <w:tcW w:w="32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1964941B" w14:textId="77777777">
            <w:pPr>
              <w:pStyle w:val="EnteteTabMiddleColBordure"/>
              <w:rPr>
                <w:lang w:val="fr-FR"/>
              </w:rPr>
            </w:pPr>
            <w:r>
              <w:rPr>
                <w:lang w:val="fr-FR"/>
              </w:rPr>
              <w:t>Valeur actuelle présentée au bilan</w:t>
            </w:r>
          </w:p>
        </w:tc>
        <w:tc>
          <w:tcPr>
            <w:tcW w:w="23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2C1A01" w14:paraId="42929A83" w14:textId="77777777">
            <w:pPr>
              <w:pStyle w:val="EnteteTabLastColBordure"/>
              <w:rPr>
                <w:lang w:val="fr-FR"/>
              </w:rPr>
            </w:pPr>
            <w:r>
              <w:rPr>
                <w:lang w:val="fr-FR"/>
              </w:rPr>
              <w:t>Montant de l'exposition (*)</w:t>
            </w:r>
          </w:p>
        </w:tc>
      </w:tr>
      <w:tr w14:paraId="40F3DF8E" w14:textId="77777777">
        <w:tblPrEx>
          <w:tblW w:w="5000" w:type="pct"/>
          <w:tblLayout w:type="fixed"/>
          <w:tblLook w:val="04A0"/>
        </w:tblPrEx>
        <w:trPr>
          <w:trHeight w:val="385"/>
        </w:trPr>
        <w:tc>
          <w:tcPr>
            <w:tcW w:w="32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2C1A01" w14:paraId="2F85C04C" w14:textId="77777777"/>
        </w:tc>
        <w:tc>
          <w:tcPr>
            <w:tcW w:w="16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C1A01" w14:paraId="392EF2E2" w14:textId="77777777"/>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5928A8AF" w14:textId="77777777">
            <w:pPr>
              <w:pStyle w:val="EnteteTabMiddleColBordure"/>
              <w:rPr>
                <w:lang w:val="fr-FR"/>
              </w:rPr>
            </w:pPr>
            <w:r>
              <w:rPr>
                <w:lang w:val="fr-FR"/>
              </w:rPr>
              <w:t>Actif</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07DC2096" w14:textId="77777777">
            <w:pPr>
              <w:pStyle w:val="EnteteTabMiddleColBordure"/>
              <w:rPr>
                <w:lang w:val="fr-FR"/>
              </w:rPr>
            </w:pPr>
            <w:r>
              <w:rPr>
                <w:lang w:val="fr-FR"/>
              </w:rPr>
              <w:t>Passif</w:t>
            </w:r>
          </w:p>
        </w:tc>
        <w:tc>
          <w:tcPr>
            <w:tcW w:w="23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2C1A01" w14:paraId="22DADA42" w14:textId="77777777">
            <w:pPr>
              <w:pStyle w:val="EnteteTabLastColBordure"/>
              <w:rPr>
                <w:lang w:val="fr-FR"/>
              </w:rPr>
            </w:pPr>
            <w:r>
              <w:rPr>
                <w:lang w:val="fr-FR"/>
              </w:rPr>
              <w:t>+/-</w:t>
            </w:r>
          </w:p>
        </w:tc>
      </w:tr>
      <w:tr w14:paraId="73C3CC07" w14:textId="77777777">
        <w:tblPrEx>
          <w:tblW w:w="5000" w:type="pct"/>
          <w:tblLayout w:type="fixed"/>
          <w:tblLook w:val="04A0"/>
        </w:tblPrEx>
        <w:trPr>
          <w:trHeight w:hRule="exact" w:val="20"/>
        </w:trPr>
        <w:tc>
          <w:tcPr>
            <w:tcW w:w="3200" w:type="dxa"/>
            <w:tcBorders>
              <w:left w:val="single" w:sz="4" w:space="0" w:color="000000"/>
            </w:tcBorders>
            <w:tcMar>
              <w:top w:w="0" w:type="dxa"/>
              <w:left w:w="0" w:type="dxa"/>
              <w:bottom w:w="0" w:type="dxa"/>
              <w:right w:w="0" w:type="dxa"/>
            </w:tcMar>
            <w:vAlign w:val="center"/>
          </w:tcPr>
          <w:p w:rsidR="002C1A01" w14:paraId="66D432A9" w14:textId="77777777">
            <w:pPr>
              <w:pStyle w:val="Tab1First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75A862B2"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57DF36AE"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2941A055" w14:textId="77777777">
            <w:pPr>
              <w:pStyle w:val="Tab1MiddleColGras"/>
              <w:rPr>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55B09EAA" w14:textId="77777777">
            <w:pPr>
              <w:pStyle w:val="Tab1LastColGras"/>
              <w:rPr>
                <w:lang w:val="fr-FR"/>
              </w:rPr>
            </w:pPr>
          </w:p>
        </w:tc>
      </w:tr>
      <w:tr w14:paraId="1F2A1E30"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39771471" w14:textId="77777777">
            <w:pPr>
              <w:pStyle w:val="Tab1FirstColGras"/>
              <w:rPr>
                <w:lang w:val="fr-FR"/>
              </w:rPr>
            </w:pPr>
            <w:r>
              <w:rPr>
                <w:lang w:val="fr-FR"/>
              </w:rPr>
              <w:t>1. Futures</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2857FC1C"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526F7578"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18FA5862" w14:textId="77777777">
            <w:pPr>
              <w:pStyle w:val="Tab1MiddleColGras"/>
              <w:rPr>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571D6EA2" w14:textId="77777777">
            <w:pPr>
              <w:pStyle w:val="Tab1LastColGras"/>
              <w:rPr>
                <w:lang w:val="fr-FR"/>
              </w:rPr>
            </w:pPr>
          </w:p>
        </w:tc>
      </w:tr>
      <w:tr w14:paraId="536F1EFA"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2DD4C90B" w14:textId="77777777">
            <w:pPr>
              <w:pStyle w:val="Tab1FirstColGras"/>
              <w:rPr>
                <w:lang w:val="fr-FR"/>
              </w:rPr>
            </w:pPr>
            <w:r>
              <w:rPr>
                <w:lang w:val="fr-FR"/>
              </w:rPr>
              <w:t>Sous-total 1.</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573167E9"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1D6C4956" w14:textId="77777777">
            <w:pPr>
              <w:pStyle w:val="Tab1MiddleColGras"/>
              <w:rPr>
                <w:lang w:val="fr-FR"/>
              </w:rPr>
            </w:pPr>
            <w:r>
              <w:rPr>
                <w:lang w:val="fr-FR"/>
              </w:rPr>
              <w:t xml:space="preserve"> </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5E462D1A" w14:textId="77777777">
            <w:pPr>
              <w:pStyle w:val="Tab1MiddleColGras"/>
              <w:rPr>
                <w:lang w:val="fr-FR"/>
              </w:rPr>
            </w:pPr>
            <w:r>
              <w:rPr>
                <w:lang w:val="fr-FR"/>
              </w:rPr>
              <w:t xml:space="preserve"> </w:t>
            </w: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453D1583" w14:textId="77777777">
            <w:pPr>
              <w:pStyle w:val="Tab1LastColGras"/>
              <w:rPr>
                <w:lang w:val="fr-FR"/>
              </w:rPr>
            </w:pPr>
            <w:r>
              <w:rPr>
                <w:lang w:val="fr-FR"/>
              </w:rPr>
              <w:t xml:space="preserve"> </w:t>
            </w:r>
          </w:p>
        </w:tc>
      </w:tr>
      <w:tr w14:paraId="5EADB43D"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6904353C" w14:textId="77777777">
            <w:pPr>
              <w:pStyle w:val="Tab1FirstColGras"/>
              <w:rPr>
                <w:lang w:val="fr-FR"/>
              </w:rPr>
            </w:pPr>
            <w:r>
              <w:rPr>
                <w:lang w:val="fr-FR"/>
              </w:rPr>
              <w:t>2. Options</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617B2586"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4C5B60A4"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6897610C" w14:textId="77777777">
            <w:pPr>
              <w:pStyle w:val="Tab1MiddleColGras"/>
              <w:rPr>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1272F1AA" w14:textId="77777777">
            <w:pPr>
              <w:pStyle w:val="Tab1LastColGras"/>
              <w:rPr>
                <w:lang w:val="fr-FR"/>
              </w:rPr>
            </w:pPr>
          </w:p>
        </w:tc>
      </w:tr>
      <w:tr w14:paraId="2CCAEBC0"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48E86BD1" w14:textId="77777777">
            <w:pPr>
              <w:pStyle w:val="Tab1FirstColGras"/>
              <w:rPr>
                <w:lang w:val="fr-FR"/>
              </w:rPr>
            </w:pPr>
            <w:r>
              <w:rPr>
                <w:lang w:val="fr-FR"/>
              </w:rPr>
              <w:t>Sous-total 2.</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177CFABC"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30ABAE8D" w14:textId="77777777">
            <w:pPr>
              <w:pStyle w:val="Tab1MiddleColGras"/>
              <w:rPr>
                <w:lang w:val="fr-FR"/>
              </w:rPr>
            </w:pPr>
            <w:r>
              <w:rPr>
                <w:lang w:val="fr-FR"/>
              </w:rPr>
              <w:t xml:space="preserve"> </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4554302A" w14:textId="77777777">
            <w:pPr>
              <w:pStyle w:val="Tab1MiddleColGras"/>
              <w:rPr>
                <w:lang w:val="fr-FR"/>
              </w:rPr>
            </w:pPr>
            <w:r>
              <w:rPr>
                <w:lang w:val="fr-FR"/>
              </w:rPr>
              <w:t xml:space="preserve"> </w:t>
            </w: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49C88609" w14:textId="77777777">
            <w:pPr>
              <w:pStyle w:val="Tab1LastColGras"/>
              <w:rPr>
                <w:lang w:val="fr-FR"/>
              </w:rPr>
            </w:pPr>
            <w:r>
              <w:rPr>
                <w:lang w:val="fr-FR"/>
              </w:rPr>
              <w:t xml:space="preserve"> </w:t>
            </w:r>
          </w:p>
        </w:tc>
      </w:tr>
      <w:tr w14:paraId="5D2B1401"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7FC2EE7A" w14:textId="77777777">
            <w:pPr>
              <w:pStyle w:val="Tab1FirstColGras"/>
              <w:rPr>
                <w:lang w:val="fr-FR"/>
              </w:rPr>
            </w:pPr>
            <w:r>
              <w:rPr>
                <w:lang w:val="fr-FR"/>
              </w:rPr>
              <w:t>3. Swaps</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7443B454"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6469FE03"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5142B0E6" w14:textId="77777777">
            <w:pPr>
              <w:pStyle w:val="Tab1MiddleColGras"/>
              <w:rPr>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06895268" w14:textId="77777777">
            <w:pPr>
              <w:pStyle w:val="Tab1LastColGras"/>
              <w:rPr>
                <w:lang w:val="fr-FR"/>
              </w:rPr>
            </w:pPr>
          </w:p>
        </w:tc>
      </w:tr>
      <w:tr w14:paraId="2CC70B3D"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58AB5B5B" w14:textId="77777777">
            <w:pPr>
              <w:pStyle w:val="Tab1FirstColGras"/>
              <w:rPr>
                <w:lang w:val="fr-FR"/>
              </w:rPr>
            </w:pPr>
            <w:r>
              <w:rPr>
                <w:lang w:val="fr-FR"/>
              </w:rPr>
              <w:t>Sous-total 3.</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40DC889A"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67714DEA" w14:textId="77777777">
            <w:pPr>
              <w:pStyle w:val="Tab1MiddleColGras"/>
              <w:rPr>
                <w:lang w:val="fr-FR"/>
              </w:rPr>
            </w:pPr>
            <w:r>
              <w:rPr>
                <w:lang w:val="fr-FR"/>
              </w:rPr>
              <w:t xml:space="preserve"> </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00C6FF46" w14:textId="77777777">
            <w:pPr>
              <w:pStyle w:val="Tab1MiddleColGras"/>
              <w:rPr>
                <w:lang w:val="fr-FR"/>
              </w:rPr>
            </w:pPr>
            <w:r>
              <w:rPr>
                <w:lang w:val="fr-FR"/>
              </w:rPr>
              <w:t xml:space="preserve"> </w:t>
            </w: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6D3BDE2B" w14:textId="77777777">
            <w:pPr>
              <w:pStyle w:val="Tab1LastColGras"/>
              <w:rPr>
                <w:lang w:val="fr-FR"/>
              </w:rPr>
            </w:pPr>
            <w:r>
              <w:rPr>
                <w:lang w:val="fr-FR"/>
              </w:rPr>
              <w:t xml:space="preserve"> </w:t>
            </w:r>
          </w:p>
        </w:tc>
      </w:tr>
      <w:tr w14:paraId="638B3466"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6B06ECAA" w14:textId="77777777">
            <w:pPr>
              <w:pStyle w:val="Tab1FirstColGras"/>
              <w:rPr>
                <w:lang w:val="fr-FR"/>
              </w:rPr>
            </w:pPr>
            <w:r>
              <w:rPr>
                <w:lang w:val="fr-FR"/>
              </w:rPr>
              <w:t>4. Autres instruments</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03B216DE"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622405B5"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1AFBE066" w14:textId="77777777">
            <w:pPr>
              <w:pStyle w:val="Tab1MiddleColGras"/>
              <w:rPr>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4BDC7542" w14:textId="77777777">
            <w:pPr>
              <w:pStyle w:val="Tab1LastColGras"/>
              <w:rPr>
                <w:lang w:val="fr-FR"/>
              </w:rPr>
            </w:pPr>
          </w:p>
        </w:tc>
      </w:tr>
      <w:tr w14:paraId="685F4597"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6E661B92" w14:textId="77777777">
            <w:pPr>
              <w:pStyle w:val="Tab1FirstColGras"/>
              <w:rPr>
                <w:lang w:val="fr-FR"/>
              </w:rPr>
            </w:pPr>
            <w:r>
              <w:rPr>
                <w:lang w:val="fr-FR"/>
              </w:rPr>
              <w:t>Sous-total 4.</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5E3CAD2B"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58CC31A5" w14:textId="77777777">
            <w:pPr>
              <w:pStyle w:val="Tab1MiddleColGras"/>
              <w:rPr>
                <w:lang w:val="fr-FR"/>
              </w:rPr>
            </w:pPr>
            <w:r>
              <w:rPr>
                <w:lang w:val="fr-FR"/>
              </w:rPr>
              <w:t xml:space="preserve"> </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2C997DC7" w14:textId="77777777">
            <w:pPr>
              <w:pStyle w:val="Tab1MiddleColGras"/>
              <w:rPr>
                <w:lang w:val="fr-FR"/>
              </w:rPr>
            </w:pPr>
            <w:r>
              <w:rPr>
                <w:lang w:val="fr-FR"/>
              </w:rPr>
              <w:t xml:space="preserve"> </w:t>
            </w: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177B1848" w14:textId="77777777">
            <w:pPr>
              <w:pStyle w:val="Tab1LastColGras"/>
              <w:rPr>
                <w:lang w:val="fr-FR"/>
              </w:rPr>
            </w:pPr>
            <w:r>
              <w:rPr>
                <w:lang w:val="fr-FR"/>
              </w:rPr>
              <w:t xml:space="preserve"> </w:t>
            </w:r>
          </w:p>
        </w:tc>
      </w:tr>
      <w:tr w14:paraId="17D8922E" w14:textId="77777777">
        <w:tblPrEx>
          <w:tblW w:w="5000" w:type="pct"/>
          <w:tblLayout w:type="fixed"/>
          <w:tblLook w:val="04A0"/>
        </w:tblPrEx>
        <w:trPr>
          <w:trHeight w:hRule="exact" w:val="20"/>
        </w:trPr>
        <w:tc>
          <w:tcPr>
            <w:tcW w:w="3200" w:type="dxa"/>
            <w:tcBorders>
              <w:left w:val="single" w:sz="4" w:space="0" w:color="000000"/>
            </w:tcBorders>
            <w:tcMar>
              <w:top w:w="0" w:type="dxa"/>
              <w:left w:w="0" w:type="dxa"/>
              <w:bottom w:w="0" w:type="dxa"/>
              <w:right w:w="0" w:type="dxa"/>
            </w:tcMar>
            <w:vAlign w:val="center"/>
          </w:tcPr>
          <w:p w:rsidR="002C1A01" w14:paraId="29FD9DFB" w14:textId="77777777">
            <w:pPr>
              <w:pStyle w:val="Tab1First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01A25DC9"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4CF492F4"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5DB6778D" w14:textId="77777777">
            <w:pPr>
              <w:pStyle w:val="Tab1MiddleColGras"/>
              <w:rPr>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3C154A85" w14:textId="77777777">
            <w:pPr>
              <w:pStyle w:val="Tab1LastColGras"/>
              <w:rPr>
                <w:lang w:val="fr-FR"/>
              </w:rPr>
            </w:pPr>
          </w:p>
        </w:tc>
      </w:tr>
      <w:tr w14:paraId="7713F4B9" w14:textId="77777777">
        <w:tblPrEx>
          <w:tblW w:w="5000" w:type="pct"/>
          <w:tblLayout w:type="fixed"/>
          <w:tblLook w:val="04A0"/>
        </w:tblPrEx>
        <w:trPr>
          <w:trHeight w:val="279"/>
        </w:trPr>
        <w:tc>
          <w:tcPr>
            <w:tcW w:w="3200" w:type="dxa"/>
            <w:tcBorders>
              <w:top w:val="single" w:sz="4" w:space="0" w:color="000000"/>
              <w:left w:val="single" w:sz="4" w:space="0" w:color="000000"/>
              <w:bottom w:val="single" w:sz="4" w:space="0" w:color="000000"/>
            </w:tcBorders>
            <w:tcMar>
              <w:top w:w="90" w:type="dxa"/>
              <w:left w:w="0" w:type="dxa"/>
              <w:bottom w:w="56" w:type="dxa"/>
              <w:right w:w="0" w:type="dxa"/>
            </w:tcMar>
            <w:vAlign w:val="center"/>
          </w:tcPr>
          <w:p w:rsidR="002C1A01" w14:paraId="6A6CBB96" w14:textId="77777777">
            <w:pPr>
              <w:pStyle w:val="TotalTabFirstColBordure"/>
              <w:rPr>
                <w:lang w:val="fr-FR"/>
              </w:rPr>
            </w:pPr>
            <w:r>
              <w:rPr>
                <w:lang w:val="fr-FR"/>
              </w:rPr>
              <w:t>Total</w:t>
            </w:r>
          </w:p>
        </w:tc>
        <w:tc>
          <w:tcPr>
            <w:tcW w:w="1600" w:type="dxa"/>
            <w:tcBorders>
              <w:top w:val="single" w:sz="4" w:space="0" w:color="000000"/>
              <w:left w:val="single" w:sz="4" w:space="0" w:color="000000"/>
              <w:bottom w:val="single" w:sz="4" w:space="0" w:color="000000"/>
              <w:right w:val="single" w:sz="4" w:space="0" w:color="000000"/>
            </w:tcBorders>
            <w:tcMar>
              <w:top w:w="90" w:type="dxa"/>
              <w:left w:w="0" w:type="dxa"/>
              <w:bottom w:w="56" w:type="dxa"/>
              <w:right w:w="0" w:type="dxa"/>
            </w:tcMar>
            <w:vAlign w:val="center"/>
          </w:tcPr>
          <w:p w:rsidR="002C1A01" w14:paraId="68655144" w14:textId="77777777">
            <w:pPr>
              <w:pStyle w:val="TotalTabMiddleColBordure"/>
              <w:rPr>
                <w:lang w:val="fr-FR"/>
              </w:rPr>
            </w:pPr>
          </w:p>
        </w:tc>
        <w:tc>
          <w:tcPr>
            <w:tcW w:w="1600" w:type="dxa"/>
            <w:tcBorders>
              <w:top w:val="single" w:sz="4" w:space="0" w:color="000000"/>
              <w:left w:val="single" w:sz="4" w:space="0" w:color="000000"/>
              <w:bottom w:val="single" w:sz="4" w:space="0" w:color="000000"/>
              <w:right w:val="single" w:sz="4" w:space="0" w:color="000000"/>
            </w:tcBorders>
            <w:tcMar>
              <w:top w:w="90" w:type="dxa"/>
              <w:left w:w="0" w:type="dxa"/>
              <w:bottom w:w="56" w:type="dxa"/>
              <w:right w:w="0" w:type="dxa"/>
            </w:tcMar>
            <w:vAlign w:val="center"/>
          </w:tcPr>
          <w:p w:rsidR="002C1A01" w14:paraId="11EB8D80" w14:textId="77777777">
            <w:pPr>
              <w:pStyle w:val="TotalTabMiddleColBordure"/>
              <w:rPr>
                <w:lang w:val="fr-FR"/>
              </w:rPr>
            </w:pPr>
            <w:r>
              <w:rPr>
                <w:lang w:val="fr-FR"/>
              </w:rPr>
              <w:t xml:space="preserve"> </w:t>
            </w:r>
          </w:p>
        </w:tc>
        <w:tc>
          <w:tcPr>
            <w:tcW w:w="1600" w:type="dxa"/>
            <w:tcBorders>
              <w:top w:val="single" w:sz="4" w:space="0" w:color="000000"/>
              <w:left w:val="single" w:sz="4" w:space="0" w:color="000000"/>
              <w:bottom w:val="single" w:sz="4" w:space="0" w:color="000000"/>
              <w:right w:val="single" w:sz="4" w:space="0" w:color="000000"/>
            </w:tcBorders>
            <w:tcMar>
              <w:top w:w="90" w:type="dxa"/>
              <w:left w:w="0" w:type="dxa"/>
              <w:bottom w:w="56" w:type="dxa"/>
              <w:right w:w="0" w:type="dxa"/>
            </w:tcMar>
            <w:vAlign w:val="center"/>
          </w:tcPr>
          <w:p w:rsidR="002C1A01" w14:paraId="14A01B47" w14:textId="77777777">
            <w:pPr>
              <w:pStyle w:val="TotalTabMiddleColBordure"/>
              <w:rPr>
                <w:lang w:val="fr-FR"/>
              </w:rPr>
            </w:pPr>
            <w:r>
              <w:rPr>
                <w:lang w:val="fr-FR"/>
              </w:rPr>
              <w:t xml:space="preserve"> </w:t>
            </w:r>
          </w:p>
        </w:tc>
        <w:tc>
          <w:tcPr>
            <w:tcW w:w="2300" w:type="dxa"/>
            <w:tcBorders>
              <w:top w:val="single" w:sz="4" w:space="0" w:color="232323"/>
              <w:left w:val="single" w:sz="4" w:space="0" w:color="232323"/>
              <w:bottom w:val="single" w:sz="4" w:space="0" w:color="232323"/>
              <w:right w:val="single" w:sz="4" w:space="0" w:color="232323"/>
            </w:tcBorders>
            <w:tcMar>
              <w:top w:w="90" w:type="dxa"/>
              <w:left w:w="0" w:type="dxa"/>
              <w:bottom w:w="56" w:type="dxa"/>
              <w:right w:w="0" w:type="dxa"/>
            </w:tcMar>
            <w:vAlign w:val="center"/>
          </w:tcPr>
          <w:p w:rsidR="002C1A01" w14:paraId="5D4339F9" w14:textId="77777777">
            <w:pPr>
              <w:pStyle w:val="TotalTabLastColBordure"/>
              <w:rPr>
                <w:lang w:val="fr-FR"/>
              </w:rPr>
            </w:pPr>
            <w:r>
              <w:rPr>
                <w:lang w:val="fr-FR"/>
              </w:rPr>
              <w:t xml:space="preserve"> </w:t>
            </w:r>
          </w:p>
        </w:tc>
      </w:tr>
    </w:tbl>
    <w:p w:rsidR="002C1A01" w14:paraId="53A0534B" w14:textId="77777777">
      <w:pPr>
        <w:pStyle w:val="TechnicalBookmark"/>
        <w:rPr>
          <w:sz w:val="2"/>
          <w:lang w:val="fr-FR"/>
        </w:rPr>
      </w:pPr>
    </w:p>
    <w:p w:rsidR="002C1A01" w14:paraId="48A84846" w14:textId="77777777">
      <w:pPr>
        <w:pStyle w:val="TableNote"/>
        <w:spacing w:before="100" w:after="15"/>
        <w:rPr>
          <w:lang w:val="fr-FR"/>
        </w:rPr>
      </w:pPr>
      <w:r>
        <w:rPr>
          <w:lang w:val="fr-FR"/>
        </w:rPr>
        <w:t>(*) Montant déterminé selon les dispositions du règlement relatif à la présentation des expositions.</w:t>
      </w:r>
    </w:p>
    <w:p w:rsidR="002C1A01" w14:paraId="7AE99213" w14:textId="77777777">
      <w:pPr>
        <w:pStyle w:val="BreakLine"/>
        <w:rPr>
          <w:lang w:val="fr-FR"/>
        </w:rPr>
      </w:pPr>
      <w:r>
        <w:rPr>
          <w:lang w:val="fr-FR"/>
        </w:rPr>
        <w:t xml:space="preserve"> </w:t>
      </w:r>
    </w:p>
    <w:p w:rsidR="002C1A01" w14:paraId="6D95CB46" w14:textId="77777777">
      <w:pPr>
        <w:pStyle w:val="TechnicalBookmark"/>
        <w:rPr>
          <w:lang w:val="fr-FR"/>
        </w:rPr>
      </w:pPr>
      <w:r>
        <w:rPr>
          <w:lang w:val="fr-FR"/>
        </w:rPr>
        <w:fldChar w:fldCharType="begin"/>
      </w:r>
      <w:r>
        <w:rPr>
          <w:lang w:val="fr-FR"/>
        </w:rPr>
        <w:instrText xml:space="preserve"> SET 44A115822A8A25F5B52EE2CFBEF98594 "" </w:instrText>
      </w:r>
      <w:r>
        <w:rPr>
          <w:lang w:val="fr-FR"/>
        </w:rPr>
        <w:fldChar w:fldCharType="separate"/>
      </w:r>
      <w:bookmarkStart w:id="53" w:name="44A115822A8A25F5B52EE2CFBEF98594"/>
      <w:bookmarkEnd w:id="53"/>
      <w:r>
        <w:rPr>
          <w:lang w:val="fr-FR"/>
        </w:rPr>
        <w:fldChar w:fldCharType="end"/>
      </w:r>
    </w:p>
    <w:p w:rsidR="002C1A01" w14:paraId="26A43DAF" w14:textId="77777777">
      <w:pPr>
        <w:pStyle w:val="H3SPACEBEFORE"/>
        <w:ind w:right="2400"/>
        <w:rPr>
          <w:lang w:val="fr-FR"/>
        </w:rPr>
      </w:pPr>
      <w:r>
        <w:rPr>
          <w:lang w:val="fr-FR"/>
        </w:rPr>
        <w:t>|</w:t>
      </w:r>
    </w:p>
    <w:p w:rsidR="002C1A01" w14:paraId="05DF22CB" w14:textId="77777777">
      <w:pPr>
        <w:pStyle w:val="H3"/>
        <w:rPr>
          <w:lang w:val="fr-FR"/>
        </w:rPr>
      </w:pPr>
      <w:r>
        <w:rPr>
          <w:lang w:val="fr-FR"/>
        </w:rPr>
        <w:t>Inventaire des instruments financiers à terme - taux d'intérêts</w:t>
      </w:r>
    </w:p>
    <w:p w:rsidR="002C1A01" w14:paraId="5C466C68" w14:textId="77777777">
      <w:pPr>
        <w:pStyle w:val="RefToc3"/>
        <w:rPr>
          <w:lang w:val="fr-FR"/>
        </w:rPr>
      </w:pPr>
      <w:bookmarkStart w:id="54" w:name="BK_7EB06620CCACE5184C21E20959188D1F"/>
      <w:bookmarkEnd w:id="54"/>
    </w:p>
    <w:p w:rsidR="002C1A01" w14:paraId="14B9C77F" w14:textId="77777777">
      <w:pPr>
        <w:pStyle w:val="TechnicalBookmark"/>
        <w:rPr>
          <w:lang w:val="fr-FR"/>
        </w:rPr>
      </w:pPr>
      <w:r>
        <w:rPr>
          <w:lang w:val="fr-FR"/>
        </w:rPr>
        <w:fldChar w:fldCharType="begin"/>
      </w:r>
      <w:r>
        <w:rPr>
          <w:lang w:val="fr-FR"/>
        </w:rPr>
        <w:instrText xml:space="preserve"> SET 904CECAD2013E7EF19D4D728BB193544 "" </w:instrText>
      </w:r>
      <w:r>
        <w:rPr>
          <w:lang w:val="fr-FR"/>
        </w:rPr>
        <w:fldChar w:fldCharType="separate"/>
      </w:r>
      <w:bookmarkStart w:id="55" w:name="904CECAD2013E7EF19D4D728BB193544"/>
      <w:bookmarkEnd w:id="55"/>
      <w:r>
        <w:rPr>
          <w:lang w:val="fr-FR"/>
        </w:rPr>
        <w:fldChar w:fldCharType="end"/>
      </w:r>
    </w:p>
    <w:p w:rsidR="002C1A01" w14:paraId="36271453" w14:textId="77777777">
      <w:pPr>
        <w:pStyle w:val="TechnicalBookmark"/>
        <w:rPr>
          <w:lang w:val="fr-FR"/>
        </w:rPr>
      </w:pPr>
    </w:p>
    <w:tbl>
      <w:tblPr>
        <w:tblW w:w="5000" w:type="pct"/>
        <w:tblBorders>
          <w:bottom w:val="single" w:sz="4" w:space="0" w:color="000000"/>
        </w:tblBorders>
        <w:tblLayout w:type="fixed"/>
        <w:tblLook w:val="04A0"/>
      </w:tblPr>
      <w:tblGrid>
        <w:gridCol w:w="2982"/>
        <w:gridCol w:w="1499"/>
        <w:gridCol w:w="1499"/>
        <w:gridCol w:w="1499"/>
        <w:gridCol w:w="2143"/>
      </w:tblGrid>
      <w:tr w14:paraId="20AF03BC" w14:textId="77777777">
        <w:tblPrEx>
          <w:tblW w:w="5000" w:type="pct"/>
          <w:tblBorders>
            <w:bottom w:val="single" w:sz="4" w:space="0" w:color="000000"/>
          </w:tblBorders>
          <w:tblLayout w:type="fixed"/>
          <w:tblLook w:val="04A0"/>
        </w:tblPrEx>
        <w:trPr>
          <w:trHeight w:val="585"/>
        </w:trPr>
        <w:tc>
          <w:tcPr>
            <w:tcW w:w="32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2C1A01" w14:paraId="14438F0B" w14:textId="77777777">
            <w:pPr>
              <w:pStyle w:val="EnteteTabFirstColBordure"/>
              <w:rPr>
                <w:lang w:val="fr-FR"/>
              </w:rPr>
            </w:pPr>
            <w:r>
              <w:rPr>
                <w:lang w:val="fr-FR"/>
              </w:rPr>
              <w:t>Nature d'engagements</w:t>
            </w: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7ED35922" w14:textId="77777777">
            <w:pPr>
              <w:pStyle w:val="EnteteTabMiddleColBordure"/>
              <w:spacing w:line="184" w:lineRule="exact"/>
              <w:rPr>
                <w:lang w:val="fr-FR"/>
              </w:rPr>
            </w:pPr>
            <w:r>
              <w:rPr>
                <w:lang w:val="fr-FR"/>
              </w:rPr>
              <w:t>Quantité ou</w:t>
            </w:r>
          </w:p>
          <w:p w:rsidR="002C1A01" w14:paraId="0D0F59C7" w14:textId="77777777">
            <w:pPr>
              <w:pStyle w:val="EnteteTabMiddleColBordure"/>
              <w:spacing w:line="184" w:lineRule="exact"/>
              <w:rPr>
                <w:lang w:val="fr-FR"/>
              </w:rPr>
            </w:pPr>
            <w:r>
              <w:rPr>
                <w:lang w:val="fr-FR"/>
              </w:rPr>
              <w:t>Nominal</w:t>
            </w:r>
          </w:p>
        </w:tc>
        <w:tc>
          <w:tcPr>
            <w:tcW w:w="32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20F3D47A" w14:textId="77777777">
            <w:pPr>
              <w:pStyle w:val="EnteteTabMiddleColBordure"/>
              <w:rPr>
                <w:lang w:val="fr-FR"/>
              </w:rPr>
            </w:pPr>
            <w:r>
              <w:rPr>
                <w:lang w:val="fr-FR"/>
              </w:rPr>
              <w:t>Valeur actuelle présentée au bilan</w:t>
            </w:r>
          </w:p>
        </w:tc>
        <w:tc>
          <w:tcPr>
            <w:tcW w:w="23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2C1A01" w14:paraId="452B141A" w14:textId="77777777">
            <w:pPr>
              <w:pStyle w:val="EnteteTabLastColBordure"/>
              <w:rPr>
                <w:lang w:val="fr-FR"/>
              </w:rPr>
            </w:pPr>
            <w:r>
              <w:rPr>
                <w:lang w:val="fr-FR"/>
              </w:rPr>
              <w:t>Montant de l'exposition (*)</w:t>
            </w:r>
          </w:p>
        </w:tc>
      </w:tr>
      <w:tr w14:paraId="564B7B81" w14:textId="77777777">
        <w:tblPrEx>
          <w:tblW w:w="5000" w:type="pct"/>
          <w:tblLayout w:type="fixed"/>
          <w:tblLook w:val="04A0"/>
        </w:tblPrEx>
        <w:trPr>
          <w:trHeight w:val="385"/>
        </w:trPr>
        <w:tc>
          <w:tcPr>
            <w:tcW w:w="32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2C1A01" w14:paraId="752F186A" w14:textId="77777777"/>
        </w:tc>
        <w:tc>
          <w:tcPr>
            <w:tcW w:w="16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C1A01" w14:paraId="2AC88189" w14:textId="77777777"/>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691E3551" w14:textId="77777777">
            <w:pPr>
              <w:pStyle w:val="EnteteTabMiddleColBordure"/>
              <w:rPr>
                <w:lang w:val="fr-FR"/>
              </w:rPr>
            </w:pPr>
            <w:r>
              <w:rPr>
                <w:lang w:val="fr-FR"/>
              </w:rPr>
              <w:t>Actif</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46F04861" w14:textId="77777777">
            <w:pPr>
              <w:pStyle w:val="EnteteTabMiddleColBordure"/>
              <w:rPr>
                <w:lang w:val="fr-FR"/>
              </w:rPr>
            </w:pPr>
            <w:r>
              <w:rPr>
                <w:lang w:val="fr-FR"/>
              </w:rPr>
              <w:t>Passif</w:t>
            </w:r>
          </w:p>
        </w:tc>
        <w:tc>
          <w:tcPr>
            <w:tcW w:w="23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2C1A01" w14:paraId="0B1596EB" w14:textId="77777777">
            <w:pPr>
              <w:pStyle w:val="EnteteTabLastColBordure"/>
              <w:rPr>
                <w:lang w:val="fr-FR"/>
              </w:rPr>
            </w:pPr>
            <w:r>
              <w:rPr>
                <w:lang w:val="fr-FR"/>
              </w:rPr>
              <w:t>+/-</w:t>
            </w:r>
          </w:p>
        </w:tc>
      </w:tr>
      <w:tr w14:paraId="6892E5C9" w14:textId="77777777">
        <w:tblPrEx>
          <w:tblW w:w="5000" w:type="pct"/>
          <w:tblLayout w:type="fixed"/>
          <w:tblLook w:val="04A0"/>
        </w:tblPrEx>
        <w:trPr>
          <w:trHeight w:hRule="exact" w:val="20"/>
        </w:trPr>
        <w:tc>
          <w:tcPr>
            <w:tcW w:w="3200" w:type="dxa"/>
            <w:tcBorders>
              <w:left w:val="single" w:sz="4" w:space="0" w:color="000000"/>
            </w:tcBorders>
            <w:tcMar>
              <w:top w:w="0" w:type="dxa"/>
              <w:left w:w="0" w:type="dxa"/>
              <w:bottom w:w="0" w:type="dxa"/>
              <w:right w:w="0" w:type="dxa"/>
            </w:tcMar>
            <w:vAlign w:val="center"/>
          </w:tcPr>
          <w:p w:rsidR="002C1A01" w14:paraId="28CDDE4E" w14:textId="77777777">
            <w:pPr>
              <w:pStyle w:val="Tab1First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7CD61306"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3BA4D254"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3D25B1D0" w14:textId="77777777">
            <w:pPr>
              <w:pStyle w:val="Tab1MiddleColGras"/>
              <w:rPr>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6A235579" w14:textId="77777777">
            <w:pPr>
              <w:pStyle w:val="Tab1LastColGras"/>
              <w:rPr>
                <w:lang w:val="fr-FR"/>
              </w:rPr>
            </w:pPr>
          </w:p>
        </w:tc>
      </w:tr>
      <w:tr w14:paraId="2D466AB4"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66864043" w14:textId="77777777">
            <w:pPr>
              <w:pStyle w:val="Tab1FirstColGras"/>
              <w:rPr>
                <w:lang w:val="fr-FR"/>
              </w:rPr>
            </w:pPr>
            <w:r>
              <w:rPr>
                <w:lang w:val="fr-FR"/>
              </w:rPr>
              <w:t>1. Futures</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475C27ED"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357483EB"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51F59986" w14:textId="77777777">
            <w:pPr>
              <w:pStyle w:val="Tab1MiddleColGras"/>
              <w:rPr>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560F8AA3" w14:textId="77777777">
            <w:pPr>
              <w:pStyle w:val="Tab1LastColGras"/>
              <w:rPr>
                <w:lang w:val="fr-FR"/>
              </w:rPr>
            </w:pPr>
          </w:p>
        </w:tc>
      </w:tr>
      <w:tr w14:paraId="7378E152"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01784CEB" w14:textId="77777777">
            <w:pPr>
              <w:pStyle w:val="Tab1FirstColGras"/>
              <w:rPr>
                <w:lang w:val="fr-FR"/>
              </w:rPr>
            </w:pPr>
            <w:r>
              <w:rPr>
                <w:lang w:val="fr-FR"/>
              </w:rPr>
              <w:t>Sous-total 1.</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7F2B7875"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41B91D56" w14:textId="77777777">
            <w:pPr>
              <w:pStyle w:val="Tab1MiddleColGras"/>
              <w:rPr>
                <w:lang w:val="fr-FR"/>
              </w:rPr>
            </w:pPr>
            <w:r>
              <w:rPr>
                <w:lang w:val="fr-FR"/>
              </w:rPr>
              <w:t xml:space="preserve"> </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75A742C8" w14:textId="77777777">
            <w:pPr>
              <w:pStyle w:val="Tab1MiddleColGras"/>
              <w:rPr>
                <w:lang w:val="fr-FR"/>
              </w:rPr>
            </w:pPr>
            <w:r>
              <w:rPr>
                <w:lang w:val="fr-FR"/>
              </w:rPr>
              <w:t xml:space="preserve"> </w:t>
            </w: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2CB9EAFE" w14:textId="77777777">
            <w:pPr>
              <w:pStyle w:val="Tab1LastColGras"/>
              <w:rPr>
                <w:lang w:val="fr-FR"/>
              </w:rPr>
            </w:pPr>
            <w:r>
              <w:rPr>
                <w:lang w:val="fr-FR"/>
              </w:rPr>
              <w:t xml:space="preserve"> </w:t>
            </w:r>
          </w:p>
        </w:tc>
      </w:tr>
      <w:tr w14:paraId="3CB2F9D1"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7F68F8D4" w14:textId="77777777">
            <w:pPr>
              <w:pStyle w:val="Tab1FirstColGras"/>
              <w:rPr>
                <w:lang w:val="fr-FR"/>
              </w:rPr>
            </w:pPr>
            <w:r>
              <w:rPr>
                <w:lang w:val="fr-FR"/>
              </w:rPr>
              <w:t>2. Options</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791EC889"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2D0022C9"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79434BF6" w14:textId="77777777">
            <w:pPr>
              <w:pStyle w:val="Tab1MiddleColGras"/>
              <w:rPr>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25C61F7E" w14:textId="77777777">
            <w:pPr>
              <w:pStyle w:val="Tab1LastColGras"/>
              <w:rPr>
                <w:lang w:val="fr-FR"/>
              </w:rPr>
            </w:pPr>
          </w:p>
        </w:tc>
      </w:tr>
      <w:tr w14:paraId="268E6BB2"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3926A6FC" w14:textId="77777777">
            <w:pPr>
              <w:pStyle w:val="Tab1FirstColGras"/>
              <w:rPr>
                <w:lang w:val="fr-FR"/>
              </w:rPr>
            </w:pPr>
            <w:r>
              <w:rPr>
                <w:lang w:val="fr-FR"/>
              </w:rPr>
              <w:t>Sous-total 2.</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1AE0E625"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40E9CFB1" w14:textId="77777777">
            <w:pPr>
              <w:pStyle w:val="Tab1MiddleColGras"/>
              <w:rPr>
                <w:lang w:val="fr-FR"/>
              </w:rPr>
            </w:pPr>
            <w:r>
              <w:rPr>
                <w:lang w:val="fr-FR"/>
              </w:rPr>
              <w:t xml:space="preserve"> </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64D18042" w14:textId="77777777">
            <w:pPr>
              <w:pStyle w:val="Tab1MiddleColGras"/>
              <w:rPr>
                <w:lang w:val="fr-FR"/>
              </w:rPr>
            </w:pPr>
            <w:r>
              <w:rPr>
                <w:lang w:val="fr-FR"/>
              </w:rPr>
              <w:t xml:space="preserve"> </w:t>
            </w: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54323E57" w14:textId="77777777">
            <w:pPr>
              <w:pStyle w:val="Tab1LastColGras"/>
              <w:rPr>
                <w:lang w:val="fr-FR"/>
              </w:rPr>
            </w:pPr>
            <w:r>
              <w:rPr>
                <w:lang w:val="fr-FR"/>
              </w:rPr>
              <w:t xml:space="preserve"> </w:t>
            </w:r>
          </w:p>
        </w:tc>
      </w:tr>
      <w:tr w14:paraId="321358E2"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40C64835" w14:textId="77777777">
            <w:pPr>
              <w:pStyle w:val="Tab1FirstColGras"/>
              <w:rPr>
                <w:lang w:val="fr-FR"/>
              </w:rPr>
            </w:pPr>
            <w:r>
              <w:rPr>
                <w:lang w:val="fr-FR"/>
              </w:rPr>
              <w:t>3. Swaps</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11CCEA1B"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7D3DC0E8"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451E7FD7" w14:textId="77777777">
            <w:pPr>
              <w:pStyle w:val="Tab1MiddleColGras"/>
              <w:rPr>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3E1B22D0" w14:textId="77777777">
            <w:pPr>
              <w:pStyle w:val="Tab1LastColGras"/>
              <w:rPr>
                <w:lang w:val="fr-FR"/>
              </w:rPr>
            </w:pPr>
          </w:p>
        </w:tc>
      </w:tr>
      <w:tr w14:paraId="1DB0BBDE"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2B45AF58" w14:textId="77777777">
            <w:pPr>
              <w:pStyle w:val="Tab1FirstColGras"/>
              <w:rPr>
                <w:lang w:val="fr-FR"/>
              </w:rPr>
            </w:pPr>
            <w:r>
              <w:rPr>
                <w:lang w:val="fr-FR"/>
              </w:rPr>
              <w:t>Sous-total 3.</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2B648342"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4A0C4EF9" w14:textId="77777777">
            <w:pPr>
              <w:pStyle w:val="Tab1MiddleColGras"/>
              <w:rPr>
                <w:lang w:val="fr-FR"/>
              </w:rPr>
            </w:pPr>
            <w:r>
              <w:rPr>
                <w:lang w:val="fr-FR"/>
              </w:rPr>
              <w:t xml:space="preserve"> </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553E71AF" w14:textId="77777777">
            <w:pPr>
              <w:pStyle w:val="Tab1MiddleColGras"/>
              <w:rPr>
                <w:lang w:val="fr-FR"/>
              </w:rPr>
            </w:pPr>
            <w:r>
              <w:rPr>
                <w:lang w:val="fr-FR"/>
              </w:rPr>
              <w:t xml:space="preserve"> </w:t>
            </w: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579C2E80" w14:textId="77777777">
            <w:pPr>
              <w:pStyle w:val="Tab1LastColGras"/>
              <w:rPr>
                <w:lang w:val="fr-FR"/>
              </w:rPr>
            </w:pPr>
            <w:r>
              <w:rPr>
                <w:lang w:val="fr-FR"/>
              </w:rPr>
              <w:t xml:space="preserve"> </w:t>
            </w:r>
          </w:p>
        </w:tc>
      </w:tr>
      <w:tr w14:paraId="064289A6"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2024058C" w14:textId="77777777">
            <w:pPr>
              <w:pStyle w:val="Tab1FirstColGras"/>
              <w:rPr>
                <w:lang w:val="fr-FR"/>
              </w:rPr>
            </w:pPr>
            <w:r>
              <w:rPr>
                <w:lang w:val="fr-FR"/>
              </w:rPr>
              <w:t>4. Autres instruments</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20F593CB"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0833949D"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3DD8F18C" w14:textId="77777777">
            <w:pPr>
              <w:pStyle w:val="Tab1MiddleColGras"/>
              <w:rPr>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46B76FA3" w14:textId="77777777">
            <w:pPr>
              <w:pStyle w:val="Tab1LastColGras"/>
              <w:rPr>
                <w:lang w:val="fr-FR"/>
              </w:rPr>
            </w:pPr>
          </w:p>
        </w:tc>
      </w:tr>
      <w:tr w14:paraId="4C0511DC"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41A75915" w14:textId="77777777">
            <w:pPr>
              <w:pStyle w:val="Tab1FirstColGras"/>
              <w:rPr>
                <w:lang w:val="fr-FR"/>
              </w:rPr>
            </w:pPr>
            <w:r>
              <w:rPr>
                <w:lang w:val="fr-FR"/>
              </w:rPr>
              <w:t>Sous-total 4.</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4C1141CF"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4D169178" w14:textId="77777777">
            <w:pPr>
              <w:pStyle w:val="Tab1MiddleColGras"/>
              <w:rPr>
                <w:lang w:val="fr-FR"/>
              </w:rPr>
            </w:pPr>
            <w:r>
              <w:rPr>
                <w:lang w:val="fr-FR"/>
              </w:rPr>
              <w:t xml:space="preserve"> </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75D77851" w14:textId="77777777">
            <w:pPr>
              <w:pStyle w:val="Tab1MiddleColGras"/>
              <w:rPr>
                <w:lang w:val="fr-FR"/>
              </w:rPr>
            </w:pPr>
            <w:r>
              <w:rPr>
                <w:lang w:val="fr-FR"/>
              </w:rPr>
              <w:t xml:space="preserve"> </w:t>
            </w: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662F9F74" w14:textId="77777777">
            <w:pPr>
              <w:pStyle w:val="Tab1LastColGras"/>
              <w:rPr>
                <w:lang w:val="fr-FR"/>
              </w:rPr>
            </w:pPr>
            <w:r>
              <w:rPr>
                <w:lang w:val="fr-FR"/>
              </w:rPr>
              <w:t xml:space="preserve"> </w:t>
            </w:r>
          </w:p>
        </w:tc>
      </w:tr>
      <w:tr w14:paraId="4F9C55E2" w14:textId="77777777">
        <w:tblPrEx>
          <w:tblW w:w="5000" w:type="pct"/>
          <w:tblLayout w:type="fixed"/>
          <w:tblLook w:val="04A0"/>
        </w:tblPrEx>
        <w:trPr>
          <w:trHeight w:hRule="exact" w:val="20"/>
        </w:trPr>
        <w:tc>
          <w:tcPr>
            <w:tcW w:w="3200" w:type="dxa"/>
            <w:tcBorders>
              <w:left w:val="single" w:sz="4" w:space="0" w:color="000000"/>
            </w:tcBorders>
            <w:tcMar>
              <w:top w:w="0" w:type="dxa"/>
              <w:left w:w="0" w:type="dxa"/>
              <w:bottom w:w="0" w:type="dxa"/>
              <w:right w:w="0" w:type="dxa"/>
            </w:tcMar>
            <w:vAlign w:val="center"/>
          </w:tcPr>
          <w:p w:rsidR="002C1A01" w14:paraId="798B1443" w14:textId="77777777">
            <w:pPr>
              <w:pStyle w:val="Tab1First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67954B65"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657A41AC"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1E36577A" w14:textId="77777777">
            <w:pPr>
              <w:pStyle w:val="Tab1MiddleColGras"/>
              <w:rPr>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25C69DB1" w14:textId="77777777">
            <w:pPr>
              <w:pStyle w:val="Tab1LastColGras"/>
              <w:rPr>
                <w:lang w:val="fr-FR"/>
              </w:rPr>
            </w:pPr>
          </w:p>
        </w:tc>
      </w:tr>
      <w:tr w14:paraId="4765A524" w14:textId="77777777">
        <w:tblPrEx>
          <w:tblW w:w="5000" w:type="pct"/>
          <w:tblLayout w:type="fixed"/>
          <w:tblLook w:val="04A0"/>
        </w:tblPrEx>
        <w:trPr>
          <w:trHeight w:val="279"/>
        </w:trPr>
        <w:tc>
          <w:tcPr>
            <w:tcW w:w="3200" w:type="dxa"/>
            <w:tcBorders>
              <w:top w:val="single" w:sz="4" w:space="0" w:color="000000"/>
              <w:left w:val="single" w:sz="4" w:space="0" w:color="000000"/>
              <w:bottom w:val="single" w:sz="4" w:space="0" w:color="000000"/>
            </w:tcBorders>
            <w:tcMar>
              <w:top w:w="90" w:type="dxa"/>
              <w:left w:w="0" w:type="dxa"/>
              <w:bottom w:w="56" w:type="dxa"/>
              <w:right w:w="0" w:type="dxa"/>
            </w:tcMar>
            <w:vAlign w:val="center"/>
          </w:tcPr>
          <w:p w:rsidR="002C1A01" w14:paraId="3B979CFD" w14:textId="77777777">
            <w:pPr>
              <w:pStyle w:val="TotalTabFirstColBordure"/>
              <w:rPr>
                <w:lang w:val="fr-FR"/>
              </w:rPr>
            </w:pPr>
            <w:r>
              <w:rPr>
                <w:lang w:val="fr-FR"/>
              </w:rPr>
              <w:t>Total</w:t>
            </w:r>
          </w:p>
        </w:tc>
        <w:tc>
          <w:tcPr>
            <w:tcW w:w="1600" w:type="dxa"/>
            <w:tcBorders>
              <w:top w:val="single" w:sz="4" w:space="0" w:color="000000"/>
              <w:left w:val="single" w:sz="4" w:space="0" w:color="000000"/>
              <w:bottom w:val="single" w:sz="4" w:space="0" w:color="000000"/>
              <w:right w:val="single" w:sz="4" w:space="0" w:color="000000"/>
            </w:tcBorders>
            <w:tcMar>
              <w:top w:w="90" w:type="dxa"/>
              <w:left w:w="0" w:type="dxa"/>
              <w:bottom w:w="56" w:type="dxa"/>
              <w:right w:w="0" w:type="dxa"/>
            </w:tcMar>
            <w:vAlign w:val="center"/>
          </w:tcPr>
          <w:p w:rsidR="002C1A01" w14:paraId="426E603D" w14:textId="77777777">
            <w:pPr>
              <w:pStyle w:val="TotalTabMiddleColBordure"/>
              <w:rPr>
                <w:lang w:val="fr-FR"/>
              </w:rPr>
            </w:pPr>
          </w:p>
        </w:tc>
        <w:tc>
          <w:tcPr>
            <w:tcW w:w="1600" w:type="dxa"/>
            <w:tcBorders>
              <w:top w:val="single" w:sz="4" w:space="0" w:color="000000"/>
              <w:left w:val="single" w:sz="4" w:space="0" w:color="000000"/>
              <w:bottom w:val="single" w:sz="4" w:space="0" w:color="000000"/>
              <w:right w:val="single" w:sz="4" w:space="0" w:color="000000"/>
            </w:tcBorders>
            <w:tcMar>
              <w:top w:w="90" w:type="dxa"/>
              <w:left w:w="0" w:type="dxa"/>
              <w:bottom w:w="56" w:type="dxa"/>
              <w:right w:w="0" w:type="dxa"/>
            </w:tcMar>
            <w:vAlign w:val="center"/>
          </w:tcPr>
          <w:p w:rsidR="002C1A01" w14:paraId="1F6EE532" w14:textId="77777777">
            <w:pPr>
              <w:pStyle w:val="TotalTabMiddleColBordure"/>
              <w:rPr>
                <w:lang w:val="fr-FR"/>
              </w:rPr>
            </w:pPr>
            <w:r>
              <w:rPr>
                <w:lang w:val="fr-FR"/>
              </w:rPr>
              <w:t xml:space="preserve"> </w:t>
            </w:r>
          </w:p>
        </w:tc>
        <w:tc>
          <w:tcPr>
            <w:tcW w:w="1600" w:type="dxa"/>
            <w:tcBorders>
              <w:top w:val="single" w:sz="4" w:space="0" w:color="000000"/>
              <w:left w:val="single" w:sz="4" w:space="0" w:color="000000"/>
              <w:bottom w:val="single" w:sz="4" w:space="0" w:color="000000"/>
              <w:right w:val="single" w:sz="4" w:space="0" w:color="000000"/>
            </w:tcBorders>
            <w:tcMar>
              <w:top w:w="90" w:type="dxa"/>
              <w:left w:w="0" w:type="dxa"/>
              <w:bottom w:w="56" w:type="dxa"/>
              <w:right w:w="0" w:type="dxa"/>
            </w:tcMar>
            <w:vAlign w:val="center"/>
          </w:tcPr>
          <w:p w:rsidR="002C1A01" w14:paraId="7C5B6B41" w14:textId="77777777">
            <w:pPr>
              <w:pStyle w:val="TotalTabMiddleColBordure"/>
              <w:rPr>
                <w:lang w:val="fr-FR"/>
              </w:rPr>
            </w:pPr>
            <w:r>
              <w:rPr>
                <w:lang w:val="fr-FR"/>
              </w:rPr>
              <w:t xml:space="preserve"> </w:t>
            </w:r>
          </w:p>
        </w:tc>
        <w:tc>
          <w:tcPr>
            <w:tcW w:w="2300" w:type="dxa"/>
            <w:tcBorders>
              <w:top w:val="single" w:sz="4" w:space="0" w:color="232323"/>
              <w:left w:val="single" w:sz="4" w:space="0" w:color="232323"/>
              <w:bottom w:val="single" w:sz="4" w:space="0" w:color="232323"/>
              <w:right w:val="single" w:sz="4" w:space="0" w:color="232323"/>
            </w:tcBorders>
            <w:tcMar>
              <w:top w:w="90" w:type="dxa"/>
              <w:left w:w="0" w:type="dxa"/>
              <w:bottom w:w="56" w:type="dxa"/>
              <w:right w:w="0" w:type="dxa"/>
            </w:tcMar>
            <w:vAlign w:val="center"/>
          </w:tcPr>
          <w:p w:rsidR="002C1A01" w14:paraId="5A2E9060" w14:textId="77777777">
            <w:pPr>
              <w:pStyle w:val="TotalTabLastColBordure"/>
              <w:rPr>
                <w:lang w:val="fr-FR"/>
              </w:rPr>
            </w:pPr>
            <w:r>
              <w:rPr>
                <w:lang w:val="fr-FR"/>
              </w:rPr>
              <w:t xml:space="preserve"> </w:t>
            </w:r>
          </w:p>
        </w:tc>
      </w:tr>
    </w:tbl>
    <w:p w:rsidR="002C1A01" w14:paraId="217D2FFF" w14:textId="77777777">
      <w:pPr>
        <w:pStyle w:val="TechnicalBookmark"/>
        <w:rPr>
          <w:sz w:val="2"/>
          <w:lang w:val="fr-FR"/>
        </w:rPr>
      </w:pPr>
    </w:p>
    <w:p w:rsidR="002C1A01" w14:paraId="5AA6FBEA" w14:textId="77777777">
      <w:pPr>
        <w:pStyle w:val="TableNote"/>
        <w:spacing w:before="100" w:after="15"/>
        <w:rPr>
          <w:lang w:val="fr-FR"/>
        </w:rPr>
      </w:pPr>
      <w:r>
        <w:rPr>
          <w:lang w:val="fr-FR"/>
        </w:rPr>
        <w:t>(*) Montant déterminé selon les dispositions du règlement relatif à la présentation des expositions.</w:t>
      </w:r>
    </w:p>
    <w:p w:rsidR="002C1A01" w14:paraId="531B1546" w14:textId="77777777">
      <w:pPr>
        <w:pStyle w:val="BreakLine"/>
        <w:rPr>
          <w:lang w:val="fr-FR"/>
        </w:rPr>
        <w:sectPr>
          <w:headerReference w:type="default" r:id="rId21"/>
          <w:footerReference w:type="default" r:id="rId22"/>
          <w:pgSz w:w="11900" w:h="16840"/>
          <w:pgMar w:top="2154" w:right="1134" w:bottom="1134" w:left="1134" w:header="400" w:footer="400" w:gutter="0"/>
          <w:cols w:space="720"/>
        </w:sectPr>
      </w:pPr>
      <w:r>
        <w:rPr>
          <w:lang w:val="fr-FR"/>
        </w:rPr>
        <w:t xml:space="preserve"> </w:t>
      </w:r>
      <w:r>
        <w:rPr>
          <w:lang w:val="fr-FR"/>
        </w:rPr>
        <w:cr/>
      </w:r>
    </w:p>
    <w:p w:rsidR="002C1A01" w:rsidRPr="00507883" w14:paraId="510C1364" w14:textId="77777777">
      <w:pPr>
        <w:spacing w:line="45" w:lineRule="exact"/>
        <w:rPr>
          <w:sz w:val="5"/>
          <w:lang w:val="fr-FR"/>
        </w:rPr>
      </w:pPr>
    </w:p>
    <w:p w:rsidR="002C1A01" w14:paraId="5750D1EC" w14:textId="77777777">
      <w:pPr>
        <w:pStyle w:val="TechnicalBookmark"/>
        <w:rPr>
          <w:lang w:val="fr-FR"/>
        </w:rPr>
      </w:pPr>
      <w:r>
        <w:rPr>
          <w:lang w:val="fr-FR"/>
        </w:rPr>
        <w:fldChar w:fldCharType="begin"/>
      </w:r>
      <w:r>
        <w:rPr>
          <w:lang w:val="fr-FR"/>
        </w:rPr>
        <w:instrText xml:space="preserve"> SET 82A85D7C281ECD36EDC1A3390D8EB384 "" </w:instrText>
      </w:r>
      <w:r>
        <w:rPr>
          <w:lang w:val="fr-FR"/>
        </w:rPr>
        <w:fldChar w:fldCharType="separate"/>
      </w:r>
      <w:bookmarkStart w:id="56" w:name="82A85D7C281ECD36EDC1A3390D8EB384"/>
      <w:bookmarkEnd w:id="56"/>
      <w:r>
        <w:rPr>
          <w:lang w:val="fr-FR"/>
        </w:rPr>
        <w:fldChar w:fldCharType="end"/>
      </w:r>
    </w:p>
    <w:p w:rsidR="002C1A01" w14:paraId="52922878" w14:textId="77777777">
      <w:pPr>
        <w:pStyle w:val="H3"/>
        <w:rPr>
          <w:lang w:val="fr-FR"/>
        </w:rPr>
      </w:pPr>
      <w:r>
        <w:rPr>
          <w:lang w:val="fr-FR"/>
        </w:rPr>
        <w:t>Inventaire des instruments financiers à terme - de change</w:t>
      </w:r>
    </w:p>
    <w:p w:rsidR="002C1A01" w14:paraId="4C276659" w14:textId="77777777">
      <w:pPr>
        <w:pStyle w:val="RefToc3"/>
        <w:rPr>
          <w:lang w:val="fr-FR"/>
        </w:rPr>
      </w:pPr>
      <w:bookmarkStart w:id="57" w:name="BK_35EFD357CAB5D03B39935ACEFF9F1C44"/>
      <w:bookmarkEnd w:id="57"/>
    </w:p>
    <w:p w:rsidR="002C1A01" w14:paraId="1E8E4D9C" w14:textId="77777777">
      <w:pPr>
        <w:pStyle w:val="TechnicalBookmark"/>
        <w:rPr>
          <w:lang w:val="fr-FR"/>
        </w:rPr>
      </w:pPr>
      <w:r>
        <w:rPr>
          <w:lang w:val="fr-FR"/>
        </w:rPr>
        <w:fldChar w:fldCharType="begin"/>
      </w:r>
      <w:r>
        <w:rPr>
          <w:lang w:val="fr-FR"/>
        </w:rPr>
        <w:instrText xml:space="preserve"> SET F6902A6107B42B8107B87854E2F3EB4F "" </w:instrText>
      </w:r>
      <w:r>
        <w:rPr>
          <w:lang w:val="fr-FR"/>
        </w:rPr>
        <w:fldChar w:fldCharType="separate"/>
      </w:r>
      <w:bookmarkStart w:id="58" w:name="F6902A6107B42B8107B87854E2F3EB4F"/>
      <w:bookmarkEnd w:id="58"/>
      <w:r>
        <w:rPr>
          <w:lang w:val="fr-FR"/>
        </w:rPr>
        <w:fldChar w:fldCharType="end"/>
      </w:r>
    </w:p>
    <w:p w:rsidR="002C1A01" w14:paraId="54441504" w14:textId="77777777">
      <w:pPr>
        <w:pStyle w:val="TechnicalBookmark"/>
        <w:rPr>
          <w:lang w:val="fr-FR"/>
        </w:rPr>
      </w:pPr>
    </w:p>
    <w:tbl>
      <w:tblPr>
        <w:tblW w:w="5000" w:type="pct"/>
        <w:tblBorders>
          <w:bottom w:val="single" w:sz="4" w:space="0" w:color="000000"/>
        </w:tblBorders>
        <w:tblLayout w:type="fixed"/>
        <w:tblLook w:val="04A0"/>
      </w:tblPr>
      <w:tblGrid>
        <w:gridCol w:w="2982"/>
        <w:gridCol w:w="1499"/>
        <w:gridCol w:w="1499"/>
        <w:gridCol w:w="1499"/>
        <w:gridCol w:w="2143"/>
      </w:tblGrid>
      <w:tr w14:paraId="4968012D" w14:textId="77777777">
        <w:tblPrEx>
          <w:tblW w:w="5000" w:type="pct"/>
          <w:tblBorders>
            <w:bottom w:val="single" w:sz="4" w:space="0" w:color="000000"/>
          </w:tblBorders>
          <w:tblLayout w:type="fixed"/>
          <w:tblLook w:val="04A0"/>
        </w:tblPrEx>
        <w:trPr>
          <w:trHeight w:val="585"/>
        </w:trPr>
        <w:tc>
          <w:tcPr>
            <w:tcW w:w="32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2C1A01" w14:paraId="52E70EE5" w14:textId="77777777">
            <w:pPr>
              <w:pStyle w:val="EnteteTabFirstColBordure"/>
              <w:rPr>
                <w:lang w:val="fr-FR"/>
              </w:rPr>
            </w:pPr>
            <w:r>
              <w:rPr>
                <w:lang w:val="fr-FR"/>
              </w:rPr>
              <w:t>Nature d'engagements</w:t>
            </w: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05335C3C" w14:textId="77777777">
            <w:pPr>
              <w:pStyle w:val="EnteteTabMiddleColBordure"/>
              <w:spacing w:line="184" w:lineRule="exact"/>
              <w:rPr>
                <w:lang w:val="fr-FR"/>
              </w:rPr>
            </w:pPr>
            <w:r>
              <w:rPr>
                <w:lang w:val="fr-FR"/>
              </w:rPr>
              <w:t>Quantité ou</w:t>
            </w:r>
          </w:p>
          <w:p w:rsidR="002C1A01" w14:paraId="1E6612A3" w14:textId="77777777">
            <w:pPr>
              <w:pStyle w:val="EnteteTabMiddleColBordure"/>
              <w:spacing w:line="184" w:lineRule="exact"/>
              <w:rPr>
                <w:lang w:val="fr-FR"/>
              </w:rPr>
            </w:pPr>
            <w:r>
              <w:rPr>
                <w:lang w:val="fr-FR"/>
              </w:rPr>
              <w:t>Nominal</w:t>
            </w:r>
          </w:p>
        </w:tc>
        <w:tc>
          <w:tcPr>
            <w:tcW w:w="32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4CE5AA77" w14:textId="77777777">
            <w:pPr>
              <w:pStyle w:val="EnteteTabMiddleColBordure"/>
              <w:rPr>
                <w:lang w:val="fr-FR"/>
              </w:rPr>
            </w:pPr>
            <w:r>
              <w:rPr>
                <w:lang w:val="fr-FR"/>
              </w:rPr>
              <w:t>Valeur actuelle présentée au bilan</w:t>
            </w:r>
          </w:p>
        </w:tc>
        <w:tc>
          <w:tcPr>
            <w:tcW w:w="23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2C1A01" w14:paraId="21C97A5D" w14:textId="77777777">
            <w:pPr>
              <w:pStyle w:val="EnteteTabLastColBordure"/>
              <w:rPr>
                <w:lang w:val="fr-FR"/>
              </w:rPr>
            </w:pPr>
            <w:r>
              <w:rPr>
                <w:lang w:val="fr-FR"/>
              </w:rPr>
              <w:t>Montant de l'exposition (*)</w:t>
            </w:r>
          </w:p>
        </w:tc>
      </w:tr>
      <w:tr w14:paraId="13653CA6" w14:textId="77777777">
        <w:tblPrEx>
          <w:tblW w:w="5000" w:type="pct"/>
          <w:tblLayout w:type="fixed"/>
          <w:tblLook w:val="04A0"/>
        </w:tblPrEx>
        <w:trPr>
          <w:trHeight w:val="385"/>
        </w:trPr>
        <w:tc>
          <w:tcPr>
            <w:tcW w:w="32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2C1A01" w14:paraId="3601E873" w14:textId="77777777"/>
        </w:tc>
        <w:tc>
          <w:tcPr>
            <w:tcW w:w="16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C1A01" w14:paraId="023F5A19" w14:textId="77777777"/>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53702E26" w14:textId="77777777">
            <w:pPr>
              <w:pStyle w:val="EnteteTabMiddleColBordure"/>
              <w:rPr>
                <w:lang w:val="fr-FR"/>
              </w:rPr>
            </w:pPr>
            <w:r>
              <w:rPr>
                <w:lang w:val="fr-FR"/>
              </w:rPr>
              <w:t>Actif</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11A74313" w14:textId="77777777">
            <w:pPr>
              <w:pStyle w:val="EnteteTabMiddleColBordure"/>
              <w:rPr>
                <w:lang w:val="fr-FR"/>
              </w:rPr>
            </w:pPr>
            <w:r>
              <w:rPr>
                <w:lang w:val="fr-FR"/>
              </w:rPr>
              <w:t>Passif</w:t>
            </w:r>
          </w:p>
        </w:tc>
        <w:tc>
          <w:tcPr>
            <w:tcW w:w="23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2C1A01" w14:paraId="58C4DD28" w14:textId="77777777">
            <w:pPr>
              <w:pStyle w:val="EnteteTabLastColBordure"/>
              <w:rPr>
                <w:lang w:val="fr-FR"/>
              </w:rPr>
            </w:pPr>
            <w:r>
              <w:rPr>
                <w:lang w:val="fr-FR"/>
              </w:rPr>
              <w:t>+/-</w:t>
            </w:r>
          </w:p>
        </w:tc>
      </w:tr>
      <w:tr w14:paraId="47ACB2BF" w14:textId="77777777">
        <w:tblPrEx>
          <w:tblW w:w="5000" w:type="pct"/>
          <w:tblLayout w:type="fixed"/>
          <w:tblLook w:val="04A0"/>
        </w:tblPrEx>
        <w:trPr>
          <w:trHeight w:hRule="exact" w:val="20"/>
        </w:trPr>
        <w:tc>
          <w:tcPr>
            <w:tcW w:w="3200" w:type="dxa"/>
            <w:tcBorders>
              <w:left w:val="single" w:sz="4" w:space="0" w:color="000000"/>
            </w:tcBorders>
            <w:tcMar>
              <w:top w:w="0" w:type="dxa"/>
              <w:left w:w="0" w:type="dxa"/>
              <w:bottom w:w="0" w:type="dxa"/>
              <w:right w:w="0" w:type="dxa"/>
            </w:tcMar>
            <w:vAlign w:val="center"/>
          </w:tcPr>
          <w:p w:rsidR="002C1A01" w14:paraId="2DD45C1C" w14:textId="77777777">
            <w:pPr>
              <w:pStyle w:val="Tab1First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46DE73AA"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5F082443"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56640092" w14:textId="77777777">
            <w:pPr>
              <w:pStyle w:val="Tab1MiddleColGras"/>
              <w:rPr>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5576BFE6" w14:textId="77777777">
            <w:pPr>
              <w:pStyle w:val="Tab1LastColGras"/>
              <w:rPr>
                <w:lang w:val="fr-FR"/>
              </w:rPr>
            </w:pPr>
          </w:p>
        </w:tc>
      </w:tr>
      <w:tr w14:paraId="1EF332B7"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47521B35" w14:textId="77777777">
            <w:pPr>
              <w:pStyle w:val="Tab1FirstColGras"/>
              <w:rPr>
                <w:lang w:val="fr-FR"/>
              </w:rPr>
            </w:pPr>
            <w:r>
              <w:rPr>
                <w:lang w:val="fr-FR"/>
              </w:rPr>
              <w:t>1. Futures</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33EAA795"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4C2BC51D"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4635B609" w14:textId="77777777">
            <w:pPr>
              <w:pStyle w:val="Tab1MiddleColGras"/>
              <w:rPr>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15956292" w14:textId="77777777">
            <w:pPr>
              <w:pStyle w:val="Tab1LastColGras"/>
              <w:rPr>
                <w:lang w:val="fr-FR"/>
              </w:rPr>
            </w:pPr>
          </w:p>
        </w:tc>
      </w:tr>
      <w:tr w14:paraId="11C82BFE"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72ED4861" w14:textId="77777777">
            <w:pPr>
              <w:pStyle w:val="Tab1FirstColGras"/>
              <w:rPr>
                <w:lang w:val="fr-FR"/>
              </w:rPr>
            </w:pPr>
            <w:r>
              <w:rPr>
                <w:lang w:val="fr-FR"/>
              </w:rPr>
              <w:t>Sous-total 1.</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13FEB065"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2CC1CF9C" w14:textId="77777777">
            <w:pPr>
              <w:pStyle w:val="Tab1MiddleColGras"/>
              <w:rPr>
                <w:lang w:val="fr-FR"/>
              </w:rPr>
            </w:pPr>
            <w:r>
              <w:rPr>
                <w:lang w:val="fr-FR"/>
              </w:rPr>
              <w:t xml:space="preserve"> </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22466100" w14:textId="77777777">
            <w:pPr>
              <w:pStyle w:val="Tab1MiddleColGras"/>
              <w:rPr>
                <w:lang w:val="fr-FR"/>
              </w:rPr>
            </w:pPr>
            <w:r>
              <w:rPr>
                <w:lang w:val="fr-FR"/>
              </w:rPr>
              <w:t xml:space="preserve"> </w:t>
            </w: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010401DD" w14:textId="77777777">
            <w:pPr>
              <w:pStyle w:val="Tab1LastColGras"/>
              <w:rPr>
                <w:lang w:val="fr-FR"/>
              </w:rPr>
            </w:pPr>
            <w:r>
              <w:rPr>
                <w:lang w:val="fr-FR"/>
              </w:rPr>
              <w:t xml:space="preserve"> </w:t>
            </w:r>
          </w:p>
        </w:tc>
      </w:tr>
      <w:tr w14:paraId="2B783E9D"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474C654C" w14:textId="77777777">
            <w:pPr>
              <w:pStyle w:val="Tab1FirstColGras"/>
              <w:rPr>
                <w:lang w:val="fr-FR"/>
              </w:rPr>
            </w:pPr>
            <w:r>
              <w:rPr>
                <w:lang w:val="fr-FR"/>
              </w:rPr>
              <w:t>2. Options</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58D6F886"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4A092204"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5B6ADE86" w14:textId="77777777">
            <w:pPr>
              <w:pStyle w:val="Tab1MiddleColGras"/>
              <w:rPr>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2DE7AA2D" w14:textId="77777777">
            <w:pPr>
              <w:pStyle w:val="Tab1LastColGras"/>
              <w:rPr>
                <w:lang w:val="fr-FR"/>
              </w:rPr>
            </w:pPr>
          </w:p>
        </w:tc>
      </w:tr>
      <w:tr w14:paraId="60F69E17"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3F06E4B4" w14:textId="77777777">
            <w:pPr>
              <w:pStyle w:val="Tab1FirstColGras"/>
              <w:rPr>
                <w:lang w:val="fr-FR"/>
              </w:rPr>
            </w:pPr>
            <w:r>
              <w:rPr>
                <w:lang w:val="fr-FR"/>
              </w:rPr>
              <w:t>Sous-total 2.</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068094CD"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0DD933EC" w14:textId="77777777">
            <w:pPr>
              <w:pStyle w:val="Tab1MiddleColGras"/>
              <w:rPr>
                <w:lang w:val="fr-FR"/>
              </w:rPr>
            </w:pPr>
            <w:r>
              <w:rPr>
                <w:lang w:val="fr-FR"/>
              </w:rPr>
              <w:t xml:space="preserve"> </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60A9A818" w14:textId="77777777">
            <w:pPr>
              <w:pStyle w:val="Tab1MiddleColGras"/>
              <w:rPr>
                <w:lang w:val="fr-FR"/>
              </w:rPr>
            </w:pPr>
            <w:r>
              <w:rPr>
                <w:lang w:val="fr-FR"/>
              </w:rPr>
              <w:t xml:space="preserve"> </w:t>
            </w: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67A285DF" w14:textId="77777777">
            <w:pPr>
              <w:pStyle w:val="Tab1LastColGras"/>
              <w:rPr>
                <w:lang w:val="fr-FR"/>
              </w:rPr>
            </w:pPr>
            <w:r>
              <w:rPr>
                <w:lang w:val="fr-FR"/>
              </w:rPr>
              <w:t xml:space="preserve"> </w:t>
            </w:r>
          </w:p>
        </w:tc>
      </w:tr>
      <w:tr w14:paraId="646815C4"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701BCFA4" w14:textId="77777777">
            <w:pPr>
              <w:pStyle w:val="Tab1FirstColGras"/>
              <w:rPr>
                <w:lang w:val="fr-FR"/>
              </w:rPr>
            </w:pPr>
            <w:r>
              <w:rPr>
                <w:lang w:val="fr-FR"/>
              </w:rPr>
              <w:t>3. Swaps</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75F9A702"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0588EF3E"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714EC635" w14:textId="77777777">
            <w:pPr>
              <w:pStyle w:val="Tab1MiddleColGras"/>
              <w:rPr>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7616D14B" w14:textId="77777777">
            <w:pPr>
              <w:pStyle w:val="Tab1LastColGras"/>
              <w:rPr>
                <w:lang w:val="fr-FR"/>
              </w:rPr>
            </w:pPr>
          </w:p>
        </w:tc>
      </w:tr>
      <w:tr w14:paraId="6442B5C0"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0817F339" w14:textId="77777777">
            <w:pPr>
              <w:pStyle w:val="Tab1FirstColGras"/>
              <w:rPr>
                <w:lang w:val="fr-FR"/>
              </w:rPr>
            </w:pPr>
            <w:r>
              <w:rPr>
                <w:lang w:val="fr-FR"/>
              </w:rPr>
              <w:t>Sous-total 3.</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19DA7E38"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6E28D9C5" w14:textId="77777777">
            <w:pPr>
              <w:pStyle w:val="Tab1MiddleColGras"/>
              <w:rPr>
                <w:lang w:val="fr-FR"/>
              </w:rPr>
            </w:pPr>
            <w:r>
              <w:rPr>
                <w:lang w:val="fr-FR"/>
              </w:rPr>
              <w:t xml:space="preserve"> </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303759F2" w14:textId="77777777">
            <w:pPr>
              <w:pStyle w:val="Tab1MiddleColGras"/>
              <w:rPr>
                <w:lang w:val="fr-FR"/>
              </w:rPr>
            </w:pPr>
            <w:r>
              <w:rPr>
                <w:lang w:val="fr-FR"/>
              </w:rPr>
              <w:t xml:space="preserve"> </w:t>
            </w: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56826AA9" w14:textId="77777777">
            <w:pPr>
              <w:pStyle w:val="Tab1LastColGras"/>
              <w:rPr>
                <w:lang w:val="fr-FR"/>
              </w:rPr>
            </w:pPr>
            <w:r>
              <w:rPr>
                <w:lang w:val="fr-FR"/>
              </w:rPr>
              <w:t xml:space="preserve"> </w:t>
            </w:r>
          </w:p>
        </w:tc>
      </w:tr>
      <w:tr w14:paraId="52F0328B"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6E437737" w14:textId="77777777">
            <w:pPr>
              <w:pStyle w:val="Tab1FirstColGras"/>
              <w:rPr>
                <w:lang w:val="fr-FR"/>
              </w:rPr>
            </w:pPr>
            <w:r>
              <w:rPr>
                <w:lang w:val="fr-FR"/>
              </w:rPr>
              <w:t>4. Autres instruments</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2D416B79"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41C4C96A"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356FB3C9" w14:textId="77777777">
            <w:pPr>
              <w:pStyle w:val="Tab1MiddleColGras"/>
              <w:rPr>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1950FC6A" w14:textId="77777777">
            <w:pPr>
              <w:pStyle w:val="Tab1LastColGras"/>
              <w:rPr>
                <w:lang w:val="fr-FR"/>
              </w:rPr>
            </w:pPr>
          </w:p>
        </w:tc>
      </w:tr>
      <w:tr w14:paraId="19B8FBFE"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63CFD5A3" w14:textId="77777777">
            <w:pPr>
              <w:pStyle w:val="Tab1FirstColGras"/>
              <w:rPr>
                <w:lang w:val="fr-FR"/>
              </w:rPr>
            </w:pPr>
            <w:r>
              <w:rPr>
                <w:lang w:val="fr-FR"/>
              </w:rPr>
              <w:t>Sous-total 4.</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3743B192"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3B000256" w14:textId="77777777">
            <w:pPr>
              <w:pStyle w:val="Tab1MiddleColGras"/>
              <w:rPr>
                <w:lang w:val="fr-FR"/>
              </w:rPr>
            </w:pPr>
            <w:r>
              <w:rPr>
                <w:lang w:val="fr-FR"/>
              </w:rPr>
              <w:t xml:space="preserve"> </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0A665DFC" w14:textId="77777777">
            <w:pPr>
              <w:pStyle w:val="Tab1MiddleColGras"/>
              <w:rPr>
                <w:lang w:val="fr-FR"/>
              </w:rPr>
            </w:pPr>
            <w:r>
              <w:rPr>
                <w:lang w:val="fr-FR"/>
              </w:rPr>
              <w:t xml:space="preserve"> </w:t>
            </w: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14303DA1" w14:textId="77777777">
            <w:pPr>
              <w:pStyle w:val="Tab1LastColGras"/>
              <w:rPr>
                <w:lang w:val="fr-FR"/>
              </w:rPr>
            </w:pPr>
            <w:r>
              <w:rPr>
                <w:lang w:val="fr-FR"/>
              </w:rPr>
              <w:t xml:space="preserve"> </w:t>
            </w:r>
          </w:p>
        </w:tc>
      </w:tr>
      <w:tr w14:paraId="7CB1AA6E" w14:textId="77777777">
        <w:tblPrEx>
          <w:tblW w:w="5000" w:type="pct"/>
          <w:tblLayout w:type="fixed"/>
          <w:tblLook w:val="04A0"/>
        </w:tblPrEx>
        <w:trPr>
          <w:trHeight w:hRule="exact" w:val="20"/>
        </w:trPr>
        <w:tc>
          <w:tcPr>
            <w:tcW w:w="3200" w:type="dxa"/>
            <w:tcBorders>
              <w:left w:val="single" w:sz="4" w:space="0" w:color="000000"/>
            </w:tcBorders>
            <w:tcMar>
              <w:top w:w="0" w:type="dxa"/>
              <w:left w:w="0" w:type="dxa"/>
              <w:bottom w:w="0" w:type="dxa"/>
              <w:right w:w="0" w:type="dxa"/>
            </w:tcMar>
            <w:vAlign w:val="center"/>
          </w:tcPr>
          <w:p w:rsidR="002C1A01" w14:paraId="68A80315" w14:textId="77777777">
            <w:pPr>
              <w:pStyle w:val="Tab1First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108B253B"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452011CA"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7A57458D" w14:textId="77777777">
            <w:pPr>
              <w:pStyle w:val="Tab1MiddleColGras"/>
              <w:rPr>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011423E5" w14:textId="77777777">
            <w:pPr>
              <w:pStyle w:val="Tab1LastColGras"/>
              <w:rPr>
                <w:lang w:val="fr-FR"/>
              </w:rPr>
            </w:pPr>
          </w:p>
        </w:tc>
      </w:tr>
      <w:tr w14:paraId="6D9D373E" w14:textId="77777777">
        <w:tblPrEx>
          <w:tblW w:w="5000" w:type="pct"/>
          <w:tblLayout w:type="fixed"/>
          <w:tblLook w:val="04A0"/>
        </w:tblPrEx>
        <w:trPr>
          <w:trHeight w:val="279"/>
        </w:trPr>
        <w:tc>
          <w:tcPr>
            <w:tcW w:w="3200" w:type="dxa"/>
            <w:tcBorders>
              <w:top w:val="single" w:sz="4" w:space="0" w:color="000000"/>
              <w:left w:val="single" w:sz="4" w:space="0" w:color="000000"/>
              <w:bottom w:val="single" w:sz="4" w:space="0" w:color="000000"/>
            </w:tcBorders>
            <w:tcMar>
              <w:top w:w="90" w:type="dxa"/>
              <w:left w:w="0" w:type="dxa"/>
              <w:bottom w:w="56" w:type="dxa"/>
              <w:right w:w="0" w:type="dxa"/>
            </w:tcMar>
            <w:vAlign w:val="center"/>
          </w:tcPr>
          <w:p w:rsidR="002C1A01" w14:paraId="46E43E8A" w14:textId="77777777">
            <w:pPr>
              <w:pStyle w:val="TotalTabFirstColBordure"/>
              <w:rPr>
                <w:lang w:val="fr-FR"/>
              </w:rPr>
            </w:pPr>
            <w:r>
              <w:rPr>
                <w:lang w:val="fr-FR"/>
              </w:rPr>
              <w:t>Total</w:t>
            </w:r>
          </w:p>
        </w:tc>
        <w:tc>
          <w:tcPr>
            <w:tcW w:w="1600" w:type="dxa"/>
            <w:tcBorders>
              <w:top w:val="single" w:sz="4" w:space="0" w:color="000000"/>
              <w:left w:val="single" w:sz="4" w:space="0" w:color="000000"/>
              <w:bottom w:val="single" w:sz="4" w:space="0" w:color="000000"/>
              <w:right w:val="single" w:sz="4" w:space="0" w:color="000000"/>
            </w:tcBorders>
            <w:tcMar>
              <w:top w:w="90" w:type="dxa"/>
              <w:left w:w="0" w:type="dxa"/>
              <w:bottom w:w="56" w:type="dxa"/>
              <w:right w:w="0" w:type="dxa"/>
            </w:tcMar>
            <w:vAlign w:val="center"/>
          </w:tcPr>
          <w:p w:rsidR="002C1A01" w14:paraId="3D400DD3" w14:textId="77777777">
            <w:pPr>
              <w:pStyle w:val="TotalTabMiddleColBordure"/>
              <w:rPr>
                <w:lang w:val="fr-FR"/>
              </w:rPr>
            </w:pPr>
          </w:p>
        </w:tc>
        <w:tc>
          <w:tcPr>
            <w:tcW w:w="1600" w:type="dxa"/>
            <w:tcBorders>
              <w:top w:val="single" w:sz="4" w:space="0" w:color="000000"/>
              <w:left w:val="single" w:sz="4" w:space="0" w:color="000000"/>
              <w:bottom w:val="single" w:sz="4" w:space="0" w:color="000000"/>
              <w:right w:val="single" w:sz="4" w:space="0" w:color="000000"/>
            </w:tcBorders>
            <w:tcMar>
              <w:top w:w="90" w:type="dxa"/>
              <w:left w:w="0" w:type="dxa"/>
              <w:bottom w:w="56" w:type="dxa"/>
              <w:right w:w="0" w:type="dxa"/>
            </w:tcMar>
            <w:vAlign w:val="center"/>
          </w:tcPr>
          <w:p w:rsidR="002C1A01" w14:paraId="5D5F1B63" w14:textId="77777777">
            <w:pPr>
              <w:pStyle w:val="TotalTabMiddleColBordure"/>
              <w:rPr>
                <w:lang w:val="fr-FR"/>
              </w:rPr>
            </w:pPr>
            <w:r>
              <w:rPr>
                <w:lang w:val="fr-FR"/>
              </w:rPr>
              <w:t xml:space="preserve"> </w:t>
            </w:r>
          </w:p>
        </w:tc>
        <w:tc>
          <w:tcPr>
            <w:tcW w:w="1600" w:type="dxa"/>
            <w:tcBorders>
              <w:top w:val="single" w:sz="4" w:space="0" w:color="000000"/>
              <w:left w:val="single" w:sz="4" w:space="0" w:color="000000"/>
              <w:bottom w:val="single" w:sz="4" w:space="0" w:color="000000"/>
              <w:right w:val="single" w:sz="4" w:space="0" w:color="000000"/>
            </w:tcBorders>
            <w:tcMar>
              <w:top w:w="90" w:type="dxa"/>
              <w:left w:w="0" w:type="dxa"/>
              <w:bottom w:w="56" w:type="dxa"/>
              <w:right w:w="0" w:type="dxa"/>
            </w:tcMar>
            <w:vAlign w:val="center"/>
          </w:tcPr>
          <w:p w:rsidR="002C1A01" w14:paraId="24AA8699" w14:textId="77777777">
            <w:pPr>
              <w:pStyle w:val="TotalTabMiddleColBordure"/>
              <w:rPr>
                <w:lang w:val="fr-FR"/>
              </w:rPr>
            </w:pPr>
            <w:r>
              <w:rPr>
                <w:lang w:val="fr-FR"/>
              </w:rPr>
              <w:t xml:space="preserve"> </w:t>
            </w:r>
          </w:p>
        </w:tc>
        <w:tc>
          <w:tcPr>
            <w:tcW w:w="2300" w:type="dxa"/>
            <w:tcBorders>
              <w:top w:val="single" w:sz="4" w:space="0" w:color="232323"/>
              <w:left w:val="single" w:sz="4" w:space="0" w:color="232323"/>
              <w:bottom w:val="single" w:sz="4" w:space="0" w:color="232323"/>
              <w:right w:val="single" w:sz="4" w:space="0" w:color="232323"/>
            </w:tcBorders>
            <w:tcMar>
              <w:top w:w="90" w:type="dxa"/>
              <w:left w:w="0" w:type="dxa"/>
              <w:bottom w:w="56" w:type="dxa"/>
              <w:right w:w="0" w:type="dxa"/>
            </w:tcMar>
            <w:vAlign w:val="center"/>
          </w:tcPr>
          <w:p w:rsidR="002C1A01" w14:paraId="3CFA690F" w14:textId="77777777">
            <w:pPr>
              <w:pStyle w:val="TotalTabLastColBordure"/>
              <w:rPr>
                <w:lang w:val="fr-FR"/>
              </w:rPr>
            </w:pPr>
            <w:r>
              <w:rPr>
                <w:lang w:val="fr-FR"/>
              </w:rPr>
              <w:t xml:space="preserve"> </w:t>
            </w:r>
          </w:p>
        </w:tc>
      </w:tr>
    </w:tbl>
    <w:p w:rsidR="002C1A01" w14:paraId="435D3AB6" w14:textId="77777777">
      <w:pPr>
        <w:pStyle w:val="TechnicalBookmark"/>
        <w:rPr>
          <w:sz w:val="2"/>
          <w:lang w:val="fr-FR"/>
        </w:rPr>
      </w:pPr>
    </w:p>
    <w:p w:rsidR="002C1A01" w14:paraId="6AA23540" w14:textId="77777777">
      <w:pPr>
        <w:pStyle w:val="TableNote"/>
        <w:spacing w:before="100" w:after="15"/>
        <w:rPr>
          <w:lang w:val="fr-FR"/>
        </w:rPr>
      </w:pPr>
      <w:r>
        <w:rPr>
          <w:lang w:val="fr-FR"/>
        </w:rPr>
        <w:t>(*) Montant déterminé selon les dispositions du règlement relatif à la présentation des expositions.</w:t>
      </w:r>
    </w:p>
    <w:p w:rsidR="002C1A01" w14:paraId="6BE1CFFC" w14:textId="77777777">
      <w:pPr>
        <w:pStyle w:val="BreakLine"/>
        <w:rPr>
          <w:lang w:val="fr-FR"/>
        </w:rPr>
      </w:pPr>
      <w:r>
        <w:rPr>
          <w:lang w:val="fr-FR"/>
        </w:rPr>
        <w:t xml:space="preserve"> </w:t>
      </w:r>
    </w:p>
    <w:p w:rsidR="002C1A01" w14:paraId="50F4DA6D" w14:textId="77777777">
      <w:pPr>
        <w:pStyle w:val="TechnicalBookmark"/>
        <w:rPr>
          <w:lang w:val="fr-FR"/>
        </w:rPr>
      </w:pPr>
      <w:r>
        <w:rPr>
          <w:lang w:val="fr-FR"/>
        </w:rPr>
        <w:fldChar w:fldCharType="begin"/>
      </w:r>
      <w:r>
        <w:rPr>
          <w:lang w:val="fr-FR"/>
        </w:rPr>
        <w:instrText xml:space="preserve"> SET F69D7FA1811E0F44F85B89507F802FAB "" </w:instrText>
      </w:r>
      <w:r>
        <w:rPr>
          <w:lang w:val="fr-FR"/>
        </w:rPr>
        <w:fldChar w:fldCharType="separate"/>
      </w:r>
      <w:bookmarkStart w:id="59" w:name="F69D7FA1811E0F44F85B89507F802FAB"/>
      <w:bookmarkEnd w:id="59"/>
      <w:r>
        <w:rPr>
          <w:lang w:val="fr-FR"/>
        </w:rPr>
        <w:fldChar w:fldCharType="end"/>
      </w:r>
    </w:p>
    <w:p w:rsidR="002C1A01" w14:paraId="5C6C6661" w14:textId="77777777">
      <w:pPr>
        <w:pStyle w:val="H3SPACEBEFORE"/>
        <w:ind w:right="2400"/>
        <w:rPr>
          <w:lang w:val="fr-FR"/>
        </w:rPr>
      </w:pPr>
      <w:r>
        <w:rPr>
          <w:lang w:val="fr-FR"/>
        </w:rPr>
        <w:t>|</w:t>
      </w:r>
    </w:p>
    <w:p w:rsidR="002C1A01" w14:paraId="45A08ED3" w14:textId="77777777">
      <w:pPr>
        <w:pStyle w:val="H3"/>
        <w:rPr>
          <w:lang w:val="fr-FR"/>
        </w:rPr>
      </w:pPr>
      <w:r>
        <w:rPr>
          <w:lang w:val="fr-FR"/>
        </w:rPr>
        <w:t>Inventaire des instruments financiers à terme - sur risque de crédit</w:t>
      </w:r>
    </w:p>
    <w:p w:rsidR="002C1A01" w14:paraId="3B940A98" w14:textId="77777777">
      <w:pPr>
        <w:pStyle w:val="RefToc3"/>
        <w:rPr>
          <w:lang w:val="fr-FR"/>
        </w:rPr>
      </w:pPr>
      <w:bookmarkStart w:id="60" w:name="BK_EA55CB4062310CE49C2FA609891ECFCA"/>
      <w:bookmarkEnd w:id="60"/>
    </w:p>
    <w:p w:rsidR="002C1A01" w14:paraId="3967502C" w14:textId="77777777">
      <w:pPr>
        <w:pStyle w:val="TechnicalBookmark"/>
        <w:rPr>
          <w:lang w:val="fr-FR"/>
        </w:rPr>
      </w:pPr>
      <w:r>
        <w:rPr>
          <w:lang w:val="fr-FR"/>
        </w:rPr>
        <w:fldChar w:fldCharType="begin"/>
      </w:r>
      <w:r>
        <w:rPr>
          <w:lang w:val="fr-FR"/>
        </w:rPr>
        <w:instrText xml:space="preserve"> SET B3FD882485DB1D768CD1EA4AF76E3B68 "" </w:instrText>
      </w:r>
      <w:r>
        <w:rPr>
          <w:lang w:val="fr-FR"/>
        </w:rPr>
        <w:fldChar w:fldCharType="separate"/>
      </w:r>
      <w:bookmarkStart w:id="61" w:name="B3FD882485DB1D768CD1EA4AF76E3B68"/>
      <w:bookmarkEnd w:id="61"/>
      <w:r>
        <w:rPr>
          <w:lang w:val="fr-FR"/>
        </w:rPr>
        <w:fldChar w:fldCharType="end"/>
      </w:r>
    </w:p>
    <w:p w:rsidR="002C1A01" w14:paraId="4B7B717D" w14:textId="77777777">
      <w:pPr>
        <w:pStyle w:val="TechnicalBookmark"/>
        <w:rPr>
          <w:lang w:val="fr-FR"/>
        </w:rPr>
      </w:pPr>
    </w:p>
    <w:tbl>
      <w:tblPr>
        <w:tblW w:w="5000" w:type="pct"/>
        <w:tblBorders>
          <w:bottom w:val="single" w:sz="4" w:space="0" w:color="000000"/>
        </w:tblBorders>
        <w:tblLayout w:type="fixed"/>
        <w:tblLook w:val="04A0"/>
      </w:tblPr>
      <w:tblGrid>
        <w:gridCol w:w="2982"/>
        <w:gridCol w:w="1499"/>
        <w:gridCol w:w="1499"/>
        <w:gridCol w:w="1499"/>
        <w:gridCol w:w="2143"/>
      </w:tblGrid>
      <w:tr w14:paraId="2B51842E" w14:textId="77777777">
        <w:tblPrEx>
          <w:tblW w:w="5000" w:type="pct"/>
          <w:tblBorders>
            <w:bottom w:val="single" w:sz="4" w:space="0" w:color="000000"/>
          </w:tblBorders>
          <w:tblLayout w:type="fixed"/>
          <w:tblLook w:val="04A0"/>
        </w:tblPrEx>
        <w:trPr>
          <w:trHeight w:val="585"/>
        </w:trPr>
        <w:tc>
          <w:tcPr>
            <w:tcW w:w="32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2C1A01" w14:paraId="59BDA984" w14:textId="77777777">
            <w:pPr>
              <w:pStyle w:val="EnteteTabFirstColBordure"/>
              <w:rPr>
                <w:lang w:val="fr-FR"/>
              </w:rPr>
            </w:pPr>
            <w:r>
              <w:rPr>
                <w:lang w:val="fr-FR"/>
              </w:rPr>
              <w:t>Nature d'engagements</w:t>
            </w: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5C1D1660" w14:textId="77777777">
            <w:pPr>
              <w:pStyle w:val="EnteteTabMiddleColBordure"/>
              <w:spacing w:line="184" w:lineRule="exact"/>
              <w:rPr>
                <w:lang w:val="fr-FR"/>
              </w:rPr>
            </w:pPr>
            <w:r>
              <w:rPr>
                <w:lang w:val="fr-FR"/>
              </w:rPr>
              <w:t>Quantité ou</w:t>
            </w:r>
          </w:p>
          <w:p w:rsidR="002C1A01" w14:paraId="62F05084" w14:textId="77777777">
            <w:pPr>
              <w:pStyle w:val="EnteteTabMiddleColBordure"/>
              <w:spacing w:line="184" w:lineRule="exact"/>
              <w:rPr>
                <w:lang w:val="fr-FR"/>
              </w:rPr>
            </w:pPr>
            <w:r>
              <w:rPr>
                <w:lang w:val="fr-FR"/>
              </w:rPr>
              <w:t>Nominal</w:t>
            </w:r>
          </w:p>
        </w:tc>
        <w:tc>
          <w:tcPr>
            <w:tcW w:w="32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384DCA85" w14:textId="77777777">
            <w:pPr>
              <w:pStyle w:val="EnteteTabMiddleColBordure"/>
              <w:rPr>
                <w:lang w:val="fr-FR"/>
              </w:rPr>
            </w:pPr>
            <w:r>
              <w:rPr>
                <w:lang w:val="fr-FR"/>
              </w:rPr>
              <w:t>Valeur actuelle présentée au bilan</w:t>
            </w:r>
          </w:p>
        </w:tc>
        <w:tc>
          <w:tcPr>
            <w:tcW w:w="23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2C1A01" w14:paraId="1B5F1FBE" w14:textId="77777777">
            <w:pPr>
              <w:pStyle w:val="EnteteTabLastColBordure"/>
              <w:rPr>
                <w:lang w:val="fr-FR"/>
              </w:rPr>
            </w:pPr>
            <w:r>
              <w:rPr>
                <w:lang w:val="fr-FR"/>
              </w:rPr>
              <w:t>Montant de l'exposition (*)</w:t>
            </w:r>
          </w:p>
        </w:tc>
      </w:tr>
      <w:tr w14:paraId="348A6694" w14:textId="77777777">
        <w:tblPrEx>
          <w:tblW w:w="5000" w:type="pct"/>
          <w:tblLayout w:type="fixed"/>
          <w:tblLook w:val="04A0"/>
        </w:tblPrEx>
        <w:trPr>
          <w:trHeight w:val="385"/>
        </w:trPr>
        <w:tc>
          <w:tcPr>
            <w:tcW w:w="32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2C1A01" w14:paraId="7148AF7A" w14:textId="77777777"/>
        </w:tc>
        <w:tc>
          <w:tcPr>
            <w:tcW w:w="16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C1A01" w14:paraId="0C80C233" w14:textId="77777777"/>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42A6E124" w14:textId="77777777">
            <w:pPr>
              <w:pStyle w:val="EnteteTabMiddleColBordure"/>
              <w:rPr>
                <w:lang w:val="fr-FR"/>
              </w:rPr>
            </w:pPr>
            <w:r>
              <w:rPr>
                <w:lang w:val="fr-FR"/>
              </w:rPr>
              <w:t>Actif</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1717E7EA" w14:textId="77777777">
            <w:pPr>
              <w:pStyle w:val="EnteteTabMiddleColBordure"/>
              <w:rPr>
                <w:lang w:val="fr-FR"/>
              </w:rPr>
            </w:pPr>
            <w:r>
              <w:rPr>
                <w:lang w:val="fr-FR"/>
              </w:rPr>
              <w:t>Passif</w:t>
            </w:r>
          </w:p>
        </w:tc>
        <w:tc>
          <w:tcPr>
            <w:tcW w:w="23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2C1A01" w14:paraId="0B28BA94" w14:textId="77777777">
            <w:pPr>
              <w:pStyle w:val="EnteteTabLastColBordure"/>
              <w:rPr>
                <w:lang w:val="fr-FR"/>
              </w:rPr>
            </w:pPr>
            <w:r>
              <w:rPr>
                <w:lang w:val="fr-FR"/>
              </w:rPr>
              <w:t>+/-</w:t>
            </w:r>
          </w:p>
        </w:tc>
      </w:tr>
      <w:tr w14:paraId="517DCF32" w14:textId="77777777">
        <w:tblPrEx>
          <w:tblW w:w="5000" w:type="pct"/>
          <w:tblLayout w:type="fixed"/>
          <w:tblLook w:val="04A0"/>
        </w:tblPrEx>
        <w:trPr>
          <w:trHeight w:hRule="exact" w:val="20"/>
        </w:trPr>
        <w:tc>
          <w:tcPr>
            <w:tcW w:w="3200" w:type="dxa"/>
            <w:tcBorders>
              <w:left w:val="single" w:sz="4" w:space="0" w:color="000000"/>
            </w:tcBorders>
            <w:tcMar>
              <w:top w:w="0" w:type="dxa"/>
              <w:left w:w="0" w:type="dxa"/>
              <w:bottom w:w="0" w:type="dxa"/>
              <w:right w:w="0" w:type="dxa"/>
            </w:tcMar>
            <w:vAlign w:val="center"/>
          </w:tcPr>
          <w:p w:rsidR="002C1A01" w14:paraId="3C8E190D" w14:textId="77777777">
            <w:pPr>
              <w:pStyle w:val="Tab1First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3263E708"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3DA2F98B"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304C28F5" w14:textId="77777777">
            <w:pPr>
              <w:pStyle w:val="Tab1MiddleColGras"/>
              <w:rPr>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74CC0236" w14:textId="77777777">
            <w:pPr>
              <w:pStyle w:val="Tab1LastColGras"/>
              <w:rPr>
                <w:lang w:val="fr-FR"/>
              </w:rPr>
            </w:pPr>
          </w:p>
        </w:tc>
      </w:tr>
      <w:tr w14:paraId="61DAE058"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62829B7C" w14:textId="77777777">
            <w:pPr>
              <w:pStyle w:val="Tab1FirstColGras"/>
              <w:rPr>
                <w:lang w:val="fr-FR"/>
              </w:rPr>
            </w:pPr>
            <w:r>
              <w:rPr>
                <w:lang w:val="fr-FR"/>
              </w:rPr>
              <w:t>1. Futures</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4793DA95"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0E356D9C"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32BAA73B" w14:textId="77777777">
            <w:pPr>
              <w:pStyle w:val="Tab1MiddleColGras"/>
              <w:rPr>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3DAE46B2" w14:textId="77777777">
            <w:pPr>
              <w:pStyle w:val="Tab1LastColGras"/>
              <w:rPr>
                <w:lang w:val="fr-FR"/>
              </w:rPr>
            </w:pPr>
          </w:p>
        </w:tc>
      </w:tr>
      <w:tr w14:paraId="1F14CF4C"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24DD8D53" w14:textId="77777777">
            <w:pPr>
              <w:pStyle w:val="Tab1FirstColGras"/>
              <w:rPr>
                <w:lang w:val="fr-FR"/>
              </w:rPr>
            </w:pPr>
            <w:r>
              <w:rPr>
                <w:lang w:val="fr-FR"/>
              </w:rPr>
              <w:t>Sous-total 1.</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62837E92"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699B8393" w14:textId="77777777">
            <w:pPr>
              <w:pStyle w:val="Tab1MiddleColGras"/>
              <w:rPr>
                <w:lang w:val="fr-FR"/>
              </w:rPr>
            </w:pPr>
            <w:r>
              <w:rPr>
                <w:lang w:val="fr-FR"/>
              </w:rPr>
              <w:t xml:space="preserve"> </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0E1384C2" w14:textId="77777777">
            <w:pPr>
              <w:pStyle w:val="Tab1MiddleColGras"/>
              <w:rPr>
                <w:lang w:val="fr-FR"/>
              </w:rPr>
            </w:pPr>
            <w:r>
              <w:rPr>
                <w:lang w:val="fr-FR"/>
              </w:rPr>
              <w:t xml:space="preserve"> </w:t>
            </w: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1DD8BE9A" w14:textId="77777777">
            <w:pPr>
              <w:pStyle w:val="Tab1LastColGras"/>
              <w:rPr>
                <w:lang w:val="fr-FR"/>
              </w:rPr>
            </w:pPr>
            <w:r>
              <w:rPr>
                <w:lang w:val="fr-FR"/>
              </w:rPr>
              <w:t xml:space="preserve"> </w:t>
            </w:r>
          </w:p>
        </w:tc>
      </w:tr>
      <w:tr w14:paraId="707E3C0F"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7C6156AB" w14:textId="77777777">
            <w:pPr>
              <w:pStyle w:val="Tab1FirstColGras"/>
              <w:rPr>
                <w:lang w:val="fr-FR"/>
              </w:rPr>
            </w:pPr>
            <w:r>
              <w:rPr>
                <w:lang w:val="fr-FR"/>
              </w:rPr>
              <w:t>2. Options</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3D46E9F0"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648973ED"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08313FD7" w14:textId="77777777">
            <w:pPr>
              <w:pStyle w:val="Tab1MiddleColGras"/>
              <w:rPr>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646ACE6E" w14:textId="77777777">
            <w:pPr>
              <w:pStyle w:val="Tab1LastColGras"/>
              <w:rPr>
                <w:lang w:val="fr-FR"/>
              </w:rPr>
            </w:pPr>
          </w:p>
        </w:tc>
      </w:tr>
      <w:tr w14:paraId="01016BF0"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35D2ED15" w14:textId="77777777">
            <w:pPr>
              <w:pStyle w:val="Tab1FirstColGras"/>
              <w:rPr>
                <w:lang w:val="fr-FR"/>
              </w:rPr>
            </w:pPr>
            <w:r>
              <w:rPr>
                <w:lang w:val="fr-FR"/>
              </w:rPr>
              <w:t>Sous-total 2.</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77DE0C2D"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1C861A7A" w14:textId="77777777">
            <w:pPr>
              <w:pStyle w:val="Tab1MiddleColGras"/>
              <w:rPr>
                <w:lang w:val="fr-FR"/>
              </w:rPr>
            </w:pPr>
            <w:r>
              <w:rPr>
                <w:lang w:val="fr-FR"/>
              </w:rPr>
              <w:t xml:space="preserve"> </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5FB2852C" w14:textId="77777777">
            <w:pPr>
              <w:pStyle w:val="Tab1MiddleColGras"/>
              <w:rPr>
                <w:lang w:val="fr-FR"/>
              </w:rPr>
            </w:pPr>
            <w:r>
              <w:rPr>
                <w:lang w:val="fr-FR"/>
              </w:rPr>
              <w:t xml:space="preserve"> </w:t>
            </w: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5EABD46E" w14:textId="77777777">
            <w:pPr>
              <w:pStyle w:val="Tab1LastColGras"/>
              <w:rPr>
                <w:lang w:val="fr-FR"/>
              </w:rPr>
            </w:pPr>
            <w:r>
              <w:rPr>
                <w:lang w:val="fr-FR"/>
              </w:rPr>
              <w:t xml:space="preserve"> </w:t>
            </w:r>
          </w:p>
        </w:tc>
      </w:tr>
      <w:tr w14:paraId="3E28E4D3"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2E967FD9" w14:textId="77777777">
            <w:pPr>
              <w:pStyle w:val="Tab1FirstColGras"/>
              <w:rPr>
                <w:lang w:val="fr-FR"/>
              </w:rPr>
            </w:pPr>
            <w:r>
              <w:rPr>
                <w:lang w:val="fr-FR"/>
              </w:rPr>
              <w:t>3. Swaps</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5EB3815F"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2777012D"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1B74ED79" w14:textId="77777777">
            <w:pPr>
              <w:pStyle w:val="Tab1MiddleColGras"/>
              <w:rPr>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6FC6F16D" w14:textId="77777777">
            <w:pPr>
              <w:pStyle w:val="Tab1LastColGras"/>
              <w:rPr>
                <w:lang w:val="fr-FR"/>
              </w:rPr>
            </w:pPr>
          </w:p>
        </w:tc>
      </w:tr>
      <w:tr w14:paraId="32958840"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41DF40CE" w14:textId="77777777">
            <w:pPr>
              <w:pStyle w:val="Tab1FirstColGras"/>
              <w:rPr>
                <w:lang w:val="fr-FR"/>
              </w:rPr>
            </w:pPr>
            <w:r>
              <w:rPr>
                <w:lang w:val="fr-FR"/>
              </w:rPr>
              <w:t>Sous-total 3.</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2CC5E39F"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3EBA1ADC" w14:textId="77777777">
            <w:pPr>
              <w:pStyle w:val="Tab1MiddleColGras"/>
              <w:rPr>
                <w:lang w:val="fr-FR"/>
              </w:rPr>
            </w:pPr>
            <w:r>
              <w:rPr>
                <w:lang w:val="fr-FR"/>
              </w:rPr>
              <w:t xml:space="preserve"> </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04A54A6F" w14:textId="77777777">
            <w:pPr>
              <w:pStyle w:val="Tab1MiddleColGras"/>
              <w:rPr>
                <w:lang w:val="fr-FR"/>
              </w:rPr>
            </w:pPr>
            <w:r>
              <w:rPr>
                <w:lang w:val="fr-FR"/>
              </w:rPr>
              <w:t xml:space="preserve"> </w:t>
            </w: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54253600" w14:textId="77777777">
            <w:pPr>
              <w:pStyle w:val="Tab1LastColGras"/>
              <w:rPr>
                <w:lang w:val="fr-FR"/>
              </w:rPr>
            </w:pPr>
            <w:r>
              <w:rPr>
                <w:lang w:val="fr-FR"/>
              </w:rPr>
              <w:t xml:space="preserve"> </w:t>
            </w:r>
          </w:p>
        </w:tc>
      </w:tr>
      <w:tr w14:paraId="6F3DCE11"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2D98C875" w14:textId="77777777">
            <w:pPr>
              <w:pStyle w:val="Tab1FirstColGras"/>
              <w:rPr>
                <w:lang w:val="fr-FR"/>
              </w:rPr>
            </w:pPr>
            <w:r>
              <w:rPr>
                <w:lang w:val="fr-FR"/>
              </w:rPr>
              <w:t>4. Autres instruments</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594EF5BD"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45362735"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498AE409" w14:textId="77777777">
            <w:pPr>
              <w:pStyle w:val="Tab1MiddleColGras"/>
              <w:rPr>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705B078E" w14:textId="77777777">
            <w:pPr>
              <w:pStyle w:val="Tab1LastColGras"/>
              <w:rPr>
                <w:lang w:val="fr-FR"/>
              </w:rPr>
            </w:pPr>
          </w:p>
        </w:tc>
      </w:tr>
      <w:tr w14:paraId="7B984B9B"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31174934" w14:textId="77777777">
            <w:pPr>
              <w:pStyle w:val="Tab1FirstColGras"/>
              <w:rPr>
                <w:lang w:val="fr-FR"/>
              </w:rPr>
            </w:pPr>
            <w:r>
              <w:rPr>
                <w:lang w:val="fr-FR"/>
              </w:rPr>
              <w:t>Sous-total 4.</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65602070"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33C94CA5" w14:textId="77777777">
            <w:pPr>
              <w:pStyle w:val="Tab1MiddleColGras"/>
              <w:rPr>
                <w:lang w:val="fr-FR"/>
              </w:rPr>
            </w:pPr>
            <w:r>
              <w:rPr>
                <w:lang w:val="fr-FR"/>
              </w:rPr>
              <w:t xml:space="preserve"> </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4C8E1541" w14:textId="77777777">
            <w:pPr>
              <w:pStyle w:val="Tab1MiddleColGras"/>
              <w:rPr>
                <w:lang w:val="fr-FR"/>
              </w:rPr>
            </w:pPr>
            <w:r>
              <w:rPr>
                <w:lang w:val="fr-FR"/>
              </w:rPr>
              <w:t xml:space="preserve"> </w:t>
            </w: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01D24B1D" w14:textId="77777777">
            <w:pPr>
              <w:pStyle w:val="Tab1LastColGras"/>
              <w:rPr>
                <w:lang w:val="fr-FR"/>
              </w:rPr>
            </w:pPr>
            <w:r>
              <w:rPr>
                <w:lang w:val="fr-FR"/>
              </w:rPr>
              <w:t xml:space="preserve"> </w:t>
            </w:r>
          </w:p>
        </w:tc>
      </w:tr>
      <w:tr w14:paraId="295CEA6D" w14:textId="77777777">
        <w:tblPrEx>
          <w:tblW w:w="5000" w:type="pct"/>
          <w:tblLayout w:type="fixed"/>
          <w:tblLook w:val="04A0"/>
        </w:tblPrEx>
        <w:trPr>
          <w:trHeight w:hRule="exact" w:val="20"/>
        </w:trPr>
        <w:tc>
          <w:tcPr>
            <w:tcW w:w="3200" w:type="dxa"/>
            <w:tcBorders>
              <w:left w:val="single" w:sz="4" w:space="0" w:color="000000"/>
            </w:tcBorders>
            <w:tcMar>
              <w:top w:w="0" w:type="dxa"/>
              <w:left w:w="0" w:type="dxa"/>
              <w:bottom w:w="0" w:type="dxa"/>
              <w:right w:w="0" w:type="dxa"/>
            </w:tcMar>
            <w:vAlign w:val="center"/>
          </w:tcPr>
          <w:p w:rsidR="002C1A01" w14:paraId="1C9982BB" w14:textId="77777777">
            <w:pPr>
              <w:pStyle w:val="Tab1First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48390F6F"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5011E473"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5975E26C" w14:textId="77777777">
            <w:pPr>
              <w:pStyle w:val="Tab1MiddleColGras"/>
              <w:rPr>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1A7C307D" w14:textId="77777777">
            <w:pPr>
              <w:pStyle w:val="Tab1LastColGras"/>
              <w:rPr>
                <w:lang w:val="fr-FR"/>
              </w:rPr>
            </w:pPr>
          </w:p>
        </w:tc>
      </w:tr>
      <w:tr w14:paraId="56FA8E4B" w14:textId="77777777">
        <w:tblPrEx>
          <w:tblW w:w="5000" w:type="pct"/>
          <w:tblLayout w:type="fixed"/>
          <w:tblLook w:val="04A0"/>
        </w:tblPrEx>
        <w:trPr>
          <w:trHeight w:val="279"/>
        </w:trPr>
        <w:tc>
          <w:tcPr>
            <w:tcW w:w="3200" w:type="dxa"/>
            <w:tcBorders>
              <w:top w:val="single" w:sz="4" w:space="0" w:color="000000"/>
              <w:left w:val="single" w:sz="4" w:space="0" w:color="000000"/>
              <w:bottom w:val="single" w:sz="4" w:space="0" w:color="000000"/>
            </w:tcBorders>
            <w:tcMar>
              <w:top w:w="90" w:type="dxa"/>
              <w:left w:w="0" w:type="dxa"/>
              <w:bottom w:w="56" w:type="dxa"/>
              <w:right w:w="0" w:type="dxa"/>
            </w:tcMar>
            <w:vAlign w:val="center"/>
          </w:tcPr>
          <w:p w:rsidR="002C1A01" w14:paraId="6C9A2838" w14:textId="77777777">
            <w:pPr>
              <w:pStyle w:val="TotalTabFirstColBordure"/>
              <w:rPr>
                <w:lang w:val="fr-FR"/>
              </w:rPr>
            </w:pPr>
            <w:r>
              <w:rPr>
                <w:lang w:val="fr-FR"/>
              </w:rPr>
              <w:t>Total</w:t>
            </w:r>
          </w:p>
        </w:tc>
        <w:tc>
          <w:tcPr>
            <w:tcW w:w="1600" w:type="dxa"/>
            <w:tcBorders>
              <w:top w:val="single" w:sz="4" w:space="0" w:color="000000"/>
              <w:left w:val="single" w:sz="4" w:space="0" w:color="000000"/>
              <w:bottom w:val="single" w:sz="4" w:space="0" w:color="000000"/>
              <w:right w:val="single" w:sz="4" w:space="0" w:color="000000"/>
            </w:tcBorders>
            <w:tcMar>
              <w:top w:w="90" w:type="dxa"/>
              <w:left w:w="0" w:type="dxa"/>
              <w:bottom w:w="56" w:type="dxa"/>
              <w:right w:w="0" w:type="dxa"/>
            </w:tcMar>
            <w:vAlign w:val="center"/>
          </w:tcPr>
          <w:p w:rsidR="002C1A01" w14:paraId="7105D744" w14:textId="77777777">
            <w:pPr>
              <w:pStyle w:val="TotalTabMiddleColBordure"/>
              <w:rPr>
                <w:lang w:val="fr-FR"/>
              </w:rPr>
            </w:pPr>
          </w:p>
        </w:tc>
        <w:tc>
          <w:tcPr>
            <w:tcW w:w="1600" w:type="dxa"/>
            <w:tcBorders>
              <w:top w:val="single" w:sz="4" w:space="0" w:color="000000"/>
              <w:left w:val="single" w:sz="4" w:space="0" w:color="000000"/>
              <w:bottom w:val="single" w:sz="4" w:space="0" w:color="000000"/>
              <w:right w:val="single" w:sz="4" w:space="0" w:color="000000"/>
            </w:tcBorders>
            <w:tcMar>
              <w:top w:w="90" w:type="dxa"/>
              <w:left w:w="0" w:type="dxa"/>
              <w:bottom w:w="56" w:type="dxa"/>
              <w:right w:w="0" w:type="dxa"/>
            </w:tcMar>
            <w:vAlign w:val="center"/>
          </w:tcPr>
          <w:p w:rsidR="002C1A01" w14:paraId="08202D57" w14:textId="77777777">
            <w:pPr>
              <w:pStyle w:val="TotalTabMiddleColBordure"/>
              <w:rPr>
                <w:lang w:val="fr-FR"/>
              </w:rPr>
            </w:pPr>
            <w:r>
              <w:rPr>
                <w:lang w:val="fr-FR"/>
              </w:rPr>
              <w:t xml:space="preserve"> </w:t>
            </w:r>
          </w:p>
        </w:tc>
        <w:tc>
          <w:tcPr>
            <w:tcW w:w="1600" w:type="dxa"/>
            <w:tcBorders>
              <w:top w:val="single" w:sz="4" w:space="0" w:color="000000"/>
              <w:left w:val="single" w:sz="4" w:space="0" w:color="000000"/>
              <w:bottom w:val="single" w:sz="4" w:space="0" w:color="000000"/>
              <w:right w:val="single" w:sz="4" w:space="0" w:color="000000"/>
            </w:tcBorders>
            <w:tcMar>
              <w:top w:w="90" w:type="dxa"/>
              <w:left w:w="0" w:type="dxa"/>
              <w:bottom w:w="56" w:type="dxa"/>
              <w:right w:w="0" w:type="dxa"/>
            </w:tcMar>
            <w:vAlign w:val="center"/>
          </w:tcPr>
          <w:p w:rsidR="002C1A01" w14:paraId="557809CB" w14:textId="77777777">
            <w:pPr>
              <w:pStyle w:val="TotalTabMiddleColBordure"/>
              <w:rPr>
                <w:lang w:val="fr-FR"/>
              </w:rPr>
            </w:pPr>
            <w:r>
              <w:rPr>
                <w:lang w:val="fr-FR"/>
              </w:rPr>
              <w:t xml:space="preserve"> </w:t>
            </w:r>
          </w:p>
        </w:tc>
        <w:tc>
          <w:tcPr>
            <w:tcW w:w="2300" w:type="dxa"/>
            <w:tcBorders>
              <w:top w:val="single" w:sz="4" w:space="0" w:color="232323"/>
              <w:left w:val="single" w:sz="4" w:space="0" w:color="232323"/>
              <w:bottom w:val="single" w:sz="4" w:space="0" w:color="232323"/>
              <w:right w:val="single" w:sz="4" w:space="0" w:color="232323"/>
            </w:tcBorders>
            <w:tcMar>
              <w:top w:w="90" w:type="dxa"/>
              <w:left w:w="0" w:type="dxa"/>
              <w:bottom w:w="56" w:type="dxa"/>
              <w:right w:w="0" w:type="dxa"/>
            </w:tcMar>
            <w:vAlign w:val="center"/>
          </w:tcPr>
          <w:p w:rsidR="002C1A01" w14:paraId="791C8A82" w14:textId="77777777">
            <w:pPr>
              <w:pStyle w:val="TotalTabLastColBordure"/>
              <w:rPr>
                <w:lang w:val="fr-FR"/>
              </w:rPr>
            </w:pPr>
            <w:r>
              <w:rPr>
                <w:lang w:val="fr-FR"/>
              </w:rPr>
              <w:t xml:space="preserve"> </w:t>
            </w:r>
          </w:p>
        </w:tc>
      </w:tr>
    </w:tbl>
    <w:p w:rsidR="002C1A01" w14:paraId="6531B0D4" w14:textId="77777777">
      <w:pPr>
        <w:pStyle w:val="TechnicalBookmark"/>
        <w:rPr>
          <w:sz w:val="2"/>
          <w:lang w:val="fr-FR"/>
        </w:rPr>
      </w:pPr>
    </w:p>
    <w:p w:rsidR="002C1A01" w14:paraId="3E59B033" w14:textId="77777777">
      <w:pPr>
        <w:pStyle w:val="TableNote"/>
        <w:spacing w:before="100" w:after="15"/>
        <w:rPr>
          <w:lang w:val="fr-FR"/>
        </w:rPr>
      </w:pPr>
      <w:r>
        <w:rPr>
          <w:lang w:val="fr-FR"/>
        </w:rPr>
        <w:t>(*) Montant déterminé selon les dispositions du règlement relatif à la présentation des expositions.</w:t>
      </w:r>
    </w:p>
    <w:p w:rsidR="002C1A01" w14:paraId="11C95FAF" w14:textId="77777777">
      <w:pPr>
        <w:pStyle w:val="BreakLine"/>
        <w:rPr>
          <w:lang w:val="fr-FR"/>
        </w:rPr>
        <w:sectPr>
          <w:headerReference w:type="default" r:id="rId23"/>
          <w:footerReference w:type="default" r:id="rId24"/>
          <w:pgSz w:w="11900" w:h="16840"/>
          <w:pgMar w:top="2154" w:right="1134" w:bottom="1134" w:left="1134" w:header="400" w:footer="400" w:gutter="0"/>
          <w:cols w:space="720"/>
        </w:sectPr>
      </w:pPr>
      <w:r>
        <w:rPr>
          <w:lang w:val="fr-FR"/>
        </w:rPr>
        <w:t xml:space="preserve"> </w:t>
      </w:r>
      <w:r>
        <w:rPr>
          <w:lang w:val="fr-FR"/>
        </w:rPr>
        <w:cr/>
      </w:r>
    </w:p>
    <w:p w:rsidR="002C1A01" w:rsidRPr="00507883" w14:paraId="7568772A" w14:textId="77777777">
      <w:pPr>
        <w:spacing w:line="45" w:lineRule="exact"/>
        <w:rPr>
          <w:sz w:val="5"/>
          <w:lang w:val="fr-FR"/>
        </w:rPr>
      </w:pPr>
    </w:p>
    <w:p w:rsidR="002C1A01" w14:paraId="43B0881C" w14:textId="77777777">
      <w:pPr>
        <w:pStyle w:val="TechnicalBookmark"/>
        <w:rPr>
          <w:lang w:val="fr-FR"/>
        </w:rPr>
      </w:pPr>
      <w:r>
        <w:rPr>
          <w:lang w:val="fr-FR"/>
        </w:rPr>
        <w:fldChar w:fldCharType="begin"/>
      </w:r>
      <w:r>
        <w:rPr>
          <w:lang w:val="fr-FR"/>
        </w:rPr>
        <w:instrText xml:space="preserve"> SET 3E972C08E9B8D0FCEB7509BBD12C657C "" </w:instrText>
      </w:r>
      <w:r>
        <w:rPr>
          <w:lang w:val="fr-FR"/>
        </w:rPr>
        <w:fldChar w:fldCharType="separate"/>
      </w:r>
      <w:bookmarkStart w:id="62" w:name="3E972C08E9B8D0FCEB7509BBD12C657C"/>
      <w:bookmarkEnd w:id="62"/>
      <w:r>
        <w:rPr>
          <w:lang w:val="fr-FR"/>
        </w:rPr>
        <w:fldChar w:fldCharType="end"/>
      </w:r>
    </w:p>
    <w:p w:rsidR="002C1A01" w14:paraId="66626BC4" w14:textId="77777777">
      <w:pPr>
        <w:pStyle w:val="H3"/>
        <w:rPr>
          <w:lang w:val="fr-FR"/>
        </w:rPr>
      </w:pPr>
      <w:r>
        <w:rPr>
          <w:lang w:val="fr-FR"/>
        </w:rPr>
        <w:t>Inventaire des instruments financiers à terme - autres expositions</w:t>
      </w:r>
    </w:p>
    <w:p w:rsidR="002C1A01" w14:paraId="68CD36FC" w14:textId="77777777">
      <w:pPr>
        <w:pStyle w:val="RefToc3"/>
        <w:rPr>
          <w:lang w:val="fr-FR"/>
        </w:rPr>
      </w:pPr>
      <w:bookmarkStart w:id="63" w:name="BK_7BB7E4EAED723F8B680E5B6F522C62B9"/>
      <w:bookmarkEnd w:id="63"/>
    </w:p>
    <w:p w:rsidR="002C1A01" w14:paraId="23C35A42" w14:textId="77777777">
      <w:pPr>
        <w:pStyle w:val="TechnicalBookmark"/>
        <w:rPr>
          <w:lang w:val="fr-FR"/>
        </w:rPr>
      </w:pPr>
      <w:r>
        <w:rPr>
          <w:lang w:val="fr-FR"/>
        </w:rPr>
        <w:fldChar w:fldCharType="begin"/>
      </w:r>
      <w:r>
        <w:rPr>
          <w:lang w:val="fr-FR"/>
        </w:rPr>
        <w:instrText xml:space="preserve"> SET 1960963B22F5577511081D78D466F1CC "" </w:instrText>
      </w:r>
      <w:r>
        <w:rPr>
          <w:lang w:val="fr-FR"/>
        </w:rPr>
        <w:fldChar w:fldCharType="separate"/>
      </w:r>
      <w:bookmarkStart w:id="64" w:name="1960963B22F5577511081D78D466F1CC"/>
      <w:bookmarkEnd w:id="64"/>
      <w:r>
        <w:rPr>
          <w:lang w:val="fr-FR"/>
        </w:rPr>
        <w:fldChar w:fldCharType="end"/>
      </w:r>
    </w:p>
    <w:p w:rsidR="002C1A01" w14:paraId="186A615B" w14:textId="77777777">
      <w:pPr>
        <w:pStyle w:val="TechnicalBookmark"/>
        <w:rPr>
          <w:lang w:val="fr-FR"/>
        </w:rPr>
      </w:pPr>
    </w:p>
    <w:tbl>
      <w:tblPr>
        <w:tblW w:w="5000" w:type="pct"/>
        <w:tblBorders>
          <w:bottom w:val="single" w:sz="4" w:space="0" w:color="000000"/>
        </w:tblBorders>
        <w:tblLayout w:type="fixed"/>
        <w:tblLook w:val="04A0"/>
      </w:tblPr>
      <w:tblGrid>
        <w:gridCol w:w="2982"/>
        <w:gridCol w:w="1499"/>
        <w:gridCol w:w="1499"/>
        <w:gridCol w:w="1499"/>
        <w:gridCol w:w="2143"/>
      </w:tblGrid>
      <w:tr w14:paraId="504B2F9B" w14:textId="77777777">
        <w:tblPrEx>
          <w:tblW w:w="5000" w:type="pct"/>
          <w:tblBorders>
            <w:bottom w:val="single" w:sz="4" w:space="0" w:color="000000"/>
          </w:tblBorders>
          <w:tblLayout w:type="fixed"/>
          <w:tblLook w:val="04A0"/>
        </w:tblPrEx>
        <w:trPr>
          <w:trHeight w:val="585"/>
        </w:trPr>
        <w:tc>
          <w:tcPr>
            <w:tcW w:w="32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2C1A01" w14:paraId="4425AF8F" w14:textId="77777777">
            <w:pPr>
              <w:pStyle w:val="EnteteTabFirstColBordure"/>
              <w:rPr>
                <w:lang w:val="fr-FR"/>
              </w:rPr>
            </w:pPr>
            <w:r>
              <w:rPr>
                <w:lang w:val="fr-FR"/>
              </w:rPr>
              <w:t>Nature d'engagements</w:t>
            </w: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74CCD012" w14:textId="77777777">
            <w:pPr>
              <w:pStyle w:val="EnteteTabMiddleColBordure"/>
              <w:spacing w:line="184" w:lineRule="exact"/>
              <w:rPr>
                <w:lang w:val="fr-FR"/>
              </w:rPr>
            </w:pPr>
            <w:r>
              <w:rPr>
                <w:lang w:val="fr-FR"/>
              </w:rPr>
              <w:t>Quantité ou</w:t>
            </w:r>
          </w:p>
          <w:p w:rsidR="002C1A01" w14:paraId="70573B8C" w14:textId="77777777">
            <w:pPr>
              <w:pStyle w:val="EnteteTabMiddleColBordure"/>
              <w:spacing w:line="184" w:lineRule="exact"/>
              <w:rPr>
                <w:lang w:val="fr-FR"/>
              </w:rPr>
            </w:pPr>
            <w:r>
              <w:rPr>
                <w:lang w:val="fr-FR"/>
              </w:rPr>
              <w:t>Nominal</w:t>
            </w:r>
          </w:p>
        </w:tc>
        <w:tc>
          <w:tcPr>
            <w:tcW w:w="32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5D94512F" w14:textId="77777777">
            <w:pPr>
              <w:pStyle w:val="EnteteTabMiddleColBordure"/>
              <w:rPr>
                <w:lang w:val="fr-FR"/>
              </w:rPr>
            </w:pPr>
            <w:r>
              <w:rPr>
                <w:lang w:val="fr-FR"/>
              </w:rPr>
              <w:t>Valeur actuelle présentée au bilan</w:t>
            </w:r>
          </w:p>
        </w:tc>
        <w:tc>
          <w:tcPr>
            <w:tcW w:w="23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2C1A01" w14:paraId="1DFB647F" w14:textId="77777777">
            <w:pPr>
              <w:pStyle w:val="EnteteTabLastColBordure"/>
              <w:rPr>
                <w:lang w:val="fr-FR"/>
              </w:rPr>
            </w:pPr>
            <w:r>
              <w:rPr>
                <w:lang w:val="fr-FR"/>
              </w:rPr>
              <w:t>Montant de l'exposition (*)</w:t>
            </w:r>
          </w:p>
        </w:tc>
      </w:tr>
      <w:tr w14:paraId="724B0A6B" w14:textId="77777777">
        <w:tblPrEx>
          <w:tblW w:w="5000" w:type="pct"/>
          <w:tblLayout w:type="fixed"/>
          <w:tblLook w:val="04A0"/>
        </w:tblPrEx>
        <w:trPr>
          <w:trHeight w:val="385"/>
        </w:trPr>
        <w:tc>
          <w:tcPr>
            <w:tcW w:w="32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2C1A01" w14:paraId="6F6E347B" w14:textId="77777777"/>
        </w:tc>
        <w:tc>
          <w:tcPr>
            <w:tcW w:w="16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2C1A01" w14:paraId="71E05774" w14:textId="77777777"/>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4687F83F" w14:textId="77777777">
            <w:pPr>
              <w:pStyle w:val="EnteteTabMiddleColBordure"/>
              <w:rPr>
                <w:lang w:val="fr-FR"/>
              </w:rPr>
            </w:pPr>
            <w:r>
              <w:rPr>
                <w:lang w:val="fr-FR"/>
              </w:rPr>
              <w:t>Actif</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694B7382" w14:textId="77777777">
            <w:pPr>
              <w:pStyle w:val="EnteteTabMiddleColBordure"/>
              <w:rPr>
                <w:lang w:val="fr-FR"/>
              </w:rPr>
            </w:pPr>
            <w:r>
              <w:rPr>
                <w:lang w:val="fr-FR"/>
              </w:rPr>
              <w:t>Passif</w:t>
            </w:r>
          </w:p>
        </w:tc>
        <w:tc>
          <w:tcPr>
            <w:tcW w:w="23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2C1A01" w14:paraId="0E9B2E47" w14:textId="77777777">
            <w:pPr>
              <w:pStyle w:val="EnteteTabLastColBordure"/>
              <w:rPr>
                <w:lang w:val="fr-FR"/>
              </w:rPr>
            </w:pPr>
            <w:r>
              <w:rPr>
                <w:lang w:val="fr-FR"/>
              </w:rPr>
              <w:t>+/-</w:t>
            </w:r>
          </w:p>
        </w:tc>
      </w:tr>
      <w:tr w14:paraId="6BB3DE1D" w14:textId="77777777">
        <w:tblPrEx>
          <w:tblW w:w="5000" w:type="pct"/>
          <w:tblLayout w:type="fixed"/>
          <w:tblLook w:val="04A0"/>
        </w:tblPrEx>
        <w:trPr>
          <w:trHeight w:hRule="exact" w:val="20"/>
        </w:trPr>
        <w:tc>
          <w:tcPr>
            <w:tcW w:w="3200" w:type="dxa"/>
            <w:tcBorders>
              <w:left w:val="single" w:sz="4" w:space="0" w:color="000000"/>
            </w:tcBorders>
            <w:tcMar>
              <w:top w:w="0" w:type="dxa"/>
              <w:left w:w="0" w:type="dxa"/>
              <w:bottom w:w="0" w:type="dxa"/>
              <w:right w:w="0" w:type="dxa"/>
            </w:tcMar>
            <w:vAlign w:val="center"/>
          </w:tcPr>
          <w:p w:rsidR="002C1A01" w14:paraId="43DBA6A7" w14:textId="77777777">
            <w:pPr>
              <w:pStyle w:val="Tab1First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5C953134"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628D7E3E"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6930EF01" w14:textId="77777777">
            <w:pPr>
              <w:pStyle w:val="Tab1MiddleColGras"/>
              <w:rPr>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154DFB71" w14:textId="77777777">
            <w:pPr>
              <w:pStyle w:val="Tab1LastColGras"/>
              <w:rPr>
                <w:lang w:val="fr-FR"/>
              </w:rPr>
            </w:pPr>
          </w:p>
        </w:tc>
      </w:tr>
      <w:tr w14:paraId="7E35B135"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6E5CE3FC" w14:textId="77777777">
            <w:pPr>
              <w:pStyle w:val="Tab1FirstColGras"/>
              <w:rPr>
                <w:lang w:val="fr-FR"/>
              </w:rPr>
            </w:pPr>
            <w:r>
              <w:rPr>
                <w:lang w:val="fr-FR"/>
              </w:rPr>
              <w:t>1. Futures</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7CA338A6"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1CC12D1F"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39ECB8A2" w14:textId="77777777">
            <w:pPr>
              <w:pStyle w:val="Tab1MiddleColGras"/>
              <w:rPr>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4973E56F" w14:textId="77777777">
            <w:pPr>
              <w:pStyle w:val="Tab1LastColGras"/>
              <w:rPr>
                <w:lang w:val="fr-FR"/>
              </w:rPr>
            </w:pPr>
          </w:p>
        </w:tc>
      </w:tr>
      <w:tr w14:paraId="0441E9E5"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6CDC2EF2" w14:textId="77777777">
            <w:pPr>
              <w:pStyle w:val="Tab1FirstColGras"/>
              <w:rPr>
                <w:lang w:val="fr-FR"/>
              </w:rPr>
            </w:pPr>
            <w:r>
              <w:rPr>
                <w:lang w:val="fr-FR"/>
              </w:rPr>
              <w:t>Sous-total 1.</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5601DAF2"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20395872" w14:textId="77777777">
            <w:pPr>
              <w:pStyle w:val="Tab1MiddleColGras"/>
              <w:rPr>
                <w:lang w:val="fr-FR"/>
              </w:rPr>
            </w:pPr>
            <w:r>
              <w:rPr>
                <w:lang w:val="fr-FR"/>
              </w:rPr>
              <w:t xml:space="preserve"> </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5302E1C8" w14:textId="77777777">
            <w:pPr>
              <w:pStyle w:val="Tab1MiddleColGras"/>
              <w:rPr>
                <w:lang w:val="fr-FR"/>
              </w:rPr>
            </w:pPr>
            <w:r>
              <w:rPr>
                <w:lang w:val="fr-FR"/>
              </w:rPr>
              <w:t xml:space="preserve"> </w:t>
            </w: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309CA3BA" w14:textId="77777777">
            <w:pPr>
              <w:pStyle w:val="Tab1LastColGras"/>
              <w:rPr>
                <w:lang w:val="fr-FR"/>
              </w:rPr>
            </w:pPr>
            <w:r>
              <w:rPr>
                <w:lang w:val="fr-FR"/>
              </w:rPr>
              <w:t xml:space="preserve"> </w:t>
            </w:r>
          </w:p>
        </w:tc>
      </w:tr>
      <w:tr w14:paraId="6EB1258A"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6FB6A911" w14:textId="77777777">
            <w:pPr>
              <w:pStyle w:val="Tab1FirstColGras"/>
              <w:rPr>
                <w:lang w:val="fr-FR"/>
              </w:rPr>
            </w:pPr>
            <w:r>
              <w:rPr>
                <w:lang w:val="fr-FR"/>
              </w:rPr>
              <w:t>2. Options</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4D80D7D4"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62E4B429"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7AE0620E" w14:textId="77777777">
            <w:pPr>
              <w:pStyle w:val="Tab1MiddleColGras"/>
              <w:rPr>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0D1EB923" w14:textId="77777777">
            <w:pPr>
              <w:pStyle w:val="Tab1LastColGras"/>
              <w:rPr>
                <w:lang w:val="fr-FR"/>
              </w:rPr>
            </w:pPr>
          </w:p>
        </w:tc>
      </w:tr>
      <w:tr w14:paraId="3FA428A2"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1CFA1752" w14:textId="77777777">
            <w:pPr>
              <w:pStyle w:val="Tab1FirstColGras"/>
              <w:rPr>
                <w:lang w:val="fr-FR"/>
              </w:rPr>
            </w:pPr>
            <w:r>
              <w:rPr>
                <w:lang w:val="fr-FR"/>
              </w:rPr>
              <w:t>Sous-total 2.</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415D65C1"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37156319" w14:textId="77777777">
            <w:pPr>
              <w:pStyle w:val="Tab1MiddleColGras"/>
              <w:rPr>
                <w:lang w:val="fr-FR"/>
              </w:rPr>
            </w:pPr>
            <w:r>
              <w:rPr>
                <w:lang w:val="fr-FR"/>
              </w:rPr>
              <w:t xml:space="preserve"> </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4A878295" w14:textId="77777777">
            <w:pPr>
              <w:pStyle w:val="Tab1MiddleColGras"/>
              <w:rPr>
                <w:lang w:val="fr-FR"/>
              </w:rPr>
            </w:pPr>
            <w:r>
              <w:rPr>
                <w:lang w:val="fr-FR"/>
              </w:rPr>
              <w:t xml:space="preserve"> </w:t>
            </w: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4BA9796D" w14:textId="77777777">
            <w:pPr>
              <w:pStyle w:val="Tab1LastColGras"/>
              <w:rPr>
                <w:lang w:val="fr-FR"/>
              </w:rPr>
            </w:pPr>
            <w:r>
              <w:rPr>
                <w:lang w:val="fr-FR"/>
              </w:rPr>
              <w:t xml:space="preserve"> </w:t>
            </w:r>
          </w:p>
        </w:tc>
      </w:tr>
      <w:tr w14:paraId="5B2F9FD5"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17B7A71F" w14:textId="77777777">
            <w:pPr>
              <w:pStyle w:val="Tab1FirstColGras"/>
              <w:rPr>
                <w:lang w:val="fr-FR"/>
              </w:rPr>
            </w:pPr>
            <w:r>
              <w:rPr>
                <w:lang w:val="fr-FR"/>
              </w:rPr>
              <w:t>3. Swaps</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7B9302AF"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51DAFD24"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592E3ACC" w14:textId="77777777">
            <w:pPr>
              <w:pStyle w:val="Tab1MiddleColGras"/>
              <w:rPr>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5D929374" w14:textId="77777777">
            <w:pPr>
              <w:pStyle w:val="Tab1LastColGras"/>
              <w:rPr>
                <w:lang w:val="fr-FR"/>
              </w:rPr>
            </w:pPr>
          </w:p>
        </w:tc>
      </w:tr>
      <w:tr w14:paraId="4A57D491"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4D138E49" w14:textId="77777777">
            <w:pPr>
              <w:pStyle w:val="Tab1FirstColGras"/>
              <w:rPr>
                <w:lang w:val="fr-FR"/>
              </w:rPr>
            </w:pPr>
            <w:r>
              <w:rPr>
                <w:lang w:val="fr-FR"/>
              </w:rPr>
              <w:t>Sous-total 3.</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0246738B"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63CB59FC" w14:textId="77777777">
            <w:pPr>
              <w:pStyle w:val="Tab1MiddleColGras"/>
              <w:rPr>
                <w:lang w:val="fr-FR"/>
              </w:rPr>
            </w:pPr>
            <w:r>
              <w:rPr>
                <w:lang w:val="fr-FR"/>
              </w:rPr>
              <w:t xml:space="preserve"> </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0B480520" w14:textId="77777777">
            <w:pPr>
              <w:pStyle w:val="Tab1MiddleColGras"/>
              <w:rPr>
                <w:lang w:val="fr-FR"/>
              </w:rPr>
            </w:pPr>
            <w:r>
              <w:rPr>
                <w:lang w:val="fr-FR"/>
              </w:rPr>
              <w:t xml:space="preserve"> </w:t>
            </w: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64F9484E" w14:textId="77777777">
            <w:pPr>
              <w:pStyle w:val="Tab1LastColGras"/>
              <w:rPr>
                <w:lang w:val="fr-FR"/>
              </w:rPr>
            </w:pPr>
            <w:r>
              <w:rPr>
                <w:lang w:val="fr-FR"/>
              </w:rPr>
              <w:t xml:space="preserve"> </w:t>
            </w:r>
          </w:p>
        </w:tc>
      </w:tr>
      <w:tr w14:paraId="3903EF6D"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26829EA9" w14:textId="77777777">
            <w:pPr>
              <w:pStyle w:val="Tab1FirstColGras"/>
              <w:rPr>
                <w:lang w:val="fr-FR"/>
              </w:rPr>
            </w:pPr>
            <w:r>
              <w:rPr>
                <w:lang w:val="fr-FR"/>
              </w:rPr>
              <w:t>4. Autres instruments</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7C0D8704"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2E01AB8D"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111F06E2" w14:textId="77777777">
            <w:pPr>
              <w:pStyle w:val="Tab1MiddleColGras"/>
              <w:rPr>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6E57CA97" w14:textId="77777777">
            <w:pPr>
              <w:pStyle w:val="Tab1LastColGras"/>
              <w:rPr>
                <w:lang w:val="fr-FR"/>
              </w:rPr>
            </w:pPr>
          </w:p>
        </w:tc>
      </w:tr>
      <w:tr w14:paraId="5BA81F26" w14:textId="77777777">
        <w:tblPrEx>
          <w:tblW w:w="5000" w:type="pct"/>
          <w:tblLayout w:type="fixed"/>
          <w:tblLook w:val="04A0"/>
        </w:tblPrEx>
        <w:trPr>
          <w:trHeight w:val="285"/>
        </w:trPr>
        <w:tc>
          <w:tcPr>
            <w:tcW w:w="3200" w:type="dxa"/>
            <w:tcBorders>
              <w:left w:val="single" w:sz="4" w:space="0" w:color="000000"/>
            </w:tcBorders>
            <w:tcMar>
              <w:top w:w="0" w:type="dxa"/>
              <w:left w:w="0" w:type="dxa"/>
              <w:bottom w:w="0" w:type="dxa"/>
              <w:right w:w="0" w:type="dxa"/>
            </w:tcMar>
            <w:vAlign w:val="center"/>
          </w:tcPr>
          <w:p w:rsidR="002C1A01" w14:paraId="67050A14" w14:textId="77777777">
            <w:pPr>
              <w:pStyle w:val="Tab1FirstColGras"/>
              <w:rPr>
                <w:lang w:val="fr-FR"/>
              </w:rPr>
            </w:pPr>
            <w:r>
              <w:rPr>
                <w:lang w:val="fr-FR"/>
              </w:rPr>
              <w:t>Sous-total 4.</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4760872B"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5D2E57A8" w14:textId="77777777">
            <w:pPr>
              <w:pStyle w:val="Tab1MiddleColGras"/>
              <w:rPr>
                <w:lang w:val="fr-FR"/>
              </w:rPr>
            </w:pPr>
            <w:r>
              <w:rPr>
                <w:lang w:val="fr-FR"/>
              </w:rPr>
              <w:t xml:space="preserve"> </w:t>
            </w: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55E5BC78" w14:textId="77777777">
            <w:pPr>
              <w:pStyle w:val="Tab1MiddleColGras"/>
              <w:rPr>
                <w:lang w:val="fr-FR"/>
              </w:rPr>
            </w:pPr>
            <w:r>
              <w:rPr>
                <w:lang w:val="fr-FR"/>
              </w:rPr>
              <w:t xml:space="preserve"> </w:t>
            </w: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697C2BC5" w14:textId="77777777">
            <w:pPr>
              <w:pStyle w:val="Tab1LastColGras"/>
              <w:rPr>
                <w:lang w:val="fr-FR"/>
              </w:rPr>
            </w:pPr>
            <w:r>
              <w:rPr>
                <w:lang w:val="fr-FR"/>
              </w:rPr>
              <w:t xml:space="preserve"> </w:t>
            </w:r>
          </w:p>
        </w:tc>
      </w:tr>
      <w:tr w14:paraId="446363E6" w14:textId="77777777">
        <w:tblPrEx>
          <w:tblW w:w="5000" w:type="pct"/>
          <w:tblLayout w:type="fixed"/>
          <w:tblLook w:val="04A0"/>
        </w:tblPrEx>
        <w:trPr>
          <w:trHeight w:hRule="exact" w:val="20"/>
        </w:trPr>
        <w:tc>
          <w:tcPr>
            <w:tcW w:w="3200" w:type="dxa"/>
            <w:tcBorders>
              <w:left w:val="single" w:sz="4" w:space="0" w:color="000000"/>
            </w:tcBorders>
            <w:tcMar>
              <w:top w:w="0" w:type="dxa"/>
              <w:left w:w="0" w:type="dxa"/>
              <w:bottom w:w="0" w:type="dxa"/>
              <w:right w:w="0" w:type="dxa"/>
            </w:tcMar>
            <w:vAlign w:val="center"/>
          </w:tcPr>
          <w:p w:rsidR="002C1A01" w14:paraId="5BBFD4F0" w14:textId="77777777">
            <w:pPr>
              <w:pStyle w:val="Tab1First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6958D6BF"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10335C3E" w14:textId="77777777">
            <w:pPr>
              <w:pStyle w:val="Tab1MiddleColGras"/>
              <w:rPr>
                <w:lang w:val="fr-FR"/>
              </w:rPr>
            </w:pPr>
          </w:p>
        </w:tc>
        <w:tc>
          <w:tcPr>
            <w:tcW w:w="1600" w:type="dxa"/>
            <w:tcBorders>
              <w:left w:val="single" w:sz="4" w:space="0" w:color="000000"/>
              <w:right w:val="single" w:sz="4" w:space="0" w:color="000000"/>
            </w:tcBorders>
            <w:tcMar>
              <w:top w:w="0" w:type="dxa"/>
              <w:left w:w="40" w:type="dxa"/>
              <w:bottom w:w="0" w:type="dxa"/>
              <w:right w:w="0" w:type="dxa"/>
            </w:tcMar>
            <w:vAlign w:val="center"/>
          </w:tcPr>
          <w:p w:rsidR="002C1A01" w14:paraId="1D667DDC" w14:textId="77777777">
            <w:pPr>
              <w:pStyle w:val="Tab1MiddleColGras"/>
              <w:rPr>
                <w:lang w:val="fr-FR"/>
              </w:rPr>
            </w:pPr>
          </w:p>
        </w:tc>
        <w:tc>
          <w:tcPr>
            <w:tcW w:w="2300" w:type="dxa"/>
            <w:tcBorders>
              <w:left w:val="single" w:sz="4" w:space="0" w:color="000000"/>
              <w:right w:val="single" w:sz="4" w:space="0" w:color="000000"/>
            </w:tcBorders>
            <w:tcMar>
              <w:top w:w="0" w:type="dxa"/>
              <w:left w:w="0" w:type="dxa"/>
              <w:bottom w:w="0" w:type="dxa"/>
              <w:right w:w="0" w:type="dxa"/>
            </w:tcMar>
            <w:vAlign w:val="center"/>
          </w:tcPr>
          <w:p w:rsidR="002C1A01" w14:paraId="7FF71166" w14:textId="77777777">
            <w:pPr>
              <w:pStyle w:val="Tab1LastColGras"/>
              <w:rPr>
                <w:lang w:val="fr-FR"/>
              </w:rPr>
            </w:pPr>
          </w:p>
        </w:tc>
      </w:tr>
      <w:tr w14:paraId="66203E8D" w14:textId="77777777">
        <w:tblPrEx>
          <w:tblW w:w="5000" w:type="pct"/>
          <w:tblLayout w:type="fixed"/>
          <w:tblLook w:val="04A0"/>
        </w:tblPrEx>
        <w:trPr>
          <w:trHeight w:val="279"/>
        </w:trPr>
        <w:tc>
          <w:tcPr>
            <w:tcW w:w="3200" w:type="dxa"/>
            <w:tcBorders>
              <w:top w:val="single" w:sz="4" w:space="0" w:color="000000"/>
              <w:left w:val="single" w:sz="4" w:space="0" w:color="000000"/>
              <w:bottom w:val="single" w:sz="4" w:space="0" w:color="000000"/>
            </w:tcBorders>
            <w:tcMar>
              <w:top w:w="90" w:type="dxa"/>
              <w:left w:w="0" w:type="dxa"/>
              <w:bottom w:w="56" w:type="dxa"/>
              <w:right w:w="0" w:type="dxa"/>
            </w:tcMar>
            <w:vAlign w:val="center"/>
          </w:tcPr>
          <w:p w:rsidR="002C1A01" w14:paraId="33FC537C" w14:textId="77777777">
            <w:pPr>
              <w:pStyle w:val="TotalTabFirstColBordure"/>
              <w:rPr>
                <w:lang w:val="fr-FR"/>
              </w:rPr>
            </w:pPr>
            <w:r>
              <w:rPr>
                <w:lang w:val="fr-FR"/>
              </w:rPr>
              <w:t>Total</w:t>
            </w:r>
          </w:p>
        </w:tc>
        <w:tc>
          <w:tcPr>
            <w:tcW w:w="1600" w:type="dxa"/>
            <w:tcBorders>
              <w:top w:val="single" w:sz="4" w:space="0" w:color="000000"/>
              <w:left w:val="single" w:sz="4" w:space="0" w:color="000000"/>
              <w:bottom w:val="single" w:sz="4" w:space="0" w:color="000000"/>
              <w:right w:val="single" w:sz="4" w:space="0" w:color="000000"/>
            </w:tcBorders>
            <w:tcMar>
              <w:top w:w="90" w:type="dxa"/>
              <w:left w:w="0" w:type="dxa"/>
              <w:bottom w:w="56" w:type="dxa"/>
              <w:right w:w="0" w:type="dxa"/>
            </w:tcMar>
            <w:vAlign w:val="center"/>
          </w:tcPr>
          <w:p w:rsidR="002C1A01" w14:paraId="721B8938" w14:textId="77777777">
            <w:pPr>
              <w:pStyle w:val="TotalTabMiddleColBordure"/>
              <w:rPr>
                <w:lang w:val="fr-FR"/>
              </w:rPr>
            </w:pPr>
          </w:p>
        </w:tc>
        <w:tc>
          <w:tcPr>
            <w:tcW w:w="1600" w:type="dxa"/>
            <w:tcBorders>
              <w:top w:val="single" w:sz="4" w:space="0" w:color="000000"/>
              <w:left w:val="single" w:sz="4" w:space="0" w:color="000000"/>
              <w:bottom w:val="single" w:sz="4" w:space="0" w:color="000000"/>
              <w:right w:val="single" w:sz="4" w:space="0" w:color="000000"/>
            </w:tcBorders>
            <w:tcMar>
              <w:top w:w="90" w:type="dxa"/>
              <w:left w:w="0" w:type="dxa"/>
              <w:bottom w:w="56" w:type="dxa"/>
              <w:right w:w="0" w:type="dxa"/>
            </w:tcMar>
            <w:vAlign w:val="center"/>
          </w:tcPr>
          <w:p w:rsidR="002C1A01" w14:paraId="256C2CFF" w14:textId="77777777">
            <w:pPr>
              <w:pStyle w:val="TotalTabMiddleColBordure"/>
              <w:rPr>
                <w:lang w:val="fr-FR"/>
              </w:rPr>
            </w:pPr>
            <w:r>
              <w:rPr>
                <w:lang w:val="fr-FR"/>
              </w:rPr>
              <w:t xml:space="preserve"> </w:t>
            </w:r>
          </w:p>
        </w:tc>
        <w:tc>
          <w:tcPr>
            <w:tcW w:w="1600" w:type="dxa"/>
            <w:tcBorders>
              <w:top w:val="single" w:sz="4" w:space="0" w:color="000000"/>
              <w:left w:val="single" w:sz="4" w:space="0" w:color="000000"/>
              <w:bottom w:val="single" w:sz="4" w:space="0" w:color="000000"/>
              <w:right w:val="single" w:sz="4" w:space="0" w:color="000000"/>
            </w:tcBorders>
            <w:tcMar>
              <w:top w:w="90" w:type="dxa"/>
              <w:left w:w="0" w:type="dxa"/>
              <w:bottom w:w="56" w:type="dxa"/>
              <w:right w:w="0" w:type="dxa"/>
            </w:tcMar>
            <w:vAlign w:val="center"/>
          </w:tcPr>
          <w:p w:rsidR="002C1A01" w14:paraId="4206EBA8" w14:textId="77777777">
            <w:pPr>
              <w:pStyle w:val="TotalTabMiddleColBordure"/>
              <w:rPr>
                <w:lang w:val="fr-FR"/>
              </w:rPr>
            </w:pPr>
            <w:r>
              <w:rPr>
                <w:lang w:val="fr-FR"/>
              </w:rPr>
              <w:t xml:space="preserve"> </w:t>
            </w:r>
          </w:p>
        </w:tc>
        <w:tc>
          <w:tcPr>
            <w:tcW w:w="2300" w:type="dxa"/>
            <w:tcBorders>
              <w:top w:val="single" w:sz="4" w:space="0" w:color="232323"/>
              <w:left w:val="single" w:sz="4" w:space="0" w:color="232323"/>
              <w:bottom w:val="single" w:sz="4" w:space="0" w:color="232323"/>
              <w:right w:val="single" w:sz="4" w:space="0" w:color="232323"/>
            </w:tcBorders>
            <w:tcMar>
              <w:top w:w="90" w:type="dxa"/>
              <w:left w:w="0" w:type="dxa"/>
              <w:bottom w:w="56" w:type="dxa"/>
              <w:right w:w="0" w:type="dxa"/>
            </w:tcMar>
            <w:vAlign w:val="center"/>
          </w:tcPr>
          <w:p w:rsidR="002C1A01" w14:paraId="1E8B6EA4" w14:textId="77777777">
            <w:pPr>
              <w:pStyle w:val="TotalTabLastColBordure"/>
              <w:rPr>
                <w:lang w:val="fr-FR"/>
              </w:rPr>
            </w:pPr>
            <w:r>
              <w:rPr>
                <w:lang w:val="fr-FR"/>
              </w:rPr>
              <w:t xml:space="preserve"> </w:t>
            </w:r>
          </w:p>
        </w:tc>
      </w:tr>
    </w:tbl>
    <w:p w:rsidR="002C1A01" w14:paraId="7E0C912B" w14:textId="77777777">
      <w:pPr>
        <w:pStyle w:val="TechnicalBookmark"/>
        <w:rPr>
          <w:sz w:val="2"/>
          <w:lang w:val="fr-FR"/>
        </w:rPr>
      </w:pPr>
    </w:p>
    <w:p w:rsidR="002C1A01" w14:paraId="432A18AE" w14:textId="77777777">
      <w:pPr>
        <w:pStyle w:val="TableNote"/>
        <w:spacing w:before="100" w:after="15"/>
        <w:rPr>
          <w:lang w:val="fr-FR"/>
        </w:rPr>
      </w:pPr>
      <w:r>
        <w:rPr>
          <w:lang w:val="fr-FR"/>
        </w:rPr>
        <w:t>(*) Montant déterminé selon les dispositions du règlement relatif à la présentation des expositions.</w:t>
      </w:r>
    </w:p>
    <w:p w:rsidR="002C1A01" w14:paraId="4101A101" w14:textId="77777777">
      <w:pPr>
        <w:pStyle w:val="BreakLine"/>
        <w:rPr>
          <w:lang w:val="fr-FR"/>
        </w:rPr>
      </w:pPr>
      <w:r>
        <w:rPr>
          <w:lang w:val="fr-FR"/>
        </w:rPr>
        <w:t xml:space="preserve"> </w:t>
      </w:r>
    </w:p>
    <w:p w:rsidR="002C1A01" w14:paraId="768A7C60" w14:textId="77777777">
      <w:pPr>
        <w:pStyle w:val="TechnicalBookmark"/>
        <w:rPr>
          <w:lang w:val="fr-FR"/>
        </w:rPr>
      </w:pPr>
      <w:r>
        <w:rPr>
          <w:lang w:val="fr-FR"/>
        </w:rPr>
        <w:fldChar w:fldCharType="begin"/>
      </w:r>
      <w:r>
        <w:rPr>
          <w:lang w:val="fr-FR"/>
        </w:rPr>
        <w:instrText xml:space="preserve"> SET 2B795DC74DD5DDF9684B354FD58D3ADF "" </w:instrText>
      </w:r>
      <w:r>
        <w:rPr>
          <w:lang w:val="fr-FR"/>
        </w:rPr>
        <w:fldChar w:fldCharType="separate"/>
      </w:r>
      <w:bookmarkStart w:id="65" w:name="2B795DC74DD5DDF9684B354FD58D3ADF"/>
      <w:bookmarkEnd w:id="65"/>
      <w:r>
        <w:rPr>
          <w:lang w:val="fr-FR"/>
        </w:rPr>
        <w:fldChar w:fldCharType="end"/>
      </w:r>
    </w:p>
    <w:p w:rsidR="002C1A01" w14:paraId="39D266FC" w14:textId="77777777">
      <w:pPr>
        <w:pStyle w:val="H2SPACEBEFORE"/>
        <w:ind w:right="2400"/>
        <w:rPr>
          <w:lang w:val="fr-FR"/>
        </w:rPr>
      </w:pPr>
      <w:r>
        <w:rPr>
          <w:lang w:val="fr-FR"/>
        </w:rPr>
        <w:t>|</w:t>
      </w:r>
    </w:p>
    <w:p w:rsidR="002C1A01" w14:paraId="57C5B1FA" w14:textId="77777777">
      <w:pPr>
        <w:pStyle w:val="H2"/>
        <w:rPr>
          <w:lang w:val="fr-FR"/>
        </w:rPr>
      </w:pPr>
      <w:r>
        <w:rPr>
          <w:lang w:val="fr-FR"/>
        </w:rPr>
        <w:t>Inventaire des instruments financiers à terme ou des opérations à terme de devises utilisés en couverture d'une catégorie de part</w:t>
      </w:r>
    </w:p>
    <w:p w:rsidR="002C1A01" w14:paraId="5649BB41" w14:textId="77777777">
      <w:pPr>
        <w:pStyle w:val="RefToc2"/>
        <w:rPr>
          <w:lang w:val="fr-FR"/>
        </w:rPr>
      </w:pPr>
      <w:bookmarkStart w:id="66" w:name="BK_767E7A61112260BD3A36615A069EA1E8"/>
      <w:bookmarkEnd w:id="66"/>
      <w:r>
        <w:rPr>
          <w:lang w:val="fr-FR"/>
        </w:rPr>
        <w:t>Inventaire des instruments financiers à terme ou des opérations à terme de devises utilisés en couverture d'une catégorie de part</w:t>
      </w:r>
    </w:p>
    <w:p w:rsidR="002C1A01" w14:paraId="65A19AFB" w14:textId="77777777">
      <w:pPr>
        <w:pStyle w:val="TechnicalBookmark"/>
        <w:rPr>
          <w:lang w:val="fr-FR"/>
        </w:rPr>
      </w:pPr>
      <w:r>
        <w:rPr>
          <w:lang w:val="fr-FR"/>
        </w:rPr>
        <w:fldChar w:fldCharType="begin"/>
      </w:r>
      <w:r>
        <w:rPr>
          <w:lang w:val="fr-FR"/>
        </w:rPr>
        <w:instrText xml:space="preserve"> SET 204A31DDD76EB391FCDD53F0F16F4FA9 "" </w:instrText>
      </w:r>
      <w:r>
        <w:rPr>
          <w:lang w:val="fr-FR"/>
        </w:rPr>
        <w:fldChar w:fldCharType="separate"/>
      </w:r>
      <w:bookmarkStart w:id="67" w:name="204A31DDD76EB391FCDD53F0F16F4FA9"/>
      <w:bookmarkEnd w:id="67"/>
      <w:r>
        <w:rPr>
          <w:lang w:val="fr-FR"/>
        </w:rPr>
        <w:fldChar w:fldCharType="end"/>
      </w:r>
    </w:p>
    <w:p w:rsidR="002C1A01" w14:paraId="03C37E62" w14:textId="77777777">
      <w:pPr>
        <w:pStyle w:val="Text"/>
        <w:spacing w:after="15"/>
        <w:rPr>
          <w:lang w:val="fr-FR"/>
        </w:rPr>
      </w:pPr>
      <w:r>
        <w:rPr>
          <w:lang w:val="fr-FR"/>
        </w:rPr>
        <w:t>L’OPC sous revue n’est pas concerné par cette rubrique.</w:t>
      </w:r>
    </w:p>
    <w:p w:rsidR="002C1A01" w14:paraId="7DD417FD" w14:textId="77777777">
      <w:pPr>
        <w:pStyle w:val="BreakLine"/>
        <w:rPr>
          <w:lang w:val="fr-FR"/>
        </w:rPr>
        <w:sectPr>
          <w:headerReference w:type="default" r:id="rId25"/>
          <w:footerReference w:type="default" r:id="rId26"/>
          <w:pgSz w:w="11900" w:h="16840"/>
          <w:pgMar w:top="2154" w:right="1134" w:bottom="1134" w:left="1134" w:header="400" w:footer="400" w:gutter="0"/>
          <w:cols w:space="720"/>
        </w:sectPr>
      </w:pPr>
      <w:r>
        <w:rPr>
          <w:lang w:val="fr-FR"/>
        </w:rPr>
        <w:t xml:space="preserve"> </w:t>
      </w:r>
      <w:r>
        <w:rPr>
          <w:lang w:val="fr-FR"/>
        </w:rPr>
        <w:cr/>
      </w:r>
    </w:p>
    <w:p w:rsidR="002C1A01" w:rsidRPr="00507883" w14:paraId="4CA9536C" w14:textId="77777777">
      <w:pPr>
        <w:spacing w:line="30" w:lineRule="exact"/>
        <w:rPr>
          <w:sz w:val="3"/>
          <w:lang w:val="fr-FR"/>
        </w:rPr>
      </w:pPr>
    </w:p>
    <w:p w:rsidR="002C1A01" w14:paraId="16F242A9" w14:textId="77777777">
      <w:pPr>
        <w:pStyle w:val="TechnicalBookmark"/>
        <w:rPr>
          <w:lang w:val="fr-FR"/>
        </w:rPr>
      </w:pPr>
      <w:r>
        <w:rPr>
          <w:lang w:val="fr-FR"/>
        </w:rPr>
        <w:fldChar w:fldCharType="begin"/>
      </w:r>
      <w:r>
        <w:rPr>
          <w:lang w:val="fr-FR"/>
        </w:rPr>
        <w:instrText xml:space="preserve"> SET E6D008A2D4C44A193CCC391724E17A0A "" </w:instrText>
      </w:r>
      <w:r>
        <w:rPr>
          <w:lang w:val="fr-FR"/>
        </w:rPr>
        <w:fldChar w:fldCharType="separate"/>
      </w:r>
      <w:bookmarkStart w:id="68" w:name="E6D008A2D4C44A193CCC391724E17A0A"/>
      <w:bookmarkEnd w:id="68"/>
      <w:r>
        <w:rPr>
          <w:lang w:val="fr-FR"/>
        </w:rPr>
        <w:fldChar w:fldCharType="end"/>
      </w:r>
    </w:p>
    <w:p w:rsidR="002C1A01" w14:paraId="66F3FA80" w14:textId="77777777">
      <w:pPr>
        <w:pStyle w:val="H2"/>
        <w:rPr>
          <w:lang w:val="fr-FR"/>
        </w:rPr>
      </w:pPr>
      <w:bookmarkStart w:id="69" w:name="Synthèse_de_l’inventaire"/>
      <w:bookmarkEnd w:id="69"/>
      <w:r>
        <w:rPr>
          <w:lang w:val="fr-FR"/>
        </w:rPr>
        <w:t>Synthèse de l’inventaire</w:t>
      </w:r>
    </w:p>
    <w:p w:rsidR="002C1A01" w14:paraId="38DDE7AD" w14:textId="77777777">
      <w:pPr>
        <w:pStyle w:val="RefToc2"/>
        <w:rPr>
          <w:lang w:val="fr-FR"/>
        </w:rPr>
      </w:pPr>
      <w:bookmarkStart w:id="70" w:name="BK_22038808FD5EFA8B055C6C27819604C2"/>
      <w:bookmarkEnd w:id="70"/>
      <w:r>
        <w:rPr>
          <w:lang w:val="fr-FR"/>
        </w:rPr>
        <w:t>Synthèse de l’inventaire</w:t>
      </w:r>
    </w:p>
    <w:p w:rsidR="002C1A01" w14:paraId="340DB642" w14:textId="77777777">
      <w:pPr>
        <w:pStyle w:val="TechnicalBookmark"/>
        <w:rPr>
          <w:lang w:val="fr-FR"/>
        </w:rPr>
      </w:pPr>
      <w:r>
        <w:rPr>
          <w:lang w:val="fr-FR"/>
        </w:rPr>
        <w:fldChar w:fldCharType="begin"/>
      </w:r>
      <w:r>
        <w:rPr>
          <w:lang w:val="fr-FR"/>
        </w:rPr>
        <w:instrText xml:space="preserve"> SET AC63AB320CA62B741055D89F951C7149 "" </w:instrText>
      </w:r>
      <w:r>
        <w:rPr>
          <w:lang w:val="fr-FR"/>
        </w:rPr>
        <w:fldChar w:fldCharType="separate"/>
      </w:r>
      <w:bookmarkStart w:id="71" w:name="AC63AB320CA62B741055D89F951C7149"/>
      <w:bookmarkEnd w:id="71"/>
      <w:r>
        <w:rPr>
          <w:lang w:val="fr-FR"/>
        </w:rPr>
        <w:fldChar w:fldCharType="end"/>
      </w:r>
    </w:p>
    <w:p w:rsidR="002C1A01" w14:paraId="0D15D6B9" w14:textId="77777777">
      <w:pPr>
        <w:pStyle w:val="TechnicalBookmark"/>
        <w:rPr>
          <w:lang w:val="fr-FR"/>
        </w:rPr>
      </w:pPr>
    </w:p>
    <w:tbl>
      <w:tblPr>
        <w:tblW w:w="5000" w:type="pct"/>
        <w:tblLayout w:type="fixed"/>
        <w:tblLook w:val="04A0"/>
      </w:tblPr>
      <w:tblGrid>
        <w:gridCol w:w="6729"/>
        <w:gridCol w:w="2898"/>
      </w:tblGrid>
      <w:tr w14:paraId="445380E5" w14:textId="77777777">
        <w:tblPrEx>
          <w:tblW w:w="5000" w:type="pct"/>
          <w:tblLayout w:type="fixed"/>
          <w:tblLook w:val="04A0"/>
        </w:tblPrEx>
        <w:trPr>
          <w:trHeight w:val="385"/>
        </w:trPr>
        <w:tc>
          <w:tcPr>
            <w:tcW w:w="7200" w:type="dxa"/>
            <w:tcBorders>
              <w:bottom w:val="single" w:sz="6" w:space="0" w:color="000000"/>
            </w:tcBorders>
            <w:tcMar>
              <w:top w:w="0" w:type="dxa"/>
              <w:left w:w="0" w:type="dxa"/>
              <w:bottom w:w="0" w:type="dxa"/>
              <w:right w:w="0" w:type="dxa"/>
            </w:tcMar>
            <w:vAlign w:val="bottom"/>
          </w:tcPr>
          <w:p w:rsidR="002C1A01" w14:paraId="19DB3B65" w14:textId="77777777">
            <w:pPr>
              <w:pStyle w:val="EnteteTabNoBordureUpNoGras"/>
              <w:rPr>
                <w:lang w:val="fr-FR"/>
              </w:rPr>
            </w:pPr>
          </w:p>
        </w:tc>
        <w:tc>
          <w:tcPr>
            <w:tcW w:w="31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2C1A01" w14:paraId="0A825069" w14:textId="77777777">
            <w:pPr>
              <w:pStyle w:val="EnteteTabLastColBordure"/>
              <w:rPr>
                <w:lang w:val="fr-FR"/>
              </w:rPr>
            </w:pPr>
            <w:r>
              <w:rPr>
                <w:lang w:val="fr-FR"/>
              </w:rPr>
              <w:t>Valeur actuelle présentée au bilan</w:t>
            </w:r>
          </w:p>
        </w:tc>
      </w:tr>
      <w:tr w14:paraId="43A14527" w14:textId="77777777">
        <w:tblPrEx>
          <w:tblW w:w="5000" w:type="pct"/>
          <w:tblLayout w:type="fixed"/>
          <w:tblLook w:val="04A0"/>
        </w:tblPrEx>
        <w:trPr>
          <w:trHeight w:hRule="exact" w:val="21"/>
        </w:trPr>
        <w:tc>
          <w:tcPr>
            <w:tcW w:w="7200" w:type="dxa"/>
            <w:tcBorders>
              <w:top w:val="single" w:sz="4" w:space="0" w:color="000000"/>
              <w:left w:val="single" w:sz="4" w:space="0" w:color="232323"/>
            </w:tcBorders>
            <w:tcMar>
              <w:top w:w="0" w:type="dxa"/>
              <w:left w:w="0" w:type="dxa"/>
              <w:bottom w:w="39" w:type="dxa"/>
              <w:right w:w="0" w:type="dxa"/>
            </w:tcMar>
            <w:vAlign w:val="center"/>
          </w:tcPr>
          <w:p w:rsidR="002C1A01" w14:paraId="5284A63C" w14:textId="77777777">
            <w:pPr>
              <w:pStyle w:val="Tab1FirstColNonGrasBordureUp"/>
              <w:rPr>
                <w:lang w:val="fr-FR"/>
              </w:rPr>
            </w:pPr>
          </w:p>
        </w:tc>
        <w:tc>
          <w:tcPr>
            <w:tcW w:w="3100" w:type="dxa"/>
            <w:tcBorders>
              <w:left w:val="single" w:sz="4" w:space="0" w:color="000000"/>
              <w:right w:val="single" w:sz="4" w:space="0" w:color="000000"/>
            </w:tcBorders>
            <w:tcMar>
              <w:top w:w="0" w:type="dxa"/>
              <w:left w:w="0" w:type="dxa"/>
              <w:bottom w:w="0" w:type="dxa"/>
              <w:right w:w="0" w:type="dxa"/>
            </w:tcMar>
            <w:vAlign w:val="center"/>
          </w:tcPr>
          <w:p w:rsidR="002C1A01" w14:paraId="45EA2BDB" w14:textId="77777777">
            <w:pPr>
              <w:pStyle w:val="Tab3LastColNonGras"/>
              <w:rPr>
                <w:lang w:val="fr-FR"/>
              </w:rPr>
            </w:pPr>
          </w:p>
        </w:tc>
      </w:tr>
      <w:tr w14:paraId="5DA77166" w14:textId="77777777">
        <w:tblPrEx>
          <w:tblW w:w="5000" w:type="pct"/>
          <w:tblLayout w:type="fixed"/>
          <w:tblLook w:val="04A0"/>
        </w:tblPrEx>
        <w:trPr>
          <w:trHeight w:val="262"/>
        </w:trPr>
        <w:tc>
          <w:tcPr>
            <w:tcW w:w="7200" w:type="dxa"/>
            <w:tcBorders>
              <w:left w:val="single" w:sz="4" w:space="0" w:color="000000"/>
            </w:tcBorders>
            <w:tcMar>
              <w:top w:w="0" w:type="dxa"/>
              <w:left w:w="0" w:type="dxa"/>
              <w:bottom w:w="22" w:type="dxa"/>
              <w:right w:w="0" w:type="dxa"/>
            </w:tcMar>
            <w:vAlign w:val="center"/>
          </w:tcPr>
          <w:p w:rsidR="002C1A01" w14:paraId="1CE6C5C8" w14:textId="77777777">
            <w:pPr>
              <w:pStyle w:val="Tab1FirstColNonGras"/>
              <w:rPr>
                <w:lang w:val="fr-FR"/>
              </w:rPr>
            </w:pPr>
            <w:r>
              <w:rPr>
                <w:lang w:val="fr-FR"/>
              </w:rPr>
              <w:t>Total inventaire des actifs et passifs éligibles (hors IFT)</w:t>
            </w:r>
          </w:p>
        </w:tc>
        <w:tc>
          <w:tcPr>
            <w:tcW w:w="3100" w:type="dxa"/>
            <w:tcBorders>
              <w:left w:val="single" w:sz="4" w:space="0" w:color="000000"/>
              <w:right w:val="single" w:sz="4" w:space="0" w:color="000000"/>
            </w:tcBorders>
            <w:tcMar>
              <w:top w:w="0" w:type="dxa"/>
              <w:left w:w="0" w:type="dxa"/>
              <w:bottom w:w="0" w:type="dxa"/>
              <w:right w:w="0" w:type="dxa"/>
            </w:tcMar>
            <w:vAlign w:val="center"/>
          </w:tcPr>
          <w:p w:rsidR="002C1A01" w14:paraId="5C3E509D" w14:textId="77777777">
            <w:pPr>
              <w:pStyle w:val="Tab3LastColNonGras"/>
              <w:rPr>
                <w:lang w:val="fr-FR"/>
              </w:rPr>
            </w:pPr>
            <w:r>
              <w:rPr>
                <w:lang w:val="fr-FR"/>
              </w:rPr>
              <w:t>42 068 223,28</w:t>
            </w:r>
          </w:p>
        </w:tc>
      </w:tr>
      <w:tr w14:paraId="1A57A166" w14:textId="77777777">
        <w:tblPrEx>
          <w:tblW w:w="5000" w:type="pct"/>
          <w:tblLayout w:type="fixed"/>
          <w:tblLook w:val="04A0"/>
        </w:tblPrEx>
        <w:trPr>
          <w:trHeight w:val="262"/>
        </w:trPr>
        <w:tc>
          <w:tcPr>
            <w:tcW w:w="7200" w:type="dxa"/>
            <w:tcBorders>
              <w:left w:val="single" w:sz="4" w:space="0" w:color="000000"/>
            </w:tcBorders>
            <w:tcMar>
              <w:top w:w="0" w:type="dxa"/>
              <w:left w:w="0" w:type="dxa"/>
              <w:bottom w:w="22" w:type="dxa"/>
              <w:right w:w="0" w:type="dxa"/>
            </w:tcMar>
            <w:vAlign w:val="center"/>
          </w:tcPr>
          <w:p w:rsidR="002C1A01" w14:paraId="7BB63223" w14:textId="77777777">
            <w:pPr>
              <w:pStyle w:val="Tab1FirstColNonGras"/>
              <w:rPr>
                <w:lang w:val="fr-FR"/>
              </w:rPr>
            </w:pPr>
            <w:r>
              <w:rPr>
                <w:lang w:val="fr-FR"/>
              </w:rPr>
              <w:t>Inventaire des IFT (hors IFT utilisés en couverture de parts émises) :</w:t>
            </w:r>
          </w:p>
        </w:tc>
        <w:tc>
          <w:tcPr>
            <w:tcW w:w="3100" w:type="dxa"/>
            <w:tcBorders>
              <w:left w:val="single" w:sz="4" w:space="0" w:color="000000"/>
              <w:right w:val="single" w:sz="4" w:space="0" w:color="000000"/>
            </w:tcBorders>
            <w:tcMar>
              <w:top w:w="0" w:type="dxa"/>
              <w:left w:w="0" w:type="dxa"/>
              <w:bottom w:w="0" w:type="dxa"/>
              <w:right w:w="0" w:type="dxa"/>
            </w:tcMar>
            <w:vAlign w:val="center"/>
          </w:tcPr>
          <w:p w:rsidR="002C1A01" w14:paraId="17AE71FC" w14:textId="77777777">
            <w:pPr>
              <w:pStyle w:val="Tab3LastColNonGras"/>
              <w:rPr>
                <w:lang w:val="fr-FR"/>
              </w:rPr>
            </w:pPr>
          </w:p>
        </w:tc>
      </w:tr>
      <w:tr w14:paraId="5ED44F33" w14:textId="77777777">
        <w:tblPrEx>
          <w:tblW w:w="5000" w:type="pct"/>
          <w:tblLayout w:type="fixed"/>
          <w:tblLook w:val="04A0"/>
        </w:tblPrEx>
        <w:trPr>
          <w:trHeight w:val="285"/>
        </w:trPr>
        <w:tc>
          <w:tcPr>
            <w:tcW w:w="7200" w:type="dxa"/>
            <w:tcBorders>
              <w:left w:val="single" w:sz="4" w:space="0" w:color="000000"/>
            </w:tcBorders>
            <w:tcMar>
              <w:top w:w="0" w:type="dxa"/>
              <w:left w:w="0" w:type="dxa"/>
              <w:bottom w:w="0" w:type="dxa"/>
              <w:right w:w="0" w:type="dxa"/>
            </w:tcMar>
            <w:vAlign w:val="center"/>
          </w:tcPr>
          <w:p w:rsidR="002C1A01" w14:paraId="2ED77928" w14:textId="77777777">
            <w:pPr>
              <w:pStyle w:val="Tab2FirstColNonGras"/>
              <w:rPr>
                <w:lang w:val="fr-FR"/>
              </w:rPr>
            </w:pPr>
            <w:r>
              <w:rPr>
                <w:lang w:val="fr-FR"/>
              </w:rPr>
              <w:t>Total opérations à terme de devises</w:t>
            </w:r>
          </w:p>
        </w:tc>
        <w:tc>
          <w:tcPr>
            <w:tcW w:w="3100" w:type="dxa"/>
            <w:tcBorders>
              <w:left w:val="single" w:sz="4" w:space="0" w:color="000000"/>
              <w:right w:val="single" w:sz="4" w:space="0" w:color="000000"/>
            </w:tcBorders>
            <w:tcMar>
              <w:top w:w="0" w:type="dxa"/>
              <w:left w:w="0" w:type="dxa"/>
              <w:bottom w:w="0" w:type="dxa"/>
              <w:right w:w="0" w:type="dxa"/>
            </w:tcMar>
            <w:vAlign w:val="center"/>
          </w:tcPr>
          <w:p w:rsidR="002C1A01" w14:paraId="1B4FC8BA" w14:textId="77777777">
            <w:pPr>
              <w:pStyle w:val="Tab3LastColNonGras"/>
              <w:rPr>
                <w:lang w:val="fr-FR"/>
              </w:rPr>
            </w:pPr>
            <w:r>
              <w:rPr>
                <w:lang w:val="fr-FR"/>
              </w:rPr>
              <w:t xml:space="preserve"> </w:t>
            </w:r>
          </w:p>
        </w:tc>
      </w:tr>
      <w:tr w14:paraId="30880961" w14:textId="77777777">
        <w:tblPrEx>
          <w:tblW w:w="5000" w:type="pct"/>
          <w:tblLayout w:type="fixed"/>
          <w:tblLook w:val="04A0"/>
        </w:tblPrEx>
        <w:trPr>
          <w:trHeight w:val="285"/>
        </w:trPr>
        <w:tc>
          <w:tcPr>
            <w:tcW w:w="7200" w:type="dxa"/>
            <w:tcBorders>
              <w:left w:val="single" w:sz="4" w:space="0" w:color="000000"/>
            </w:tcBorders>
            <w:tcMar>
              <w:top w:w="0" w:type="dxa"/>
              <w:left w:w="0" w:type="dxa"/>
              <w:bottom w:w="0" w:type="dxa"/>
              <w:right w:w="0" w:type="dxa"/>
            </w:tcMar>
            <w:vAlign w:val="center"/>
          </w:tcPr>
          <w:p w:rsidR="002C1A01" w14:paraId="11EF4A3F" w14:textId="77777777">
            <w:pPr>
              <w:pStyle w:val="Tab2FirstColNonGras"/>
              <w:rPr>
                <w:lang w:val="fr-FR"/>
              </w:rPr>
            </w:pPr>
            <w:r>
              <w:rPr>
                <w:lang w:val="fr-FR"/>
              </w:rPr>
              <w:t>Total instruments financiers à terme - actions</w:t>
            </w:r>
          </w:p>
        </w:tc>
        <w:tc>
          <w:tcPr>
            <w:tcW w:w="3100" w:type="dxa"/>
            <w:tcBorders>
              <w:left w:val="single" w:sz="4" w:space="0" w:color="000000"/>
              <w:right w:val="single" w:sz="4" w:space="0" w:color="000000"/>
            </w:tcBorders>
            <w:tcMar>
              <w:top w:w="0" w:type="dxa"/>
              <w:left w:w="0" w:type="dxa"/>
              <w:bottom w:w="0" w:type="dxa"/>
              <w:right w:w="0" w:type="dxa"/>
            </w:tcMar>
            <w:vAlign w:val="center"/>
          </w:tcPr>
          <w:p w:rsidR="002C1A01" w14:paraId="240009E3" w14:textId="77777777">
            <w:pPr>
              <w:pStyle w:val="Tab3LastColNonGras"/>
              <w:rPr>
                <w:lang w:val="fr-FR"/>
              </w:rPr>
            </w:pPr>
            <w:r>
              <w:rPr>
                <w:lang w:val="fr-FR"/>
              </w:rPr>
              <w:t xml:space="preserve"> </w:t>
            </w:r>
          </w:p>
        </w:tc>
      </w:tr>
      <w:tr w14:paraId="7090760A" w14:textId="77777777">
        <w:tblPrEx>
          <w:tblW w:w="5000" w:type="pct"/>
          <w:tblLayout w:type="fixed"/>
          <w:tblLook w:val="04A0"/>
        </w:tblPrEx>
        <w:trPr>
          <w:trHeight w:val="285"/>
        </w:trPr>
        <w:tc>
          <w:tcPr>
            <w:tcW w:w="7200" w:type="dxa"/>
            <w:tcBorders>
              <w:left w:val="single" w:sz="4" w:space="0" w:color="000000"/>
            </w:tcBorders>
            <w:tcMar>
              <w:top w:w="0" w:type="dxa"/>
              <w:left w:w="0" w:type="dxa"/>
              <w:bottom w:w="0" w:type="dxa"/>
              <w:right w:w="0" w:type="dxa"/>
            </w:tcMar>
            <w:vAlign w:val="center"/>
          </w:tcPr>
          <w:p w:rsidR="002C1A01" w14:paraId="6DDCA5C1" w14:textId="77777777">
            <w:pPr>
              <w:pStyle w:val="Tab2FirstColNonGras"/>
              <w:rPr>
                <w:lang w:val="fr-FR"/>
              </w:rPr>
            </w:pPr>
            <w:r>
              <w:rPr>
                <w:lang w:val="fr-FR"/>
              </w:rPr>
              <w:t>Total instruments financiers à terme - taux</w:t>
            </w:r>
          </w:p>
        </w:tc>
        <w:tc>
          <w:tcPr>
            <w:tcW w:w="3100" w:type="dxa"/>
            <w:tcBorders>
              <w:left w:val="single" w:sz="4" w:space="0" w:color="000000"/>
              <w:right w:val="single" w:sz="4" w:space="0" w:color="000000"/>
            </w:tcBorders>
            <w:tcMar>
              <w:top w:w="0" w:type="dxa"/>
              <w:left w:w="0" w:type="dxa"/>
              <w:bottom w:w="0" w:type="dxa"/>
              <w:right w:w="0" w:type="dxa"/>
            </w:tcMar>
            <w:vAlign w:val="center"/>
          </w:tcPr>
          <w:p w:rsidR="002C1A01" w14:paraId="44CFBCF2" w14:textId="77777777">
            <w:pPr>
              <w:pStyle w:val="Tab3LastColNonGras"/>
              <w:rPr>
                <w:lang w:val="fr-FR"/>
              </w:rPr>
            </w:pPr>
            <w:r>
              <w:rPr>
                <w:lang w:val="fr-FR"/>
              </w:rPr>
              <w:t xml:space="preserve"> </w:t>
            </w:r>
          </w:p>
        </w:tc>
      </w:tr>
      <w:tr w14:paraId="2E9A3571" w14:textId="77777777">
        <w:tblPrEx>
          <w:tblW w:w="5000" w:type="pct"/>
          <w:tblLayout w:type="fixed"/>
          <w:tblLook w:val="04A0"/>
        </w:tblPrEx>
        <w:trPr>
          <w:trHeight w:val="285"/>
        </w:trPr>
        <w:tc>
          <w:tcPr>
            <w:tcW w:w="7200" w:type="dxa"/>
            <w:tcBorders>
              <w:left w:val="single" w:sz="4" w:space="0" w:color="000000"/>
            </w:tcBorders>
            <w:tcMar>
              <w:top w:w="0" w:type="dxa"/>
              <w:left w:w="0" w:type="dxa"/>
              <w:bottom w:w="0" w:type="dxa"/>
              <w:right w:w="0" w:type="dxa"/>
            </w:tcMar>
            <w:vAlign w:val="center"/>
          </w:tcPr>
          <w:p w:rsidR="002C1A01" w14:paraId="710D4D93" w14:textId="77777777">
            <w:pPr>
              <w:pStyle w:val="Tab2FirstColNonGras"/>
              <w:rPr>
                <w:lang w:val="fr-FR"/>
              </w:rPr>
            </w:pPr>
            <w:r>
              <w:rPr>
                <w:lang w:val="fr-FR"/>
              </w:rPr>
              <w:t>Total instruments financiers à terme - change</w:t>
            </w:r>
          </w:p>
        </w:tc>
        <w:tc>
          <w:tcPr>
            <w:tcW w:w="3100" w:type="dxa"/>
            <w:tcBorders>
              <w:left w:val="single" w:sz="4" w:space="0" w:color="000000"/>
              <w:right w:val="single" w:sz="4" w:space="0" w:color="000000"/>
            </w:tcBorders>
            <w:tcMar>
              <w:top w:w="0" w:type="dxa"/>
              <w:left w:w="0" w:type="dxa"/>
              <w:bottom w:w="0" w:type="dxa"/>
              <w:right w:w="0" w:type="dxa"/>
            </w:tcMar>
            <w:vAlign w:val="center"/>
          </w:tcPr>
          <w:p w:rsidR="002C1A01" w14:paraId="2665E8A1" w14:textId="77777777">
            <w:pPr>
              <w:pStyle w:val="Tab3LastColNonGras"/>
              <w:rPr>
                <w:lang w:val="fr-FR"/>
              </w:rPr>
            </w:pPr>
            <w:r>
              <w:rPr>
                <w:lang w:val="fr-FR"/>
              </w:rPr>
              <w:t xml:space="preserve"> </w:t>
            </w:r>
          </w:p>
        </w:tc>
      </w:tr>
      <w:tr w14:paraId="26F84471" w14:textId="77777777">
        <w:tblPrEx>
          <w:tblW w:w="5000" w:type="pct"/>
          <w:tblLayout w:type="fixed"/>
          <w:tblLook w:val="04A0"/>
        </w:tblPrEx>
        <w:trPr>
          <w:trHeight w:val="285"/>
        </w:trPr>
        <w:tc>
          <w:tcPr>
            <w:tcW w:w="7200" w:type="dxa"/>
            <w:tcBorders>
              <w:left w:val="single" w:sz="4" w:space="0" w:color="000000"/>
            </w:tcBorders>
            <w:tcMar>
              <w:top w:w="0" w:type="dxa"/>
              <w:left w:w="0" w:type="dxa"/>
              <w:bottom w:w="0" w:type="dxa"/>
              <w:right w:w="0" w:type="dxa"/>
            </w:tcMar>
            <w:vAlign w:val="center"/>
          </w:tcPr>
          <w:p w:rsidR="002C1A01" w14:paraId="6D00F86E" w14:textId="77777777">
            <w:pPr>
              <w:pStyle w:val="Tab2FirstColNonGras"/>
              <w:rPr>
                <w:lang w:val="fr-FR"/>
              </w:rPr>
            </w:pPr>
            <w:r>
              <w:rPr>
                <w:lang w:val="fr-FR"/>
              </w:rPr>
              <w:t>Total instruments financiers à terme - crédit</w:t>
            </w:r>
          </w:p>
        </w:tc>
        <w:tc>
          <w:tcPr>
            <w:tcW w:w="3100" w:type="dxa"/>
            <w:tcBorders>
              <w:left w:val="single" w:sz="4" w:space="0" w:color="000000"/>
              <w:right w:val="single" w:sz="4" w:space="0" w:color="000000"/>
            </w:tcBorders>
            <w:tcMar>
              <w:top w:w="0" w:type="dxa"/>
              <w:left w:w="0" w:type="dxa"/>
              <w:bottom w:w="0" w:type="dxa"/>
              <w:right w:w="0" w:type="dxa"/>
            </w:tcMar>
            <w:vAlign w:val="center"/>
          </w:tcPr>
          <w:p w:rsidR="002C1A01" w14:paraId="59477FA2" w14:textId="77777777">
            <w:pPr>
              <w:pStyle w:val="Tab3LastColNonGras"/>
              <w:rPr>
                <w:lang w:val="fr-FR"/>
              </w:rPr>
            </w:pPr>
            <w:r>
              <w:rPr>
                <w:lang w:val="fr-FR"/>
              </w:rPr>
              <w:t xml:space="preserve"> </w:t>
            </w:r>
          </w:p>
        </w:tc>
      </w:tr>
      <w:tr w14:paraId="45C6F816" w14:textId="77777777">
        <w:tblPrEx>
          <w:tblW w:w="5000" w:type="pct"/>
          <w:tblLayout w:type="fixed"/>
          <w:tblLook w:val="04A0"/>
        </w:tblPrEx>
        <w:trPr>
          <w:trHeight w:val="285"/>
        </w:trPr>
        <w:tc>
          <w:tcPr>
            <w:tcW w:w="7200" w:type="dxa"/>
            <w:tcBorders>
              <w:left w:val="single" w:sz="4" w:space="0" w:color="000000"/>
            </w:tcBorders>
            <w:tcMar>
              <w:top w:w="0" w:type="dxa"/>
              <w:left w:w="0" w:type="dxa"/>
              <w:bottom w:w="0" w:type="dxa"/>
              <w:right w:w="0" w:type="dxa"/>
            </w:tcMar>
            <w:vAlign w:val="center"/>
          </w:tcPr>
          <w:p w:rsidR="002C1A01" w14:paraId="1D666DAF" w14:textId="77777777">
            <w:pPr>
              <w:pStyle w:val="Tab2FirstColNonGras"/>
              <w:rPr>
                <w:lang w:val="fr-FR"/>
              </w:rPr>
            </w:pPr>
            <w:r>
              <w:rPr>
                <w:lang w:val="fr-FR"/>
              </w:rPr>
              <w:t>Total instruments financiers à terme - autres expositions</w:t>
            </w:r>
          </w:p>
        </w:tc>
        <w:tc>
          <w:tcPr>
            <w:tcW w:w="3100" w:type="dxa"/>
            <w:tcBorders>
              <w:left w:val="single" w:sz="4" w:space="0" w:color="000000"/>
              <w:right w:val="single" w:sz="4" w:space="0" w:color="000000"/>
            </w:tcBorders>
            <w:tcMar>
              <w:top w:w="0" w:type="dxa"/>
              <w:left w:w="0" w:type="dxa"/>
              <w:bottom w:w="0" w:type="dxa"/>
              <w:right w:w="0" w:type="dxa"/>
            </w:tcMar>
            <w:vAlign w:val="center"/>
          </w:tcPr>
          <w:p w:rsidR="002C1A01" w14:paraId="7D8A82C0" w14:textId="77777777">
            <w:pPr>
              <w:pStyle w:val="Tab3LastColNonGras"/>
              <w:rPr>
                <w:lang w:val="fr-FR"/>
              </w:rPr>
            </w:pPr>
            <w:r>
              <w:rPr>
                <w:lang w:val="fr-FR"/>
              </w:rPr>
              <w:t xml:space="preserve"> </w:t>
            </w:r>
          </w:p>
        </w:tc>
      </w:tr>
      <w:tr w14:paraId="1362CA02" w14:textId="77777777">
        <w:tblPrEx>
          <w:tblW w:w="5000" w:type="pct"/>
          <w:tblLayout w:type="fixed"/>
          <w:tblLook w:val="04A0"/>
        </w:tblPrEx>
        <w:trPr>
          <w:trHeight w:val="262"/>
        </w:trPr>
        <w:tc>
          <w:tcPr>
            <w:tcW w:w="7200" w:type="dxa"/>
            <w:tcBorders>
              <w:left w:val="single" w:sz="4" w:space="0" w:color="000000"/>
            </w:tcBorders>
            <w:tcMar>
              <w:top w:w="0" w:type="dxa"/>
              <w:left w:w="0" w:type="dxa"/>
              <w:bottom w:w="22" w:type="dxa"/>
              <w:right w:w="0" w:type="dxa"/>
            </w:tcMar>
            <w:vAlign w:val="center"/>
          </w:tcPr>
          <w:p w:rsidR="002C1A01" w14:paraId="7D28330A" w14:textId="77777777">
            <w:pPr>
              <w:pStyle w:val="Tab1FirstColNonGras"/>
              <w:rPr>
                <w:lang w:val="fr-FR"/>
              </w:rPr>
            </w:pPr>
            <w:r>
              <w:rPr>
                <w:lang w:val="fr-FR"/>
              </w:rPr>
              <w:t>Inventaire des instruments financiers à terme utilisés en couverture de parts émises</w:t>
            </w:r>
          </w:p>
        </w:tc>
        <w:tc>
          <w:tcPr>
            <w:tcW w:w="3100" w:type="dxa"/>
            <w:tcBorders>
              <w:left w:val="single" w:sz="4" w:space="0" w:color="000000"/>
              <w:right w:val="single" w:sz="4" w:space="0" w:color="000000"/>
            </w:tcBorders>
            <w:tcMar>
              <w:top w:w="0" w:type="dxa"/>
              <w:left w:w="0" w:type="dxa"/>
              <w:bottom w:w="0" w:type="dxa"/>
              <w:right w:w="0" w:type="dxa"/>
            </w:tcMar>
            <w:vAlign w:val="center"/>
          </w:tcPr>
          <w:p w:rsidR="002C1A01" w14:paraId="0A3AF8AD" w14:textId="77777777">
            <w:pPr>
              <w:pStyle w:val="Tab3LastColNonGras"/>
              <w:rPr>
                <w:lang w:val="fr-FR"/>
              </w:rPr>
            </w:pPr>
            <w:r>
              <w:rPr>
                <w:lang w:val="fr-FR"/>
              </w:rPr>
              <w:t xml:space="preserve"> </w:t>
            </w:r>
          </w:p>
        </w:tc>
      </w:tr>
      <w:tr w14:paraId="31DE9D13" w14:textId="77777777">
        <w:tblPrEx>
          <w:tblW w:w="5000" w:type="pct"/>
          <w:tblLayout w:type="fixed"/>
          <w:tblLook w:val="04A0"/>
        </w:tblPrEx>
        <w:trPr>
          <w:trHeight w:val="262"/>
        </w:trPr>
        <w:tc>
          <w:tcPr>
            <w:tcW w:w="7200" w:type="dxa"/>
            <w:tcBorders>
              <w:left w:val="single" w:sz="4" w:space="0" w:color="000000"/>
            </w:tcBorders>
            <w:tcMar>
              <w:top w:w="0" w:type="dxa"/>
              <w:left w:w="0" w:type="dxa"/>
              <w:bottom w:w="22" w:type="dxa"/>
              <w:right w:w="0" w:type="dxa"/>
            </w:tcMar>
            <w:vAlign w:val="center"/>
          </w:tcPr>
          <w:p w:rsidR="002C1A01" w14:paraId="4FEC7B4D" w14:textId="77777777">
            <w:pPr>
              <w:pStyle w:val="Tab1FirstColNonGras"/>
              <w:rPr>
                <w:lang w:val="fr-FR"/>
              </w:rPr>
            </w:pPr>
            <w:r>
              <w:rPr>
                <w:lang w:val="fr-FR"/>
              </w:rPr>
              <w:t>Autres actifs (+)</w:t>
            </w:r>
          </w:p>
        </w:tc>
        <w:tc>
          <w:tcPr>
            <w:tcW w:w="3100" w:type="dxa"/>
            <w:tcBorders>
              <w:left w:val="single" w:sz="4" w:space="0" w:color="000000"/>
              <w:right w:val="single" w:sz="4" w:space="0" w:color="000000"/>
            </w:tcBorders>
            <w:tcMar>
              <w:top w:w="0" w:type="dxa"/>
              <w:left w:w="0" w:type="dxa"/>
              <w:bottom w:w="0" w:type="dxa"/>
              <w:right w:w="0" w:type="dxa"/>
            </w:tcMar>
            <w:vAlign w:val="center"/>
          </w:tcPr>
          <w:p w:rsidR="002C1A01" w14:paraId="3E432B3D" w14:textId="77777777">
            <w:pPr>
              <w:pStyle w:val="Tab3LastColNonGras"/>
              <w:rPr>
                <w:lang w:val="fr-FR"/>
              </w:rPr>
            </w:pPr>
            <w:r>
              <w:rPr>
                <w:lang w:val="fr-FR"/>
              </w:rPr>
              <w:t>224 317,23</w:t>
            </w:r>
          </w:p>
        </w:tc>
      </w:tr>
      <w:tr w14:paraId="247A9CCE" w14:textId="77777777">
        <w:tblPrEx>
          <w:tblW w:w="5000" w:type="pct"/>
          <w:tblLayout w:type="fixed"/>
          <w:tblLook w:val="04A0"/>
        </w:tblPrEx>
        <w:trPr>
          <w:trHeight w:val="262"/>
        </w:trPr>
        <w:tc>
          <w:tcPr>
            <w:tcW w:w="7200" w:type="dxa"/>
            <w:tcBorders>
              <w:left w:val="single" w:sz="4" w:space="0" w:color="000000"/>
            </w:tcBorders>
            <w:tcMar>
              <w:top w:w="0" w:type="dxa"/>
              <w:left w:w="0" w:type="dxa"/>
              <w:bottom w:w="22" w:type="dxa"/>
              <w:right w:w="0" w:type="dxa"/>
            </w:tcMar>
            <w:vAlign w:val="center"/>
          </w:tcPr>
          <w:p w:rsidR="002C1A01" w14:paraId="443CBA8B" w14:textId="77777777">
            <w:pPr>
              <w:pStyle w:val="Tab1FirstColNonGras"/>
              <w:rPr>
                <w:lang w:val="fr-FR"/>
              </w:rPr>
            </w:pPr>
            <w:r>
              <w:rPr>
                <w:lang w:val="fr-FR"/>
              </w:rPr>
              <w:t>Autres passifs (-)</w:t>
            </w:r>
          </w:p>
        </w:tc>
        <w:tc>
          <w:tcPr>
            <w:tcW w:w="3100" w:type="dxa"/>
            <w:tcBorders>
              <w:left w:val="single" w:sz="4" w:space="0" w:color="000000"/>
              <w:right w:val="single" w:sz="4" w:space="0" w:color="000000"/>
            </w:tcBorders>
            <w:tcMar>
              <w:top w:w="0" w:type="dxa"/>
              <w:left w:w="0" w:type="dxa"/>
              <w:bottom w:w="0" w:type="dxa"/>
              <w:right w:w="0" w:type="dxa"/>
            </w:tcMar>
            <w:vAlign w:val="center"/>
          </w:tcPr>
          <w:p w:rsidR="002C1A01" w14:paraId="68CD3BC3" w14:textId="77777777">
            <w:pPr>
              <w:pStyle w:val="Tab3LastColNonGras"/>
              <w:rPr>
                <w:lang w:val="fr-FR"/>
              </w:rPr>
            </w:pPr>
            <w:r>
              <w:rPr>
                <w:lang w:val="fr-FR"/>
              </w:rPr>
              <w:t>-21 603,04</w:t>
            </w:r>
          </w:p>
        </w:tc>
      </w:tr>
      <w:tr w14:paraId="76351D66" w14:textId="77777777">
        <w:tblPrEx>
          <w:tblW w:w="5000" w:type="pct"/>
          <w:tblLayout w:type="fixed"/>
          <w:tblLook w:val="04A0"/>
        </w:tblPrEx>
        <w:trPr>
          <w:trHeight w:val="262"/>
        </w:trPr>
        <w:tc>
          <w:tcPr>
            <w:tcW w:w="7200" w:type="dxa"/>
            <w:tcBorders>
              <w:left w:val="single" w:sz="4" w:space="0" w:color="000000"/>
            </w:tcBorders>
            <w:tcMar>
              <w:top w:w="0" w:type="dxa"/>
              <w:left w:w="0" w:type="dxa"/>
              <w:bottom w:w="22" w:type="dxa"/>
              <w:right w:w="0" w:type="dxa"/>
            </w:tcMar>
            <w:vAlign w:val="center"/>
          </w:tcPr>
          <w:p w:rsidR="002C1A01" w14:paraId="0EDE5312" w14:textId="77777777">
            <w:pPr>
              <w:pStyle w:val="Tab1FirstColNonGras"/>
              <w:rPr>
                <w:lang w:val="fr-FR"/>
              </w:rPr>
            </w:pPr>
            <w:r>
              <w:rPr>
                <w:lang w:val="fr-FR"/>
              </w:rPr>
              <w:t>Passifs de financement (-)</w:t>
            </w:r>
          </w:p>
        </w:tc>
        <w:tc>
          <w:tcPr>
            <w:tcW w:w="3100" w:type="dxa"/>
            <w:tcBorders>
              <w:left w:val="single" w:sz="4" w:space="0" w:color="000000"/>
              <w:right w:val="single" w:sz="4" w:space="0" w:color="000000"/>
            </w:tcBorders>
            <w:tcMar>
              <w:top w:w="0" w:type="dxa"/>
              <w:left w:w="0" w:type="dxa"/>
              <w:bottom w:w="0" w:type="dxa"/>
              <w:right w:w="0" w:type="dxa"/>
            </w:tcMar>
            <w:vAlign w:val="center"/>
          </w:tcPr>
          <w:p w:rsidR="002C1A01" w14:paraId="022590EA" w14:textId="77777777">
            <w:pPr>
              <w:pStyle w:val="Tab3LastColNonGras"/>
              <w:rPr>
                <w:lang w:val="fr-FR"/>
              </w:rPr>
            </w:pPr>
            <w:r>
              <w:rPr>
                <w:lang w:val="fr-FR"/>
              </w:rPr>
              <w:t xml:space="preserve"> </w:t>
            </w:r>
          </w:p>
        </w:tc>
      </w:tr>
      <w:tr w14:paraId="5B574286" w14:textId="77777777">
        <w:tblPrEx>
          <w:tblW w:w="5000" w:type="pct"/>
          <w:tblLayout w:type="fixed"/>
          <w:tblLook w:val="04A0"/>
        </w:tblPrEx>
        <w:trPr>
          <w:trHeight w:hRule="exact" w:val="38"/>
        </w:trPr>
        <w:tc>
          <w:tcPr>
            <w:tcW w:w="7200" w:type="dxa"/>
            <w:tcBorders>
              <w:left w:val="single" w:sz="4" w:space="0" w:color="000000"/>
            </w:tcBorders>
            <w:tcMar>
              <w:top w:w="0" w:type="dxa"/>
              <w:left w:w="0" w:type="dxa"/>
              <w:bottom w:w="22" w:type="dxa"/>
              <w:right w:w="0" w:type="dxa"/>
            </w:tcMar>
            <w:vAlign w:val="center"/>
          </w:tcPr>
          <w:p w:rsidR="002C1A01" w14:paraId="6EB5BB54" w14:textId="77777777">
            <w:pPr>
              <w:pStyle w:val="Tab1FirstColNonGras"/>
              <w:rPr>
                <w:lang w:val="fr-FR"/>
              </w:rPr>
            </w:pPr>
          </w:p>
        </w:tc>
        <w:tc>
          <w:tcPr>
            <w:tcW w:w="3100" w:type="dxa"/>
            <w:tcBorders>
              <w:left w:val="single" w:sz="4" w:space="0" w:color="000000"/>
              <w:right w:val="single" w:sz="4" w:space="0" w:color="000000"/>
            </w:tcBorders>
            <w:tcMar>
              <w:top w:w="0" w:type="dxa"/>
              <w:left w:w="0" w:type="dxa"/>
              <w:bottom w:w="0" w:type="dxa"/>
              <w:right w:w="0" w:type="dxa"/>
            </w:tcMar>
            <w:vAlign w:val="center"/>
          </w:tcPr>
          <w:p w:rsidR="002C1A01" w14:paraId="4CE07E3A" w14:textId="77777777">
            <w:pPr>
              <w:pStyle w:val="Tab3LastColNonGras"/>
              <w:rPr>
                <w:lang w:val="fr-FR"/>
              </w:rPr>
            </w:pPr>
          </w:p>
        </w:tc>
      </w:tr>
      <w:tr w14:paraId="78E6B137" w14:textId="77777777">
        <w:tblPrEx>
          <w:tblW w:w="5000" w:type="pct"/>
          <w:tblLayout w:type="fixed"/>
          <w:tblLook w:val="04A0"/>
        </w:tblPrEx>
        <w:trPr>
          <w:trHeight w:val="279"/>
        </w:trPr>
        <w:tc>
          <w:tcPr>
            <w:tcW w:w="7200" w:type="dxa"/>
            <w:tcBorders>
              <w:top w:val="single" w:sz="4" w:space="0" w:color="000000"/>
              <w:left w:val="single" w:sz="4" w:space="0" w:color="000000"/>
              <w:bottom w:val="single" w:sz="4" w:space="0" w:color="000000"/>
            </w:tcBorders>
            <w:tcMar>
              <w:top w:w="90" w:type="dxa"/>
              <w:left w:w="0" w:type="dxa"/>
              <w:bottom w:w="56" w:type="dxa"/>
              <w:right w:w="0" w:type="dxa"/>
            </w:tcMar>
            <w:vAlign w:val="center"/>
          </w:tcPr>
          <w:p w:rsidR="002C1A01" w14:paraId="3D9FE526" w14:textId="77777777">
            <w:pPr>
              <w:pStyle w:val="TotalTabFirstColBordure"/>
              <w:rPr>
                <w:lang w:val="fr-FR"/>
              </w:rPr>
            </w:pPr>
            <w:r>
              <w:rPr>
                <w:lang w:val="fr-FR"/>
              </w:rPr>
              <w:t>Total = actif net</w:t>
            </w:r>
          </w:p>
        </w:tc>
        <w:tc>
          <w:tcPr>
            <w:tcW w:w="3100" w:type="dxa"/>
            <w:tcBorders>
              <w:top w:val="single" w:sz="4" w:space="0" w:color="232323"/>
              <w:left w:val="single" w:sz="4" w:space="0" w:color="232323"/>
              <w:bottom w:val="single" w:sz="4" w:space="0" w:color="232323"/>
              <w:right w:val="single" w:sz="4" w:space="0" w:color="232323"/>
            </w:tcBorders>
            <w:tcMar>
              <w:top w:w="90" w:type="dxa"/>
              <w:left w:w="0" w:type="dxa"/>
              <w:bottom w:w="56" w:type="dxa"/>
              <w:right w:w="0" w:type="dxa"/>
            </w:tcMar>
            <w:vAlign w:val="center"/>
          </w:tcPr>
          <w:p w:rsidR="002C1A01" w14:paraId="3A26ADCF" w14:textId="77777777">
            <w:pPr>
              <w:pStyle w:val="TotalTabLastColBordure"/>
              <w:rPr>
                <w:lang w:val="fr-FR"/>
              </w:rPr>
            </w:pPr>
            <w:r>
              <w:rPr>
                <w:lang w:val="fr-FR"/>
              </w:rPr>
              <w:t>42 270 937,47</w:t>
            </w:r>
          </w:p>
        </w:tc>
      </w:tr>
    </w:tbl>
    <w:p w:rsidR="002C1A01" w14:paraId="45299513" w14:textId="77777777">
      <w:pPr>
        <w:pStyle w:val="TechnicalBookmark"/>
        <w:rPr>
          <w:sz w:val="2"/>
          <w:lang w:val="fr-FR"/>
        </w:rPr>
      </w:pPr>
    </w:p>
    <w:p w:rsidR="002C1A01" w14:paraId="6748CABF" w14:textId="77777777">
      <w:pPr>
        <w:pStyle w:val="BreakLine"/>
        <w:rPr>
          <w:lang w:val="fr-FR"/>
        </w:rPr>
      </w:pPr>
      <w:r>
        <w:rPr>
          <w:lang w:val="fr-FR"/>
        </w:rPr>
        <w:t xml:space="preserve"> </w:t>
      </w:r>
    </w:p>
    <w:p w:rsidR="002C1A01" w14:paraId="6E970136" w14:textId="77777777">
      <w:pPr>
        <w:pStyle w:val="TechnicalBookmark"/>
        <w:rPr>
          <w:lang w:val="fr-FR"/>
        </w:rPr>
      </w:pPr>
    </w:p>
    <w:tbl>
      <w:tblPr>
        <w:tblW w:w="5000" w:type="pct"/>
        <w:tblLayout w:type="fixed"/>
        <w:tblLook w:val="04A0"/>
      </w:tblPr>
      <w:tblGrid>
        <w:gridCol w:w="4285"/>
        <w:gridCol w:w="1388"/>
        <w:gridCol w:w="1984"/>
        <w:gridCol w:w="1965"/>
      </w:tblGrid>
      <w:tr w14:paraId="29425378" w14:textId="77777777">
        <w:tblPrEx>
          <w:tblW w:w="5000" w:type="pct"/>
          <w:tblLayout w:type="fixed"/>
          <w:tblLook w:val="04A0"/>
        </w:tblPrEx>
        <w:trPr>
          <w:trHeight w:val="385"/>
        </w:trPr>
        <w:tc>
          <w:tcPr>
            <w:tcW w:w="46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2C1A01" w14:paraId="3216702D" w14:textId="77777777">
            <w:pPr>
              <w:pStyle w:val="EnteteTabFirstColBordure"/>
              <w:rPr>
                <w:lang w:val="fr-FR"/>
              </w:rPr>
            </w:pPr>
            <w:r>
              <w:rPr>
                <w:lang w:val="fr-FR"/>
              </w:rPr>
              <w:t>Libellé de la part</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21DA360E" w14:textId="77777777">
            <w:pPr>
              <w:pStyle w:val="EnteteTabMiddleColBordure"/>
              <w:rPr>
                <w:lang w:val="fr-FR"/>
              </w:rPr>
            </w:pPr>
            <w:r>
              <w:rPr>
                <w:lang w:val="fr-FR"/>
              </w:rPr>
              <w:t>Devise de la part</w:t>
            </w:r>
          </w:p>
        </w:tc>
        <w:tc>
          <w:tcPr>
            <w:tcW w:w="21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4B588A68" w14:textId="77777777">
            <w:pPr>
              <w:pStyle w:val="EnteteTabMiddleColBordure"/>
              <w:rPr>
                <w:lang w:val="fr-FR"/>
              </w:rPr>
            </w:pPr>
            <w:r>
              <w:rPr>
                <w:lang w:val="fr-FR"/>
              </w:rPr>
              <w:t>Nombre de parts</w:t>
            </w:r>
          </w:p>
        </w:tc>
        <w:tc>
          <w:tcPr>
            <w:tcW w:w="21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2C1A01" w14:paraId="1EC29106" w14:textId="77777777">
            <w:pPr>
              <w:pStyle w:val="EnteteTabMiddleColBordure"/>
              <w:rPr>
                <w:lang w:val="fr-FR"/>
              </w:rPr>
            </w:pPr>
            <w:r>
              <w:rPr>
                <w:lang w:val="fr-FR"/>
              </w:rPr>
              <w:t>Valeur liquidative</w:t>
            </w:r>
          </w:p>
        </w:tc>
      </w:tr>
      <w:tr w14:paraId="46196F8A" w14:textId="77777777">
        <w:tblPrEx>
          <w:tblW w:w="5000" w:type="pct"/>
          <w:tblLayout w:type="fixed"/>
          <w:tblLook w:val="04A0"/>
        </w:tblPrEx>
        <w:trPr>
          <w:trHeight w:hRule="exact" w:val="45"/>
        </w:trPr>
        <w:tc>
          <w:tcPr>
            <w:tcW w:w="4600" w:type="dxa"/>
            <w:tcBorders>
              <w:left w:val="single" w:sz="4" w:space="0" w:color="000000"/>
            </w:tcBorders>
            <w:tcMar>
              <w:top w:w="0" w:type="dxa"/>
              <w:left w:w="0" w:type="dxa"/>
              <w:bottom w:w="0" w:type="dxa"/>
              <w:right w:w="0" w:type="dxa"/>
            </w:tcMar>
            <w:vAlign w:val="center"/>
          </w:tcPr>
          <w:p w:rsidR="002C1A01" w14:paraId="7088F696" w14:textId="77777777">
            <w:pPr>
              <w:pStyle w:val="Tab3FirstColNonGras"/>
              <w:rPr>
                <w:lang w:val="fr-FR"/>
              </w:rPr>
            </w:pPr>
          </w:p>
        </w:tc>
        <w:tc>
          <w:tcPr>
            <w:tcW w:w="1480" w:type="dxa"/>
            <w:tcBorders>
              <w:left w:val="single" w:sz="4" w:space="0" w:color="000000"/>
              <w:right w:val="single" w:sz="4" w:space="0" w:color="000000"/>
            </w:tcBorders>
            <w:tcMar>
              <w:top w:w="0" w:type="dxa"/>
              <w:left w:w="0" w:type="dxa"/>
              <w:bottom w:w="0" w:type="dxa"/>
              <w:right w:w="0" w:type="dxa"/>
            </w:tcMar>
            <w:vAlign w:val="center"/>
          </w:tcPr>
          <w:p w:rsidR="002C1A01" w14:paraId="5168CA15" w14:textId="77777777">
            <w:pPr>
              <w:pStyle w:val="Tab3MiddleColNonGras"/>
              <w:rPr>
                <w:lang w:val="fr-FR"/>
              </w:rPr>
            </w:pPr>
          </w:p>
        </w:tc>
        <w:tc>
          <w:tcPr>
            <w:tcW w:w="2120" w:type="dxa"/>
            <w:tcBorders>
              <w:left w:val="single" w:sz="4" w:space="0" w:color="000000"/>
              <w:right w:val="single" w:sz="4" w:space="0" w:color="000000"/>
            </w:tcBorders>
            <w:tcMar>
              <w:top w:w="0" w:type="dxa"/>
              <w:left w:w="0" w:type="dxa"/>
              <w:bottom w:w="0" w:type="dxa"/>
              <w:right w:w="0" w:type="dxa"/>
            </w:tcMar>
            <w:vAlign w:val="center"/>
          </w:tcPr>
          <w:p w:rsidR="002C1A01" w14:paraId="3C1D6F8E" w14:textId="77777777">
            <w:pPr>
              <w:pStyle w:val="Tab3MiddleColNonGras"/>
              <w:rPr>
                <w:lang w:val="fr-FR"/>
              </w:rPr>
            </w:pPr>
          </w:p>
        </w:tc>
        <w:tc>
          <w:tcPr>
            <w:tcW w:w="2100" w:type="dxa"/>
            <w:tcBorders>
              <w:left w:val="single" w:sz="4" w:space="0" w:color="000000"/>
              <w:right w:val="single" w:sz="4" w:space="0" w:color="000000"/>
            </w:tcBorders>
            <w:tcMar>
              <w:top w:w="0" w:type="dxa"/>
              <w:left w:w="0" w:type="dxa"/>
              <w:bottom w:w="0" w:type="dxa"/>
              <w:right w:w="0" w:type="dxa"/>
            </w:tcMar>
            <w:vAlign w:val="center"/>
          </w:tcPr>
          <w:p w:rsidR="002C1A01" w14:paraId="504D71F4" w14:textId="77777777">
            <w:pPr>
              <w:pStyle w:val="Tab3LastColNonGras"/>
              <w:rPr>
                <w:lang w:val="fr-FR"/>
              </w:rPr>
            </w:pPr>
          </w:p>
        </w:tc>
      </w:tr>
      <w:tr w14:paraId="6CF031DE" w14:textId="77777777">
        <w:tblPrEx>
          <w:tblW w:w="5000" w:type="pct"/>
          <w:tblLayout w:type="fixed"/>
          <w:tblLook w:val="04A0"/>
        </w:tblPrEx>
        <w:trPr>
          <w:trHeight w:val="262"/>
        </w:trPr>
        <w:tc>
          <w:tcPr>
            <w:tcW w:w="4600" w:type="dxa"/>
            <w:tcBorders>
              <w:left w:val="single" w:sz="4" w:space="0" w:color="000000"/>
            </w:tcBorders>
            <w:tcMar>
              <w:top w:w="0" w:type="dxa"/>
              <w:left w:w="0" w:type="dxa"/>
              <w:bottom w:w="22" w:type="dxa"/>
              <w:right w:w="0" w:type="dxa"/>
            </w:tcMar>
            <w:vAlign w:val="center"/>
          </w:tcPr>
          <w:p w:rsidR="002C1A01" w14:paraId="58D8C910" w14:textId="77777777">
            <w:pPr>
              <w:pStyle w:val="Tab1FirstColNonGras"/>
              <w:rPr>
                <w:lang w:val="fr-FR"/>
              </w:rPr>
            </w:pPr>
            <w:r>
              <w:rPr>
                <w:lang w:val="fr-FR"/>
              </w:rPr>
              <w:t>Part BFT ETAT EURO OBLIGATIONS VERTES Part I-C</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2C1A01" w14:paraId="0FA6530B" w14:textId="77777777">
            <w:pPr>
              <w:pStyle w:val="Tab1MiddleColNonGrasCentre"/>
              <w:rPr>
                <w:lang w:val="fr-FR"/>
              </w:rPr>
            </w:pPr>
            <w:r>
              <w:rPr>
                <w:lang w:val="fr-FR"/>
              </w:rPr>
              <w:t>EUR</w:t>
            </w:r>
          </w:p>
        </w:tc>
        <w:tc>
          <w:tcPr>
            <w:tcW w:w="2120" w:type="dxa"/>
            <w:tcBorders>
              <w:left w:val="single" w:sz="4" w:space="0" w:color="000000"/>
              <w:right w:val="single" w:sz="4" w:space="0" w:color="000000"/>
            </w:tcBorders>
            <w:tcMar>
              <w:top w:w="0" w:type="dxa"/>
              <w:left w:w="0" w:type="dxa"/>
              <w:bottom w:w="0" w:type="dxa"/>
              <w:right w:w="0" w:type="dxa"/>
            </w:tcMar>
            <w:vAlign w:val="center"/>
          </w:tcPr>
          <w:p w:rsidR="002C1A01" w14:paraId="7ACC7382" w14:textId="77777777">
            <w:pPr>
              <w:pStyle w:val="Tab3LastColNonGras"/>
              <w:rPr>
                <w:lang w:val="fr-FR"/>
              </w:rPr>
            </w:pPr>
            <w:r>
              <w:rPr>
                <w:lang w:val="fr-FR"/>
              </w:rPr>
              <w:t>10,000</w:t>
            </w:r>
          </w:p>
        </w:tc>
        <w:tc>
          <w:tcPr>
            <w:tcW w:w="2100" w:type="dxa"/>
            <w:tcBorders>
              <w:left w:val="single" w:sz="4" w:space="0" w:color="000000"/>
              <w:right w:val="single" w:sz="4" w:space="0" w:color="000000"/>
            </w:tcBorders>
            <w:tcMar>
              <w:top w:w="0" w:type="dxa"/>
              <w:left w:w="0" w:type="dxa"/>
              <w:bottom w:w="0" w:type="dxa"/>
              <w:right w:w="0" w:type="dxa"/>
            </w:tcMar>
            <w:vAlign w:val="center"/>
          </w:tcPr>
          <w:p w:rsidR="002C1A01" w14:paraId="10782A01" w14:textId="77777777">
            <w:pPr>
              <w:pStyle w:val="Tab3LastColNonGras"/>
              <w:rPr>
                <w:lang w:val="fr-FR"/>
              </w:rPr>
            </w:pPr>
            <w:r>
              <w:rPr>
                <w:lang w:val="fr-FR"/>
              </w:rPr>
              <w:t>10 145,25</w:t>
            </w:r>
          </w:p>
        </w:tc>
      </w:tr>
      <w:tr w14:paraId="34AA758B" w14:textId="77777777">
        <w:tblPrEx>
          <w:tblW w:w="5000" w:type="pct"/>
          <w:tblLayout w:type="fixed"/>
          <w:tblLook w:val="04A0"/>
        </w:tblPrEx>
        <w:trPr>
          <w:trHeight w:hRule="exact" w:val="45"/>
        </w:trPr>
        <w:tc>
          <w:tcPr>
            <w:tcW w:w="4600" w:type="dxa"/>
            <w:tcBorders>
              <w:left w:val="single" w:sz="4" w:space="0" w:color="000000"/>
            </w:tcBorders>
            <w:tcMar>
              <w:top w:w="0" w:type="dxa"/>
              <w:left w:w="0" w:type="dxa"/>
              <w:bottom w:w="0" w:type="dxa"/>
              <w:right w:w="0" w:type="dxa"/>
            </w:tcMar>
            <w:vAlign w:val="center"/>
          </w:tcPr>
          <w:p w:rsidR="002C1A01" w14:paraId="55B5F2C1" w14:textId="77777777">
            <w:pPr>
              <w:pStyle w:val="Tab3FirstColNonGras"/>
              <w:rPr>
                <w:lang w:val="fr-FR"/>
              </w:rPr>
            </w:pPr>
          </w:p>
        </w:tc>
        <w:tc>
          <w:tcPr>
            <w:tcW w:w="1480" w:type="dxa"/>
            <w:tcBorders>
              <w:left w:val="single" w:sz="4" w:space="0" w:color="000000"/>
              <w:right w:val="single" w:sz="4" w:space="0" w:color="000000"/>
            </w:tcBorders>
            <w:tcMar>
              <w:top w:w="0" w:type="dxa"/>
              <w:left w:w="0" w:type="dxa"/>
              <w:bottom w:w="0" w:type="dxa"/>
              <w:right w:w="0" w:type="dxa"/>
            </w:tcMar>
            <w:vAlign w:val="center"/>
          </w:tcPr>
          <w:p w:rsidR="002C1A01" w14:paraId="402EBF8A" w14:textId="77777777">
            <w:pPr>
              <w:pStyle w:val="Tab3MiddleColNonGras"/>
              <w:rPr>
                <w:lang w:val="fr-FR"/>
              </w:rPr>
            </w:pPr>
          </w:p>
        </w:tc>
        <w:tc>
          <w:tcPr>
            <w:tcW w:w="2120" w:type="dxa"/>
            <w:tcBorders>
              <w:left w:val="single" w:sz="4" w:space="0" w:color="000000"/>
              <w:right w:val="single" w:sz="4" w:space="0" w:color="000000"/>
            </w:tcBorders>
            <w:tcMar>
              <w:top w:w="0" w:type="dxa"/>
              <w:left w:w="0" w:type="dxa"/>
              <w:bottom w:w="0" w:type="dxa"/>
              <w:right w:w="0" w:type="dxa"/>
            </w:tcMar>
            <w:vAlign w:val="center"/>
          </w:tcPr>
          <w:p w:rsidR="002C1A01" w14:paraId="5C76DA69" w14:textId="77777777">
            <w:pPr>
              <w:pStyle w:val="Tab3MiddleColNonGras"/>
              <w:rPr>
                <w:lang w:val="fr-FR"/>
              </w:rPr>
            </w:pPr>
          </w:p>
        </w:tc>
        <w:tc>
          <w:tcPr>
            <w:tcW w:w="2100" w:type="dxa"/>
            <w:tcBorders>
              <w:left w:val="single" w:sz="4" w:space="0" w:color="000000"/>
              <w:right w:val="single" w:sz="4" w:space="0" w:color="000000"/>
            </w:tcBorders>
            <w:tcMar>
              <w:top w:w="0" w:type="dxa"/>
              <w:left w:w="0" w:type="dxa"/>
              <w:bottom w:w="0" w:type="dxa"/>
              <w:right w:w="0" w:type="dxa"/>
            </w:tcMar>
            <w:vAlign w:val="center"/>
          </w:tcPr>
          <w:p w:rsidR="002C1A01" w14:paraId="56A5E0B5" w14:textId="77777777">
            <w:pPr>
              <w:pStyle w:val="Tab3LastColNonGras"/>
              <w:rPr>
                <w:lang w:val="fr-FR"/>
              </w:rPr>
            </w:pPr>
          </w:p>
        </w:tc>
      </w:tr>
      <w:tr w14:paraId="332EE2B3" w14:textId="77777777">
        <w:tblPrEx>
          <w:tblW w:w="5000" w:type="pct"/>
          <w:tblLayout w:type="fixed"/>
          <w:tblLook w:val="04A0"/>
        </w:tblPrEx>
        <w:trPr>
          <w:trHeight w:val="262"/>
        </w:trPr>
        <w:tc>
          <w:tcPr>
            <w:tcW w:w="4600" w:type="dxa"/>
            <w:tcBorders>
              <w:left w:val="single" w:sz="4" w:space="0" w:color="000000"/>
            </w:tcBorders>
            <w:tcMar>
              <w:top w:w="0" w:type="dxa"/>
              <w:left w:w="0" w:type="dxa"/>
              <w:bottom w:w="22" w:type="dxa"/>
              <w:right w:w="0" w:type="dxa"/>
            </w:tcMar>
            <w:vAlign w:val="center"/>
          </w:tcPr>
          <w:p w:rsidR="002C1A01" w14:paraId="0A6C1DA8" w14:textId="77777777">
            <w:pPr>
              <w:pStyle w:val="Tab1FirstColNonGras"/>
              <w:rPr>
                <w:lang w:val="fr-FR"/>
              </w:rPr>
            </w:pPr>
            <w:r>
              <w:rPr>
                <w:lang w:val="fr-FR"/>
              </w:rPr>
              <w:t>Part BFT ETAT EURO OBLIGATIONS VERTES Part L-C</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2C1A01" w14:paraId="70BA666F" w14:textId="77777777">
            <w:pPr>
              <w:pStyle w:val="Tab1MiddleColNonGrasCentre"/>
              <w:rPr>
                <w:lang w:val="fr-FR"/>
              </w:rPr>
            </w:pPr>
            <w:r>
              <w:rPr>
                <w:lang w:val="fr-FR"/>
              </w:rPr>
              <w:t>EUR</w:t>
            </w:r>
          </w:p>
        </w:tc>
        <w:tc>
          <w:tcPr>
            <w:tcW w:w="2120" w:type="dxa"/>
            <w:tcBorders>
              <w:left w:val="single" w:sz="4" w:space="0" w:color="000000"/>
              <w:right w:val="single" w:sz="4" w:space="0" w:color="000000"/>
            </w:tcBorders>
            <w:tcMar>
              <w:top w:w="0" w:type="dxa"/>
              <w:left w:w="0" w:type="dxa"/>
              <w:bottom w:w="0" w:type="dxa"/>
              <w:right w:w="0" w:type="dxa"/>
            </w:tcMar>
            <w:vAlign w:val="center"/>
          </w:tcPr>
          <w:p w:rsidR="002C1A01" w14:paraId="39F89734" w14:textId="77777777">
            <w:pPr>
              <w:pStyle w:val="Tab3LastColNonGras"/>
              <w:rPr>
                <w:lang w:val="fr-FR"/>
              </w:rPr>
            </w:pPr>
            <w:r>
              <w:rPr>
                <w:lang w:val="fr-FR"/>
              </w:rPr>
              <w:t>177,198</w:t>
            </w:r>
          </w:p>
        </w:tc>
        <w:tc>
          <w:tcPr>
            <w:tcW w:w="2100" w:type="dxa"/>
            <w:tcBorders>
              <w:left w:val="single" w:sz="4" w:space="0" w:color="000000"/>
              <w:right w:val="single" w:sz="4" w:space="0" w:color="000000"/>
            </w:tcBorders>
            <w:tcMar>
              <w:top w:w="0" w:type="dxa"/>
              <w:left w:w="0" w:type="dxa"/>
              <w:bottom w:w="0" w:type="dxa"/>
              <w:right w:w="0" w:type="dxa"/>
            </w:tcMar>
            <w:vAlign w:val="center"/>
          </w:tcPr>
          <w:p w:rsidR="002C1A01" w14:paraId="10CD6881" w14:textId="77777777">
            <w:pPr>
              <w:pStyle w:val="Tab3LastColNonGras"/>
              <w:rPr>
                <w:lang w:val="fr-FR"/>
              </w:rPr>
            </w:pPr>
            <w:r>
              <w:rPr>
                <w:lang w:val="fr-FR"/>
              </w:rPr>
              <w:t>98,94</w:t>
            </w:r>
          </w:p>
        </w:tc>
      </w:tr>
      <w:tr w14:paraId="1CB2C1A1" w14:textId="77777777">
        <w:tblPrEx>
          <w:tblW w:w="5000" w:type="pct"/>
          <w:tblLayout w:type="fixed"/>
          <w:tblLook w:val="04A0"/>
        </w:tblPrEx>
        <w:trPr>
          <w:trHeight w:hRule="exact" w:val="45"/>
        </w:trPr>
        <w:tc>
          <w:tcPr>
            <w:tcW w:w="4600" w:type="dxa"/>
            <w:tcBorders>
              <w:left w:val="single" w:sz="4" w:space="0" w:color="000000"/>
            </w:tcBorders>
            <w:tcMar>
              <w:top w:w="0" w:type="dxa"/>
              <w:left w:w="0" w:type="dxa"/>
              <w:bottom w:w="0" w:type="dxa"/>
              <w:right w:w="0" w:type="dxa"/>
            </w:tcMar>
            <w:vAlign w:val="center"/>
          </w:tcPr>
          <w:p w:rsidR="002C1A01" w14:paraId="28BBAB98" w14:textId="77777777">
            <w:pPr>
              <w:pStyle w:val="Tab3FirstColNonGras"/>
              <w:rPr>
                <w:lang w:val="fr-FR"/>
              </w:rPr>
            </w:pPr>
          </w:p>
        </w:tc>
        <w:tc>
          <w:tcPr>
            <w:tcW w:w="1480" w:type="dxa"/>
            <w:tcBorders>
              <w:left w:val="single" w:sz="4" w:space="0" w:color="000000"/>
              <w:right w:val="single" w:sz="4" w:space="0" w:color="000000"/>
            </w:tcBorders>
            <w:tcMar>
              <w:top w:w="0" w:type="dxa"/>
              <w:left w:w="0" w:type="dxa"/>
              <w:bottom w:w="0" w:type="dxa"/>
              <w:right w:w="0" w:type="dxa"/>
            </w:tcMar>
            <w:vAlign w:val="center"/>
          </w:tcPr>
          <w:p w:rsidR="002C1A01" w14:paraId="42B2B365" w14:textId="77777777">
            <w:pPr>
              <w:pStyle w:val="Tab3MiddleColNonGras"/>
              <w:rPr>
                <w:lang w:val="fr-FR"/>
              </w:rPr>
            </w:pPr>
          </w:p>
        </w:tc>
        <w:tc>
          <w:tcPr>
            <w:tcW w:w="2120" w:type="dxa"/>
            <w:tcBorders>
              <w:left w:val="single" w:sz="4" w:space="0" w:color="000000"/>
              <w:right w:val="single" w:sz="4" w:space="0" w:color="000000"/>
            </w:tcBorders>
            <w:tcMar>
              <w:top w:w="0" w:type="dxa"/>
              <w:left w:w="0" w:type="dxa"/>
              <w:bottom w:w="0" w:type="dxa"/>
              <w:right w:w="0" w:type="dxa"/>
            </w:tcMar>
            <w:vAlign w:val="center"/>
          </w:tcPr>
          <w:p w:rsidR="002C1A01" w14:paraId="5C9906FA" w14:textId="77777777">
            <w:pPr>
              <w:pStyle w:val="Tab3MiddleColNonGras"/>
              <w:rPr>
                <w:lang w:val="fr-FR"/>
              </w:rPr>
            </w:pPr>
          </w:p>
        </w:tc>
        <w:tc>
          <w:tcPr>
            <w:tcW w:w="2100" w:type="dxa"/>
            <w:tcBorders>
              <w:left w:val="single" w:sz="4" w:space="0" w:color="000000"/>
              <w:right w:val="single" w:sz="4" w:space="0" w:color="000000"/>
            </w:tcBorders>
            <w:tcMar>
              <w:top w:w="0" w:type="dxa"/>
              <w:left w:w="0" w:type="dxa"/>
              <w:bottom w:w="0" w:type="dxa"/>
              <w:right w:w="0" w:type="dxa"/>
            </w:tcMar>
            <w:vAlign w:val="center"/>
          </w:tcPr>
          <w:p w:rsidR="002C1A01" w14:paraId="75AD8420" w14:textId="77777777">
            <w:pPr>
              <w:pStyle w:val="Tab3LastColNonGras"/>
              <w:rPr>
                <w:lang w:val="fr-FR"/>
              </w:rPr>
            </w:pPr>
          </w:p>
        </w:tc>
      </w:tr>
      <w:tr w14:paraId="3A093944" w14:textId="77777777">
        <w:tblPrEx>
          <w:tblW w:w="5000" w:type="pct"/>
          <w:tblLayout w:type="fixed"/>
          <w:tblLook w:val="04A0"/>
        </w:tblPrEx>
        <w:trPr>
          <w:trHeight w:val="262"/>
        </w:trPr>
        <w:tc>
          <w:tcPr>
            <w:tcW w:w="4600" w:type="dxa"/>
            <w:tcBorders>
              <w:left w:val="single" w:sz="4" w:space="0" w:color="000000"/>
            </w:tcBorders>
            <w:tcMar>
              <w:top w:w="0" w:type="dxa"/>
              <w:left w:w="0" w:type="dxa"/>
              <w:bottom w:w="22" w:type="dxa"/>
              <w:right w:w="0" w:type="dxa"/>
            </w:tcMar>
            <w:vAlign w:val="center"/>
          </w:tcPr>
          <w:p w:rsidR="002C1A01" w14:paraId="10BAF6A9" w14:textId="77777777">
            <w:pPr>
              <w:pStyle w:val="Tab1FirstColNonGras"/>
              <w:rPr>
                <w:lang w:val="fr-FR"/>
              </w:rPr>
            </w:pPr>
            <w:r>
              <w:rPr>
                <w:lang w:val="fr-FR"/>
              </w:rPr>
              <w:t>Part BFT ETAT EURO OBLIGATIONS VERTES Part N-C</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2C1A01" w14:paraId="6F957B92" w14:textId="77777777">
            <w:pPr>
              <w:pStyle w:val="Tab1MiddleColNonGrasCentre"/>
              <w:rPr>
                <w:lang w:val="fr-FR"/>
              </w:rPr>
            </w:pPr>
            <w:r>
              <w:rPr>
                <w:lang w:val="fr-FR"/>
              </w:rPr>
              <w:t>EUR</w:t>
            </w:r>
          </w:p>
        </w:tc>
        <w:tc>
          <w:tcPr>
            <w:tcW w:w="2120" w:type="dxa"/>
            <w:tcBorders>
              <w:left w:val="single" w:sz="4" w:space="0" w:color="000000"/>
              <w:right w:val="single" w:sz="4" w:space="0" w:color="000000"/>
            </w:tcBorders>
            <w:tcMar>
              <w:top w:w="0" w:type="dxa"/>
              <w:left w:w="0" w:type="dxa"/>
              <w:bottom w:w="0" w:type="dxa"/>
              <w:right w:w="0" w:type="dxa"/>
            </w:tcMar>
            <w:vAlign w:val="center"/>
          </w:tcPr>
          <w:p w:rsidR="002C1A01" w14:paraId="54B2897F" w14:textId="77777777">
            <w:pPr>
              <w:pStyle w:val="Tab3LastColNonGras"/>
              <w:rPr>
                <w:lang w:val="fr-FR"/>
              </w:rPr>
            </w:pPr>
            <w:r>
              <w:rPr>
                <w:lang w:val="fr-FR"/>
              </w:rPr>
              <w:t>376,000</w:t>
            </w:r>
          </w:p>
        </w:tc>
        <w:tc>
          <w:tcPr>
            <w:tcW w:w="2100" w:type="dxa"/>
            <w:tcBorders>
              <w:left w:val="single" w:sz="4" w:space="0" w:color="000000"/>
              <w:right w:val="single" w:sz="4" w:space="0" w:color="000000"/>
            </w:tcBorders>
            <w:tcMar>
              <w:top w:w="0" w:type="dxa"/>
              <w:left w:w="0" w:type="dxa"/>
              <w:bottom w:w="0" w:type="dxa"/>
              <w:right w:w="0" w:type="dxa"/>
            </w:tcMar>
            <w:vAlign w:val="center"/>
          </w:tcPr>
          <w:p w:rsidR="002C1A01" w14:paraId="6051B7E8" w14:textId="77777777">
            <w:pPr>
              <w:pStyle w:val="Tab3LastColNonGras"/>
              <w:rPr>
                <w:lang w:val="fr-FR"/>
              </w:rPr>
            </w:pPr>
            <w:r>
              <w:rPr>
                <w:lang w:val="fr-FR"/>
              </w:rPr>
              <w:t>10 179,32</w:t>
            </w:r>
          </w:p>
        </w:tc>
      </w:tr>
      <w:tr w14:paraId="0BAB1992" w14:textId="77777777">
        <w:tblPrEx>
          <w:tblW w:w="5000" w:type="pct"/>
          <w:tblLayout w:type="fixed"/>
          <w:tblLook w:val="04A0"/>
        </w:tblPrEx>
        <w:trPr>
          <w:trHeight w:hRule="exact" w:val="45"/>
        </w:trPr>
        <w:tc>
          <w:tcPr>
            <w:tcW w:w="4600" w:type="dxa"/>
            <w:tcBorders>
              <w:left w:val="single" w:sz="4" w:space="0" w:color="000000"/>
            </w:tcBorders>
            <w:tcMar>
              <w:top w:w="0" w:type="dxa"/>
              <w:left w:w="0" w:type="dxa"/>
              <w:bottom w:w="0" w:type="dxa"/>
              <w:right w:w="0" w:type="dxa"/>
            </w:tcMar>
            <w:vAlign w:val="center"/>
          </w:tcPr>
          <w:p w:rsidR="002C1A01" w14:paraId="0EE6B475" w14:textId="77777777">
            <w:pPr>
              <w:pStyle w:val="Tab3FirstColNonGras"/>
              <w:rPr>
                <w:lang w:val="fr-FR"/>
              </w:rPr>
            </w:pPr>
          </w:p>
        </w:tc>
        <w:tc>
          <w:tcPr>
            <w:tcW w:w="1480" w:type="dxa"/>
            <w:tcBorders>
              <w:left w:val="single" w:sz="4" w:space="0" w:color="000000"/>
              <w:right w:val="single" w:sz="4" w:space="0" w:color="000000"/>
            </w:tcBorders>
            <w:tcMar>
              <w:top w:w="0" w:type="dxa"/>
              <w:left w:w="0" w:type="dxa"/>
              <w:bottom w:w="0" w:type="dxa"/>
              <w:right w:w="0" w:type="dxa"/>
            </w:tcMar>
            <w:vAlign w:val="center"/>
          </w:tcPr>
          <w:p w:rsidR="002C1A01" w14:paraId="43A59C4F" w14:textId="77777777">
            <w:pPr>
              <w:pStyle w:val="Tab3MiddleColNonGras"/>
              <w:rPr>
                <w:lang w:val="fr-FR"/>
              </w:rPr>
            </w:pPr>
          </w:p>
        </w:tc>
        <w:tc>
          <w:tcPr>
            <w:tcW w:w="2120" w:type="dxa"/>
            <w:tcBorders>
              <w:left w:val="single" w:sz="4" w:space="0" w:color="000000"/>
              <w:right w:val="single" w:sz="4" w:space="0" w:color="000000"/>
            </w:tcBorders>
            <w:tcMar>
              <w:top w:w="0" w:type="dxa"/>
              <w:left w:w="0" w:type="dxa"/>
              <w:bottom w:w="0" w:type="dxa"/>
              <w:right w:w="0" w:type="dxa"/>
            </w:tcMar>
            <w:vAlign w:val="center"/>
          </w:tcPr>
          <w:p w:rsidR="002C1A01" w14:paraId="436A5831" w14:textId="77777777">
            <w:pPr>
              <w:pStyle w:val="Tab3MiddleColNonGras"/>
              <w:rPr>
                <w:lang w:val="fr-FR"/>
              </w:rPr>
            </w:pPr>
          </w:p>
        </w:tc>
        <w:tc>
          <w:tcPr>
            <w:tcW w:w="2100" w:type="dxa"/>
            <w:tcBorders>
              <w:left w:val="single" w:sz="4" w:space="0" w:color="000000"/>
              <w:right w:val="single" w:sz="4" w:space="0" w:color="000000"/>
            </w:tcBorders>
            <w:tcMar>
              <w:top w:w="0" w:type="dxa"/>
              <w:left w:w="0" w:type="dxa"/>
              <w:bottom w:w="0" w:type="dxa"/>
              <w:right w:w="0" w:type="dxa"/>
            </w:tcMar>
            <w:vAlign w:val="center"/>
          </w:tcPr>
          <w:p w:rsidR="002C1A01" w14:paraId="61C6334E" w14:textId="77777777">
            <w:pPr>
              <w:pStyle w:val="Tab3LastColNonGras"/>
              <w:rPr>
                <w:lang w:val="fr-FR"/>
              </w:rPr>
            </w:pPr>
          </w:p>
        </w:tc>
      </w:tr>
      <w:tr w14:paraId="11AB2D44" w14:textId="77777777">
        <w:tblPrEx>
          <w:tblW w:w="5000" w:type="pct"/>
          <w:tblLayout w:type="fixed"/>
          <w:tblLook w:val="04A0"/>
        </w:tblPrEx>
        <w:trPr>
          <w:trHeight w:val="262"/>
        </w:trPr>
        <w:tc>
          <w:tcPr>
            <w:tcW w:w="4600" w:type="dxa"/>
            <w:tcBorders>
              <w:left w:val="single" w:sz="4" w:space="0" w:color="000000"/>
            </w:tcBorders>
            <w:tcMar>
              <w:top w:w="0" w:type="dxa"/>
              <w:left w:w="0" w:type="dxa"/>
              <w:bottom w:w="22" w:type="dxa"/>
              <w:right w:w="0" w:type="dxa"/>
            </w:tcMar>
            <w:vAlign w:val="center"/>
          </w:tcPr>
          <w:p w:rsidR="002C1A01" w14:paraId="3E00AE89" w14:textId="77777777">
            <w:pPr>
              <w:pStyle w:val="Tab1FirstColNonGras"/>
              <w:rPr>
                <w:lang w:val="fr-FR"/>
              </w:rPr>
            </w:pPr>
            <w:r>
              <w:rPr>
                <w:lang w:val="fr-FR"/>
              </w:rPr>
              <w:t>Part BFT ETAT EURO OBLIGATIONS VERTES Part P-C</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2C1A01" w14:paraId="3B3495F6" w14:textId="77777777">
            <w:pPr>
              <w:pStyle w:val="Tab1MiddleColNonGrasCentre"/>
              <w:rPr>
                <w:lang w:val="fr-FR"/>
              </w:rPr>
            </w:pPr>
            <w:r>
              <w:rPr>
                <w:lang w:val="fr-FR"/>
              </w:rPr>
              <w:t>EUR</w:t>
            </w:r>
          </w:p>
        </w:tc>
        <w:tc>
          <w:tcPr>
            <w:tcW w:w="2120" w:type="dxa"/>
            <w:tcBorders>
              <w:left w:val="single" w:sz="4" w:space="0" w:color="000000"/>
              <w:right w:val="single" w:sz="4" w:space="0" w:color="000000"/>
            </w:tcBorders>
            <w:tcMar>
              <w:top w:w="0" w:type="dxa"/>
              <w:left w:w="0" w:type="dxa"/>
              <w:bottom w:w="0" w:type="dxa"/>
              <w:right w:w="0" w:type="dxa"/>
            </w:tcMar>
            <w:vAlign w:val="center"/>
          </w:tcPr>
          <w:p w:rsidR="002C1A01" w14:paraId="6B69D030" w14:textId="77777777">
            <w:pPr>
              <w:pStyle w:val="Tab3LastColNonGras"/>
              <w:rPr>
                <w:lang w:val="fr-FR"/>
              </w:rPr>
            </w:pPr>
            <w:r>
              <w:rPr>
                <w:lang w:val="fr-FR"/>
              </w:rPr>
              <w:t>1,000</w:t>
            </w:r>
          </w:p>
        </w:tc>
        <w:tc>
          <w:tcPr>
            <w:tcW w:w="2100" w:type="dxa"/>
            <w:tcBorders>
              <w:left w:val="single" w:sz="4" w:space="0" w:color="000000"/>
              <w:right w:val="single" w:sz="4" w:space="0" w:color="000000"/>
            </w:tcBorders>
            <w:tcMar>
              <w:top w:w="0" w:type="dxa"/>
              <w:left w:w="0" w:type="dxa"/>
              <w:bottom w:w="0" w:type="dxa"/>
              <w:right w:w="0" w:type="dxa"/>
            </w:tcMar>
            <w:vAlign w:val="center"/>
          </w:tcPr>
          <w:p w:rsidR="002C1A01" w14:paraId="5564A8C3" w14:textId="77777777">
            <w:pPr>
              <w:pStyle w:val="Tab3LastColNonGras"/>
              <w:rPr>
                <w:lang w:val="fr-FR"/>
              </w:rPr>
            </w:pPr>
            <w:r>
              <w:rPr>
                <w:lang w:val="fr-FR"/>
              </w:rPr>
              <w:t>101,36</w:t>
            </w:r>
          </w:p>
        </w:tc>
      </w:tr>
      <w:tr w14:paraId="41F6AAC7" w14:textId="77777777">
        <w:tblPrEx>
          <w:tblW w:w="5000" w:type="pct"/>
          <w:tblLayout w:type="fixed"/>
          <w:tblLook w:val="04A0"/>
        </w:tblPrEx>
        <w:trPr>
          <w:trHeight w:hRule="exact" w:val="45"/>
        </w:trPr>
        <w:tc>
          <w:tcPr>
            <w:tcW w:w="4600" w:type="dxa"/>
            <w:tcBorders>
              <w:left w:val="single" w:sz="4" w:space="0" w:color="000000"/>
            </w:tcBorders>
            <w:tcMar>
              <w:top w:w="0" w:type="dxa"/>
              <w:left w:w="0" w:type="dxa"/>
              <w:bottom w:w="0" w:type="dxa"/>
              <w:right w:w="0" w:type="dxa"/>
            </w:tcMar>
            <w:vAlign w:val="center"/>
          </w:tcPr>
          <w:p w:rsidR="002C1A01" w14:paraId="6EF436CF" w14:textId="77777777">
            <w:pPr>
              <w:pStyle w:val="Tab3FirstColNonGras"/>
              <w:rPr>
                <w:lang w:val="fr-FR"/>
              </w:rPr>
            </w:pPr>
          </w:p>
        </w:tc>
        <w:tc>
          <w:tcPr>
            <w:tcW w:w="1480" w:type="dxa"/>
            <w:tcBorders>
              <w:left w:val="single" w:sz="4" w:space="0" w:color="000000"/>
              <w:right w:val="single" w:sz="4" w:space="0" w:color="000000"/>
            </w:tcBorders>
            <w:tcMar>
              <w:top w:w="0" w:type="dxa"/>
              <w:left w:w="0" w:type="dxa"/>
              <w:bottom w:w="0" w:type="dxa"/>
              <w:right w:w="0" w:type="dxa"/>
            </w:tcMar>
            <w:vAlign w:val="center"/>
          </w:tcPr>
          <w:p w:rsidR="002C1A01" w14:paraId="29E78A61" w14:textId="77777777">
            <w:pPr>
              <w:pStyle w:val="Tab3MiddleColNonGras"/>
              <w:rPr>
                <w:lang w:val="fr-FR"/>
              </w:rPr>
            </w:pPr>
          </w:p>
        </w:tc>
        <w:tc>
          <w:tcPr>
            <w:tcW w:w="2120" w:type="dxa"/>
            <w:tcBorders>
              <w:left w:val="single" w:sz="4" w:space="0" w:color="000000"/>
              <w:right w:val="single" w:sz="4" w:space="0" w:color="000000"/>
            </w:tcBorders>
            <w:tcMar>
              <w:top w:w="0" w:type="dxa"/>
              <w:left w:w="0" w:type="dxa"/>
              <w:bottom w:w="0" w:type="dxa"/>
              <w:right w:w="0" w:type="dxa"/>
            </w:tcMar>
            <w:vAlign w:val="center"/>
          </w:tcPr>
          <w:p w:rsidR="002C1A01" w14:paraId="32B4635C" w14:textId="77777777">
            <w:pPr>
              <w:pStyle w:val="Tab3MiddleColNonGras"/>
              <w:rPr>
                <w:lang w:val="fr-FR"/>
              </w:rPr>
            </w:pPr>
          </w:p>
        </w:tc>
        <w:tc>
          <w:tcPr>
            <w:tcW w:w="2100" w:type="dxa"/>
            <w:tcBorders>
              <w:left w:val="single" w:sz="4" w:space="0" w:color="000000"/>
              <w:right w:val="single" w:sz="4" w:space="0" w:color="000000"/>
            </w:tcBorders>
            <w:tcMar>
              <w:top w:w="0" w:type="dxa"/>
              <w:left w:w="0" w:type="dxa"/>
              <w:bottom w:w="0" w:type="dxa"/>
              <w:right w:w="0" w:type="dxa"/>
            </w:tcMar>
            <w:vAlign w:val="center"/>
          </w:tcPr>
          <w:p w:rsidR="002C1A01" w14:paraId="4D549C22" w14:textId="77777777">
            <w:pPr>
              <w:pStyle w:val="Tab3LastColNonGras"/>
              <w:rPr>
                <w:lang w:val="fr-FR"/>
              </w:rPr>
            </w:pPr>
          </w:p>
        </w:tc>
      </w:tr>
      <w:tr w14:paraId="04424CA7" w14:textId="77777777">
        <w:tblPrEx>
          <w:tblW w:w="5000" w:type="pct"/>
          <w:tblLayout w:type="fixed"/>
          <w:tblLook w:val="04A0"/>
        </w:tblPrEx>
        <w:trPr>
          <w:trHeight w:val="262"/>
        </w:trPr>
        <w:tc>
          <w:tcPr>
            <w:tcW w:w="4600" w:type="dxa"/>
            <w:tcBorders>
              <w:left w:val="single" w:sz="4" w:space="0" w:color="000000"/>
            </w:tcBorders>
            <w:tcMar>
              <w:top w:w="0" w:type="dxa"/>
              <w:left w:w="0" w:type="dxa"/>
              <w:bottom w:w="22" w:type="dxa"/>
              <w:right w:w="0" w:type="dxa"/>
            </w:tcMar>
            <w:vAlign w:val="center"/>
          </w:tcPr>
          <w:p w:rsidR="002C1A01" w14:paraId="2F0279BF" w14:textId="77777777">
            <w:pPr>
              <w:pStyle w:val="Tab1FirstColNonGras"/>
              <w:rPr>
                <w:lang w:val="fr-FR"/>
              </w:rPr>
            </w:pPr>
            <w:r>
              <w:rPr>
                <w:lang w:val="fr-FR"/>
              </w:rPr>
              <w:t>Part BFT ETAT EURO OBLIGATIONS VERTES Part R-C</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2C1A01" w14:paraId="0D056BFB" w14:textId="77777777">
            <w:pPr>
              <w:pStyle w:val="Tab1MiddleColNonGrasCentre"/>
              <w:rPr>
                <w:lang w:val="fr-FR"/>
              </w:rPr>
            </w:pPr>
            <w:r>
              <w:rPr>
                <w:lang w:val="fr-FR"/>
              </w:rPr>
              <w:t>EUR</w:t>
            </w:r>
          </w:p>
        </w:tc>
        <w:tc>
          <w:tcPr>
            <w:tcW w:w="2120" w:type="dxa"/>
            <w:tcBorders>
              <w:left w:val="single" w:sz="4" w:space="0" w:color="000000"/>
              <w:right w:val="single" w:sz="4" w:space="0" w:color="000000"/>
            </w:tcBorders>
            <w:tcMar>
              <w:top w:w="0" w:type="dxa"/>
              <w:left w:w="0" w:type="dxa"/>
              <w:bottom w:w="0" w:type="dxa"/>
              <w:right w:w="0" w:type="dxa"/>
            </w:tcMar>
            <w:vAlign w:val="center"/>
          </w:tcPr>
          <w:p w:rsidR="002C1A01" w14:paraId="240C3CA0" w14:textId="77777777">
            <w:pPr>
              <w:pStyle w:val="Tab3LastColNonGras"/>
              <w:rPr>
                <w:lang w:val="fr-FR"/>
              </w:rPr>
            </w:pPr>
            <w:r>
              <w:rPr>
                <w:lang w:val="fr-FR"/>
              </w:rPr>
              <w:t>1,000</w:t>
            </w:r>
          </w:p>
        </w:tc>
        <w:tc>
          <w:tcPr>
            <w:tcW w:w="2100" w:type="dxa"/>
            <w:tcBorders>
              <w:left w:val="single" w:sz="4" w:space="0" w:color="000000"/>
              <w:right w:val="single" w:sz="4" w:space="0" w:color="000000"/>
            </w:tcBorders>
            <w:tcMar>
              <w:top w:w="0" w:type="dxa"/>
              <w:left w:w="0" w:type="dxa"/>
              <w:bottom w:w="0" w:type="dxa"/>
              <w:right w:w="0" w:type="dxa"/>
            </w:tcMar>
            <w:vAlign w:val="center"/>
          </w:tcPr>
          <w:p w:rsidR="002C1A01" w14:paraId="047E81B2" w14:textId="77777777">
            <w:pPr>
              <w:pStyle w:val="Tab3LastColNonGras"/>
              <w:rPr>
                <w:lang w:val="fr-FR"/>
              </w:rPr>
            </w:pPr>
            <w:r>
              <w:rPr>
                <w:lang w:val="fr-FR"/>
              </w:rPr>
              <w:t>102,26</w:t>
            </w:r>
          </w:p>
        </w:tc>
      </w:tr>
      <w:tr w14:paraId="30BD18F8" w14:textId="77777777">
        <w:tblPrEx>
          <w:tblW w:w="5000" w:type="pct"/>
          <w:tblLayout w:type="fixed"/>
          <w:tblLook w:val="04A0"/>
        </w:tblPrEx>
        <w:trPr>
          <w:trHeight w:hRule="exact" w:val="45"/>
        </w:trPr>
        <w:tc>
          <w:tcPr>
            <w:tcW w:w="4600" w:type="dxa"/>
            <w:tcBorders>
              <w:left w:val="single" w:sz="4" w:space="0" w:color="000000"/>
            </w:tcBorders>
            <w:tcMar>
              <w:top w:w="0" w:type="dxa"/>
              <w:left w:w="0" w:type="dxa"/>
              <w:bottom w:w="0" w:type="dxa"/>
              <w:right w:w="0" w:type="dxa"/>
            </w:tcMar>
            <w:vAlign w:val="center"/>
          </w:tcPr>
          <w:p w:rsidR="002C1A01" w14:paraId="7E8364FA" w14:textId="77777777">
            <w:pPr>
              <w:pStyle w:val="Tab3FirstColNonGras"/>
              <w:rPr>
                <w:lang w:val="fr-FR"/>
              </w:rPr>
            </w:pPr>
          </w:p>
        </w:tc>
        <w:tc>
          <w:tcPr>
            <w:tcW w:w="1480" w:type="dxa"/>
            <w:tcBorders>
              <w:left w:val="single" w:sz="4" w:space="0" w:color="000000"/>
              <w:right w:val="single" w:sz="4" w:space="0" w:color="000000"/>
            </w:tcBorders>
            <w:tcMar>
              <w:top w:w="0" w:type="dxa"/>
              <w:left w:w="0" w:type="dxa"/>
              <w:bottom w:w="0" w:type="dxa"/>
              <w:right w:w="0" w:type="dxa"/>
            </w:tcMar>
            <w:vAlign w:val="center"/>
          </w:tcPr>
          <w:p w:rsidR="002C1A01" w14:paraId="11C5C183" w14:textId="77777777">
            <w:pPr>
              <w:pStyle w:val="Tab3MiddleColNonGras"/>
              <w:rPr>
                <w:lang w:val="fr-FR"/>
              </w:rPr>
            </w:pPr>
          </w:p>
        </w:tc>
        <w:tc>
          <w:tcPr>
            <w:tcW w:w="2120" w:type="dxa"/>
            <w:tcBorders>
              <w:left w:val="single" w:sz="4" w:space="0" w:color="000000"/>
              <w:right w:val="single" w:sz="4" w:space="0" w:color="000000"/>
            </w:tcBorders>
            <w:tcMar>
              <w:top w:w="0" w:type="dxa"/>
              <w:left w:w="0" w:type="dxa"/>
              <w:bottom w:w="0" w:type="dxa"/>
              <w:right w:w="0" w:type="dxa"/>
            </w:tcMar>
            <w:vAlign w:val="center"/>
          </w:tcPr>
          <w:p w:rsidR="002C1A01" w14:paraId="6A9D6746" w14:textId="77777777">
            <w:pPr>
              <w:pStyle w:val="Tab3MiddleColNonGras"/>
              <w:rPr>
                <w:lang w:val="fr-FR"/>
              </w:rPr>
            </w:pPr>
          </w:p>
        </w:tc>
        <w:tc>
          <w:tcPr>
            <w:tcW w:w="2100" w:type="dxa"/>
            <w:tcBorders>
              <w:left w:val="single" w:sz="4" w:space="0" w:color="000000"/>
              <w:right w:val="single" w:sz="4" w:space="0" w:color="000000"/>
            </w:tcBorders>
            <w:tcMar>
              <w:top w:w="0" w:type="dxa"/>
              <w:left w:w="0" w:type="dxa"/>
              <w:bottom w:w="0" w:type="dxa"/>
              <w:right w:w="0" w:type="dxa"/>
            </w:tcMar>
            <w:vAlign w:val="center"/>
          </w:tcPr>
          <w:p w:rsidR="002C1A01" w14:paraId="338FDA79" w14:textId="77777777">
            <w:pPr>
              <w:pStyle w:val="Tab3LastColNonGras"/>
              <w:rPr>
                <w:lang w:val="fr-FR"/>
              </w:rPr>
            </w:pPr>
          </w:p>
        </w:tc>
      </w:tr>
      <w:tr w14:paraId="37BC82E0" w14:textId="77777777">
        <w:tblPrEx>
          <w:tblW w:w="5000" w:type="pct"/>
          <w:tblLayout w:type="fixed"/>
          <w:tblLook w:val="04A0"/>
        </w:tblPrEx>
        <w:trPr>
          <w:trHeight w:val="262"/>
        </w:trPr>
        <w:tc>
          <w:tcPr>
            <w:tcW w:w="4600" w:type="dxa"/>
            <w:tcBorders>
              <w:left w:val="single" w:sz="4" w:space="0" w:color="000000"/>
            </w:tcBorders>
            <w:tcMar>
              <w:top w:w="0" w:type="dxa"/>
              <w:left w:w="0" w:type="dxa"/>
              <w:bottom w:w="22" w:type="dxa"/>
              <w:right w:w="0" w:type="dxa"/>
            </w:tcMar>
            <w:vAlign w:val="center"/>
          </w:tcPr>
          <w:p w:rsidR="002C1A01" w14:paraId="6173A0BB" w14:textId="77777777">
            <w:pPr>
              <w:pStyle w:val="Tab1FirstColNonGras"/>
              <w:rPr>
                <w:lang w:val="fr-FR"/>
              </w:rPr>
            </w:pPr>
            <w:r>
              <w:rPr>
                <w:lang w:val="fr-FR"/>
              </w:rPr>
              <w:t>Part BFT ETAT EURO OBLIGATIONS VERTES Part Z-C</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2C1A01" w14:paraId="2BEA2071" w14:textId="77777777">
            <w:pPr>
              <w:pStyle w:val="Tab1MiddleColNonGrasCentre"/>
              <w:rPr>
                <w:lang w:val="fr-FR"/>
              </w:rPr>
            </w:pPr>
            <w:r>
              <w:rPr>
                <w:lang w:val="fr-FR"/>
              </w:rPr>
              <w:t>EUR</w:t>
            </w:r>
          </w:p>
        </w:tc>
        <w:tc>
          <w:tcPr>
            <w:tcW w:w="2120" w:type="dxa"/>
            <w:tcBorders>
              <w:left w:val="single" w:sz="4" w:space="0" w:color="000000"/>
              <w:right w:val="single" w:sz="4" w:space="0" w:color="000000"/>
            </w:tcBorders>
            <w:tcMar>
              <w:top w:w="0" w:type="dxa"/>
              <w:left w:w="0" w:type="dxa"/>
              <w:bottom w:w="0" w:type="dxa"/>
              <w:right w:w="0" w:type="dxa"/>
            </w:tcMar>
            <w:vAlign w:val="center"/>
          </w:tcPr>
          <w:p w:rsidR="002C1A01" w14:paraId="4FEB6837" w14:textId="77777777">
            <w:pPr>
              <w:pStyle w:val="Tab3LastColNonGras"/>
              <w:rPr>
                <w:lang w:val="fr-FR"/>
              </w:rPr>
            </w:pPr>
            <w:r>
              <w:rPr>
                <w:lang w:val="fr-FR"/>
              </w:rPr>
              <w:t>3 773,898</w:t>
            </w:r>
          </w:p>
        </w:tc>
        <w:tc>
          <w:tcPr>
            <w:tcW w:w="2100" w:type="dxa"/>
            <w:tcBorders>
              <w:left w:val="single" w:sz="4" w:space="0" w:color="000000"/>
              <w:right w:val="single" w:sz="4" w:space="0" w:color="000000"/>
            </w:tcBorders>
            <w:tcMar>
              <w:top w:w="0" w:type="dxa"/>
              <w:left w:w="0" w:type="dxa"/>
              <w:bottom w:w="0" w:type="dxa"/>
              <w:right w:w="0" w:type="dxa"/>
            </w:tcMar>
            <w:vAlign w:val="center"/>
          </w:tcPr>
          <w:p w:rsidR="002C1A01" w14:paraId="1509E5AB" w14:textId="77777777">
            <w:pPr>
              <w:pStyle w:val="Tab3LastColNonGras"/>
              <w:rPr>
                <w:lang w:val="fr-FR"/>
              </w:rPr>
            </w:pPr>
            <w:r>
              <w:rPr>
                <w:lang w:val="fr-FR"/>
              </w:rPr>
              <w:t>10 155,10</w:t>
            </w:r>
          </w:p>
        </w:tc>
      </w:tr>
      <w:tr w14:paraId="60110FCD" w14:textId="77777777">
        <w:tblPrEx>
          <w:tblW w:w="5000" w:type="pct"/>
          <w:tblLayout w:type="fixed"/>
          <w:tblLook w:val="04A0"/>
        </w:tblPrEx>
        <w:trPr>
          <w:trHeight w:hRule="exact" w:val="45"/>
        </w:trPr>
        <w:tc>
          <w:tcPr>
            <w:tcW w:w="4600" w:type="dxa"/>
            <w:tcBorders>
              <w:left w:val="single" w:sz="4" w:space="0" w:color="232323"/>
              <w:bottom w:val="single" w:sz="4" w:space="0" w:color="232323"/>
              <w:right w:val="single" w:sz="4" w:space="0" w:color="232323"/>
            </w:tcBorders>
            <w:tcMar>
              <w:top w:w="0" w:type="dxa"/>
              <w:left w:w="0" w:type="dxa"/>
              <w:bottom w:w="0" w:type="dxa"/>
              <w:right w:w="0" w:type="dxa"/>
            </w:tcMar>
          </w:tcPr>
          <w:p w:rsidR="002C1A01" w14:paraId="55F5963A" w14:textId="77777777">
            <w:pPr>
              <w:pStyle w:val="BottomPadding"/>
              <w:rPr>
                <w:lang w:val="fr-FR"/>
              </w:rPr>
            </w:pPr>
          </w:p>
        </w:tc>
        <w:tc>
          <w:tcPr>
            <w:tcW w:w="1480" w:type="dxa"/>
            <w:tcBorders>
              <w:left w:val="single" w:sz="4" w:space="0" w:color="232323"/>
              <w:bottom w:val="single" w:sz="4" w:space="0" w:color="232323"/>
              <w:right w:val="single" w:sz="4" w:space="0" w:color="232323"/>
            </w:tcBorders>
            <w:tcMar>
              <w:top w:w="0" w:type="dxa"/>
              <w:left w:w="0" w:type="dxa"/>
              <w:bottom w:w="0" w:type="dxa"/>
              <w:right w:w="0" w:type="dxa"/>
            </w:tcMar>
          </w:tcPr>
          <w:p w:rsidR="002C1A01" w14:paraId="49911A84" w14:textId="77777777">
            <w:pPr>
              <w:pStyle w:val="BottomPadding"/>
              <w:rPr>
                <w:lang w:val="fr-FR"/>
              </w:rPr>
            </w:pPr>
          </w:p>
        </w:tc>
        <w:tc>
          <w:tcPr>
            <w:tcW w:w="2120" w:type="dxa"/>
            <w:tcBorders>
              <w:left w:val="single" w:sz="4" w:space="0" w:color="232323"/>
              <w:bottom w:val="single" w:sz="4" w:space="0" w:color="232323"/>
              <w:right w:val="single" w:sz="4" w:space="0" w:color="232323"/>
            </w:tcBorders>
            <w:tcMar>
              <w:top w:w="0" w:type="dxa"/>
              <w:left w:w="0" w:type="dxa"/>
              <w:bottom w:w="0" w:type="dxa"/>
              <w:right w:w="0" w:type="dxa"/>
            </w:tcMar>
          </w:tcPr>
          <w:p w:rsidR="002C1A01" w14:paraId="5EB325EC" w14:textId="77777777">
            <w:pPr>
              <w:pStyle w:val="BottomPadding"/>
              <w:rPr>
                <w:lang w:val="fr-FR"/>
              </w:rPr>
            </w:pPr>
          </w:p>
        </w:tc>
        <w:tc>
          <w:tcPr>
            <w:tcW w:w="2100" w:type="dxa"/>
            <w:tcBorders>
              <w:left w:val="single" w:sz="4" w:space="0" w:color="232323"/>
              <w:bottom w:val="single" w:sz="4" w:space="0" w:color="232323"/>
              <w:right w:val="single" w:sz="4" w:space="0" w:color="232323"/>
            </w:tcBorders>
            <w:tcMar>
              <w:top w:w="0" w:type="dxa"/>
              <w:left w:w="0" w:type="dxa"/>
              <w:bottom w:w="0" w:type="dxa"/>
              <w:right w:w="0" w:type="dxa"/>
            </w:tcMar>
          </w:tcPr>
          <w:p w:rsidR="002C1A01" w14:paraId="19C2C520" w14:textId="77777777">
            <w:pPr>
              <w:pStyle w:val="BottomPadding"/>
              <w:rPr>
                <w:lang w:val="fr-FR"/>
              </w:rPr>
            </w:pPr>
          </w:p>
        </w:tc>
      </w:tr>
    </w:tbl>
    <w:p w:rsidR="002C1A01" w14:paraId="099807A3" w14:textId="77777777">
      <w:pPr>
        <w:pStyle w:val="TechnicalBookmark"/>
        <w:rPr>
          <w:sz w:val="2"/>
          <w:lang w:val="fr-FR"/>
        </w:rPr>
        <w:sectPr>
          <w:headerReference w:type="default" r:id="rId27"/>
          <w:footerReference w:type="default" r:id="rId28"/>
          <w:pgSz w:w="11900" w:h="16840"/>
          <w:pgMar w:top="2154" w:right="1134" w:bottom="1134" w:left="1134" w:header="400" w:footer="400" w:gutter="0"/>
          <w:cols w:space="720"/>
        </w:sectPr>
      </w:pPr>
    </w:p>
    <w:tbl>
      <w:tblPr>
        <w:tblW w:w="0" w:type="auto"/>
        <w:tblLayout w:type="fixed"/>
        <w:tblLook w:val="04A0"/>
      </w:tblPr>
      <w:tblGrid>
        <w:gridCol w:w="20"/>
        <w:gridCol w:w="1999"/>
        <w:gridCol w:w="20"/>
        <w:gridCol w:w="999"/>
        <w:gridCol w:w="5041"/>
        <w:gridCol w:w="2999"/>
        <w:gridCol w:w="1681"/>
      </w:tblGrid>
      <w:tr w14:paraId="3F0DE986" w14:textId="77777777">
        <w:tblPrEx>
          <w:tblW w:w="0" w:type="auto"/>
          <w:tblLayout w:type="fixed"/>
          <w:tblLook w:val="04A0"/>
        </w:tblPrEx>
        <w:trPr>
          <w:gridAfter w:val="2"/>
          <w:wAfter w:w="4680" w:type="dxa"/>
          <w:trHeight w:hRule="exact" w:val="45"/>
        </w:trPr>
        <w:tc>
          <w:tcPr>
            <w:tcW w:w="2000" w:type="dxa"/>
            <w:gridSpan w:val="2"/>
            <w:tcMar>
              <w:top w:w="0" w:type="dxa"/>
              <w:left w:w="0" w:type="dxa"/>
              <w:bottom w:w="0" w:type="dxa"/>
              <w:right w:w="0" w:type="dxa"/>
            </w:tcMar>
          </w:tcPr>
          <w:p w:rsidR="002C1A01" w14:paraId="2869BBBA" w14:textId="77777777">
            <w:pPr>
              <w:rPr>
                <w:rFonts w:ascii="SansSerif" w:eastAsia="SansSerif" w:hAnsi="SansSerif" w:cs="SansSerif"/>
                <w:color w:val="000000"/>
                <w:sz w:val="20"/>
                <w:lang w:val="fr-FR"/>
              </w:rPr>
            </w:pPr>
            <w:bookmarkStart w:id="72" w:name="BACKCOVER_START"/>
            <w:bookmarkEnd w:id="72"/>
          </w:p>
        </w:tc>
        <w:tc>
          <w:tcPr>
            <w:tcW w:w="1000" w:type="dxa"/>
            <w:gridSpan w:val="2"/>
            <w:tcMar>
              <w:top w:w="0" w:type="dxa"/>
              <w:left w:w="0" w:type="dxa"/>
              <w:bottom w:w="0" w:type="dxa"/>
              <w:right w:w="0" w:type="dxa"/>
            </w:tcMar>
          </w:tcPr>
          <w:p w:rsidR="002C1A01" w14:paraId="7B539B4B" w14:textId="77777777">
            <w:pPr>
              <w:rPr>
                <w:sz w:val="2"/>
              </w:rPr>
            </w:pPr>
          </w:p>
        </w:tc>
        <w:tc>
          <w:tcPr>
            <w:tcW w:w="5040" w:type="dxa"/>
            <w:tcMar>
              <w:top w:w="0" w:type="dxa"/>
              <w:left w:w="0" w:type="dxa"/>
              <w:bottom w:w="0" w:type="dxa"/>
              <w:right w:w="0" w:type="dxa"/>
            </w:tcMar>
          </w:tcPr>
          <w:p w:rsidR="002C1A01" w14:paraId="51798C73" w14:textId="77777777">
            <w:pPr>
              <w:rPr>
                <w:sz w:val="2"/>
              </w:rPr>
            </w:pPr>
          </w:p>
        </w:tc>
      </w:tr>
      <w:tr w14:paraId="46F47262" w14:textId="77777777">
        <w:tblPrEx>
          <w:tblW w:w="0" w:type="auto"/>
          <w:tblLayout w:type="fixed"/>
          <w:tblLook w:val="04A0"/>
        </w:tblPrEx>
        <w:trPr>
          <w:gridAfter w:val="1"/>
          <w:wAfter w:w="360" w:type="dxa"/>
          <w:trHeight w:val="925"/>
        </w:trPr>
        <w:tc>
          <w:tcPr>
            <w:tcW w:w="1" w:type="dxa"/>
            <w:vMerge w:val="restart"/>
            <w:tcMar>
              <w:top w:w="0" w:type="dxa"/>
              <w:left w:w="0" w:type="dxa"/>
              <w:bottom w:w="0" w:type="dxa"/>
              <w:right w:w="0" w:type="dxa"/>
            </w:tcMar>
          </w:tcPr>
          <w:p w:rsidR="002C1A01" w14:paraId="13C49A0A" w14:textId="77777777"/>
        </w:tc>
        <w:tc>
          <w:tcPr>
            <w:tcW w:w="1" w:type="dxa"/>
            <w:gridSpan w:val="2"/>
            <w:vMerge w:val="restart"/>
            <w:tcMar>
              <w:top w:w="0" w:type="dxa"/>
              <w:left w:w="0" w:type="dxa"/>
              <w:bottom w:w="0" w:type="dxa"/>
              <w:right w:w="0" w:type="dxa"/>
            </w:tcMar>
          </w:tcPr>
          <w:p w:rsidR="002C1A01" w14:paraId="78563BBC" w14:textId="77777777"/>
        </w:tc>
        <w:tc>
          <w:tcPr>
            <w:tcW w:w="1" w:type="dxa"/>
            <w:tcMar>
              <w:top w:w="0" w:type="dxa"/>
              <w:left w:w="0" w:type="dxa"/>
              <w:bottom w:w="0" w:type="dxa"/>
              <w:right w:w="0" w:type="dxa"/>
            </w:tcMar>
          </w:tcPr>
          <w:p w:rsidR="002C1A01" w14:paraId="1F3E8DCA" w14:textId="77777777"/>
        </w:tc>
        <w:tc>
          <w:tcPr>
            <w:tcW w:w="8040" w:type="dxa"/>
            <w:gridSpan w:val="2"/>
            <w:tcMar>
              <w:top w:w="0" w:type="dxa"/>
              <w:left w:w="0" w:type="dxa"/>
              <w:bottom w:w="0" w:type="dxa"/>
              <w:right w:w="0" w:type="dxa"/>
            </w:tcMar>
          </w:tcPr>
          <w:p w:rsidR="002C1A01" w14:paraId="3DD246D7" w14:textId="77777777"/>
        </w:tc>
      </w:tr>
      <w:tr w14:paraId="346A16A1" w14:textId="77777777">
        <w:tblPrEx>
          <w:tblW w:w="0" w:type="auto"/>
          <w:tblLayout w:type="fixed"/>
          <w:tblLook w:val="04A0"/>
        </w:tblPrEx>
        <w:trPr>
          <w:gridAfter w:val="2"/>
          <w:wAfter w:w="4680" w:type="dxa"/>
          <w:trHeight w:val="1645"/>
        </w:trPr>
        <w:tc>
          <w:tcPr>
            <w:tcW w:w="1" w:type="dxa"/>
            <w:vMerge/>
            <w:tcMar>
              <w:top w:w="0" w:type="dxa"/>
              <w:left w:w="0" w:type="dxa"/>
              <w:bottom w:w="0" w:type="dxa"/>
              <w:right w:w="0" w:type="dxa"/>
            </w:tcMar>
          </w:tcPr>
          <w:p w:rsidR="002C1A01" w14:paraId="2AD4EFFF" w14:textId="77777777"/>
        </w:tc>
        <w:tc>
          <w:tcPr>
            <w:tcW w:w="8040" w:type="dxa"/>
            <w:gridSpan w:val="4"/>
            <w:vMerge w:val="restart"/>
            <w:tcMar>
              <w:top w:w="0" w:type="dxa"/>
              <w:left w:w="0" w:type="dxa"/>
              <w:bottom w:w="0" w:type="dxa"/>
              <w:right w:w="0" w:type="dxa"/>
            </w:tcMar>
          </w:tcPr>
          <w:p w:rsidR="002C1A01" w14:paraId="4607CDAC" w14:textId="77777777">
            <w:pPr>
              <w:rPr>
                <w:sz w:val="2"/>
              </w:rPr>
            </w:pPr>
            <w:r>
              <w:rPr>
                <w:noProof/>
              </w:rPr>
              <w:drawing>
                <wp:inline distT="0" distB="0" distL="0" distR="0">
                  <wp:extent cx="1270000" cy="105462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270000" cy="1054620"/>
                          </a:xfrm>
                          <a:prstGeom prst="rect">
                            <a:avLst/>
                          </a:prstGeom>
                          <a:noFill/>
                          <a:ln>
                            <a:noFill/>
                          </a:ln>
                        </pic:spPr>
                      </pic:pic>
                    </a:graphicData>
                  </a:graphic>
                </wp:inline>
              </w:drawing>
            </w:r>
          </w:p>
        </w:tc>
      </w:tr>
      <w:tr w14:paraId="6936F236" w14:textId="77777777">
        <w:tblPrEx>
          <w:tblW w:w="0" w:type="auto"/>
          <w:tblLayout w:type="fixed"/>
          <w:tblLook w:val="04A0"/>
        </w:tblPrEx>
        <w:trPr>
          <w:trHeight w:val="4725"/>
        </w:trPr>
        <w:tc>
          <w:tcPr>
            <w:tcW w:w="1" w:type="dxa"/>
            <w:vMerge/>
            <w:tcMar>
              <w:top w:w="0" w:type="dxa"/>
              <w:left w:w="0" w:type="dxa"/>
              <w:bottom w:w="0" w:type="dxa"/>
              <w:right w:w="0" w:type="dxa"/>
            </w:tcMar>
          </w:tcPr>
          <w:p w:rsidR="002C1A01" w14:paraId="64F2DB7A" w14:textId="77777777"/>
        </w:tc>
        <w:tc>
          <w:tcPr>
            <w:tcW w:w="1" w:type="dxa"/>
            <w:vMerge/>
            <w:tcMar>
              <w:top w:w="0" w:type="dxa"/>
              <w:left w:w="0" w:type="dxa"/>
              <w:bottom w:w="0" w:type="dxa"/>
              <w:right w:w="0" w:type="dxa"/>
            </w:tcMar>
          </w:tcPr>
          <w:p w:rsidR="002C1A01" w14:paraId="53DAD1FA" w14:textId="77777777"/>
        </w:tc>
        <w:tc>
          <w:tcPr>
            <w:tcW w:w="1" w:type="dxa"/>
            <w:tcMar>
              <w:top w:w="0" w:type="dxa"/>
              <w:left w:w="0" w:type="dxa"/>
              <w:bottom w:w="0" w:type="dxa"/>
              <w:right w:w="0" w:type="dxa"/>
            </w:tcMar>
          </w:tcPr>
          <w:p w:rsidR="002C1A01" w14:paraId="0CB64AED" w14:textId="77777777"/>
        </w:tc>
        <w:tc>
          <w:tcPr>
            <w:tcW w:w="8040" w:type="dxa"/>
            <w:gridSpan w:val="4"/>
            <w:tcMar>
              <w:top w:w="0" w:type="dxa"/>
              <w:left w:w="0" w:type="dxa"/>
              <w:bottom w:w="0" w:type="dxa"/>
              <w:right w:w="0" w:type="dxa"/>
            </w:tcMar>
          </w:tcPr>
          <w:p w:rsidR="002C1A01" w14:paraId="4865172D" w14:textId="77777777"/>
        </w:tc>
      </w:tr>
    </w:tbl>
    <w:p w:rsidR="002C1A01" w14:paraId="7BF6EBCA" w14:textId="77777777">
      <w:pPr>
        <w:ind w:left="3000" w:right="1300"/>
        <w:rPr>
          <w:rFonts w:ascii="Arial" w:eastAsia="Arial" w:hAnsi="Arial" w:cs="Arial"/>
          <w:b/>
          <w:color w:val="003C46"/>
          <w:lang w:val="fr-FR"/>
        </w:rPr>
      </w:pPr>
      <w:r>
        <w:rPr>
          <w:rFonts w:ascii="Arial" w:eastAsia="Arial" w:hAnsi="Arial" w:cs="Arial"/>
          <w:b/>
          <w:color w:val="003C46"/>
          <w:lang w:val="fr-FR"/>
        </w:rPr>
        <w:t>BFT Investment Managers</w:t>
      </w:r>
    </w:p>
    <w:p w:rsidR="002C1A01" w:rsidRPr="00507883" w14:paraId="4AC08CFB" w14:textId="77777777">
      <w:pPr>
        <w:spacing w:after="15" w:line="240" w:lineRule="exact"/>
        <w:rPr>
          <w:lang w:val="fr-FR"/>
        </w:rPr>
      </w:pPr>
    </w:p>
    <w:p w:rsidR="002C1A01" w14:paraId="57ED68E7" w14:textId="77777777">
      <w:pPr>
        <w:spacing w:after="45"/>
        <w:ind w:left="3000" w:right="1300"/>
        <w:rPr>
          <w:rFonts w:ascii="Arial" w:eastAsia="Arial" w:hAnsi="Arial" w:cs="Arial"/>
          <w:color w:val="000000"/>
          <w:sz w:val="14"/>
          <w:lang w:val="fr-FR"/>
        </w:rPr>
      </w:pPr>
      <w:r>
        <w:rPr>
          <w:rFonts w:ascii="Arial" w:eastAsia="Arial" w:hAnsi="Arial" w:cs="Arial"/>
          <w:color w:val="000000"/>
          <w:sz w:val="14"/>
          <w:lang w:val="fr-FR"/>
        </w:rPr>
        <w:t>Société Anonyme au capital de 1 600 000 euros</w:t>
      </w:r>
    </w:p>
    <w:p w:rsidR="002C1A01" w14:paraId="49DE3917" w14:textId="77777777">
      <w:pPr>
        <w:spacing w:after="45"/>
        <w:ind w:left="3000" w:right="1300"/>
        <w:rPr>
          <w:rFonts w:ascii="Arial" w:eastAsia="Arial" w:hAnsi="Arial" w:cs="Arial"/>
          <w:color w:val="000000"/>
          <w:sz w:val="14"/>
          <w:lang w:val="fr-FR"/>
        </w:rPr>
      </w:pPr>
      <w:r>
        <w:rPr>
          <w:rFonts w:ascii="Arial" w:eastAsia="Arial" w:hAnsi="Arial" w:cs="Arial"/>
          <w:color w:val="000000"/>
          <w:sz w:val="14"/>
          <w:lang w:val="fr-FR"/>
        </w:rPr>
        <w:t xml:space="preserve">Société de gestion de portefeuille agréée par l'AMF </w:t>
      </w:r>
      <w:r>
        <w:rPr>
          <w:rFonts w:ascii="Arial" w:eastAsia="Arial" w:hAnsi="Arial" w:cs="Arial"/>
          <w:color w:val="000000"/>
          <w:sz w:val="14"/>
          <w:lang w:val="fr-FR"/>
        </w:rPr>
        <w:t>n°GP</w:t>
      </w:r>
      <w:r>
        <w:rPr>
          <w:rFonts w:ascii="Arial" w:eastAsia="Arial" w:hAnsi="Arial" w:cs="Arial"/>
          <w:color w:val="000000"/>
          <w:sz w:val="14"/>
          <w:lang w:val="fr-FR"/>
        </w:rPr>
        <w:t xml:space="preserve"> 98 026</w:t>
      </w:r>
    </w:p>
    <w:p w:rsidR="002C1A01" w14:paraId="6D40F2A8" w14:textId="77777777">
      <w:pPr>
        <w:spacing w:after="45"/>
        <w:ind w:left="3000" w:right="1300"/>
        <w:rPr>
          <w:rFonts w:ascii="Arial" w:eastAsia="Arial" w:hAnsi="Arial" w:cs="Arial"/>
          <w:color w:val="000000"/>
          <w:sz w:val="14"/>
          <w:lang w:val="fr-FR"/>
        </w:rPr>
      </w:pPr>
      <w:r>
        <w:rPr>
          <w:rFonts w:ascii="Arial" w:eastAsia="Arial" w:hAnsi="Arial" w:cs="Arial"/>
          <w:color w:val="000000"/>
          <w:sz w:val="14"/>
          <w:lang w:val="fr-FR"/>
        </w:rPr>
        <w:t>Siège Social : 91-93 boulevard Pasteur - 75015 Paris - France - 334 316 965 RCS Paris</w:t>
      </w:r>
    </w:p>
    <w:p w:rsidR="002C1A01" w:rsidRPr="00507883" w14:paraId="6FAA05EC" w14:textId="77777777">
      <w:pPr>
        <w:spacing w:line="240" w:lineRule="exact"/>
        <w:rPr>
          <w:lang w:val="fr-FR"/>
        </w:rPr>
      </w:pPr>
    </w:p>
    <w:p w:rsidR="002C1A01" w:rsidRPr="00507883" w14:paraId="68B22857" w14:textId="77777777">
      <w:pPr>
        <w:spacing w:line="240" w:lineRule="exact"/>
        <w:rPr>
          <w:lang w:val="fr-FR"/>
        </w:rPr>
      </w:pPr>
    </w:p>
    <w:p w:rsidR="002C1A01" w:rsidRPr="00507883" w14:paraId="15C28A51" w14:textId="77777777">
      <w:pPr>
        <w:spacing w:line="240" w:lineRule="exact"/>
        <w:rPr>
          <w:lang w:val="fr-FR"/>
        </w:rPr>
      </w:pPr>
    </w:p>
    <w:p w:rsidR="002C1A01" w:rsidRPr="00507883" w14:paraId="634110CD" w14:textId="77777777">
      <w:pPr>
        <w:spacing w:line="240" w:lineRule="exact"/>
        <w:rPr>
          <w:lang w:val="fr-FR"/>
        </w:rPr>
      </w:pPr>
    </w:p>
    <w:p w:rsidR="002C1A01" w:rsidRPr="00507883" w14:paraId="522E7E56" w14:textId="77777777">
      <w:pPr>
        <w:spacing w:line="240" w:lineRule="exact"/>
        <w:rPr>
          <w:lang w:val="fr-FR"/>
        </w:rPr>
      </w:pPr>
    </w:p>
    <w:p w:rsidR="002C1A01" w:rsidRPr="00507883" w14:paraId="5CB1785D" w14:textId="77777777">
      <w:pPr>
        <w:spacing w:line="240" w:lineRule="exact"/>
        <w:rPr>
          <w:lang w:val="fr-FR"/>
        </w:rPr>
      </w:pPr>
    </w:p>
    <w:p w:rsidR="002C1A01" w:rsidRPr="00507883" w14:paraId="1F6380CC" w14:textId="77777777">
      <w:pPr>
        <w:spacing w:line="240" w:lineRule="exact"/>
        <w:rPr>
          <w:lang w:val="fr-FR"/>
        </w:rPr>
      </w:pPr>
    </w:p>
    <w:p w:rsidR="002C1A01" w:rsidRPr="00507883" w14:paraId="4750D2FF" w14:textId="77777777">
      <w:pPr>
        <w:spacing w:line="240" w:lineRule="exact"/>
        <w:rPr>
          <w:lang w:val="fr-FR"/>
        </w:rPr>
      </w:pPr>
    </w:p>
    <w:p w:rsidR="002C1A01" w:rsidRPr="00507883" w14:paraId="02BB6605" w14:textId="77777777">
      <w:pPr>
        <w:spacing w:line="240" w:lineRule="exact"/>
        <w:rPr>
          <w:lang w:val="fr-FR"/>
        </w:rPr>
      </w:pPr>
    </w:p>
    <w:p w:rsidR="002C1A01" w:rsidRPr="00507883" w14:paraId="6A457813" w14:textId="77777777">
      <w:pPr>
        <w:spacing w:line="240" w:lineRule="exact"/>
        <w:rPr>
          <w:lang w:val="fr-FR"/>
        </w:rPr>
      </w:pPr>
    </w:p>
    <w:p w:rsidR="002C1A01" w:rsidRPr="00507883" w14:paraId="061C5BD5" w14:textId="77777777">
      <w:pPr>
        <w:spacing w:line="240" w:lineRule="exact"/>
        <w:rPr>
          <w:lang w:val="fr-FR"/>
        </w:rPr>
      </w:pPr>
    </w:p>
    <w:p w:rsidR="002C1A01" w:rsidRPr="00507883" w14:paraId="08FBA637" w14:textId="77777777">
      <w:pPr>
        <w:spacing w:line="240" w:lineRule="exact"/>
        <w:rPr>
          <w:lang w:val="fr-FR"/>
        </w:rPr>
      </w:pPr>
    </w:p>
    <w:p w:rsidR="002C1A01" w:rsidRPr="00507883" w14:paraId="3924496C" w14:textId="77777777">
      <w:pPr>
        <w:spacing w:line="240" w:lineRule="exact"/>
        <w:rPr>
          <w:lang w:val="fr-FR"/>
        </w:rPr>
      </w:pPr>
    </w:p>
    <w:p w:rsidR="002C1A01" w:rsidRPr="00507883" w14:paraId="40218BFA" w14:textId="77777777">
      <w:pPr>
        <w:spacing w:line="240" w:lineRule="exact"/>
        <w:rPr>
          <w:lang w:val="fr-FR"/>
        </w:rPr>
      </w:pPr>
    </w:p>
    <w:p w:rsidR="002C1A01" w:rsidRPr="00507883" w14:paraId="6203C432" w14:textId="77777777">
      <w:pPr>
        <w:spacing w:line="240" w:lineRule="exact"/>
        <w:rPr>
          <w:lang w:val="fr-FR"/>
        </w:rPr>
      </w:pPr>
    </w:p>
    <w:p w:rsidR="002C1A01" w:rsidRPr="00507883" w14:paraId="458A8BDA" w14:textId="77777777">
      <w:pPr>
        <w:spacing w:line="240" w:lineRule="exact"/>
        <w:rPr>
          <w:lang w:val="fr-FR"/>
        </w:rPr>
      </w:pPr>
    </w:p>
    <w:p w:rsidR="002C1A01" w:rsidRPr="00507883" w14:paraId="6F24144B" w14:textId="77777777">
      <w:pPr>
        <w:spacing w:line="240" w:lineRule="exact"/>
        <w:rPr>
          <w:lang w:val="fr-FR"/>
        </w:rPr>
      </w:pPr>
    </w:p>
    <w:p w:rsidR="002C1A01" w:rsidRPr="00507883" w14:paraId="562B62E0" w14:textId="77777777">
      <w:pPr>
        <w:spacing w:line="240" w:lineRule="exact"/>
        <w:rPr>
          <w:lang w:val="fr-FR"/>
        </w:rPr>
      </w:pPr>
    </w:p>
    <w:p w:rsidR="002C1A01" w:rsidRPr="00507883" w14:paraId="597D1F4A" w14:textId="77777777">
      <w:pPr>
        <w:spacing w:line="240" w:lineRule="exact"/>
        <w:rPr>
          <w:lang w:val="fr-FR"/>
        </w:rPr>
      </w:pPr>
    </w:p>
    <w:p w:rsidR="002C1A01" w:rsidRPr="00507883" w14:paraId="302633A6" w14:textId="77777777">
      <w:pPr>
        <w:spacing w:line="240" w:lineRule="exact"/>
        <w:rPr>
          <w:lang w:val="fr-FR"/>
        </w:rPr>
      </w:pPr>
    </w:p>
    <w:p w:rsidR="002C1A01" w:rsidRPr="00507883" w14:paraId="44983202" w14:textId="77777777">
      <w:pPr>
        <w:spacing w:line="240" w:lineRule="exact"/>
        <w:rPr>
          <w:lang w:val="fr-FR"/>
        </w:rPr>
      </w:pPr>
    </w:p>
    <w:p w:rsidR="002C1A01" w:rsidRPr="00507883" w14:paraId="1DC3543D" w14:textId="77777777">
      <w:pPr>
        <w:spacing w:line="240" w:lineRule="exact"/>
        <w:rPr>
          <w:lang w:val="fr-FR"/>
        </w:rPr>
      </w:pPr>
    </w:p>
    <w:p w:rsidR="002C1A01" w:rsidRPr="00507883" w14:paraId="69837602" w14:textId="77777777">
      <w:pPr>
        <w:spacing w:line="240" w:lineRule="exact"/>
        <w:rPr>
          <w:lang w:val="fr-FR"/>
        </w:rPr>
      </w:pPr>
    </w:p>
    <w:p w:rsidR="002C1A01" w:rsidRPr="00507883" w14:paraId="7353205C" w14:textId="77777777">
      <w:pPr>
        <w:spacing w:after="75" w:line="240" w:lineRule="exact"/>
        <w:rPr>
          <w:lang w:val="fr-FR"/>
        </w:rPr>
      </w:pPr>
    </w:p>
    <w:p w:rsidR="002C1A01" w14:paraId="570D705E" w14:textId="77777777">
      <w:pPr>
        <w:ind w:left="9880" w:right="20"/>
        <w:rPr>
          <w:rFonts w:ascii="SansSerif" w:eastAsia="SansSerif" w:hAnsi="SansSerif" w:cs="SansSerif"/>
          <w:color w:val="000000"/>
          <w:sz w:val="2"/>
          <w:lang w:val="fr-FR"/>
        </w:rPr>
      </w:pPr>
      <w:bookmarkStart w:id="73" w:name="BACKCOVER_END"/>
      <w:bookmarkEnd w:id="73"/>
    </w:p>
    <w:sectPr>
      <w:headerReference w:type="even" r:id="rId29"/>
      <w:headerReference w:type="default" r:id="rId30"/>
      <w:footerReference w:type="even" r:id="rId31"/>
      <w:footerReference w:type="default" r:id="rId32"/>
      <w:headerReference w:type="first" r:id="rId33"/>
      <w:footerReference w:type="first" r:id="rId34"/>
      <w:pgSz w:w="11900" w:h="16840"/>
      <w:pgMar w:top="0" w:right="0" w:bottom="0" w:left="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embedRegular r:id="rId1" w:subsetted="1" w:fontKey="{0ED14294-668A-479E-B8D1-3EC3FF2E68BA}"/>
  </w:font>
  <w:font w:name="Arial">
    <w:panose1 w:val="020B0604020202020204"/>
    <w:charset w:val="00"/>
    <w:family w:val="swiss"/>
    <w:pitch w:val="variable"/>
    <w:sig w:usb0="E0002EFF" w:usb1="C000785B" w:usb2="00000009" w:usb3="00000000" w:csb0="000001FF" w:csb1="00000000"/>
    <w:embedRegular r:id="rId2" w:subsetted="1" w:fontKey="{5DFD5F35-9B0C-483D-8E8A-0559798DB2AC}"/>
    <w:embedBold r:id="rId3" w:subsetted="1" w:fontKey="{B3577AD2-4AB5-4B8F-ACEF-A133519871FD}"/>
    <w:embedItalic r:id="rId4" w:subsetted="1" w:fontKey="{54CEA735-EB2A-4268-9D42-C0D32C12CCB7}"/>
  </w:font>
  <w:font w:name="SansSerif">
    <w:altName w:val="Calibri"/>
    <w:charset w:val="00"/>
    <w:family w:val="auto"/>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1A01" w14:paraId="63B22EE0"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039364F4"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2C1A01" w14:paraId="45BD2078" w14:textId="77777777">
          <w:pPr>
            <w:spacing w:line="20" w:lineRule="exact"/>
            <w:rPr>
              <w:sz w:val="2"/>
            </w:rPr>
          </w:pPr>
        </w:p>
      </w:tc>
    </w:tr>
  </w:tbl>
  <w:p w:rsidR="002C1A01" w14:paraId="48949173" w14:textId="77777777">
    <w:pPr>
      <w:spacing w:line="45" w:lineRule="exact"/>
      <w:rPr>
        <w:sz w:val="5"/>
      </w:rPr>
    </w:pPr>
    <w:r>
      <w:t xml:space="preserve"> </w:t>
    </w:r>
  </w:p>
  <w:tbl>
    <w:tblPr>
      <w:tblW w:w="5000" w:type="pct"/>
      <w:tblLayout w:type="fixed"/>
      <w:tblLook w:val="04A0"/>
    </w:tblPr>
    <w:tblGrid>
      <w:gridCol w:w="6732"/>
      <w:gridCol w:w="1123"/>
      <w:gridCol w:w="1777"/>
    </w:tblGrid>
    <w:tr w14:paraId="3FADB15A" w14:textId="77777777">
      <w:tblPrEx>
        <w:tblW w:w="5000" w:type="pct"/>
        <w:tblLayout w:type="fixed"/>
        <w:tblLook w:val="04A0"/>
      </w:tblPrEx>
      <w:trPr>
        <w:trHeight w:val="585"/>
      </w:trPr>
      <w:tc>
        <w:tcPr>
          <w:tcW w:w="7200" w:type="dxa"/>
          <w:tcMar>
            <w:top w:w="0" w:type="dxa"/>
            <w:left w:w="0" w:type="dxa"/>
            <w:bottom w:w="0" w:type="dxa"/>
            <w:right w:w="0" w:type="dxa"/>
          </w:tcMar>
        </w:tcPr>
        <w:p w:rsidR="002C1A01" w14:paraId="069CB416" w14:textId="77777777">
          <w:pPr>
            <w:pStyle w:val="FooterTitle"/>
            <w:rPr>
              <w:lang w:val="fr-FR"/>
            </w:rPr>
          </w:pPr>
          <w:r>
            <w:rPr>
              <w:lang w:val="fr-FR"/>
            </w:rPr>
            <w:t>Informations semestrielles au 30/06/2025</w:t>
          </w:r>
        </w:p>
      </w:tc>
      <w:tc>
        <w:tcPr>
          <w:tcW w:w="1200" w:type="dxa"/>
          <w:tcMar>
            <w:top w:w="0" w:type="dxa"/>
            <w:left w:w="0" w:type="dxa"/>
            <w:bottom w:w="0" w:type="dxa"/>
            <w:right w:w="0" w:type="dxa"/>
          </w:tcMar>
        </w:tcPr>
        <w:p w:rsidR="002C1A01" w14:paraId="44B55229" w14:textId="77777777">
          <w:pPr>
            <w:rPr>
              <w:sz w:val="2"/>
            </w:rPr>
          </w:pPr>
        </w:p>
      </w:tc>
      <w:tc>
        <w:tcPr>
          <w:tcW w:w="1900" w:type="dxa"/>
          <w:tcMar>
            <w:top w:w="0" w:type="dxa"/>
            <w:left w:w="0" w:type="dxa"/>
            <w:bottom w:w="0" w:type="dxa"/>
            <w:right w:w="0" w:type="dxa"/>
          </w:tcMar>
        </w:tcPr>
        <w:p w:rsidR="002C1A01" w14:paraId="7B1DC223"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2</w:t>
          </w:r>
          <w:r>
            <w:rPr>
              <w:lang w:val="fr-FR"/>
            </w:rPr>
            <w:fldChar w:fldCharType="end"/>
          </w:r>
        </w:p>
      </w:tc>
    </w:tr>
  </w:tbl>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1A01" w14:paraId="2B3C8F8D"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567E9EE3"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2C1A01" w14:paraId="4D5BD170" w14:textId="77777777">
          <w:pPr>
            <w:spacing w:line="20" w:lineRule="exact"/>
            <w:rPr>
              <w:sz w:val="2"/>
            </w:rPr>
          </w:pPr>
        </w:p>
      </w:tc>
    </w:tr>
  </w:tbl>
  <w:p w:rsidR="002C1A01" w14:paraId="52A24534" w14:textId="77777777">
    <w:pPr>
      <w:spacing w:line="45" w:lineRule="exact"/>
      <w:rPr>
        <w:sz w:val="5"/>
      </w:rPr>
    </w:pPr>
    <w:r>
      <w:t xml:space="preserve"> </w:t>
    </w:r>
  </w:p>
  <w:tbl>
    <w:tblPr>
      <w:tblW w:w="5000" w:type="pct"/>
      <w:tblLayout w:type="fixed"/>
      <w:tblLook w:val="04A0"/>
    </w:tblPr>
    <w:tblGrid>
      <w:gridCol w:w="6732"/>
      <w:gridCol w:w="1123"/>
      <w:gridCol w:w="1777"/>
    </w:tblGrid>
    <w:tr w14:paraId="30938CCF" w14:textId="77777777">
      <w:tblPrEx>
        <w:tblW w:w="5000" w:type="pct"/>
        <w:tblLayout w:type="fixed"/>
        <w:tblLook w:val="04A0"/>
      </w:tblPrEx>
      <w:trPr>
        <w:trHeight w:val="585"/>
      </w:trPr>
      <w:tc>
        <w:tcPr>
          <w:tcW w:w="7200" w:type="dxa"/>
          <w:tcMar>
            <w:top w:w="0" w:type="dxa"/>
            <w:left w:w="0" w:type="dxa"/>
            <w:bottom w:w="0" w:type="dxa"/>
            <w:right w:w="0" w:type="dxa"/>
          </w:tcMar>
        </w:tcPr>
        <w:p w:rsidR="002C1A01" w14:paraId="3645B475" w14:textId="77777777">
          <w:pPr>
            <w:pStyle w:val="FooterTitle"/>
            <w:rPr>
              <w:lang w:val="fr-FR"/>
            </w:rPr>
          </w:pPr>
          <w:r>
            <w:rPr>
              <w:lang w:val="fr-FR"/>
            </w:rPr>
            <w:t>Informations semestrielles au 30/06/2025</w:t>
          </w:r>
        </w:p>
      </w:tc>
      <w:tc>
        <w:tcPr>
          <w:tcW w:w="1200" w:type="dxa"/>
          <w:tcMar>
            <w:top w:w="0" w:type="dxa"/>
            <w:left w:w="0" w:type="dxa"/>
            <w:bottom w:w="0" w:type="dxa"/>
            <w:right w:w="0" w:type="dxa"/>
          </w:tcMar>
        </w:tcPr>
        <w:p w:rsidR="002C1A01" w14:paraId="2B28BACE" w14:textId="77777777">
          <w:pPr>
            <w:rPr>
              <w:sz w:val="2"/>
            </w:rPr>
          </w:pPr>
        </w:p>
      </w:tc>
      <w:tc>
        <w:tcPr>
          <w:tcW w:w="1900" w:type="dxa"/>
          <w:tcMar>
            <w:top w:w="0" w:type="dxa"/>
            <w:left w:w="0" w:type="dxa"/>
            <w:bottom w:w="0" w:type="dxa"/>
            <w:right w:w="0" w:type="dxa"/>
          </w:tcMar>
        </w:tcPr>
        <w:p w:rsidR="002C1A01" w14:paraId="5493438E"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12</w:t>
          </w:r>
          <w:r>
            <w:rPr>
              <w:lang w:val="fr-FR"/>
            </w:rPr>
            <w:fldChar w:fldCharType="end"/>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1A01" w14:paraId="6EBF84E6"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5BFEA1FC"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2C1A01" w14:paraId="445A6C6E" w14:textId="77777777">
          <w:pPr>
            <w:spacing w:line="20" w:lineRule="exact"/>
            <w:rPr>
              <w:sz w:val="2"/>
            </w:rPr>
          </w:pPr>
        </w:p>
      </w:tc>
    </w:tr>
  </w:tbl>
  <w:p w:rsidR="002C1A01" w14:paraId="52991B36" w14:textId="77777777">
    <w:pPr>
      <w:spacing w:line="45" w:lineRule="exact"/>
      <w:rPr>
        <w:sz w:val="5"/>
      </w:rPr>
    </w:pPr>
    <w:r>
      <w:t xml:space="preserve"> </w:t>
    </w:r>
  </w:p>
  <w:tbl>
    <w:tblPr>
      <w:tblW w:w="5000" w:type="pct"/>
      <w:tblLayout w:type="fixed"/>
      <w:tblLook w:val="04A0"/>
    </w:tblPr>
    <w:tblGrid>
      <w:gridCol w:w="6732"/>
      <w:gridCol w:w="1123"/>
      <w:gridCol w:w="1777"/>
    </w:tblGrid>
    <w:tr w14:paraId="37B9EF95" w14:textId="77777777">
      <w:tblPrEx>
        <w:tblW w:w="5000" w:type="pct"/>
        <w:tblLayout w:type="fixed"/>
        <w:tblLook w:val="04A0"/>
      </w:tblPrEx>
      <w:trPr>
        <w:trHeight w:val="585"/>
      </w:trPr>
      <w:tc>
        <w:tcPr>
          <w:tcW w:w="7200" w:type="dxa"/>
          <w:tcMar>
            <w:top w:w="0" w:type="dxa"/>
            <w:left w:w="0" w:type="dxa"/>
            <w:bottom w:w="0" w:type="dxa"/>
            <w:right w:w="0" w:type="dxa"/>
          </w:tcMar>
        </w:tcPr>
        <w:p w:rsidR="002C1A01" w14:paraId="56B5B837" w14:textId="77777777">
          <w:pPr>
            <w:pStyle w:val="FooterTitle"/>
            <w:rPr>
              <w:lang w:val="fr-FR"/>
            </w:rPr>
          </w:pPr>
          <w:r>
            <w:rPr>
              <w:lang w:val="fr-FR"/>
            </w:rPr>
            <w:t>Informations semestrielles au 30/06/2025</w:t>
          </w:r>
        </w:p>
      </w:tc>
      <w:tc>
        <w:tcPr>
          <w:tcW w:w="1200" w:type="dxa"/>
          <w:tcMar>
            <w:top w:w="0" w:type="dxa"/>
            <w:left w:w="0" w:type="dxa"/>
            <w:bottom w:w="0" w:type="dxa"/>
            <w:right w:w="0" w:type="dxa"/>
          </w:tcMar>
        </w:tcPr>
        <w:p w:rsidR="002C1A01" w14:paraId="1468E868" w14:textId="77777777">
          <w:pPr>
            <w:rPr>
              <w:sz w:val="2"/>
            </w:rPr>
          </w:pPr>
        </w:p>
      </w:tc>
      <w:tc>
        <w:tcPr>
          <w:tcW w:w="1900" w:type="dxa"/>
          <w:tcMar>
            <w:top w:w="0" w:type="dxa"/>
            <w:left w:w="0" w:type="dxa"/>
            <w:bottom w:w="0" w:type="dxa"/>
            <w:right w:w="0" w:type="dxa"/>
          </w:tcMar>
        </w:tcPr>
        <w:p w:rsidR="002C1A01" w14:paraId="17A889C4"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13</w:t>
          </w:r>
          <w:r>
            <w:rPr>
              <w:lang w:val="fr-FR"/>
            </w:rPr>
            <w:fldChar w:fldCharType="end"/>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1A01" w14:paraId="3077E983"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3126925D"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2C1A01" w14:paraId="03460B27" w14:textId="77777777">
          <w:pPr>
            <w:spacing w:line="20" w:lineRule="exact"/>
            <w:rPr>
              <w:sz w:val="2"/>
            </w:rPr>
          </w:pPr>
        </w:p>
      </w:tc>
    </w:tr>
  </w:tbl>
  <w:p w:rsidR="002C1A01" w14:paraId="2FC9C04C" w14:textId="77777777">
    <w:pPr>
      <w:spacing w:line="45" w:lineRule="exact"/>
      <w:rPr>
        <w:sz w:val="5"/>
      </w:rPr>
    </w:pPr>
    <w:r>
      <w:t xml:space="preserve"> </w:t>
    </w:r>
  </w:p>
  <w:tbl>
    <w:tblPr>
      <w:tblW w:w="5000" w:type="pct"/>
      <w:tblLayout w:type="fixed"/>
      <w:tblLook w:val="04A0"/>
    </w:tblPr>
    <w:tblGrid>
      <w:gridCol w:w="6732"/>
      <w:gridCol w:w="1123"/>
      <w:gridCol w:w="1777"/>
    </w:tblGrid>
    <w:tr w14:paraId="62AA955F" w14:textId="77777777">
      <w:tblPrEx>
        <w:tblW w:w="5000" w:type="pct"/>
        <w:tblLayout w:type="fixed"/>
        <w:tblLook w:val="04A0"/>
      </w:tblPrEx>
      <w:trPr>
        <w:trHeight w:val="585"/>
      </w:trPr>
      <w:tc>
        <w:tcPr>
          <w:tcW w:w="7200" w:type="dxa"/>
          <w:tcMar>
            <w:top w:w="0" w:type="dxa"/>
            <w:left w:w="0" w:type="dxa"/>
            <w:bottom w:w="0" w:type="dxa"/>
            <w:right w:w="0" w:type="dxa"/>
          </w:tcMar>
        </w:tcPr>
        <w:p w:rsidR="002C1A01" w14:paraId="69E2EB2A" w14:textId="77777777">
          <w:pPr>
            <w:pStyle w:val="FooterTitle"/>
            <w:rPr>
              <w:lang w:val="fr-FR"/>
            </w:rPr>
          </w:pPr>
          <w:r>
            <w:rPr>
              <w:lang w:val="fr-FR"/>
            </w:rPr>
            <w:t>Informations semestrielles au 30/06/2025</w:t>
          </w:r>
        </w:p>
      </w:tc>
      <w:tc>
        <w:tcPr>
          <w:tcW w:w="1200" w:type="dxa"/>
          <w:tcMar>
            <w:top w:w="0" w:type="dxa"/>
            <w:left w:w="0" w:type="dxa"/>
            <w:bottom w:w="0" w:type="dxa"/>
            <w:right w:w="0" w:type="dxa"/>
          </w:tcMar>
        </w:tcPr>
        <w:p w:rsidR="002C1A01" w14:paraId="41649601" w14:textId="77777777">
          <w:pPr>
            <w:rPr>
              <w:sz w:val="2"/>
            </w:rPr>
          </w:pPr>
        </w:p>
      </w:tc>
      <w:tc>
        <w:tcPr>
          <w:tcW w:w="1900" w:type="dxa"/>
          <w:tcMar>
            <w:top w:w="0" w:type="dxa"/>
            <w:left w:w="0" w:type="dxa"/>
            <w:bottom w:w="0" w:type="dxa"/>
            <w:right w:w="0" w:type="dxa"/>
          </w:tcMar>
        </w:tcPr>
        <w:p w:rsidR="002C1A01" w14:paraId="4ADB85D8"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14</w:t>
          </w:r>
          <w:r>
            <w:rPr>
              <w:lang w:val="fr-FR"/>
            </w:rPr>
            <w:fldChar w:fldCharType="end"/>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1A01" w14:paraId="102279D5" w14:textId="77777777"/>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1A01" w14:paraId="7F094C8E" w14:textId="77777777">
    <w:pPr>
      <w:spacing w:line="0" w:lineRule="auto"/>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1A01" w14:paraId="27F16054"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1A01" w14:paraId="61BCBD68"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467E087C"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2C1A01" w14:paraId="20BB24C3" w14:textId="77777777">
          <w:pPr>
            <w:spacing w:line="20" w:lineRule="exact"/>
            <w:rPr>
              <w:sz w:val="2"/>
            </w:rPr>
          </w:pPr>
        </w:p>
      </w:tc>
    </w:tr>
  </w:tbl>
  <w:p w:rsidR="002C1A01" w14:paraId="6C184700" w14:textId="77777777">
    <w:pPr>
      <w:spacing w:line="45" w:lineRule="exact"/>
      <w:rPr>
        <w:sz w:val="5"/>
      </w:rPr>
    </w:pPr>
    <w:r>
      <w:t xml:space="preserve"> </w:t>
    </w:r>
  </w:p>
  <w:tbl>
    <w:tblPr>
      <w:tblW w:w="5000" w:type="pct"/>
      <w:tblLayout w:type="fixed"/>
      <w:tblLook w:val="04A0"/>
    </w:tblPr>
    <w:tblGrid>
      <w:gridCol w:w="6732"/>
      <w:gridCol w:w="1123"/>
      <w:gridCol w:w="1777"/>
    </w:tblGrid>
    <w:tr w14:paraId="2065EC73" w14:textId="77777777">
      <w:tblPrEx>
        <w:tblW w:w="5000" w:type="pct"/>
        <w:tblLayout w:type="fixed"/>
        <w:tblLook w:val="04A0"/>
      </w:tblPrEx>
      <w:trPr>
        <w:trHeight w:val="585"/>
      </w:trPr>
      <w:tc>
        <w:tcPr>
          <w:tcW w:w="7200" w:type="dxa"/>
          <w:tcMar>
            <w:top w:w="0" w:type="dxa"/>
            <w:left w:w="0" w:type="dxa"/>
            <w:bottom w:w="0" w:type="dxa"/>
            <w:right w:w="0" w:type="dxa"/>
          </w:tcMar>
        </w:tcPr>
        <w:p w:rsidR="002C1A01" w14:paraId="7A68AF8D" w14:textId="77777777">
          <w:pPr>
            <w:pStyle w:val="FooterTitle"/>
            <w:rPr>
              <w:lang w:val="fr-FR"/>
            </w:rPr>
          </w:pPr>
          <w:r>
            <w:rPr>
              <w:lang w:val="fr-FR"/>
            </w:rPr>
            <w:t>Informations semestrielles au 30/06/2025</w:t>
          </w:r>
        </w:p>
      </w:tc>
      <w:tc>
        <w:tcPr>
          <w:tcW w:w="1200" w:type="dxa"/>
          <w:tcMar>
            <w:top w:w="0" w:type="dxa"/>
            <w:left w:w="0" w:type="dxa"/>
            <w:bottom w:w="0" w:type="dxa"/>
            <w:right w:w="0" w:type="dxa"/>
          </w:tcMar>
        </w:tcPr>
        <w:p w:rsidR="002C1A01" w14:paraId="1D23AB70" w14:textId="77777777">
          <w:pPr>
            <w:rPr>
              <w:sz w:val="2"/>
            </w:rPr>
          </w:pPr>
        </w:p>
      </w:tc>
      <w:tc>
        <w:tcPr>
          <w:tcW w:w="1900" w:type="dxa"/>
          <w:tcMar>
            <w:top w:w="0" w:type="dxa"/>
            <w:left w:w="0" w:type="dxa"/>
            <w:bottom w:w="0" w:type="dxa"/>
            <w:right w:w="0" w:type="dxa"/>
          </w:tcMar>
        </w:tcPr>
        <w:p w:rsidR="002C1A01" w14:paraId="7C749ADC"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3</w:t>
          </w:r>
          <w:r>
            <w:rPr>
              <w:lang w:val="fr-FR"/>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1A01" w14:paraId="5E27BE40"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51F82B2B"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2C1A01" w14:paraId="35BA9523" w14:textId="77777777">
          <w:pPr>
            <w:spacing w:line="20" w:lineRule="exact"/>
            <w:rPr>
              <w:sz w:val="2"/>
            </w:rPr>
          </w:pPr>
        </w:p>
      </w:tc>
    </w:tr>
  </w:tbl>
  <w:p w:rsidR="002C1A01" w14:paraId="389CE717" w14:textId="77777777">
    <w:pPr>
      <w:spacing w:line="45" w:lineRule="exact"/>
      <w:rPr>
        <w:sz w:val="5"/>
      </w:rPr>
    </w:pPr>
    <w:r>
      <w:t xml:space="preserve"> </w:t>
    </w:r>
  </w:p>
  <w:tbl>
    <w:tblPr>
      <w:tblW w:w="5000" w:type="pct"/>
      <w:tblLayout w:type="fixed"/>
      <w:tblLook w:val="04A0"/>
    </w:tblPr>
    <w:tblGrid>
      <w:gridCol w:w="6732"/>
      <w:gridCol w:w="1123"/>
      <w:gridCol w:w="1777"/>
    </w:tblGrid>
    <w:tr w14:paraId="6A3F5780" w14:textId="77777777">
      <w:tblPrEx>
        <w:tblW w:w="5000" w:type="pct"/>
        <w:tblLayout w:type="fixed"/>
        <w:tblLook w:val="04A0"/>
      </w:tblPrEx>
      <w:trPr>
        <w:trHeight w:val="585"/>
      </w:trPr>
      <w:tc>
        <w:tcPr>
          <w:tcW w:w="7200" w:type="dxa"/>
          <w:tcMar>
            <w:top w:w="0" w:type="dxa"/>
            <w:left w:w="0" w:type="dxa"/>
            <w:bottom w:w="0" w:type="dxa"/>
            <w:right w:w="0" w:type="dxa"/>
          </w:tcMar>
        </w:tcPr>
        <w:p w:rsidR="002C1A01" w14:paraId="765A285B" w14:textId="77777777">
          <w:pPr>
            <w:pStyle w:val="FooterTitle"/>
            <w:rPr>
              <w:lang w:val="fr-FR"/>
            </w:rPr>
          </w:pPr>
          <w:r>
            <w:rPr>
              <w:lang w:val="fr-FR"/>
            </w:rPr>
            <w:t>Informations semestrielles au 30/06/2025</w:t>
          </w:r>
        </w:p>
      </w:tc>
      <w:tc>
        <w:tcPr>
          <w:tcW w:w="1200" w:type="dxa"/>
          <w:tcMar>
            <w:top w:w="0" w:type="dxa"/>
            <w:left w:w="0" w:type="dxa"/>
            <w:bottom w:w="0" w:type="dxa"/>
            <w:right w:w="0" w:type="dxa"/>
          </w:tcMar>
        </w:tcPr>
        <w:p w:rsidR="002C1A01" w14:paraId="7BCB2470" w14:textId="77777777">
          <w:pPr>
            <w:rPr>
              <w:sz w:val="2"/>
            </w:rPr>
          </w:pPr>
        </w:p>
      </w:tc>
      <w:tc>
        <w:tcPr>
          <w:tcW w:w="1900" w:type="dxa"/>
          <w:tcMar>
            <w:top w:w="0" w:type="dxa"/>
            <w:left w:w="0" w:type="dxa"/>
            <w:bottom w:w="0" w:type="dxa"/>
            <w:right w:w="0" w:type="dxa"/>
          </w:tcMar>
        </w:tcPr>
        <w:p w:rsidR="002C1A01" w14:paraId="3B41E6C8"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4</w:t>
          </w:r>
          <w:r>
            <w:rPr>
              <w:lang w:val="fr-FR"/>
            </w:rPr>
            <w:fldChar w:fldCharType="end"/>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1A01" w14:paraId="2EAB9244"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1779B857"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2C1A01" w14:paraId="0716F9CC" w14:textId="77777777">
          <w:pPr>
            <w:spacing w:line="20" w:lineRule="exact"/>
            <w:rPr>
              <w:sz w:val="2"/>
            </w:rPr>
          </w:pPr>
        </w:p>
      </w:tc>
    </w:tr>
  </w:tbl>
  <w:p w:rsidR="002C1A01" w14:paraId="33A1A20B" w14:textId="77777777">
    <w:pPr>
      <w:spacing w:line="45" w:lineRule="exact"/>
      <w:rPr>
        <w:sz w:val="5"/>
      </w:rPr>
    </w:pPr>
    <w:r>
      <w:t xml:space="preserve"> </w:t>
    </w:r>
  </w:p>
  <w:tbl>
    <w:tblPr>
      <w:tblW w:w="5000" w:type="pct"/>
      <w:tblLayout w:type="fixed"/>
      <w:tblLook w:val="04A0"/>
    </w:tblPr>
    <w:tblGrid>
      <w:gridCol w:w="6732"/>
      <w:gridCol w:w="1123"/>
      <w:gridCol w:w="1777"/>
    </w:tblGrid>
    <w:tr w14:paraId="6A0C02AD" w14:textId="77777777">
      <w:tblPrEx>
        <w:tblW w:w="5000" w:type="pct"/>
        <w:tblLayout w:type="fixed"/>
        <w:tblLook w:val="04A0"/>
      </w:tblPrEx>
      <w:trPr>
        <w:trHeight w:val="585"/>
      </w:trPr>
      <w:tc>
        <w:tcPr>
          <w:tcW w:w="7200" w:type="dxa"/>
          <w:tcMar>
            <w:top w:w="0" w:type="dxa"/>
            <w:left w:w="0" w:type="dxa"/>
            <w:bottom w:w="0" w:type="dxa"/>
            <w:right w:w="0" w:type="dxa"/>
          </w:tcMar>
        </w:tcPr>
        <w:p w:rsidR="002C1A01" w14:paraId="5AD261ED" w14:textId="77777777">
          <w:pPr>
            <w:pStyle w:val="FooterTitle"/>
            <w:rPr>
              <w:lang w:val="fr-FR"/>
            </w:rPr>
          </w:pPr>
          <w:r>
            <w:rPr>
              <w:lang w:val="fr-FR"/>
            </w:rPr>
            <w:t>Informations semestrielles au 30/06/2025</w:t>
          </w:r>
        </w:p>
      </w:tc>
      <w:tc>
        <w:tcPr>
          <w:tcW w:w="1200" w:type="dxa"/>
          <w:tcMar>
            <w:top w:w="0" w:type="dxa"/>
            <w:left w:w="0" w:type="dxa"/>
            <w:bottom w:w="0" w:type="dxa"/>
            <w:right w:w="0" w:type="dxa"/>
          </w:tcMar>
        </w:tcPr>
        <w:p w:rsidR="002C1A01" w14:paraId="5403AA72" w14:textId="77777777">
          <w:pPr>
            <w:rPr>
              <w:sz w:val="2"/>
            </w:rPr>
          </w:pPr>
        </w:p>
      </w:tc>
      <w:tc>
        <w:tcPr>
          <w:tcW w:w="1900" w:type="dxa"/>
          <w:tcMar>
            <w:top w:w="0" w:type="dxa"/>
            <w:left w:w="0" w:type="dxa"/>
            <w:bottom w:w="0" w:type="dxa"/>
            <w:right w:w="0" w:type="dxa"/>
          </w:tcMar>
        </w:tcPr>
        <w:p w:rsidR="002C1A01" w14:paraId="2BAEC017"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5</w:t>
          </w:r>
          <w:r>
            <w:rPr>
              <w:lang w:val="fr-FR"/>
            </w:rPr>
            <w:fldChar w:fldCharType="end"/>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1A01" w14:paraId="6F978582"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7F3A5F5C"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2C1A01" w14:paraId="22E9D26D" w14:textId="77777777">
          <w:pPr>
            <w:spacing w:line="20" w:lineRule="exact"/>
            <w:rPr>
              <w:sz w:val="2"/>
            </w:rPr>
          </w:pPr>
        </w:p>
      </w:tc>
    </w:tr>
  </w:tbl>
  <w:p w:rsidR="002C1A01" w14:paraId="7D693C5D" w14:textId="77777777">
    <w:pPr>
      <w:spacing w:line="45" w:lineRule="exact"/>
      <w:rPr>
        <w:sz w:val="5"/>
      </w:rPr>
    </w:pPr>
    <w:r>
      <w:t xml:space="preserve"> </w:t>
    </w:r>
  </w:p>
  <w:tbl>
    <w:tblPr>
      <w:tblW w:w="5000" w:type="pct"/>
      <w:tblLayout w:type="fixed"/>
      <w:tblLook w:val="04A0"/>
    </w:tblPr>
    <w:tblGrid>
      <w:gridCol w:w="6732"/>
      <w:gridCol w:w="1123"/>
      <w:gridCol w:w="1777"/>
    </w:tblGrid>
    <w:tr w14:paraId="1BA8B88D" w14:textId="77777777">
      <w:tblPrEx>
        <w:tblW w:w="5000" w:type="pct"/>
        <w:tblLayout w:type="fixed"/>
        <w:tblLook w:val="04A0"/>
      </w:tblPrEx>
      <w:trPr>
        <w:trHeight w:val="585"/>
      </w:trPr>
      <w:tc>
        <w:tcPr>
          <w:tcW w:w="7200" w:type="dxa"/>
          <w:tcMar>
            <w:top w:w="0" w:type="dxa"/>
            <w:left w:w="0" w:type="dxa"/>
            <w:bottom w:w="0" w:type="dxa"/>
            <w:right w:w="0" w:type="dxa"/>
          </w:tcMar>
        </w:tcPr>
        <w:p w:rsidR="002C1A01" w14:paraId="493DA403" w14:textId="77777777">
          <w:pPr>
            <w:pStyle w:val="FooterTitle"/>
            <w:rPr>
              <w:lang w:val="fr-FR"/>
            </w:rPr>
          </w:pPr>
          <w:r>
            <w:rPr>
              <w:lang w:val="fr-FR"/>
            </w:rPr>
            <w:t>Informations semestrielles au 30/06/2025</w:t>
          </w:r>
        </w:p>
      </w:tc>
      <w:tc>
        <w:tcPr>
          <w:tcW w:w="1200" w:type="dxa"/>
          <w:tcMar>
            <w:top w:w="0" w:type="dxa"/>
            <w:left w:w="0" w:type="dxa"/>
            <w:bottom w:w="0" w:type="dxa"/>
            <w:right w:w="0" w:type="dxa"/>
          </w:tcMar>
        </w:tcPr>
        <w:p w:rsidR="002C1A01" w14:paraId="5CC9D40A" w14:textId="77777777">
          <w:pPr>
            <w:rPr>
              <w:sz w:val="2"/>
            </w:rPr>
          </w:pPr>
        </w:p>
      </w:tc>
      <w:tc>
        <w:tcPr>
          <w:tcW w:w="1900" w:type="dxa"/>
          <w:tcMar>
            <w:top w:w="0" w:type="dxa"/>
            <w:left w:w="0" w:type="dxa"/>
            <w:bottom w:w="0" w:type="dxa"/>
            <w:right w:w="0" w:type="dxa"/>
          </w:tcMar>
        </w:tcPr>
        <w:p w:rsidR="002C1A01" w14:paraId="45D87260"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6</w:t>
          </w:r>
          <w:r>
            <w:rPr>
              <w:lang w:val="fr-FR"/>
            </w:rPr>
            <w:fldChar w:fldCharType="end"/>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1A01" w14:paraId="451DA4E1"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64C2A965"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2C1A01" w14:paraId="1D4B171E" w14:textId="77777777">
          <w:pPr>
            <w:spacing w:line="20" w:lineRule="exact"/>
            <w:rPr>
              <w:sz w:val="2"/>
            </w:rPr>
          </w:pPr>
        </w:p>
      </w:tc>
    </w:tr>
  </w:tbl>
  <w:p w:rsidR="002C1A01" w14:paraId="1AE97D2E" w14:textId="77777777">
    <w:pPr>
      <w:spacing w:line="45" w:lineRule="exact"/>
      <w:rPr>
        <w:sz w:val="5"/>
      </w:rPr>
    </w:pPr>
    <w:r>
      <w:t xml:space="preserve"> </w:t>
    </w:r>
  </w:p>
  <w:tbl>
    <w:tblPr>
      <w:tblW w:w="5000" w:type="pct"/>
      <w:tblLayout w:type="fixed"/>
      <w:tblLook w:val="04A0"/>
    </w:tblPr>
    <w:tblGrid>
      <w:gridCol w:w="6732"/>
      <w:gridCol w:w="1123"/>
      <w:gridCol w:w="1777"/>
    </w:tblGrid>
    <w:tr w14:paraId="41F115E4" w14:textId="77777777">
      <w:tblPrEx>
        <w:tblW w:w="5000" w:type="pct"/>
        <w:tblLayout w:type="fixed"/>
        <w:tblLook w:val="04A0"/>
      </w:tblPrEx>
      <w:trPr>
        <w:trHeight w:val="585"/>
      </w:trPr>
      <w:tc>
        <w:tcPr>
          <w:tcW w:w="7200" w:type="dxa"/>
          <w:tcMar>
            <w:top w:w="0" w:type="dxa"/>
            <w:left w:w="0" w:type="dxa"/>
            <w:bottom w:w="0" w:type="dxa"/>
            <w:right w:w="0" w:type="dxa"/>
          </w:tcMar>
        </w:tcPr>
        <w:p w:rsidR="002C1A01" w14:paraId="0A74205C" w14:textId="77777777">
          <w:pPr>
            <w:pStyle w:val="FooterTitle"/>
            <w:rPr>
              <w:lang w:val="fr-FR"/>
            </w:rPr>
          </w:pPr>
          <w:r>
            <w:rPr>
              <w:lang w:val="fr-FR"/>
            </w:rPr>
            <w:t>Informations semestrielles au 30/06/2025</w:t>
          </w:r>
        </w:p>
      </w:tc>
      <w:tc>
        <w:tcPr>
          <w:tcW w:w="1200" w:type="dxa"/>
          <w:tcMar>
            <w:top w:w="0" w:type="dxa"/>
            <w:left w:w="0" w:type="dxa"/>
            <w:bottom w:w="0" w:type="dxa"/>
            <w:right w:w="0" w:type="dxa"/>
          </w:tcMar>
        </w:tcPr>
        <w:p w:rsidR="002C1A01" w14:paraId="240A2A50" w14:textId="77777777">
          <w:pPr>
            <w:rPr>
              <w:sz w:val="2"/>
            </w:rPr>
          </w:pPr>
        </w:p>
      </w:tc>
      <w:tc>
        <w:tcPr>
          <w:tcW w:w="1900" w:type="dxa"/>
          <w:tcMar>
            <w:top w:w="0" w:type="dxa"/>
            <w:left w:w="0" w:type="dxa"/>
            <w:bottom w:w="0" w:type="dxa"/>
            <w:right w:w="0" w:type="dxa"/>
          </w:tcMar>
        </w:tcPr>
        <w:p w:rsidR="002C1A01" w14:paraId="3505FE14"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7</w:t>
          </w:r>
          <w:r>
            <w:rPr>
              <w:lang w:val="fr-FR"/>
            </w:rPr>
            <w:fldChar w:fldCharType="end"/>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1A01" w14:paraId="57918A6E"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7B702FEF"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2C1A01" w14:paraId="05788418" w14:textId="77777777">
          <w:pPr>
            <w:spacing w:line="20" w:lineRule="exact"/>
            <w:rPr>
              <w:sz w:val="2"/>
            </w:rPr>
          </w:pPr>
        </w:p>
      </w:tc>
    </w:tr>
  </w:tbl>
  <w:p w:rsidR="002C1A01" w14:paraId="19EBCBE7" w14:textId="77777777">
    <w:pPr>
      <w:spacing w:line="45" w:lineRule="exact"/>
      <w:rPr>
        <w:sz w:val="5"/>
      </w:rPr>
    </w:pPr>
    <w:r>
      <w:t xml:space="preserve"> </w:t>
    </w:r>
  </w:p>
  <w:tbl>
    <w:tblPr>
      <w:tblW w:w="5000" w:type="pct"/>
      <w:tblLayout w:type="fixed"/>
      <w:tblLook w:val="04A0"/>
    </w:tblPr>
    <w:tblGrid>
      <w:gridCol w:w="6732"/>
      <w:gridCol w:w="1123"/>
      <w:gridCol w:w="1777"/>
    </w:tblGrid>
    <w:tr w14:paraId="0C05B4CD" w14:textId="77777777">
      <w:tblPrEx>
        <w:tblW w:w="5000" w:type="pct"/>
        <w:tblLayout w:type="fixed"/>
        <w:tblLook w:val="04A0"/>
      </w:tblPrEx>
      <w:trPr>
        <w:trHeight w:val="585"/>
      </w:trPr>
      <w:tc>
        <w:tcPr>
          <w:tcW w:w="7200" w:type="dxa"/>
          <w:tcMar>
            <w:top w:w="0" w:type="dxa"/>
            <w:left w:w="0" w:type="dxa"/>
            <w:bottom w:w="0" w:type="dxa"/>
            <w:right w:w="0" w:type="dxa"/>
          </w:tcMar>
        </w:tcPr>
        <w:p w:rsidR="002C1A01" w14:paraId="05FA1BF0" w14:textId="77777777">
          <w:pPr>
            <w:pStyle w:val="FooterTitle"/>
            <w:rPr>
              <w:lang w:val="fr-FR"/>
            </w:rPr>
          </w:pPr>
          <w:r>
            <w:rPr>
              <w:lang w:val="fr-FR"/>
            </w:rPr>
            <w:t>Informations semestrielles au 30/06/2025</w:t>
          </w:r>
        </w:p>
      </w:tc>
      <w:tc>
        <w:tcPr>
          <w:tcW w:w="1200" w:type="dxa"/>
          <w:tcMar>
            <w:top w:w="0" w:type="dxa"/>
            <w:left w:w="0" w:type="dxa"/>
            <w:bottom w:w="0" w:type="dxa"/>
            <w:right w:w="0" w:type="dxa"/>
          </w:tcMar>
        </w:tcPr>
        <w:p w:rsidR="002C1A01" w14:paraId="670E7072" w14:textId="77777777">
          <w:pPr>
            <w:rPr>
              <w:sz w:val="2"/>
            </w:rPr>
          </w:pPr>
        </w:p>
      </w:tc>
      <w:tc>
        <w:tcPr>
          <w:tcW w:w="1900" w:type="dxa"/>
          <w:tcMar>
            <w:top w:w="0" w:type="dxa"/>
            <w:left w:w="0" w:type="dxa"/>
            <w:bottom w:w="0" w:type="dxa"/>
            <w:right w:w="0" w:type="dxa"/>
          </w:tcMar>
        </w:tcPr>
        <w:p w:rsidR="002C1A01" w14:paraId="2FFCB057"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9</w:t>
          </w:r>
          <w:r>
            <w:rPr>
              <w:lang w:val="fr-FR"/>
            </w:rPr>
            <w:fldChar w:fldCharType="end"/>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1A01" w14:paraId="224A0EF3"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52EC6C36"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2C1A01" w14:paraId="0E2C41FE" w14:textId="77777777">
          <w:pPr>
            <w:spacing w:line="20" w:lineRule="exact"/>
            <w:rPr>
              <w:sz w:val="2"/>
            </w:rPr>
          </w:pPr>
        </w:p>
      </w:tc>
    </w:tr>
  </w:tbl>
  <w:p w:rsidR="002C1A01" w14:paraId="530043A2" w14:textId="77777777">
    <w:pPr>
      <w:spacing w:line="45" w:lineRule="exact"/>
      <w:rPr>
        <w:sz w:val="5"/>
      </w:rPr>
    </w:pPr>
    <w:r>
      <w:t xml:space="preserve"> </w:t>
    </w:r>
  </w:p>
  <w:tbl>
    <w:tblPr>
      <w:tblW w:w="5000" w:type="pct"/>
      <w:tblLayout w:type="fixed"/>
      <w:tblLook w:val="04A0"/>
    </w:tblPr>
    <w:tblGrid>
      <w:gridCol w:w="6732"/>
      <w:gridCol w:w="1123"/>
      <w:gridCol w:w="1777"/>
    </w:tblGrid>
    <w:tr w14:paraId="00DC8372" w14:textId="77777777">
      <w:tblPrEx>
        <w:tblW w:w="5000" w:type="pct"/>
        <w:tblLayout w:type="fixed"/>
        <w:tblLook w:val="04A0"/>
      </w:tblPrEx>
      <w:trPr>
        <w:trHeight w:val="585"/>
      </w:trPr>
      <w:tc>
        <w:tcPr>
          <w:tcW w:w="7200" w:type="dxa"/>
          <w:tcMar>
            <w:top w:w="0" w:type="dxa"/>
            <w:left w:w="0" w:type="dxa"/>
            <w:bottom w:w="0" w:type="dxa"/>
            <w:right w:w="0" w:type="dxa"/>
          </w:tcMar>
        </w:tcPr>
        <w:p w:rsidR="002C1A01" w14:paraId="4C2F8CE5" w14:textId="77777777">
          <w:pPr>
            <w:pStyle w:val="FooterTitle"/>
            <w:rPr>
              <w:lang w:val="fr-FR"/>
            </w:rPr>
          </w:pPr>
          <w:r>
            <w:rPr>
              <w:lang w:val="fr-FR"/>
            </w:rPr>
            <w:t>Informations semestrielles au 30/06/2025</w:t>
          </w:r>
        </w:p>
      </w:tc>
      <w:tc>
        <w:tcPr>
          <w:tcW w:w="1200" w:type="dxa"/>
          <w:tcMar>
            <w:top w:w="0" w:type="dxa"/>
            <w:left w:w="0" w:type="dxa"/>
            <w:bottom w:w="0" w:type="dxa"/>
            <w:right w:w="0" w:type="dxa"/>
          </w:tcMar>
        </w:tcPr>
        <w:p w:rsidR="002C1A01" w14:paraId="573D0E5F" w14:textId="77777777">
          <w:pPr>
            <w:rPr>
              <w:sz w:val="2"/>
            </w:rPr>
          </w:pPr>
        </w:p>
      </w:tc>
      <w:tc>
        <w:tcPr>
          <w:tcW w:w="1900" w:type="dxa"/>
          <w:tcMar>
            <w:top w:w="0" w:type="dxa"/>
            <w:left w:w="0" w:type="dxa"/>
            <w:bottom w:w="0" w:type="dxa"/>
            <w:right w:w="0" w:type="dxa"/>
          </w:tcMar>
        </w:tcPr>
        <w:p w:rsidR="002C1A01" w14:paraId="5C5D42E7"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10</w:t>
          </w:r>
          <w:r>
            <w:rPr>
              <w:lang w:val="fr-FR"/>
            </w:rPr>
            <w:fldChar w:fldCharType="end"/>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1A01" w14:paraId="40F94FA6"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154CB7ED"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2C1A01" w14:paraId="37716C18" w14:textId="77777777">
          <w:pPr>
            <w:spacing w:line="20" w:lineRule="exact"/>
            <w:rPr>
              <w:sz w:val="2"/>
            </w:rPr>
          </w:pPr>
        </w:p>
      </w:tc>
    </w:tr>
  </w:tbl>
  <w:p w:rsidR="002C1A01" w14:paraId="3B38C575" w14:textId="77777777">
    <w:pPr>
      <w:spacing w:line="45" w:lineRule="exact"/>
      <w:rPr>
        <w:sz w:val="5"/>
      </w:rPr>
    </w:pPr>
    <w:r>
      <w:t xml:space="preserve"> </w:t>
    </w:r>
  </w:p>
  <w:tbl>
    <w:tblPr>
      <w:tblW w:w="5000" w:type="pct"/>
      <w:tblLayout w:type="fixed"/>
      <w:tblLook w:val="04A0"/>
    </w:tblPr>
    <w:tblGrid>
      <w:gridCol w:w="6732"/>
      <w:gridCol w:w="1123"/>
      <w:gridCol w:w="1777"/>
    </w:tblGrid>
    <w:tr w14:paraId="33AB3EB3" w14:textId="77777777">
      <w:tblPrEx>
        <w:tblW w:w="5000" w:type="pct"/>
        <w:tblLayout w:type="fixed"/>
        <w:tblLook w:val="04A0"/>
      </w:tblPrEx>
      <w:trPr>
        <w:trHeight w:val="585"/>
      </w:trPr>
      <w:tc>
        <w:tcPr>
          <w:tcW w:w="7200" w:type="dxa"/>
          <w:tcMar>
            <w:top w:w="0" w:type="dxa"/>
            <w:left w:w="0" w:type="dxa"/>
            <w:bottom w:w="0" w:type="dxa"/>
            <w:right w:w="0" w:type="dxa"/>
          </w:tcMar>
        </w:tcPr>
        <w:p w:rsidR="002C1A01" w14:paraId="0BFBE27D" w14:textId="77777777">
          <w:pPr>
            <w:pStyle w:val="FooterTitle"/>
            <w:rPr>
              <w:lang w:val="fr-FR"/>
            </w:rPr>
          </w:pPr>
          <w:r>
            <w:rPr>
              <w:lang w:val="fr-FR"/>
            </w:rPr>
            <w:t>Informations semestrielles au 30/06/2025</w:t>
          </w:r>
        </w:p>
      </w:tc>
      <w:tc>
        <w:tcPr>
          <w:tcW w:w="1200" w:type="dxa"/>
          <w:tcMar>
            <w:top w:w="0" w:type="dxa"/>
            <w:left w:w="0" w:type="dxa"/>
            <w:bottom w:w="0" w:type="dxa"/>
            <w:right w:w="0" w:type="dxa"/>
          </w:tcMar>
        </w:tcPr>
        <w:p w:rsidR="002C1A01" w14:paraId="592C85BD" w14:textId="77777777">
          <w:pPr>
            <w:rPr>
              <w:sz w:val="2"/>
            </w:rPr>
          </w:pPr>
        </w:p>
      </w:tc>
      <w:tc>
        <w:tcPr>
          <w:tcW w:w="1900" w:type="dxa"/>
          <w:tcMar>
            <w:top w:w="0" w:type="dxa"/>
            <w:left w:w="0" w:type="dxa"/>
            <w:bottom w:w="0" w:type="dxa"/>
            <w:right w:w="0" w:type="dxa"/>
          </w:tcMar>
        </w:tcPr>
        <w:p w:rsidR="002C1A01" w14:paraId="1C138392"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11</w:t>
          </w:r>
          <w:r>
            <w:rPr>
              <w:lang w:val="fr-FR"/>
            </w:rPr>
            <w:fldChar w:fldCharType="end"/>
          </w:r>
        </w:p>
      </w:tc>
    </w:tr>
  </w:tbl>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1A01" w14:paraId="1245C7DE" w14:textId="77777777">
    <w:pPr>
      <w:pStyle w:val="HeaderTitle"/>
      <w:rPr>
        <w:lang w:val="fr-FR"/>
      </w:rPr>
    </w:pPr>
    <w:r>
      <w:rPr>
        <w:lang w:val="fr-FR"/>
      </w:rPr>
      <w:t>OPCVM BFT ETAT EURO OBLIGATIONS VERTES</w:t>
    </w:r>
  </w:p>
  <w:p w:rsidR="002C1A01" w:rsidRPr="00507883" w14:paraId="1A11447A" w14:textId="77777777">
    <w:pPr>
      <w:spacing w:after="150" w:line="240" w:lineRule="exact"/>
      <w:rPr>
        <w:lang w:val="fr-FR"/>
      </w:rPr>
    </w:pPr>
  </w:p>
  <w:p w:rsidR="002C1A01" w14:paraId="237CB1F9" w14:textId="77777777">
    <w:pPr>
      <w:rPr>
        <w:rFonts w:ascii="Arial" w:eastAsia="Arial" w:hAnsi="Arial" w:cs="Arial"/>
        <w:color w:val="232323"/>
        <w:sz w:val="16"/>
        <w:lang w:val="fr-FR"/>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1A01" w14:paraId="18400F87" w14:textId="77777777">
    <w:pPr>
      <w:pStyle w:val="HeaderTitle"/>
      <w:rPr>
        <w:lang w:val="fr-FR"/>
      </w:rPr>
    </w:pPr>
    <w:r>
      <w:rPr>
        <w:lang w:val="fr-FR"/>
      </w:rPr>
      <w:t>OPCVM BFT ETAT EURO OBLIGATIONS VERTES</w:t>
    </w:r>
  </w:p>
  <w:p w:rsidR="002C1A01" w:rsidRPr="00507883" w14:paraId="6CA06916" w14:textId="77777777">
    <w:pPr>
      <w:spacing w:after="150" w:line="240" w:lineRule="exact"/>
      <w:rPr>
        <w:lang w:val="fr-FR"/>
      </w:rPr>
    </w:pPr>
  </w:p>
  <w:p w:rsidR="002C1A01" w14:paraId="60EC4FED" w14:textId="77777777">
    <w:pPr>
      <w:rPr>
        <w:rFonts w:ascii="Arial" w:eastAsia="Arial" w:hAnsi="Arial" w:cs="Arial"/>
        <w:color w:val="232323"/>
        <w:sz w:val="16"/>
        <w:lang w:val="fr-FR"/>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1A01" w14:paraId="7EAA15B6" w14:textId="77777777">
    <w:pPr>
      <w:pStyle w:val="HeaderTitle"/>
      <w:rPr>
        <w:lang w:val="fr-FR"/>
      </w:rPr>
    </w:pPr>
    <w:r>
      <w:rPr>
        <w:lang w:val="fr-FR"/>
      </w:rPr>
      <w:t>OPCVM BFT ETAT EURO OBLIGATIONS VERTES</w:t>
    </w:r>
  </w:p>
  <w:p w:rsidR="002C1A01" w:rsidRPr="00507883" w14:paraId="5E0FF4E1" w14:textId="77777777">
    <w:pPr>
      <w:spacing w:after="150" w:line="240" w:lineRule="exact"/>
      <w:rPr>
        <w:lang w:val="fr-FR"/>
      </w:rPr>
    </w:pPr>
  </w:p>
  <w:p w:rsidR="002C1A01" w14:paraId="25324F0E" w14:textId="77777777">
    <w:pPr>
      <w:rPr>
        <w:rFonts w:ascii="Arial" w:eastAsia="Arial" w:hAnsi="Arial" w:cs="Arial"/>
        <w:color w:val="232323"/>
        <w:sz w:val="16"/>
        <w:lang w:val="fr-FR"/>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1A01" w14:paraId="058A4D9E" w14:textId="77777777">
    <w:pPr>
      <w:pStyle w:val="HeaderTitle"/>
      <w:rPr>
        <w:lang w:val="fr-FR"/>
      </w:rPr>
    </w:pPr>
    <w:r>
      <w:rPr>
        <w:lang w:val="fr-FR"/>
      </w:rPr>
      <w:t>OPCVM BFT ETAT EURO OBLIGATIONS VERTES</w:t>
    </w:r>
  </w:p>
  <w:p w:rsidR="002C1A01" w:rsidRPr="00507883" w14:paraId="25D052AF" w14:textId="77777777">
    <w:pPr>
      <w:spacing w:after="150" w:line="240" w:lineRule="exact"/>
      <w:rPr>
        <w:lang w:val="fr-FR"/>
      </w:rPr>
    </w:pPr>
  </w:p>
  <w:p w:rsidR="002C1A01" w14:paraId="4400C476" w14:textId="77777777">
    <w:pPr>
      <w:rPr>
        <w:rFonts w:ascii="Arial" w:eastAsia="Arial" w:hAnsi="Arial" w:cs="Arial"/>
        <w:color w:val="232323"/>
        <w:sz w:val="16"/>
        <w:lang w:val="fr-FR"/>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1A01" w14:paraId="0C53474D" w14:textId="77777777"/>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1A01" w14:paraId="2F54A39B" w14:textId="77777777">
    <w:pPr>
      <w:spacing w:line="0" w:lineRule="auto"/>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1A01" w14:paraId="5C1E934D"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1A01" w14:paraId="2353352C" w14:textId="77777777">
    <w:pPr>
      <w:pStyle w:val="HeaderTitle"/>
      <w:rPr>
        <w:lang w:val="fr-FR"/>
      </w:rPr>
    </w:pPr>
    <w:r>
      <w:rPr>
        <w:lang w:val="fr-FR"/>
      </w:rPr>
      <w:t>OPCVM BFT ETAT EURO OBLIGATIONS VERTES</w:t>
    </w:r>
  </w:p>
  <w:p w:rsidR="002C1A01" w:rsidRPr="00507883" w14:paraId="4A2B9F7E" w14:textId="77777777">
    <w:pPr>
      <w:spacing w:after="150" w:line="240" w:lineRule="exact"/>
      <w:rPr>
        <w:lang w:val="fr-FR"/>
      </w:rPr>
    </w:pPr>
  </w:p>
  <w:p w:rsidR="002C1A01" w14:paraId="06927BB2" w14:textId="77777777">
    <w:pPr>
      <w:rPr>
        <w:rFonts w:ascii="Arial" w:eastAsia="Arial" w:hAnsi="Arial" w:cs="Arial"/>
        <w:color w:val="232323"/>
        <w:sz w:val="16"/>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1A01" w14:paraId="2C1F925A" w14:textId="77777777">
    <w:pPr>
      <w:pStyle w:val="HeaderTitle"/>
      <w:rPr>
        <w:lang w:val="fr-FR"/>
      </w:rPr>
    </w:pPr>
    <w:r>
      <w:rPr>
        <w:lang w:val="fr-FR"/>
      </w:rPr>
      <w:t>OPCVM BFT ETAT EURO OBLIGATIONS VERTES</w:t>
    </w:r>
  </w:p>
  <w:p w:rsidR="002C1A01" w:rsidRPr="00507883" w14:paraId="523E584B" w14:textId="77777777">
    <w:pPr>
      <w:spacing w:after="150" w:line="240" w:lineRule="exact"/>
      <w:rPr>
        <w:lang w:val="fr-FR"/>
      </w:rPr>
    </w:pPr>
  </w:p>
  <w:p w:rsidR="002C1A01" w14:paraId="3CCE132B" w14:textId="77777777">
    <w:pPr>
      <w:rPr>
        <w:rFonts w:ascii="Arial" w:eastAsia="Arial" w:hAnsi="Arial" w:cs="Arial"/>
        <w:color w:val="232323"/>
        <w:sz w:val="16"/>
        <w:lang w:val="fr-F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1A01" w14:paraId="549470B5" w14:textId="77777777">
    <w:pPr>
      <w:pStyle w:val="HeaderTitle"/>
      <w:rPr>
        <w:lang w:val="fr-FR"/>
      </w:rPr>
    </w:pPr>
    <w:r>
      <w:rPr>
        <w:lang w:val="fr-FR"/>
      </w:rPr>
      <w:t>OPCVM BFT ETAT EURO OBLIGATIONS VERTES</w:t>
    </w:r>
  </w:p>
  <w:p w:rsidR="002C1A01" w:rsidRPr="00507883" w14:paraId="5DB4BDBF" w14:textId="77777777">
    <w:pPr>
      <w:spacing w:after="150" w:line="240" w:lineRule="exact"/>
      <w:rPr>
        <w:lang w:val="fr-FR"/>
      </w:rPr>
    </w:pPr>
  </w:p>
  <w:p w:rsidR="002C1A01" w14:paraId="79E03B19" w14:textId="77777777">
    <w:pPr>
      <w:rPr>
        <w:rFonts w:ascii="Arial" w:eastAsia="Arial" w:hAnsi="Arial" w:cs="Arial"/>
        <w:color w:val="232323"/>
        <w:sz w:val="16"/>
        <w:lang w:val="fr-FR"/>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1A01" w14:paraId="5CAA8204" w14:textId="77777777">
    <w:pPr>
      <w:pStyle w:val="HeaderTitle"/>
      <w:rPr>
        <w:lang w:val="fr-FR"/>
      </w:rPr>
    </w:pPr>
    <w:r>
      <w:rPr>
        <w:lang w:val="fr-FR"/>
      </w:rPr>
      <w:t>OPCVM BFT ETAT EURO OBLIGATIONS VERTES</w:t>
    </w:r>
  </w:p>
  <w:p w:rsidR="002C1A01" w:rsidRPr="00507883" w14:paraId="144ABED4" w14:textId="77777777">
    <w:pPr>
      <w:spacing w:after="150" w:line="240" w:lineRule="exact"/>
      <w:rPr>
        <w:lang w:val="fr-FR"/>
      </w:rPr>
    </w:pPr>
  </w:p>
  <w:p w:rsidR="002C1A01" w14:paraId="128789A9" w14:textId="77777777">
    <w:pPr>
      <w:rPr>
        <w:rFonts w:ascii="Arial" w:eastAsia="Arial" w:hAnsi="Arial" w:cs="Arial"/>
        <w:color w:val="232323"/>
        <w:sz w:val="16"/>
        <w:lang w:val="fr-FR"/>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1A01" w14:paraId="0B53FF8A" w14:textId="77777777">
    <w:pPr>
      <w:pStyle w:val="HeaderTitle"/>
      <w:rPr>
        <w:lang w:val="fr-FR"/>
      </w:rPr>
    </w:pPr>
    <w:r>
      <w:rPr>
        <w:lang w:val="fr-FR"/>
      </w:rPr>
      <w:t>OPCVM BFT ETAT EURO OBLIGATIONS VERTES</w:t>
    </w:r>
  </w:p>
  <w:p w:rsidR="002C1A01" w:rsidRPr="00507883" w14:paraId="307F056F" w14:textId="77777777">
    <w:pPr>
      <w:spacing w:after="150" w:line="240" w:lineRule="exact"/>
      <w:rPr>
        <w:lang w:val="fr-FR"/>
      </w:rPr>
    </w:pPr>
  </w:p>
  <w:p w:rsidR="002C1A01" w14:paraId="140044ED" w14:textId="77777777">
    <w:pPr>
      <w:rPr>
        <w:rFonts w:ascii="Arial" w:eastAsia="Arial" w:hAnsi="Arial" w:cs="Arial"/>
        <w:color w:val="232323"/>
        <w:sz w:val="16"/>
        <w:lang w:val="fr-FR"/>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1A01" w14:paraId="5F7FDAFA" w14:textId="77777777">
    <w:pPr>
      <w:pStyle w:val="HeaderTitle"/>
      <w:rPr>
        <w:lang w:val="fr-FR"/>
      </w:rPr>
    </w:pPr>
    <w:r>
      <w:rPr>
        <w:lang w:val="fr-FR"/>
      </w:rPr>
      <w:t>OPCVM BFT ETAT EURO OBLIGATIONS VERTES</w:t>
    </w:r>
  </w:p>
  <w:p w:rsidR="002C1A01" w:rsidRPr="00507883" w14:paraId="4700862E" w14:textId="77777777">
    <w:pPr>
      <w:spacing w:after="150" w:line="240" w:lineRule="exact"/>
      <w:rPr>
        <w:lang w:val="fr-FR"/>
      </w:rPr>
    </w:pPr>
  </w:p>
  <w:p w:rsidR="002C1A01" w14:paraId="7A2878FC" w14:textId="77777777">
    <w:pPr>
      <w:rPr>
        <w:rFonts w:ascii="Arial" w:eastAsia="Arial" w:hAnsi="Arial" w:cs="Arial"/>
        <w:color w:val="232323"/>
        <w:sz w:val="16"/>
        <w:lang w:val="fr-FR"/>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1A01" w14:paraId="61118E19" w14:textId="77777777">
    <w:pPr>
      <w:pStyle w:val="HeaderTitle"/>
      <w:rPr>
        <w:lang w:val="fr-FR"/>
      </w:rPr>
    </w:pPr>
    <w:r>
      <w:rPr>
        <w:lang w:val="fr-FR"/>
      </w:rPr>
      <w:t>OPCVM BFT ETAT EURO OBLIGATIONS VERTES</w:t>
    </w:r>
  </w:p>
  <w:p w:rsidR="002C1A01" w:rsidRPr="00507883" w14:paraId="798549E4" w14:textId="77777777">
    <w:pPr>
      <w:spacing w:after="150" w:line="240" w:lineRule="exact"/>
      <w:rPr>
        <w:lang w:val="fr-FR"/>
      </w:rPr>
    </w:pPr>
  </w:p>
  <w:p w:rsidR="002C1A01" w14:paraId="0970B6DA" w14:textId="77777777">
    <w:pPr>
      <w:rPr>
        <w:rFonts w:ascii="Arial" w:eastAsia="Arial" w:hAnsi="Arial" w:cs="Arial"/>
        <w:color w:val="232323"/>
        <w:sz w:val="16"/>
        <w:lang w:val="fr-FR"/>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1A01" w14:paraId="158DB665" w14:textId="77777777">
    <w:pPr>
      <w:pStyle w:val="HeaderTitle"/>
      <w:rPr>
        <w:lang w:val="fr-FR"/>
      </w:rPr>
    </w:pPr>
    <w:r>
      <w:rPr>
        <w:lang w:val="fr-FR"/>
      </w:rPr>
      <w:t>OPCVM BFT ETAT EURO OBLIGATIONS VERTES</w:t>
    </w:r>
  </w:p>
  <w:p w:rsidR="002C1A01" w:rsidRPr="00507883" w14:paraId="789AFFBE" w14:textId="77777777">
    <w:pPr>
      <w:spacing w:after="150" w:line="240" w:lineRule="exact"/>
      <w:rPr>
        <w:lang w:val="fr-FR"/>
      </w:rPr>
    </w:pPr>
  </w:p>
  <w:p w:rsidR="002C1A01" w14:paraId="6D52034F" w14:textId="77777777">
    <w:pPr>
      <w:rPr>
        <w:rFonts w:ascii="Arial" w:eastAsia="Arial" w:hAnsi="Arial" w:cs="Arial"/>
        <w:color w:val="232323"/>
        <w:sz w:val="16"/>
        <w:lang w:val="fr-F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saveSubset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A01"/>
    <w:rsid w:val="0019335E"/>
    <w:rsid w:val="002C1A01"/>
    <w:rsid w:val="00507883"/>
    <w:rsid w:val="005E79D1"/>
    <w:rsid w:val="00B75F58"/>
    <w:rsid w:val="00FC3CB5"/>
  </w:rsids>
  <m:mathPr>
    <m:mathFont m:val="Cambria Math"/>
  </m:mathPr>
  <w:themeFontLang w:val="fr-FR"/>
  <w:clrSchemeMapping w:bg1="light1" w:t1="dark1" w:bg2="light2" w:t2="dark2" w:accent1="accent1" w:accent2="accent2" w:accent3="accent3" w:accent4="accent4" w:accent5="accent5" w:accent6="accent6" w:hyperlink="hyperlink" w:followedHyperlink="followedHyperlink"/>
  <w:doNotIncludeSubdocsInStats/>
  <w14:docId w14:val="5084CE14"/>
  <w15:docId w15:val="{E466B48E-6768-4667-BD81-6578B92CD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EF7B96"/>
    <w:pPr>
      <w:keepNext/>
      <w:spacing w:after="100"/>
      <w:ind w:right="-700"/>
      <w:jc w:val="both"/>
      <w:outlineLvl w:val="0"/>
    </w:pPr>
    <w:rPr>
      <w:rFonts w:ascii="Arial" w:eastAsia="Arial" w:hAnsi="Arial" w:cs="Arial"/>
      <w:b/>
      <w:bCs/>
      <w:color w:val="232323"/>
      <w:kern w:val="32"/>
      <w:sz w:val="36"/>
      <w:szCs w:val="32"/>
    </w:rPr>
  </w:style>
  <w:style w:type="paragraph" w:styleId="Heading2">
    <w:name w:val="heading 2"/>
    <w:basedOn w:val="Normal"/>
    <w:next w:val="Normal"/>
    <w:qFormat/>
    <w:rsid w:val="00EF7B96"/>
    <w:pPr>
      <w:keepNext/>
      <w:spacing w:after="100"/>
      <w:jc w:val="both"/>
      <w:outlineLvl w:val="1"/>
    </w:pPr>
    <w:rPr>
      <w:rFonts w:ascii="Arial" w:eastAsia="Arial" w:hAnsi="Arial" w:cs="Arial"/>
      <w:b/>
      <w:bCs/>
      <w:i/>
      <w:iCs/>
      <w:color w:val="232323"/>
      <w:sz w:val="36"/>
      <w:szCs w:val="28"/>
    </w:rPr>
  </w:style>
  <w:style w:type="paragraph" w:styleId="Heading3">
    <w:name w:val="heading 3"/>
    <w:basedOn w:val="Normal"/>
    <w:next w:val="Normal"/>
    <w:qFormat/>
    <w:rsid w:val="00EF7B96"/>
    <w:pPr>
      <w:keepNext/>
      <w:spacing w:after="160"/>
      <w:jc w:val="both"/>
      <w:outlineLvl w:val="2"/>
    </w:pPr>
    <w:rPr>
      <w:rFonts w:ascii="Arial" w:eastAsia="Arial" w:hAnsi="Arial" w:cs="Arial"/>
      <w:b/>
      <w:bCs/>
      <w:color w:val="232323"/>
      <w:sz w:val="20"/>
      <w:szCs w:val="26"/>
    </w:rPr>
  </w:style>
  <w:style w:type="paragraph" w:styleId="Heading4">
    <w:name w:val="heading 4"/>
    <w:basedOn w:val="Normal"/>
    <w:next w:val="Normal"/>
    <w:qFormat/>
    <w:rsid w:val="00EF7B96"/>
    <w:pPr>
      <w:keepNext/>
      <w:jc w:val="both"/>
      <w:outlineLvl w:val="3"/>
    </w:pPr>
    <w:rPr>
      <w:rFonts w:ascii="Arial" w:eastAsia="Arial" w:hAnsi="Arial" w:cs="Arial"/>
      <w:b/>
      <w:bCs/>
      <w:color w:val="232323"/>
      <w:sz w:val="20"/>
      <w:szCs w:val="28"/>
    </w:rPr>
  </w:style>
  <w:style w:type="paragraph" w:styleId="Heading5">
    <w:name w:val="heading 5"/>
    <w:basedOn w:val="Normal"/>
    <w:next w:val="Normal"/>
    <w:qFormat/>
    <w:rsid w:val="00EF7B96"/>
    <w:pPr>
      <w:spacing w:before="240" w:after="160"/>
      <w:jc w:val="both"/>
      <w:outlineLvl w:val="4"/>
    </w:pPr>
    <w:rPr>
      <w:rFonts w:ascii="Arial" w:eastAsia="Arial" w:hAnsi="Arial" w:cs="Arial"/>
      <w:b/>
      <w:bCs/>
      <w:i/>
      <w:iCs/>
      <w:color w:val="232323"/>
      <w:sz w:val="32"/>
      <w:szCs w:val="26"/>
    </w:rPr>
  </w:style>
  <w:style w:type="paragraph" w:styleId="Heading6">
    <w:name w:val="heading 6"/>
    <w:basedOn w:val="Normal"/>
    <w:next w:val="Normal"/>
    <w:qFormat/>
    <w:rsid w:val="00EF7B96"/>
    <w:pPr>
      <w:jc w:val="both"/>
      <w:outlineLvl w:val="5"/>
    </w:pPr>
    <w:rPr>
      <w:rFonts w:ascii="Arial" w:eastAsia="Arial" w:hAnsi="Arial" w:cs="Arial"/>
      <w:b/>
      <w:bCs/>
      <w:color w:val="232323"/>
      <w:sz w:val="32"/>
      <w:szCs w:val="22"/>
    </w:rPr>
  </w:style>
  <w:style w:type="paragraph" w:styleId="Heading7">
    <w:name w:val="heading 7"/>
    <w:basedOn w:val="Normal"/>
    <w:next w:val="Normal"/>
    <w:qFormat/>
    <w:rsid w:val="00EF7B96"/>
    <w:pPr>
      <w:jc w:val="both"/>
      <w:outlineLvl w:val="6"/>
    </w:pPr>
    <w:rPr>
      <w:rFonts w:ascii="Arial" w:eastAsia="Arial" w:hAnsi="Arial" w:cs="Arial"/>
      <w:b/>
      <w:color w:val="232323"/>
      <w:sz w:val="36"/>
    </w:rPr>
  </w:style>
  <w:style w:type="paragraph" w:styleId="Heading8">
    <w:name w:val="heading 8"/>
    <w:basedOn w:val="Normal"/>
    <w:next w:val="Normal"/>
    <w:qFormat/>
    <w:rsid w:val="00EF7B96"/>
    <w:pPr>
      <w:spacing w:before="240" w:after="160"/>
      <w:jc w:val="both"/>
      <w:outlineLvl w:val="7"/>
    </w:pPr>
    <w:rPr>
      <w:rFonts w:ascii="Arial" w:eastAsia="Arial" w:hAnsi="Arial" w:cs="Arial"/>
      <w:b/>
      <w:i/>
      <w:iCs/>
      <w:color w:val="232323"/>
      <w:sz w:val="32"/>
    </w:rPr>
  </w:style>
  <w:style w:type="paragraph" w:styleId="Heading9">
    <w:name w:val="heading 9"/>
    <w:basedOn w:val="Normal"/>
    <w:next w:val="Normal"/>
    <w:qFormat/>
    <w:rsid w:val="00EF7B96"/>
    <w:pPr>
      <w:spacing w:before="240" w:after="160"/>
      <w:jc w:val="both"/>
      <w:outlineLvl w:val="8"/>
    </w:pPr>
    <w:rPr>
      <w:rFonts w:ascii="Arial" w:eastAsia="Arial" w:hAnsi="Arial" w:cs="Arial"/>
      <w:b/>
      <w:color w:val="232323"/>
      <w:sz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mpleStyle">
    <w:name w:val="SimpleStyle"/>
    <w:qFormat/>
    <w:pPr>
      <w:jc w:val="both"/>
    </w:pPr>
    <w:rPr>
      <w:rFonts w:ascii="Arial" w:eastAsia="Arial" w:hAnsi="Arial" w:cs="Arial"/>
      <w:color w:val="232323"/>
      <w:sz w:val="18"/>
    </w:rPr>
  </w:style>
  <w:style w:type="paragraph" w:customStyle="1" w:styleId="SimpleStyleTableau">
    <w:name w:val="SimpleStyleTableau"/>
    <w:qFormat/>
    <w:rPr>
      <w:rFonts w:ascii="Arial" w:eastAsia="Arial" w:hAnsi="Arial" w:cs="Arial"/>
      <w:color w:val="232323"/>
      <w:sz w:val="16"/>
    </w:rPr>
  </w:style>
  <w:style w:type="paragraph" w:customStyle="1" w:styleId="TechnicalBookmark">
    <w:name w:val="TechnicalBookmark"/>
    <w:qFormat/>
    <w:pPr>
      <w:jc w:val="both"/>
    </w:pPr>
    <w:rPr>
      <w:rFonts w:ascii="Arial" w:eastAsia="Arial" w:hAnsi="Arial" w:cs="Arial"/>
      <w:color w:val="000000"/>
      <w:sz w:val="0"/>
    </w:rPr>
  </w:style>
  <w:style w:type="paragraph" w:customStyle="1" w:styleId="RefToc1">
    <w:name w:val="RefToc1"/>
    <w:qFormat/>
    <w:rPr>
      <w:rFonts w:ascii="Arial" w:eastAsia="Arial" w:hAnsi="Arial" w:cs="Arial"/>
      <w:color w:val="FFFFFF"/>
      <w:sz w:val="2"/>
    </w:rPr>
  </w:style>
  <w:style w:type="paragraph" w:customStyle="1" w:styleId="RefToc2">
    <w:name w:val="RefToc2"/>
    <w:qFormat/>
    <w:rPr>
      <w:rFonts w:ascii="Arial" w:eastAsia="Arial" w:hAnsi="Arial" w:cs="Arial"/>
      <w:color w:val="FFFFFF"/>
      <w:sz w:val="2"/>
    </w:rPr>
  </w:style>
  <w:style w:type="paragraph" w:customStyle="1" w:styleId="RefToc3">
    <w:name w:val="RefToc3"/>
    <w:qFormat/>
    <w:rPr>
      <w:rFonts w:ascii="Arial" w:eastAsia="Arial" w:hAnsi="Arial" w:cs="Arial"/>
      <w:color w:val="FFFFFF"/>
      <w:sz w:val="2"/>
    </w:rPr>
  </w:style>
  <w:style w:type="paragraph" w:customStyle="1" w:styleId="RefToc4">
    <w:name w:val="RefToc4"/>
    <w:qFormat/>
    <w:rPr>
      <w:rFonts w:ascii="Arial" w:eastAsia="Arial" w:hAnsi="Arial" w:cs="Arial"/>
      <w:color w:val="FFFFFF"/>
      <w:sz w:val="2"/>
    </w:rPr>
  </w:style>
  <w:style w:type="paragraph" w:customStyle="1" w:styleId="RefToc5">
    <w:name w:val="RefToc5"/>
    <w:qFormat/>
    <w:rPr>
      <w:rFonts w:ascii="Arial" w:eastAsia="Arial" w:hAnsi="Arial" w:cs="Arial"/>
      <w:color w:val="FFFFFF"/>
      <w:sz w:val="2"/>
    </w:rPr>
  </w:style>
  <w:style w:type="paragraph" w:customStyle="1" w:styleId="RefToc6">
    <w:name w:val="RefToc6"/>
    <w:qFormat/>
    <w:rPr>
      <w:rFonts w:ascii="Arial" w:eastAsia="Arial" w:hAnsi="Arial" w:cs="Arial"/>
      <w:color w:val="FFFFFF"/>
      <w:sz w:val="2"/>
    </w:rPr>
  </w:style>
  <w:style w:type="paragraph" w:customStyle="1" w:styleId="RefToc7">
    <w:name w:val="RefToc7"/>
    <w:qFormat/>
    <w:rPr>
      <w:rFonts w:ascii="Arial" w:eastAsia="Arial" w:hAnsi="Arial" w:cs="Arial"/>
      <w:color w:val="FFFFFF"/>
      <w:sz w:val="2"/>
    </w:rPr>
  </w:style>
  <w:style w:type="paragraph" w:customStyle="1" w:styleId="RefToc8">
    <w:name w:val="RefToc8"/>
    <w:qFormat/>
    <w:rPr>
      <w:rFonts w:ascii="Arial" w:eastAsia="Arial" w:hAnsi="Arial" w:cs="Arial"/>
      <w:color w:val="FFFFFF"/>
      <w:sz w:val="2"/>
    </w:rPr>
  </w:style>
  <w:style w:type="paragraph" w:customStyle="1" w:styleId="RefToc9">
    <w:name w:val="RefToc9"/>
    <w:qFormat/>
    <w:rPr>
      <w:rFonts w:ascii="Arial" w:eastAsia="Arial" w:hAnsi="Arial" w:cs="Arial"/>
      <w:color w:val="FFFFFF"/>
      <w:sz w:val="2"/>
    </w:rPr>
  </w:style>
  <w:style w:type="paragraph" w:customStyle="1" w:styleId="NoRefToc">
    <w:name w:val="NoRefToc"/>
    <w:qFormat/>
    <w:rPr>
      <w:rFonts w:ascii="Arial" w:eastAsia="Arial" w:hAnsi="Arial" w:cs="Arial"/>
      <w:color w:val="FFFFFF"/>
      <w:sz w:val="2"/>
    </w:rPr>
  </w:style>
  <w:style w:type="paragraph" w:customStyle="1" w:styleId="SimpleStyleTop">
    <w:name w:val="SimpleStyleTop"/>
    <w:qFormat/>
    <w:rPr>
      <w:rFonts w:ascii="Arial" w:eastAsia="Arial" w:hAnsi="Arial" w:cs="Arial"/>
      <w:color w:val="232323"/>
      <w:sz w:val="16"/>
    </w:rPr>
  </w:style>
  <w:style w:type="paragraph" w:customStyle="1" w:styleId="TotalTabLastColNoBordureUp">
    <w:name w:val="TotalTab LastCol NoBordureUp"/>
    <w:qFormat/>
    <w:pPr>
      <w:ind w:right="100"/>
      <w:jc w:val="right"/>
    </w:pPr>
    <w:rPr>
      <w:rFonts w:ascii="Arial" w:eastAsia="Arial" w:hAnsi="Arial" w:cs="Arial"/>
      <w:b/>
      <w:color w:val="232323"/>
      <w:sz w:val="16"/>
    </w:rPr>
  </w:style>
  <w:style w:type="paragraph" w:customStyle="1" w:styleId="ContributionStart">
    <w:name w:val="ContributionStart"/>
    <w:qFormat/>
    <w:pPr>
      <w:spacing w:after="60"/>
    </w:pPr>
    <w:rPr>
      <w:rFonts w:ascii="Arial" w:eastAsia="Arial" w:hAnsi="Arial" w:cs="Arial"/>
      <w:color w:val="232323"/>
      <w:sz w:val="12"/>
    </w:rPr>
  </w:style>
  <w:style w:type="paragraph" w:customStyle="1" w:styleId="ContributionEnd">
    <w:name w:val="ContributionEnd"/>
    <w:qFormat/>
    <w:pPr>
      <w:spacing w:after="20"/>
    </w:pPr>
    <w:rPr>
      <w:rFonts w:ascii="Arial" w:eastAsia="Arial" w:hAnsi="Arial" w:cs="Arial"/>
      <w:color w:val="232323"/>
      <w:sz w:val="2"/>
    </w:rPr>
  </w:style>
  <w:style w:type="paragraph" w:customStyle="1" w:styleId="CoverPropertyName">
    <w:name w:val="CoverPropertyName"/>
    <w:basedOn w:val="SimpleStyle"/>
    <w:qFormat/>
    <w:pPr>
      <w:jc w:val="left"/>
    </w:pPr>
    <w:rPr>
      <w:color w:val="000000"/>
      <w:sz w:val="16"/>
    </w:rPr>
  </w:style>
  <w:style w:type="paragraph" w:customStyle="1" w:styleId="TableNote">
    <w:name w:val="TableNote"/>
    <w:basedOn w:val="SimpleStyle"/>
    <w:qFormat/>
    <w:pPr>
      <w:ind w:right="-100"/>
    </w:pPr>
    <w:rPr>
      <w:sz w:val="16"/>
    </w:rPr>
  </w:style>
  <w:style w:type="paragraph" w:customStyle="1" w:styleId="HeaderTitle">
    <w:name w:val="HeaderTitle"/>
    <w:basedOn w:val="SimpleStyle"/>
    <w:qFormat/>
    <w:pPr>
      <w:ind w:left="-180" w:right="-580"/>
      <w:jc w:val="left"/>
    </w:pPr>
    <w:rPr>
      <w:b/>
      <w:color w:val="003C46"/>
      <w:sz w:val="44"/>
    </w:rPr>
  </w:style>
  <w:style w:type="paragraph" w:customStyle="1" w:styleId="HeaderTitle2">
    <w:name w:val="HeaderTitle2"/>
    <w:basedOn w:val="SimpleStyle"/>
    <w:qFormat/>
    <w:pPr>
      <w:ind w:left="-180" w:right="-580"/>
      <w:jc w:val="left"/>
    </w:pPr>
    <w:rPr>
      <w:color w:val="003C46"/>
      <w:sz w:val="44"/>
    </w:rPr>
  </w:style>
  <w:style w:type="paragraph" w:customStyle="1" w:styleId="Bookmark">
    <w:name w:val="Bookmark"/>
    <w:basedOn w:val="SimpleStyle"/>
    <w:qFormat/>
    <w:rPr>
      <w:sz w:val="0"/>
    </w:rPr>
  </w:style>
  <w:style w:type="paragraph" w:customStyle="1" w:styleId="H1">
    <w:name w:val="H1"/>
    <w:basedOn w:val="SimpleStyle"/>
    <w:qFormat/>
    <w:pPr>
      <w:spacing w:before="240" w:after="160"/>
    </w:pPr>
    <w:rPr>
      <w:b/>
      <w:sz w:val="36"/>
    </w:rPr>
  </w:style>
  <w:style w:type="paragraph" w:customStyle="1" w:styleId="H2">
    <w:name w:val="H2"/>
    <w:basedOn w:val="SimpleStyle"/>
    <w:qFormat/>
    <w:pPr>
      <w:spacing w:after="160"/>
    </w:pPr>
    <w:rPr>
      <w:b/>
      <w:sz w:val="24"/>
    </w:rPr>
  </w:style>
  <w:style w:type="paragraph" w:customStyle="1" w:styleId="H3">
    <w:name w:val="H3"/>
    <w:basedOn w:val="SimpleStyle"/>
    <w:qFormat/>
    <w:pPr>
      <w:spacing w:before="160" w:after="160"/>
    </w:pPr>
    <w:rPr>
      <w:b/>
      <w:sz w:val="20"/>
    </w:rPr>
  </w:style>
  <w:style w:type="paragraph" w:customStyle="1" w:styleId="H4">
    <w:name w:val="H4"/>
    <w:basedOn w:val="SimpleStyle"/>
    <w:qFormat/>
    <w:pPr>
      <w:spacing w:after="160"/>
    </w:pPr>
    <w:rPr>
      <w:b/>
      <w:sz w:val="20"/>
    </w:rPr>
  </w:style>
  <w:style w:type="paragraph" w:customStyle="1" w:styleId="H5">
    <w:name w:val="H5"/>
    <w:basedOn w:val="SimpleStyle"/>
    <w:qFormat/>
    <w:pPr>
      <w:spacing w:after="160"/>
    </w:pPr>
    <w:rPr>
      <w:b/>
      <w:sz w:val="35"/>
    </w:rPr>
  </w:style>
  <w:style w:type="paragraph" w:customStyle="1" w:styleId="H6">
    <w:name w:val="H6"/>
    <w:basedOn w:val="SimpleStyle"/>
    <w:qFormat/>
    <w:pPr>
      <w:spacing w:after="100"/>
    </w:pPr>
    <w:rPr>
      <w:b/>
      <w:sz w:val="32"/>
    </w:rPr>
  </w:style>
  <w:style w:type="paragraph" w:customStyle="1" w:styleId="H7">
    <w:name w:val="H7"/>
    <w:basedOn w:val="SimpleStyle"/>
    <w:qFormat/>
    <w:rPr>
      <w:b/>
      <w:sz w:val="36"/>
    </w:rPr>
  </w:style>
  <w:style w:type="paragraph" w:customStyle="1" w:styleId="L1">
    <w:name w:val="L1"/>
    <w:basedOn w:val="SimpleStyle"/>
    <w:qFormat/>
    <w:pPr>
      <w:spacing w:before="200"/>
    </w:pPr>
    <w:rPr>
      <w:b/>
      <w:sz w:val="20"/>
    </w:rPr>
  </w:style>
  <w:style w:type="paragraph" w:customStyle="1" w:styleId="L2">
    <w:name w:val="L2"/>
    <w:basedOn w:val="SimpleStyle"/>
    <w:qFormat/>
    <w:pPr>
      <w:spacing w:before="200"/>
    </w:pPr>
    <w:rPr>
      <w:b/>
      <w:i/>
      <w:sz w:val="20"/>
    </w:rPr>
  </w:style>
  <w:style w:type="paragraph" w:customStyle="1" w:styleId="L3">
    <w:name w:val="L3"/>
    <w:basedOn w:val="SimpleStyle"/>
    <w:qFormat/>
    <w:pPr>
      <w:spacing w:before="200"/>
    </w:pPr>
    <w:rPr>
      <w:b/>
      <w:sz w:val="20"/>
    </w:rPr>
  </w:style>
  <w:style w:type="paragraph" w:customStyle="1" w:styleId="L4">
    <w:name w:val="L4"/>
    <w:basedOn w:val="SimpleStyle"/>
    <w:qFormat/>
    <w:pPr>
      <w:spacing w:before="200"/>
    </w:pPr>
    <w:rPr>
      <w:b/>
      <w:i/>
    </w:rPr>
  </w:style>
  <w:style w:type="paragraph" w:customStyle="1" w:styleId="L5">
    <w:name w:val="L5"/>
    <w:basedOn w:val="SimpleStyle"/>
    <w:qFormat/>
    <w:pPr>
      <w:spacing w:before="200"/>
    </w:pPr>
    <w:rPr>
      <w:sz w:val="20"/>
    </w:rPr>
  </w:style>
  <w:style w:type="paragraph" w:customStyle="1" w:styleId="L6">
    <w:name w:val="L6"/>
    <w:basedOn w:val="SimpleStyle"/>
    <w:qFormat/>
    <w:rPr>
      <w:b/>
      <w:sz w:val="32"/>
    </w:rPr>
  </w:style>
  <w:style w:type="paragraph" w:customStyle="1" w:styleId="L7">
    <w:name w:val="L7"/>
    <w:basedOn w:val="SimpleStyle"/>
    <w:qFormat/>
    <w:rPr>
      <w:b/>
      <w:sz w:val="36"/>
    </w:rPr>
  </w:style>
  <w:style w:type="paragraph" w:customStyle="1" w:styleId="EnteteTabFirstColBordureCentre">
    <w:name w:val="EnteteTab FirstCol Bordure Centre"/>
    <w:basedOn w:val="SimpleStyleTableau"/>
    <w:qFormat/>
    <w:pPr>
      <w:ind w:left="100"/>
      <w:jc w:val="center"/>
    </w:pPr>
    <w:rPr>
      <w:b/>
    </w:rPr>
  </w:style>
  <w:style w:type="paragraph" w:customStyle="1" w:styleId="EnteteTabLastColBordure">
    <w:name w:val="EnteteTab LastCol Bordure"/>
    <w:basedOn w:val="SimpleStyleTableau"/>
    <w:qFormat/>
    <w:pPr>
      <w:jc w:val="center"/>
    </w:pPr>
    <w:rPr>
      <w:b/>
    </w:rPr>
  </w:style>
  <w:style w:type="paragraph" w:customStyle="1" w:styleId="Tab1FirstColNonGras">
    <w:name w:val="Tab1 FirstCol NonGras"/>
    <w:basedOn w:val="SimpleStyleTableau"/>
    <w:qFormat/>
    <w:pPr>
      <w:ind w:left="100" w:right="100"/>
      <w:jc w:val="both"/>
    </w:pPr>
  </w:style>
  <w:style w:type="paragraph" w:customStyle="1" w:styleId="Tab1LastColNonGras">
    <w:name w:val="Tab1 LastCol NonGras"/>
    <w:basedOn w:val="SimpleStyleTableau"/>
    <w:qFormat/>
    <w:pPr>
      <w:ind w:right="100"/>
      <w:jc w:val="right"/>
    </w:pPr>
  </w:style>
  <w:style w:type="paragraph" w:customStyle="1" w:styleId="Tab1FirstColNonGrasBordureDown">
    <w:name w:val="Tab1 FirstCol NonGras BordureDown"/>
    <w:basedOn w:val="SimpleStyleTableau"/>
    <w:qFormat/>
    <w:pPr>
      <w:ind w:left="100" w:right="100"/>
      <w:jc w:val="both"/>
    </w:pPr>
  </w:style>
  <w:style w:type="paragraph" w:customStyle="1" w:styleId="Tab1LastColNonGrasBordureDown">
    <w:name w:val="Tab1 LastCol NonGras  BordureDown"/>
    <w:basedOn w:val="SimpleStyleTableau"/>
    <w:qFormat/>
    <w:pPr>
      <w:ind w:right="100"/>
      <w:jc w:val="right"/>
    </w:pPr>
  </w:style>
  <w:style w:type="paragraph" w:customStyle="1" w:styleId="BreakLine">
    <w:name w:val="BreakLine"/>
    <w:basedOn w:val="SimpleStyle"/>
    <w:qFormat/>
    <w:pPr>
      <w:spacing w:before="60"/>
    </w:pPr>
  </w:style>
  <w:style w:type="paragraph" w:customStyle="1" w:styleId="EnteteTabMiddleColBordure">
    <w:name w:val="EnteteTab MiddleCol Bordure"/>
    <w:basedOn w:val="SimpleStyleTableau"/>
    <w:qFormat/>
    <w:pPr>
      <w:jc w:val="center"/>
    </w:pPr>
    <w:rPr>
      <w:b/>
    </w:rPr>
  </w:style>
  <w:style w:type="paragraph" w:customStyle="1" w:styleId="Tab1MiddleColNonGrasBordureDown">
    <w:name w:val="Tab1 MiddleCol NonGras  BordureDown"/>
    <w:basedOn w:val="SimpleStyleTableau"/>
    <w:qFormat/>
    <w:pPr>
      <w:ind w:right="100"/>
      <w:jc w:val="right"/>
    </w:pPr>
  </w:style>
  <w:style w:type="paragraph" w:customStyle="1" w:styleId="Tab1MiddleColNonGrasBordureDownCentre">
    <w:name w:val="Tab1 MiddleCol NonGras  BordureDown Centre"/>
    <w:basedOn w:val="SimpleStyleTableau"/>
    <w:qFormat/>
    <w:pPr>
      <w:ind w:right="100"/>
      <w:jc w:val="center"/>
    </w:pPr>
  </w:style>
  <w:style w:type="paragraph" w:customStyle="1" w:styleId="FooterTitle">
    <w:name w:val="FooterTitle"/>
    <w:basedOn w:val="SimpleStyle"/>
    <w:qFormat/>
    <w:pPr>
      <w:jc w:val="left"/>
    </w:pPr>
    <w:rPr>
      <w:color w:val="808080"/>
      <w:sz w:val="16"/>
    </w:rPr>
  </w:style>
  <w:style w:type="paragraph" w:customStyle="1" w:styleId="Tab1FirstColTop">
    <w:name w:val="Tab1 FirstCol Top"/>
    <w:basedOn w:val="SimpleStyleTop"/>
    <w:qFormat/>
    <w:pPr>
      <w:ind w:left="100" w:right="100"/>
    </w:pPr>
  </w:style>
  <w:style w:type="paragraph" w:customStyle="1" w:styleId="Tab1MiddleColNonGrasTop">
    <w:name w:val="Tab1 MiddleCol NonGras Top"/>
    <w:basedOn w:val="SimpleStyleTop"/>
    <w:qFormat/>
    <w:pPr>
      <w:ind w:right="100"/>
      <w:jc w:val="right"/>
    </w:pPr>
  </w:style>
  <w:style w:type="paragraph" w:customStyle="1" w:styleId="Tab1LastColNonGrasTop">
    <w:name w:val="Tab1 LastCol NonGras Top"/>
    <w:basedOn w:val="SimpleStyleTop"/>
    <w:qFormat/>
    <w:pPr>
      <w:ind w:right="100"/>
      <w:jc w:val="right"/>
    </w:pPr>
  </w:style>
  <w:style w:type="paragraph" w:customStyle="1" w:styleId="Tab1MiddleColNonGras">
    <w:name w:val="Tab1 MiddleCol NonGras"/>
    <w:basedOn w:val="SimpleStyleTableau"/>
    <w:qFormat/>
    <w:pPr>
      <w:ind w:right="100"/>
      <w:jc w:val="right"/>
    </w:pPr>
  </w:style>
  <w:style w:type="paragraph" w:customStyle="1" w:styleId="TotalTabFirstColNoBordureUp">
    <w:name w:val="TotalTab FirstCol NoBordureUp"/>
    <w:basedOn w:val="SimpleStyleTableau"/>
    <w:qFormat/>
    <w:pPr>
      <w:ind w:left="100" w:right="100"/>
      <w:jc w:val="both"/>
    </w:pPr>
    <w:rPr>
      <w:b/>
      <w:color w:val="000000"/>
    </w:rPr>
  </w:style>
  <w:style w:type="paragraph" w:customStyle="1" w:styleId="TotalTabMiddleColNoBordureUp">
    <w:name w:val="TotalTab MiddleCol NoBordureUp"/>
    <w:basedOn w:val="SimpleStyleTableau"/>
    <w:qFormat/>
    <w:pPr>
      <w:ind w:right="100"/>
      <w:jc w:val="right"/>
    </w:pPr>
    <w:rPr>
      <w:b/>
    </w:rPr>
  </w:style>
  <w:style w:type="paragraph" w:customStyle="1" w:styleId="TotalTabMiddleColNoBordureUpNonGrasCentre">
    <w:name w:val="TotalTab MiddleCol NoBordureUp NonGras Centre"/>
    <w:basedOn w:val="SimpleStyleTableau"/>
    <w:qFormat/>
    <w:pPr>
      <w:ind w:right="100"/>
      <w:jc w:val="center"/>
    </w:pPr>
  </w:style>
  <w:style w:type="paragraph" w:customStyle="1" w:styleId="TotalTabFirstColBordure">
    <w:name w:val="TotalTab FirstCol Bordure"/>
    <w:basedOn w:val="SimpleStyleTableau"/>
    <w:qFormat/>
    <w:pPr>
      <w:ind w:left="100" w:right="100"/>
      <w:jc w:val="both"/>
    </w:pPr>
    <w:rPr>
      <w:b/>
      <w:color w:val="000000"/>
    </w:rPr>
  </w:style>
  <w:style w:type="paragraph" w:customStyle="1" w:styleId="TotalTabMiddleColBordure">
    <w:name w:val="TotalTab MiddleCol Bordure"/>
    <w:basedOn w:val="SimpleStyleTableau"/>
    <w:qFormat/>
    <w:pPr>
      <w:ind w:right="100"/>
      <w:jc w:val="right"/>
    </w:pPr>
    <w:rPr>
      <w:b/>
    </w:rPr>
  </w:style>
  <w:style w:type="paragraph" w:customStyle="1" w:styleId="TotalTabLastColBordure">
    <w:name w:val="TotalTab LastCol Bordure"/>
    <w:basedOn w:val="SimpleStyleTableau"/>
    <w:qFormat/>
    <w:pPr>
      <w:ind w:right="100"/>
      <w:jc w:val="right"/>
    </w:pPr>
    <w:rPr>
      <w:b/>
    </w:rPr>
  </w:style>
  <w:style w:type="paragraph" w:customStyle="1" w:styleId="Contribution">
    <w:name w:val="Contribution"/>
    <w:basedOn w:val="SimpleStyle"/>
    <w:qFormat/>
    <w:rPr>
      <w:sz w:val="20"/>
    </w:rPr>
  </w:style>
  <w:style w:type="paragraph" w:customStyle="1" w:styleId="EnteteTabFirstColBordure">
    <w:name w:val="EnteteTab FirstCol Bordure"/>
    <w:basedOn w:val="SimpleStyleTableau"/>
    <w:qFormat/>
    <w:pPr>
      <w:ind w:left="100"/>
    </w:pPr>
    <w:rPr>
      <w:b/>
    </w:rPr>
  </w:style>
  <w:style w:type="paragraph" w:customStyle="1" w:styleId="Tab1FirstColGras">
    <w:name w:val="Tab1 FirstCol Gras"/>
    <w:basedOn w:val="SimpleStyleTableau"/>
    <w:qFormat/>
    <w:pPr>
      <w:ind w:left="100" w:right="100"/>
      <w:jc w:val="both"/>
    </w:pPr>
    <w:rPr>
      <w:b/>
      <w:color w:val="000000"/>
      <w:shd w:val="clear" w:color="auto" w:fill="FFFFFF"/>
    </w:rPr>
  </w:style>
  <w:style w:type="paragraph" w:customStyle="1" w:styleId="Tab1MiddleColGras">
    <w:name w:val="Tab1 MiddleCol Gras"/>
    <w:basedOn w:val="SimpleStyleTableau"/>
    <w:qFormat/>
    <w:pPr>
      <w:ind w:right="100"/>
      <w:jc w:val="right"/>
    </w:pPr>
    <w:rPr>
      <w:b/>
      <w:color w:val="000000"/>
    </w:rPr>
  </w:style>
  <w:style w:type="paragraph" w:customStyle="1" w:styleId="Tab1LastColGras">
    <w:name w:val="Tab1 LastCol Gras"/>
    <w:basedOn w:val="SimpleStyleTableau"/>
    <w:qFormat/>
    <w:pPr>
      <w:ind w:right="100"/>
      <w:jc w:val="right"/>
    </w:pPr>
    <w:rPr>
      <w:b/>
    </w:rPr>
  </w:style>
  <w:style w:type="paragraph" w:customStyle="1" w:styleId="Tab1MiddleColNonGrasCentre">
    <w:name w:val="Tab1 MiddleCol NonGras Centre"/>
    <w:basedOn w:val="SimpleStyleTableau"/>
    <w:qFormat/>
    <w:pPr>
      <w:ind w:right="100"/>
      <w:jc w:val="center"/>
    </w:pPr>
  </w:style>
  <w:style w:type="paragraph" w:customStyle="1" w:styleId="Tab3FirstColNonGras">
    <w:name w:val="Tab3 FirstCol NonGras"/>
    <w:basedOn w:val="SimpleStyleTableau"/>
    <w:qFormat/>
    <w:pPr>
      <w:ind w:left="360" w:right="100"/>
      <w:jc w:val="both"/>
    </w:pPr>
  </w:style>
  <w:style w:type="paragraph" w:customStyle="1" w:styleId="Tab3MiddleColNonGras">
    <w:name w:val="Tab3 MiddleCol NonGras"/>
    <w:basedOn w:val="SimpleStyleTableau"/>
    <w:qFormat/>
    <w:pPr>
      <w:ind w:right="100"/>
      <w:jc w:val="right"/>
    </w:pPr>
  </w:style>
  <w:style w:type="paragraph" w:customStyle="1" w:styleId="Tab3LastColNonGras">
    <w:name w:val="Tab3 LastCol NonGras"/>
    <w:basedOn w:val="SimpleStyleTableau"/>
    <w:qFormat/>
    <w:pPr>
      <w:ind w:right="100"/>
      <w:jc w:val="right"/>
    </w:pPr>
  </w:style>
  <w:style w:type="paragraph" w:customStyle="1" w:styleId="Tab1FirstColNonGrasLeft">
    <w:name w:val="Tab1 FirstCol NonGras Left"/>
    <w:basedOn w:val="SimpleStyleTableau"/>
    <w:qFormat/>
    <w:pPr>
      <w:ind w:left="100" w:right="100"/>
    </w:pPr>
  </w:style>
  <w:style w:type="paragraph" w:customStyle="1" w:styleId="Text">
    <w:name w:val="Text"/>
    <w:basedOn w:val="SimpleStyle"/>
    <w:qFormat/>
    <w:rPr>
      <w:sz w:val="20"/>
    </w:rPr>
  </w:style>
  <w:style w:type="paragraph" w:customStyle="1" w:styleId="EnteteTabNoBordureUpNoGras">
    <w:name w:val="EnteteTab NoBordureUp NoGras"/>
    <w:basedOn w:val="SimpleStyleTableau"/>
    <w:qFormat/>
    <w:pPr>
      <w:jc w:val="right"/>
    </w:pPr>
  </w:style>
  <w:style w:type="paragraph" w:customStyle="1" w:styleId="Tab1FirstColNonGrasBordureUp">
    <w:name w:val="Tab1 FirstCol NonGras BordureUp"/>
    <w:basedOn w:val="SimpleStyleTableau"/>
    <w:qFormat/>
    <w:pPr>
      <w:ind w:left="100" w:right="100"/>
      <w:jc w:val="both"/>
    </w:pPr>
  </w:style>
  <w:style w:type="paragraph" w:customStyle="1" w:styleId="Tab2FirstColNonGras">
    <w:name w:val="Tab2 FirstCol NonGras"/>
    <w:basedOn w:val="SimpleStyleTableau"/>
    <w:qFormat/>
    <w:pPr>
      <w:ind w:left="200" w:right="100"/>
      <w:jc w:val="both"/>
    </w:pPr>
  </w:style>
  <w:style w:type="paragraph" w:customStyle="1" w:styleId="BottomPadding">
    <w:name w:val="BottomPadding"/>
    <w:basedOn w:val="SimpleStyle"/>
    <w:qFormat/>
    <w:rPr>
      <w:sz w:val="6"/>
    </w:rPr>
  </w:style>
  <w:style w:type="paragraph" w:customStyle="1" w:styleId="CoverPropertyValue">
    <w:name w:val="CoverPropertyValue"/>
    <w:basedOn w:val="CoverPropertyName"/>
    <w:qFormat/>
    <w:rPr>
      <w:sz w:val="18"/>
    </w:rPr>
  </w:style>
  <w:style w:type="paragraph" w:customStyle="1" w:styleId="Footnote1">
    <w:name w:val="Footnote1"/>
    <w:basedOn w:val="TableNote"/>
    <w:qFormat/>
    <w:pPr>
      <w:ind w:right="0"/>
    </w:pPr>
  </w:style>
  <w:style w:type="paragraph" w:customStyle="1" w:styleId="Footnote2">
    <w:name w:val="Footnote2"/>
    <w:basedOn w:val="TableNote"/>
    <w:qFormat/>
    <w:pPr>
      <w:ind w:right="0"/>
    </w:pPr>
  </w:style>
  <w:style w:type="paragraph" w:customStyle="1" w:styleId="Footnote3">
    <w:name w:val="Footnote3"/>
    <w:basedOn w:val="TableNote"/>
    <w:qFormat/>
    <w:pPr>
      <w:ind w:right="0"/>
    </w:pPr>
  </w:style>
  <w:style w:type="paragraph" w:customStyle="1" w:styleId="Footnote4">
    <w:name w:val="Footnote4"/>
    <w:basedOn w:val="TableNote"/>
    <w:qFormat/>
    <w:pPr>
      <w:ind w:right="0"/>
    </w:pPr>
  </w:style>
  <w:style w:type="paragraph" w:customStyle="1" w:styleId="Footnote5">
    <w:name w:val="Footnote5"/>
    <w:basedOn w:val="TableNote"/>
    <w:qFormat/>
    <w:pPr>
      <w:ind w:right="0"/>
    </w:pPr>
  </w:style>
  <w:style w:type="paragraph" w:customStyle="1" w:styleId="Footnote6">
    <w:name w:val="Footnote6"/>
    <w:basedOn w:val="TableNote"/>
    <w:qFormat/>
    <w:pPr>
      <w:ind w:right="0"/>
    </w:pPr>
  </w:style>
  <w:style w:type="paragraph" w:customStyle="1" w:styleId="Footnote7">
    <w:name w:val="Footnote7"/>
    <w:basedOn w:val="TableNote"/>
    <w:qFormat/>
    <w:pPr>
      <w:ind w:right="0"/>
    </w:pPr>
  </w:style>
  <w:style w:type="paragraph" w:customStyle="1" w:styleId="Footnote8">
    <w:name w:val="Footnote8"/>
    <w:basedOn w:val="TableNote"/>
    <w:qFormat/>
    <w:pPr>
      <w:ind w:right="0"/>
    </w:pPr>
  </w:style>
  <w:style w:type="paragraph" w:customStyle="1" w:styleId="Footnote9">
    <w:name w:val="Footnote9"/>
    <w:basedOn w:val="TableNote"/>
    <w:qFormat/>
    <w:pPr>
      <w:ind w:right="0"/>
    </w:pPr>
  </w:style>
  <w:style w:type="paragraph" w:customStyle="1" w:styleId="H1SPACEBEFORE">
    <w:name w:val="H1_SPACE_BEFORE"/>
    <w:basedOn w:val="H1"/>
    <w:qFormat/>
    <w:pPr>
      <w:spacing w:before="0"/>
    </w:pPr>
    <w:rPr>
      <w:sz w:val="2"/>
      <w:shd w:val="clear" w:color="auto" w:fill="FFFFFF"/>
    </w:rPr>
  </w:style>
  <w:style w:type="paragraph" w:customStyle="1" w:styleId="L8">
    <w:name w:val="L8"/>
    <w:basedOn w:val="L5"/>
    <w:qFormat/>
  </w:style>
  <w:style w:type="paragraph" w:customStyle="1" w:styleId="L9">
    <w:name w:val="L9"/>
    <w:basedOn w:val="L5"/>
    <w:qFormat/>
  </w:style>
  <w:style w:type="paragraph" w:customStyle="1" w:styleId="H8">
    <w:name w:val="H8"/>
    <w:basedOn w:val="H5"/>
    <w:qFormat/>
  </w:style>
  <w:style w:type="paragraph" w:customStyle="1" w:styleId="H9">
    <w:name w:val="H9"/>
    <w:basedOn w:val="H5"/>
    <w:qFormat/>
  </w:style>
  <w:style w:type="paragraph" w:customStyle="1" w:styleId="FooterIndex">
    <w:name w:val="FooterIndex"/>
    <w:basedOn w:val="FooterTitle"/>
    <w:qFormat/>
    <w:pPr>
      <w:jc w:val="right"/>
    </w:pPr>
    <w:rPr>
      <w:color w:val="000000"/>
    </w:rPr>
  </w:style>
  <w:style w:type="paragraph" w:customStyle="1" w:styleId="Text1">
    <w:name w:val="Text1"/>
    <w:basedOn w:val="Text"/>
    <w:qFormat/>
  </w:style>
  <w:style w:type="paragraph" w:customStyle="1" w:styleId="Text2">
    <w:name w:val="Text2"/>
    <w:basedOn w:val="Text"/>
    <w:qFormat/>
  </w:style>
  <w:style w:type="paragraph" w:customStyle="1" w:styleId="Text3">
    <w:name w:val="Text3"/>
    <w:basedOn w:val="Text"/>
    <w:qFormat/>
  </w:style>
  <w:style w:type="paragraph" w:customStyle="1" w:styleId="Text4">
    <w:name w:val="Text4"/>
    <w:basedOn w:val="Text"/>
    <w:qFormat/>
  </w:style>
  <w:style w:type="paragraph" w:customStyle="1" w:styleId="Text5">
    <w:name w:val="Text5"/>
    <w:basedOn w:val="Text"/>
    <w:qFormat/>
  </w:style>
  <w:style w:type="paragraph" w:customStyle="1" w:styleId="Text6">
    <w:name w:val="Text6"/>
    <w:basedOn w:val="Text"/>
    <w:qFormat/>
  </w:style>
  <w:style w:type="paragraph" w:customStyle="1" w:styleId="Text7">
    <w:name w:val="Text7"/>
    <w:basedOn w:val="Text"/>
    <w:qFormat/>
  </w:style>
  <w:style w:type="paragraph" w:customStyle="1" w:styleId="Text8">
    <w:name w:val="Text8"/>
    <w:basedOn w:val="Text"/>
    <w:qFormat/>
  </w:style>
  <w:style w:type="paragraph" w:customStyle="1" w:styleId="Text9">
    <w:name w:val="Text9"/>
    <w:basedOn w:val="Text"/>
    <w:qFormat/>
  </w:style>
  <w:style w:type="paragraph" w:customStyle="1" w:styleId="H2SPACEBEFORE">
    <w:name w:val="H2_SPACE_BEFORE"/>
    <w:basedOn w:val="H1SPACEBEFORE"/>
    <w:qFormat/>
  </w:style>
  <w:style w:type="paragraph" w:customStyle="1" w:styleId="H3SPACEBEFORE">
    <w:name w:val="H3_SPACE_BEFORE"/>
    <w:basedOn w:val="H1SPACEBEFORE"/>
    <w:qFormat/>
  </w:style>
  <w:style w:type="paragraph" w:customStyle="1" w:styleId="H4SPACEBEFORE">
    <w:name w:val="H4_SPACE_BEFORE"/>
    <w:basedOn w:val="H1SPACEBEFORE"/>
    <w:qFormat/>
  </w:style>
  <w:style w:type="paragraph" w:customStyle="1" w:styleId="H5SPACEBEFORE">
    <w:name w:val="H5_SPACE_BEFORE"/>
    <w:basedOn w:val="H1SPACEBEFORE"/>
    <w:qFormat/>
  </w:style>
  <w:style w:type="paragraph" w:styleId="TOC5">
    <w:name w:val="toc 5"/>
    <w:basedOn w:val="Normal"/>
    <w:next w:val="Normal"/>
    <w:autoRedefine/>
    <w:uiPriority w:val="39"/>
    <w:rsid w:val="000F3DF7"/>
    <w:pPr>
      <w:spacing w:after="100"/>
      <w:ind w:left="880"/>
    </w:pPr>
  </w:style>
  <w:style w:type="paragraph" w:styleId="TOC6">
    <w:name w:val="toc 6"/>
    <w:basedOn w:val="Normal"/>
    <w:next w:val="Normal"/>
    <w:autoRedefine/>
    <w:uiPriority w:val="39"/>
    <w:rsid w:val="000F3DF7"/>
    <w:pPr>
      <w:spacing w:after="100"/>
      <w:ind w:left="1100"/>
    </w:pPr>
  </w:style>
  <w:style w:type="paragraph" w:styleId="TOC3">
    <w:name w:val="toc 3"/>
    <w:basedOn w:val="Normal"/>
    <w:next w:val="Normal"/>
    <w:autoRedefine/>
    <w:uiPriority w:val="39"/>
    <w:rsid w:val="000F3DF7"/>
    <w:pPr>
      <w:spacing w:after="100"/>
      <w:ind w:left="440"/>
    </w:pPr>
  </w:style>
  <w:style w:type="paragraph" w:styleId="TOC4">
    <w:name w:val="toc 4"/>
    <w:basedOn w:val="Normal"/>
    <w:next w:val="Normal"/>
    <w:autoRedefine/>
    <w:uiPriority w:val="39"/>
    <w:rsid w:val="000F3DF7"/>
    <w:pPr>
      <w:spacing w:after="100"/>
      <w:ind w:left="660"/>
    </w:p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 w:type="paragraph" w:styleId="TOC9">
    <w:name w:val="toc 9"/>
    <w:basedOn w:val="Normal"/>
    <w:next w:val="Normal"/>
    <w:autoRedefine/>
    <w:uiPriority w:val="39"/>
    <w:rsid w:val="000F3DF7"/>
    <w:pPr>
      <w:spacing w:after="100"/>
      <w:ind w:left="1760"/>
    </w:pPr>
  </w:style>
  <w:style w:type="paragraph" w:styleId="TOC7">
    <w:name w:val="toc 7"/>
    <w:basedOn w:val="Normal"/>
    <w:next w:val="Normal"/>
    <w:autoRedefine/>
    <w:uiPriority w:val="39"/>
    <w:rsid w:val="000F3DF7"/>
    <w:pPr>
      <w:spacing w:after="100"/>
      <w:ind w:left="1320"/>
    </w:pPr>
  </w:style>
  <w:style w:type="paragraph" w:styleId="TOC8">
    <w:name w:val="toc 8"/>
    <w:basedOn w:val="Normal"/>
    <w:next w:val="Normal"/>
    <w:autoRedefine/>
    <w:uiPriority w:val="39"/>
    <w:rsid w:val="000F3DF7"/>
    <w:pPr>
      <w:spacing w:after="100"/>
      <w:ind w:left="1540"/>
    </w:pPr>
  </w:style>
  <w:style w:type="paragraph" w:styleId="Header">
    <w:name w:val="header"/>
    <w:basedOn w:val="Normal"/>
    <w:link w:val="En-tteCar"/>
    <w:rsid w:val="00507883"/>
    <w:pPr>
      <w:tabs>
        <w:tab w:val="center" w:pos="4536"/>
        <w:tab w:val="right" w:pos="9072"/>
      </w:tabs>
    </w:pPr>
  </w:style>
  <w:style w:type="character" w:customStyle="1" w:styleId="En-tteCar">
    <w:name w:val="En-tête Car"/>
    <w:basedOn w:val="DefaultParagraphFont"/>
    <w:link w:val="Header"/>
    <w:rsid w:val="00507883"/>
    <w:rPr>
      <w:sz w:val="24"/>
      <w:szCs w:val="24"/>
    </w:rPr>
  </w:style>
  <w:style w:type="paragraph" w:styleId="Footer">
    <w:name w:val="footer"/>
    <w:basedOn w:val="Normal"/>
    <w:link w:val="PieddepageCar"/>
    <w:rsid w:val="00507883"/>
    <w:pPr>
      <w:tabs>
        <w:tab w:val="center" w:pos="4536"/>
        <w:tab w:val="right" w:pos="9072"/>
      </w:tabs>
    </w:pPr>
  </w:style>
  <w:style w:type="character" w:customStyle="1" w:styleId="PieddepageCar">
    <w:name w:val="Pied de page Car"/>
    <w:basedOn w:val="DefaultParagraphFont"/>
    <w:link w:val="Footer"/>
    <w:rsid w:val="005078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header" Target="header10.xml" /><Relationship Id="rId24" Type="http://schemas.openxmlformats.org/officeDocument/2006/relationships/footer" Target="footer10.xml" /><Relationship Id="rId25" Type="http://schemas.openxmlformats.org/officeDocument/2006/relationships/header" Target="header11.xml" /><Relationship Id="rId26" Type="http://schemas.openxmlformats.org/officeDocument/2006/relationships/footer" Target="footer11.xm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3.xml" /><Relationship Id="rId32" Type="http://schemas.openxmlformats.org/officeDocument/2006/relationships/footer" Target="footer14.xm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image" Target="media/image1.jpe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2472</Words>
  <Characters>13598</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Benabid, Sarah</cp:lastModifiedBy>
  <cp:revision>2</cp:revision>
  <dcterms:created xsi:type="dcterms:W3CDTF">2025-07-11T09:28:00Z</dcterms:created>
  <dcterms:modified xsi:type="dcterms:W3CDTF">2025-07-11T09:33:00Z</dcterms:modified>
</cp:coreProperties>
</file>